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5e3" w14:textId="686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апреля 2015 года № 460. Зарегистрирован в Министерстве юстиции Республики Казахстан 29 июля 2015 года № 11779.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23-7)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перевозки опасных грузов автомобильным транспортом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опасных грузов, допускаемых к перевозке автотранспортными средствами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июнь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опасных грузов автомобильным транспортом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30.04.2020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опасных грузов автомобильным транспортом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перевозки опасных грузов автомобильным транспортом, выдачи специального разрешения на перевозку опасного груза классов 1, 6 и 7 и свидетельства о допущении транспортного средства к перевозке опасных грузов в международном сообщении, а также порядок оказания государственных услуг "Выдача специального разрешения на перевозку опасного груза классов 1, 6 и 7" и "Выдача свидетельства о допущении транспортного средства к перевозке опасных грузов в международном сообщении.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физических и юридических лиц, связанных с перевозкой опасных грузов по территории Республики Казахстан.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перевозки опасных грузов автотранспортными средствами осуществляются с соблюдением требований Европейского соглашения о международной дорожной перевозке опасных грузов (ДОПОГ), международных договоров Республики Казахстан. 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Опасными грузами признаются любые вещества, материалы, изделия, отходы производственной и иной деятельности,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 заболевания людей, животных, нанести вред окружающей природной среде.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Правилах: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автомобильное транспортное средство (далее – автотранспортное средство) – единица подвижного состава автомобильного транспорта, включающего автобусы, микроавтобусы, легковые и грузовые автомобили, троллейбусы,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 преимущественно нетранспортных работ);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ООН – четырехзначный идентификационный номер вещества или изделия;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грузополучатель - физическое или юридическое лицо, уполномоченное на получение груза на основании договора автомобильной перевозки груза или на иных законных основаниях;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грузоотправитель - физическое или юридическое лицо, от имени которого оформляется отправка груза.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специальное разрешение на перевозку опасного груза классов 1, 6 и 7 – выданный уполномоченным органом разрешительный электронный документ, дающий право на перевозку опасного груза классов 1, 6 и 7.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перевозке опасных грузов применяется классификация опасных грузов согласно действующим стандартам Европейского соглашения о международной дорожной перевозке опасных грузов (ДОПОГ) и ГОСТ 19433.1-2010 "Грузы опасные. Классификация", ГОСТ 19433.2-2010 "Грузы опасные. Методы испытаний" и ГОСТ 19433.3-2010 "Грузы опасные. Маркировка", а также перечня опасных грузов, допускаемых к перевозкам автотранспортными средствами на территории Республики Казахстан, утвержденного уполномоченным органом в области автомобильного транспорта.</w:t>
      </w:r>
    </w:p>
    <w:bookmarkEnd w:id="17"/>
    <w:bookmarkStart w:name="z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перевозок опасных грузов автомобильным транспортом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Водители транспортных средств, осуществляющие перевозку опасных грузов по территории Республики Казахстан, и автотранспортные средства, используемые для перевозки опасных грузов, соответствуют требованиям, указанным в главах 3 и 4 настоящих Правил.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Перевозка опасного груза классов 1, 6 и 7 по территории Республики Казахстан осуществляется специализированным автомобилем или другими автотранспортными средствами, специально переоборудованными для этих целей, на основании специального разрешения на перевозку опасного груза классов 1, 6 и 7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Между грузоотправителем (грузополучателем) и перевозчиком заключается договор на осуществление перевозок опасного груза,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грузов автомобильным транспортом, утвержденных приказом Министра по инвестициям и развитию Республики Казахстан от 30 апреля 2015 года № 546 (далее – Правила перевозки грузов автомобильным транспортом) (зарегистрирован в Реестре государственной регистрации нормативных правовых актов за № 12463).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перевозку опасных грузов, в силу специфических особенностей, также должен содержать сведения: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мероприятиях по специальной обработке автотранспортных средств;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сопровождения (в случае необходимости);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порядке обеспечения средствами индивидуальной защиты водителей;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порядке обеспечения элементами системы информации об опасности и нейтрализации опасного груза;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перевозке опасного груза класса 7 – о порядке взаимного информирования грузоотправителя (грузополучателя) и перевозчика о точном наименовании и количестве грузов, а также времени отправления (предполагаемые срок доставки) и получения данных грузов.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неполучения груза, обнаружения его недостачи или несовпадения наименования, грузополучатель в течение 3-х календарных дней информирует грузоотправителя и уполномоченный орган выдавший разрешение на перевозку опасного груза для принятия мер оперативного реагирования.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для заполнения товарно-транспортной накладной, порядок ее составления и применения определяются Правилами перевозок грузов автомобильным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Грузоотправитель вместе с заключенным договором на перевозку опасных грузов предоставляет перевозчику: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опознавательный знак "Опасный груз" на каждое автотранспортное средство;</w:t>
      </w:r>
    </w:p>
    <w:bookmarkEnd w:id="31"/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для водителя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каждый вид опасного груза.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перевозку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Казахстан, в соответствии с Законом перевозчиком разрабатывается маршрут перевозки опасного груза.</w:t>
      </w:r>
    </w:p>
    <w:bookmarkEnd w:id="33"/>
    <w:bookmarkStart w:name="z1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маршрута перевозки перевозчик руководствуется следующими основными требованиями: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вблизи маршрута не должны находиться крупные промышленные объекты;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не должен проходить через крупные населенные пункты.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перевозки опасных грузов внутри крупных населенных пунктов, маршрут не должен проходить вблизи развлекательных, культурно-просветительных, учебных, дошкольных и лечебных учреждений;</w:t>
      </w:r>
    </w:p>
    <w:bookmarkEnd w:id="37"/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маршруте перевозки должны быть предусмотрены места стоянок транспортных средств.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перевозке пиротехнических изделий, имеющих подкласс транспортной опасности 1.4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содержащих пиротехнические изделия Технического регламента Таможенного союза "О безопасности пиротехнических изделий", утвержденного решением Комиссии таможенного союза от 16 августа 2011 года № 770, оформление разрешения на перевозку не требуется.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ограничении видимости до 300 метров (туман, дождь, снегопад) перевозка опасных грузов классов 1, 6 и 7 не допускается, о чем указывается в особых условиях действия специального разрешения.</w:t>
      </w:r>
    </w:p>
    <w:bookmarkEnd w:id="40"/>
    <w:bookmarkStart w:name="z1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автотранспортным средствам, перевозящим опасные грузы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Автотранспортные средства, перевозящие опасные грузы соответствуют следующим требованиям: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конструктивно-техническим характеристикам завода-изготовителя и нормативным документам по стандартизации Республики Казахстан к конструкции, оборудованию и техническому состоянию транспортных средств, перевозящих опасные грузы;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данным регистрационных документов;</w:t>
      </w:r>
    </w:p>
    <w:bookmarkEnd w:id="44"/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условиям, установленным Европейским соглашением о международной дорожной перевозке опасных грузов (ДОПОГ) на перевозки конкретных опасных веществ и изделий;</w:t>
      </w:r>
    </w:p>
    <w:bookmarkEnd w:id="45"/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Санитарным правилам "Санитарно-эпидемиологические требования к транспортным средствам для перевозки пассажиров и грузов",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под № 22066);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Правилам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 (далее - Правила дорожного движения);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контрольными устройствами регистрации режима труда и отдыха водителей (тахографами);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опознавательными знаками согласно Правилам дорожного движения и Европейского соглашения о международной дорожной перевозке опасных грузов (ДОПОГ);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укомплектованность исправным инструментом и оборудованием согласно действующим нормативным документам по стандартизации Республики Казахстан;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необходимых случаях комплектация средствами нейтрализации перевозимого опасного вещества и средствами индивидуальной защиты водителя и сопровождающего персонала;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локальной системой оповещения населения на случаи бесконтрольного разлива, выброса опасного груза.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перевозящие опасные грузы классов 1, 6 и 7, дополнительно оборудуются устройствами непрерывной передачи данных в режиме реального времени о скорости, соблюдении маршрута движения.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единицы, перевозящие опасные грузы, должны иметь две расположенные в вертикальной плоскости прямоугольные таблички оранжевого цвета,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Одна табличка крепиться спереди, а другая сзади транспортной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Таблички оранжевого цвета, не относящиеся к перевозимым опасным грузам или их остаткам, должны быть сняты или покрыты. Если таблички покрыты, то покрытие должно быть сплошным и должно оставаться эффективным после пребывания в огне в течение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приказами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09.03.2022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Установка на транспортном средстве для перевозки опасных грузов дополнительных топливных баков, не предусмотренных изготовителем транспортного средства, не допускается.</w:t>
      </w:r>
    </w:p>
    <w:bookmarkEnd w:id="54"/>
    <w:bookmarkStart w:name="z3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кабине водителя топливных обогревательных приборов (в том числе, работающих на газообразном топливе) и их размещение в грузовых отделениях транспортного средства не допускается.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индустрии и инфраструктурного развития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Транспортное средство для перевозки опасных грузов комплектуется:</w:t>
      </w:r>
    </w:p>
    <w:bookmarkEnd w:id="56"/>
    <w:bookmarkStart w:name="z3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чем двумя противооткатными упорами на каждое транспортное средство (звено автопоезда), размеры которых соответствуют диаметру колес;</w:t>
      </w:r>
    </w:p>
    <w:bookmarkEnd w:id="57"/>
    <w:bookmarkStart w:name="z3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двумя знаками аварийной остановки;</w:t>
      </w:r>
    </w:p>
    <w:bookmarkEnd w:id="58"/>
    <w:bookmarkStart w:name="z3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средствами нейтрализации перевозимых опасных грузов;</w:t>
      </w:r>
    </w:p>
    <w:bookmarkEnd w:id="59"/>
    <w:bookmarkStart w:name="z3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набором ручного инструмента для аварийного ремонта транспортного средства;</w:t>
      </w:r>
    </w:p>
    <w:bookmarkEnd w:id="60"/>
    <w:bookmarkStart w:name="z3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фонарями автономного питания с мигающими или постоянными огнями оранжевого цвета;</w:t>
      </w:r>
    </w:p>
    <w:bookmarkEnd w:id="61"/>
    <w:bookmarkStart w:name="z3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лопатой и запасом песка для тушения пожара;</w:t>
      </w:r>
    </w:p>
    <w:bookmarkEnd w:id="62"/>
    <w:bookmarkStart w:name="z3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одеждой яркого цвета для каждого члена экипажа;</w:t>
      </w:r>
    </w:p>
    <w:bookmarkEnd w:id="63"/>
    <w:bookmarkStart w:name="z3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карманными фонарями для каждого члена экипажа;</w:t>
      </w:r>
    </w:p>
    <w:bookmarkEnd w:id="64"/>
    <w:bookmarkStart w:name="z3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предписаниями аварийной карточки и условий на перевозку – средствами нейтрализации перевозимого опасного груза, индивидуальной защиты членов экипажа и персонала, сопровождающего груз;</w:t>
      </w:r>
    </w:p>
    <w:bookmarkEnd w:id="65"/>
    <w:bookmarkStart w:name="z3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специальными средствами для обеспечения безопасности, указанными в аварийной карточке.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17-2 в соответствии с приказом Министра индустрии и инфраструктурного развития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водителям, осуществляющим перевозку опасных грузов автотранспортными средствами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Водители, осуществляющие перевозку опасных грузов автотранспортным средством, соответствуют следующим требованиям: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водительского удостоверения соответствующей категории;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непрерывной работы в качестве водителя транспортного средства этой категории не менее трех лет;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перевозок грузов автомобильным транспортом;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свидетельства о допуске водителя к перевозке опасного груза по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13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проезда по территории Республики Казахстан транспортных средств, перевозящих опасные грузы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Водителю, осуществляющему перевозку, до начала поездки необходимо пройти предрейсовый инструктаж по перевозке опасного груза и иметь при себе следующие сопроводительные документы:</w:t>
      </w:r>
    </w:p>
    <w:bookmarkEnd w:id="74"/>
    <w:bookmarkStart w:name="z3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документы на автотранспортное средство;</w:t>
      </w:r>
    </w:p>
    <w:bookmarkEnd w:id="75"/>
    <w:bookmarkStart w:name="z3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путевой лист с указанием маршрута перевозки в соответствии с требованиями настоящих Правил, с отметкой "Опасный груз", за исключением зарегистрированного в единой системе управления транспортными документами;</w:t>
      </w:r>
    </w:p>
    <w:bookmarkEnd w:id="76"/>
    <w:bookmarkStart w:name="z3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инструкцию для водителя;</w:t>
      </w:r>
    </w:p>
    <w:bookmarkEnd w:id="77"/>
    <w:bookmarkStart w:name="z3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допуске водителя к перевозке опасного груза по территории Республики Казахстан по форме;</w:t>
      </w:r>
    </w:p>
    <w:bookmarkEnd w:id="78"/>
    <w:bookmarkStart w:name="z3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бланк маршрута перевозки опасного груза классов 1, 6 и 7, согласно перечню опасных грузов, допускаемых к перевозкам автотранспортными средствами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9"/>
    <w:bookmarkStart w:name="z3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товарно-транспортную накладную, за исключением зарегистрированной в единой системе управления транспортными документами;</w:t>
      </w:r>
    </w:p>
    <w:bookmarkEnd w:id="80"/>
    <w:bookmarkStart w:name="z3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в аварийной ситуации, разработанный грузоотправителем;</w:t>
      </w:r>
    </w:p>
    <w:bookmarkEnd w:id="81"/>
    <w:bookmarkStart w:name="z3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перевозчика, грузоотправителя, грузополучателя, уполномоченных органов по контролю за обеспечением безопасной эксплуатации транспорта, безопасности дорожного движения, в сфере гражданской защите, расположенных по маршруту движения.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индустрии и инфраструктурного развития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Водитель следует установленному маршруту перевозки опасного груза и мест стоянок.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Водителю при управлении автотранспортным средством с опасным грузом не следует:</w:t>
      </w:r>
    </w:p>
    <w:bookmarkEnd w:id="84"/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трогать резко автотранспортное средство с места;</w:t>
      </w:r>
    </w:p>
    <w:bookmarkEnd w:id="85"/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резко тормозить;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двигаться с выключенным сцеплением и двигателем;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курить в автотранспортном средстве во время движения (курить разрешается во время остановок не ближе, чем в 50 метрах от места стоянки автотранспорта);</w:t>
      </w:r>
    </w:p>
    <w:bookmarkEnd w:id="88"/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открытым пламенем (в исключительных случаях для приготовления пищи огонь можно разводить на расстоянии не ближе 200 метров от стоянки автотранспорта);</w:t>
      </w:r>
    </w:p>
    <w:bookmarkEnd w:id="89"/>
    <w:bookmarkStart w:name="z1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автотранспортное средство без надзора.</w:t>
      </w:r>
    </w:p>
    <w:bookmarkEnd w:id="90"/>
    <w:bookmarkStart w:name="z1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Движение по территории Республики Казахстан транспортных средств, перевозящих опасные грузы, осуществляется в соответствии с Правилами дорожного движения и настоящими Правилами.</w:t>
      </w:r>
    </w:p>
    <w:bookmarkEnd w:id="91"/>
    <w:bookmarkStart w:name="z1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Автотранспортное средство, перевозящее опасный груз, не должно иметь более одного прицепа (или полуприцепа).</w:t>
      </w:r>
    </w:p>
    <w:bookmarkEnd w:id="92"/>
    <w:bookmarkStart w:name="z1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Ограничение скорости движения автотранспортных средств, при перевозке опасных грузов, устанавливается согласно Правилам дорожного движения.</w:t>
      </w:r>
    </w:p>
    <w:bookmarkEnd w:id="93"/>
    <w:bookmarkStart w:name="z1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установленного ограничения скорости движения при перевозке опасного груза на автотранспортном средстве должен быть установлен опознавательный знак с указанием допустимой скорости.</w:t>
      </w:r>
    </w:p>
    <w:bookmarkEnd w:id="94"/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перевозке опасных грузов колонной, состоящей из 5 и более автотранспортных средств, в ее составе обязательно наличие резервного порожнего автотранспортного средства, предназначенного для перевозки данного вида груза. Резервное автотранспортное средство должно следовать в конце колонны.</w:t>
      </w:r>
    </w:p>
    <w:bookmarkEnd w:id="95"/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перевозке опасных грузов колонной автотранспортных средств возможно наличие автомобиля (автомобилей) сопровождения, который (которые) выделяется перевозчиком или грузоотправителем (грузополучателем).</w:t>
      </w:r>
    </w:p>
    <w:bookmarkEnd w:id="96"/>
    <w:bookmarkStart w:name="z1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Автомобилю сопровождения необходимо двигаться впереди сопровождаемых транспортных средств.</w:t>
      </w:r>
    </w:p>
    <w:bookmarkEnd w:id="97"/>
    <w:bookmarkStart w:name="z1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сопровождения оборудуется проблесковым маячком оранжевого цвета, который включается во время перевозки.</w:t>
      </w:r>
    </w:p>
    <w:bookmarkEnd w:id="98"/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Сопровождение патрульным автомобилем уполномоченного органа по обеспечению безопасности дорожного движения осуществляется в случае, если в процессе движения возникает необходимость проведения дополнительных мероприятий по регулированию дорожного движения с целью обеспечения безопасности проезда.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перевозке особо опасных грузов стоянки для отдыха водителей в населенных пунктах не допускается.</w:t>
      </w:r>
    </w:p>
    <w:bookmarkEnd w:id="100"/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Стоянки разрешаются в местах, расположенных не ближе, чем в 200 метрах от жилых строений и мест скопления людей или в специально отведенных для этого местах.</w:t>
      </w:r>
    </w:p>
    <w:bookmarkEnd w:id="101"/>
    <w:bookmarkStart w:name="z1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или стоянке автотранспортного средства должен быть обязательно включен стояночный тормоз, а на уклоне дополнительно установлен противооткатный упор.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остановок и стоянок автотранспортных средств, перевозящих опасные грузы, указываются в маршруте перевозки опасного груза.</w:t>
      </w:r>
    </w:p>
    <w:bookmarkEnd w:id="103"/>
    <w:bookmarkStart w:name="z1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Автотранспортные средства, перевозящие опасные грузы, обеспечиваются топливом на весь путь следования, без дозаправки на автозаправочных станциях общего пользования.</w:t>
      </w:r>
    </w:p>
    <w:bookmarkEnd w:id="104"/>
    <w:bookmarkStart w:name="z1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заправка на автозаправочных станциях общего пользования производится на площадке, расположенной на расстоянии не менее 25 метров от территории автозаправочной станции, топливом, полученным на станции в металлические канистры, или с передвижных заправочных станций, специально предусмотренных для этих целей.</w:t>
      </w:r>
    </w:p>
    <w:bookmarkEnd w:id="105"/>
    <w:bookmarkStart w:name="z17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возникновения дорожно-транспортного происшествия водитель:</w:t>
      </w:r>
    </w:p>
    <w:bookmarkEnd w:id="106"/>
    <w:bookmarkStart w:name="z1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 посторонних лиц к месту происшествия;</w:t>
      </w:r>
    </w:p>
    <w:bookmarkEnd w:id="107"/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первую медицинскую помощь пострадавшим и вызывает при необходимости скорую медицинскую помощь;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сообщает о случившемся происшествии в уполномоченный орган в сфере гражданской защиты, а также другие заинтересованные органы;</w:t>
      </w:r>
    </w:p>
    <w:bookmarkEnd w:id="109"/>
    <w:bookmarkStart w:name="z1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указанием в инструкции для водителя и планом действий в аварийной ситуации принимает меры по ликвидации аварийной ситуации;</w:t>
      </w:r>
    </w:p>
    <w:bookmarkEnd w:id="110"/>
    <w:bookmarkStart w:name="z1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информирует прибывших на место происшествия представителей уполномоченных органов, перечисленных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 опасности и принятых мерах.</w:t>
      </w:r>
    </w:p>
    <w:bookmarkEnd w:id="111"/>
    <w:bookmarkStart w:name="z1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Участники перевозки опасных грузов принимают соответствующие организационные и технические меры по обеспечению безопасности, с целью предотвращения нанесения ущерба здоровью и жизни людей, окружающей среде.</w:t>
      </w:r>
    </w:p>
    <w:bookmarkEnd w:id="112"/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 и (или) перевозчики опасных грузов, основная или дополнительная деятельность которых включает перевозку опасных грузов или связанных с ней погрузочно-разгрузочных операций, имеют в своем составе работников ответственных за безопасность перевозочного процесса.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всех существующих маршрутов для перевозки опасных грузов, перевозчиком выбирается наименее опасный маршрут в целях предотвращения нанесения ущерба здоровью и жизни людей, окружающей среде.</w:t>
      </w:r>
    </w:p>
    <w:bookmarkStart w:name="z3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30-1. Порядок проезда через туннели категории "Е" осуществляется согласно требованиям пункта 1.9.5.2.2 ДОПОГ. </w:t>
      </w:r>
    </w:p>
    <w:bookmarkEnd w:id="114"/>
    <w:bookmarkStart w:name="z3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туннелей Е: ограничение на перевозку всех опасных грузов, кроме опасных грузов, для которых в колонке 15 таблицы А главы 3.2 указан код ограничения проезда через туннели "(-)", и на перевозку всех опасных грузов в соответствии с положением главы 3.4 настоящих Правил, если их количества превышают 8 т. общей массы брутто на транспортную единицу.</w:t>
      </w:r>
    </w:p>
    <w:bookmarkEnd w:id="115"/>
    <w:bookmarkStart w:name="z3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опасных грузов, отнесенных к № ООН 2919 и 3331, ограничения через туннели могут, однако являться частью специальных условий, утвержденных компетентным(и) органом(ами) на основе пункта 1.7.4.2 ДОПОГ.</w:t>
      </w:r>
    </w:p>
    <w:bookmarkEnd w:id="116"/>
    <w:bookmarkStart w:name="z3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перевозчиком определяется альтернативный маршрут движения.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30-1 в соответствии с приказом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выдачи специального разрешения на перевозку опасного груза классов 1, 6 и 7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Государственная услуга "Выдача специального разрешения на перевозку опасного груза классов 1, 6 и 7"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 физическим или юридическим лицам (далее – услугополучатель) посредством направления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услугодателю через веб-портал "электронного правительства" (далее – портал) с приложением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основных требований к оказанию государственной услуги "Выдача специального разрешения на перевозку опасного груза классов 1, 6 и 7",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специального разрешения на перевозку опасного груза классов 1, 6 и 7" предусмотрено в приложении 6 к настоящим Правилам в Перечне основных требований к оказанию государственной услуги (далее – Перечень основных требований).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1"/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обращении через портал услугополучателю в "личный кабинет" направляется статус о принятии запроса на государственную услугу "Выдача специального разрешения на перевозку опасного груза классов 1, 6 и 7".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услугодателю производится его регистрация и проверка содержащихся в нем сведений на предмет полноты предоставленной информации, свидетельства о подготовке водителя транспортного средства, перевозящего опасные грузы.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124"/>
    <w:bookmarkStart w:name="z3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специальное разрешение на перевозку опасного груза классов 1, 6 и 7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5"/>
    <w:bookmarkStart w:name="z3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126"/>
    <w:bookmarkStart w:name="z3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Основания для отказа в оказании государственной услуги: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131"/>
    <w:bookmarkStart w:name="z1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установления факта не представления документа, поступившего через портал услугодатель в срок два рабочих дня направляет мотивированный отказ в произвольной форме о дальнейшем рассмотрении заявления, в форме электронного документа в "личный кабинет" услугополучателя.</w:t>
      </w:r>
    </w:p>
    <w:bookmarkEnd w:id="132"/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Специальные разрешения на перевозку опасного груза классов 1, 6 и 7 выдается на одну или несколько идентичных перевозок, а также на партию опасных грузов, перевозимых по определенному маршруту, на срок 1 год.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выдачи свидетельства о допущении транспортного средства к перевозке опасных грузов в международном сообщении</w:t>
      </w:r>
    </w:p>
    <w:bookmarkEnd w:id="136"/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Услугодателем через портал оказывается государственная услуга "Выдача свидетельства о допущении транспортного средства к перевозке опасных грузов в международном сообщении" услугополучателям посредством направления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диагностической карты технического осмотра, в котором указан срок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осмотра.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Перечень основных требований к оказанию государственной услуги "Выдача свидетельства о допущении транспортного средства к перевозке опасных грузов в международном сообщении",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свидетельства о допущении транспортного средства к перевозке опасных грузов в международном сообщении"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Перечне основных требований к оказанию государственной услуги (далее - Перечень основных требований).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обращении через портал услугополучателю в "личный кабинет" направляется статус о принятии запроса на государственную услугу "Выдача свидетельства о допущении транспортного средства к перевозке опасных грузов в международном сообщении".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Услугодатель в день поступления документов осуществляет регистрацию и назначает должностное лицо для его исполнения.</w:t>
      </w:r>
    </w:p>
    <w:bookmarkEnd w:id="140"/>
    <w:bookmarkStart w:name="z2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средства, услугодатель получает из соответствующих государственных информационных систем через шлюз "электронного правительства", сведения о диагностической карте из единой информационной системы обязательного технического осмотра механических транспортерных средств и прицепов к ним.</w:t>
      </w:r>
    </w:p>
    <w:bookmarkEnd w:id="141"/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Должностное лицо осушествляет проверку поданного заявления на соответствие требованиям настоящих Правил.</w:t>
      </w:r>
    </w:p>
    <w:bookmarkEnd w:id="142"/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наличии диагностической карты технического осмотра и ее действительности, в соответствии с установленной периодичностью прохождения обязательного технического осмотра, услугодатель в срок два рабочих дня проверяет на соответствие услугополучателя, сведения указанные в них необходимых для оказания государственной услуги, согласно требованиям настоящих Правил и оформляет свидетельство о допущении транспортного средства к перевозке опасных грузов в международном сообщении,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в случаях и по основаниям, указанных в пункте 9 Перечне основных требований, который направляется в форме электронного документа в "личный кабинет" услугополучателя.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Подача услугополучателем заявления на получение государственной услуги "Выдача свидетельства о допущении транспортного средства к перевозке опасных грузов в международном сообщении" осуществляется при наличии диагностической карты в единой информационной системе обязательного технического осмотра. 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Выдача свидетельства о допущении транспортного средства к перевозке опасных грузов в международном сообщении осуществляется через некоммерческое акционерное общество Государственная корпорация "Правительство для граждан" (далее - Государственная корпорация).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установлении факта неполноты представленных документов или недействительности периодичности прохождения обязательного технического осмотра, поступивших через портал услугодатель в срок два рабочих дня направляет мотивированный отказ в произвольной форме о дальнейшем рассмотрении заявления, в форме электронного документа в "личный кабинет" услугополучателя.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Свидетельство о допущении выдается на срок действия диагностической карты технического осмотра.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61.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АВТОМОБИЛЬНОГО ТРАНСПОРТА И ТРАНСПОРТНОГО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ЖӘНЕ КӨЛІКТІК БАҚЫЛАУ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TRANSPORT OF THE REPUBLIC OF KAZAKHSTAN ROAD TRANSPORT AND TRANSPORT CONTROL COMMITTEE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PERMIT ON IMPLEMENTATION OF AUTOMOBILE TRANSPORTATION OF HAZARDOUS GOODS OF CLASSES 1, 6 AND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 ЖӘНЕ 7-СЫНЫПТЫ ҚАУIПТI ЖҮКТЕРДІ ТАСЫМАЛДАУҒА АРНАЛҒАН АРНАЙЫ РҰҚСАТ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 name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орналасқан жері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телефон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Site and phone number of carrier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қауіпті жүктің класы, БҰҰ нөмірі, атауы және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номер ООН, наименование и описание перевозимого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Class, number of UN, the name and description of transported hazardous goods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түрі,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Type, vehiele brand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мемлекеттік тіркеу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State registration number of the car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Тіркеменің (жартылай тіркеменің) мемлекеттік тіркеу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прицепа (полуприцепа)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State registration number of the trailer (semi-trailer)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рұқсаттың қолданылу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Expiration date of special permit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from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 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тасымалға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 поездку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 on __________ trip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Transportation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жөнелтушінің мекенжайы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грузоотправителя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and phone of the consignor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алушының мекенжайы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and phone of the consignee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маршрутының аралық пункттерінің мекенжайы және авариялық қызметтің телефондары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промежуточных пунктов маршрута перевозки и телефоны аварийной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 of intermediate points of a route of transportation and phones of emergency service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және отын құю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стоянок и заправок топливом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parking and fuelling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 қолданудың ерекше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специального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conditions of action of Special permit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бақылау органдарының лауазымды адамдарының белгілері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должностных лиц надзорных контрольных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Marks of officials of supervising control authorities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Restrictions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лауазымды адамының тегі, аты, әкесінің аты (ол болған жағдайда) және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должностного лица уполномоченного органа и 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First name, middle initial, last name of the official of authorized body stamp and date of issue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для водителя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для водителя должна включать руководящие указания водителю автотранспортного средства при осуществлении перевозок данного опасного груза на конкретном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инструкцию вносится следующая информация:</w:t>
      </w:r>
    </w:p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водителя, которому выдается инструкция, № удостоверения о подготовке по перевозке опасных грузов.</w:t>
      </w:r>
    </w:p>
    <w:bookmarkEnd w:id="151"/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автотранспортного средства, автотранспортной организации, их реквизиты.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Грузоотправитель, дата и время выезда с опасным грузом.</w:t>
      </w:r>
    </w:p>
    <w:bookmarkEnd w:id="153"/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Грузополучатель, ориентировочная дата и время доставки опасного груза.</w:t>
      </w:r>
    </w:p>
    <w:bookmarkEnd w:id="154"/>
    <w:bookmarkStart w:name="z2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движения.</w:t>
      </w:r>
    </w:p>
    <w:bookmarkEnd w:id="155"/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Ориентировочное время возврата в гараж автотранспортной организации.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списку ООН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свойства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кипения,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плавления,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Летучесть (упругость пара)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паров (по воздуху)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(по воде)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Растворимость в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 - и взрывоопасность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(воспламенения), 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самовоспламенения, 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воспламенения паров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воспламенения, 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ПДК.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ЛД50. мг/кг (при попадании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ЛД50. мг/м3 (через кожу)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ЛК50. мл/м3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поступления в организм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кожу и слизистые оболочки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безопасность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карточка системы информации об опасности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Запрещаемые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пожаре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загорании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первой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вдыхании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остановке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 глаза, на кожу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проглатывании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средства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средства обезвреживания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об опасном грузе.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печать) Руководитель организации грузоотправителя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Заполнение графы "Синонимы" обязательно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допуске водителя к перевозке опасного груза по территории Республики Казахстан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ДОПОГ О ПОДГОТОВКЕ ВОДИТЕЛЯ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 DRIVER TRAINING CERTIFICATE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Отличительный знак государства, выдавшего свидетельство</w:t>
            </w:r>
          </w:p>
          <w:bookmarkEnd w:id="162"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для фотографии водителя)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Имя и 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Подпись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Орган, выдавший свидетельство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Действительно до Valid to</w:t>
            </w:r>
          </w:p>
        </w:tc>
      </w:tr>
    </w:tbl>
    <w:bookmarkStart w:name="z2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для класса (-ов) или № ООН VALID FOR CLASS (ES) OR UN Nos: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КРОМЕ ЦИСТЕРН TANKS OTHER THAN TANKS 9. (указать класс или номер (-а) ООН) 10. (указать класс или номер (-а) ООН)</w:t>
            </w:r>
          </w:p>
        </w:tc>
      </w:tr>
    </w:tbl>
    <w:bookmarkStart w:name="z297" w:id="166"/>
    <w:p>
      <w:pPr>
        <w:spacing w:after="0"/>
        <w:ind w:left="0"/>
        <w:jc w:val="left"/>
      </w:pP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3848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Бланк маршрута перевозки опасного груза классов 1, 6 и 7</w:t>
      </w:r>
    </w:p>
    <w:bookmarkStart w:name="z24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Сведения об опасном грузе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груза Опознавательный знак "ОГ"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опасного груза № опасности, номер ООН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вес груза на одном транспортном средстве_____ тонн.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движения__________________________________________________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Скорость движения на перегонах__________________________________________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Прикрытие (на всем маршруте, на отдельных участках)________________________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Сопровождение (на всем маршруте, на отдельных участках)____________________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ночью (разрешено, запрещено)___________________________________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движения:________________________________________________________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населенных пунктов, улиц и автомобильных дорог)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и телефон грузоотправителя_________________________________________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Адреса пунктов и телефоны грузополучателя________________________________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Адреса пунктов и телефоны аварийной службы, через которые проследуют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Адреса промежуточных пунктов, куда, в случае необходимости, можно сдать опасный груз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стоянок___________________________________________________________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Места заправок топливом_________________________________________________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Данные перевозчика и автотранспортного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фамилия, имя, отчество (при его наличии), адрес и государственный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 "__"_________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(Оформляется территориальным подразделением)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 физического лица и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класс, номер ООН, наименование и описание опасного груза, перевозку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перевозчик намерен осуществить)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регистрационный номер свидетельства регистрации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 и полуприцепа, дата прохождения и срок действия обязательного технического осмотра).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маршрут перевозки, дату и сроки осуществления перевозки опасного груза,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погрузки и разгрузки).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промежуточные пункты маршрута перевозки и телефоны аварийной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стоянок и заправок топливом).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точный почтовый адрес, номер телефона, факс или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 грузоотправителя и грузополучателя опасного груза).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документы к заявлению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подлинность и достоверность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специального разрешения прошу установить 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 на ____________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32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перевозку опасного груза классов 1, 6 и 7"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 на перевозку опасного груза классов 1, 6 и 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электронно-цифровой подписью (далее –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 Министерства – www.gov.kz/memleket/entities/transport?lang=ru, раздел Комитета автомобильного транспорта и транспортного контроля,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bookmarkStart w:name="z330" w:id="16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перевозчика, номер удостоверения допуска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автомобильных перевозок) просит 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допущении транспортных средств к перевозке некоторых опасных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класс, номер Организации объединенных наций, наименование и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опасного груза, перевозку которого перевозчик намерен осуществить)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 и полуприцепа, дата прохождения и срок действия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осмотра, номер карточки допуска на автотранспортное средство)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точный почтовый адрес, номер телефона, факс или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 грузоотправителя и грузополучателя опасного груза).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32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допущении транспортного средства к перевозке опасных грузов в международном сообщении"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транспорта РК от 19.04.2024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допущении транспортного средства к перевозке опасных грузов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портал;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 либо электронного документа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www.gov.kz/memleket/entities/transport?lang=ru, раздел Комитета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средства, услугодатель получает из соответствующих государственных информационных систем через шлюз "электронного правительства", сведения о диагностической карте из единой информационной системы обязательного технического осмотра механических транспортных средств и прицепов к ним.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данных и сведений, необходимых для оказания государственной услуги,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опасных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опасных грузов, допускаемых к перевозкам автотранспортными средствами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ООН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Замечания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гидравлическая топливная цистерна с блоком питания (содержащая смесь идразина безводного и метилгидразина) (топливо М86)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аварийные комплекты,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аварийные трапы,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Азодикарбонамид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гемиоксида и углерода диоксида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и редких газов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(II) оксид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оксида и азота диоксида смесь,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трииоксид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трифторид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Акральдегид ингибированный,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Акролеин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Акролеина димер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Актинолит,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Алкалоидов соли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Алкалоидов соли твердые,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твердые,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Алкилалюминийгалогениды,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жидкие, содержащие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жидкие, содержащие не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твердые, содержащие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Алкилсульфокислоты твердые, содержащие не более 5 %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Алкифенолы жидкие, н.у.к. (включая С-2-С-12 гомологи)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Алкифенолы твердые, н.у.к. (включая С-2-С-12 гомологи)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Алкоголятов раствор, н.у.к., в спирте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Алкоголяты щелочноземельных металлов,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Алкоголяты щелочных металлов, самонагревающиеся,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Аллилизотиоццианат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Аллилтрихлорсилан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Аллилхлоркарбонат,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валериановый,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изомасляный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кротоновый стабилизированный,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метакриловый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муравьиный,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 трихлоруксусный,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октиловые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легковоспламеняющиеся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дросс,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Алюминийалкилгалогениды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Алюминийалкилгалогениды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Алюминийалкилы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кремнистый - порошок непокрытый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порошок непокрытый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порошок покрытый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- ферросилиций - порошок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алкилгидриды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боргидрид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боргидрид в устройствах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бромид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бромида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карбид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побочные продукты переплавки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побочные продукты 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резинат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щелочноземельных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щелочноземельных металлов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щелочных металлов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НИТРАТА ЭМУЛЬСИЯ, промежуточное сырье для бризантных взрывчатых веществ, жидкое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НИТРАТА ЭМУЛЬСИЯ, промежуточное сырье для бризантных взрывчатых веществ, твердое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Амальгама щелочных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Аматолы,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 щелочных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Амилальдегид,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Амилацетаты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Амилбутираты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Н-Амилен,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Амилмеркаптан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Н-Амилметилкетон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Амилтрихлосилан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Амилформиаты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Амилфосфат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2-Аминобензотрифторид,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3-Аминобензотрифторид,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Аминобутан,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2-Амино-4.6-динитрофенол увлажненный с массовой долей воды не менее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2-Амино-5-диэтиламинопентан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1-Амино-3-нитробензол,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1-Амино-4-нитробензол,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Аминопиридины (о-,м-,п-)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Аминофенолы (о-,м-,п-)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2-Амино-4-хлорфенол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N-Аминоэтилпиперазин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2-(2-Аминоэтокси)-этанол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жидкие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жидкие коррозионные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легковоспламеняющиеся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твердые коррозионные,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менее 0,880 при температуре 15 о С, содержащий более 50%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менее 0,8890 при температуре 15 о С, содержащий более 35%, но не более 50%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 в воде с относительной плотностью от 0,880 до 0,957 при температуре 15 оС, содержащий более 10%, но не более 35% аммиака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бифторид твердый,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бифторида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бихромат,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гексафторосиликат,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гидродифторид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гидросульфида раствор (обращаться как с раствором аммония сульфида),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динитро-о-крезолят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дихромат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кремнефторид,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метаванадат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 взрывчатый,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нитрат, содержащий не более 0,2% горючих веществ (включая любое органическое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вещество, расчитанное по углероду), исключая примеси любого другого вещества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нитрат, содержащий более 0,2% горючих веществ (включая любое органическое вещество, расчитанное по углероду), исключая примеси любого другого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нитрат жидкий, горячий концентрированный раствор, концентрации более 80%, но не более 93%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перманганат,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пикрат сухой или с массовой долей воды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пикрат увлажненный с массовой долей воды не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поливанадат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полисульфида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сульфида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тетрахлоромеркуроат (II),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фторосиликат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Амозит,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малеиновый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малеиновый расплавленный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масляный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пропионовый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фталевый, содержащий более 0,05% малеинового ангидрида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хромовый твердый,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Ангидриды тетрагидрофталевые, содержащие более 0,05% малеинового ангидрида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Анизидины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Анилина 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Анилиновая соль,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для древесины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Антрофиллит,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жидкие, содержащие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жидкие, содержащие не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твердые, содержащие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Арилсульфокислоты твердые, содержащие не более 5% свободной серной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Арсенаты, н.у.к.,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Арсениты, н.у.к.,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белый (хризотил, актинолит, антофилит, тремолит)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голубой (кроцидолит)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коричневый (амозит, мизорит)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Ацетальдегидаммиак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Ацетальдоксим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Ацетильбромид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растворенный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нерастворенный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Ацетилена тетрабромид,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Ацетилена тетрахлорид,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Ацетилметилкарбинол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Ацетонциангидрин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Баллончики для заправки зажигалок, содержащие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 углеводородным газом для малых устройств с выпускным приспособлением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азид сухой или увлажненный с массовой долей воды менее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азид увлажненный с массовой долей воды не менее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биноксид,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бромат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гипохлорит, содержащий более 22%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диоксид,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селенит,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супероксид,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кислотные,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непрливающиеся,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жидкостные щелочные, электрические аккумуляторные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ЛИТИЙ-ИОННЫЕ СОДЕРЖАЩИЕСЯ В ОБОРУДОВАНИИ, или БАТАРЕИ ЛИТИЙ-ИОННЫЕ УПАКОВАННЫЕ ϲ ОБОРУДОВАНИЕМ(включая литий-ионные полимерные батареи)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ЛИТИЙ-ИОННЫЕ (включая литий-ионные полимерные батареи)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Батереи никель-металлгидридные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 в оборудовании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 упакованные с оборудованием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сухие, содержащие калия гидроксид твердый, 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Бензилденхлорид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Бензилиодид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Бензилхлоркарбонат,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газовый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натуральный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1,4-Бенолдиол,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Бензолсульфонилхлорид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Бензолсульфохлорид,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Бензолтиол,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- порошок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Бериллия соединение,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Бета-нафтиламина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(Био)Медицинские отходы,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препарат, категория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препарат, категория в (только материал животного происхождения)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Бисульфатов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Бисульфатов водный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Бифториды,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Бицикло [2,2,1]гепта-2,5-диен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для управляемых ракет,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ракет с разрывным или вышибным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ракет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Боеголовки торпед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дымовые, снаряженные или не снаряженные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с белым фосфором, с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(устройства водоактивируемые) с белым фосфором с разрывным, вышибным или метательным снарядом,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дымовые (устройства водоактивируемые), без белого фосфора или фосфидов с разрывным, вышибным или метательным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 с белым фосфором, снабженные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зажигательные, снаряженные жидкостью или гелем,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зажигательные, снаряженные или не снаряженные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зажигательные (устройства водоактивируемые) с разрывным, вышибным или метательным зарядом,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испытательные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осветительные, снаряженные или не снаряженные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практические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промышленные,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слезоточивые,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слезоточивые невзрывчатые без разрывного или вышибного заряда и взрывателя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невзрывчатые без разрывного или вышибного заряда и взрывателя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 отравляющими веществами с разрывным, вышибным или метательным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спортивные,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токсичные (устройства водоактивируемые) с разрывным, вышибным или метательным зарядом,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унитарные,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патронного заряжения со сменными зарядами,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раздельного заряжения,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 холостые,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с разрывным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для опознавания целей,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глубинные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дымовые невзрывчатые без инициирующего устройства, содержащие едкие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осветительные,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 с легковоспламеняющейся жидкостью с разрывным зарядом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пропионовая - комплекс,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уксусная -комплекс,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пропионовая -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 и кислота уксусная -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трифторида дигидрат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Бората и хлората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пентафторид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трифторид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Броматов неорганических водный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Броматы неорганические,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Бромацетилбромид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Омега-Бромацетофенон,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Бромбензилцианиды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1-Бром-3Метилбутан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2-Бром-2Нитропропан-диол-1,3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Бромоформ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Бромэтан,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2-Бромпентан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3-Бромпропин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Бромтрифторметан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Бромтрифторэтилен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Бромхлорметан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1-Бром-3-хлорпропан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1-Бром-2, 3-эпоксипропан,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обработанная ненасыщенными маслами, не полностью высушенная (включая бумагу копировальную)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1,2-Бутадиен стабилизированный, имеющий при 70 оС давление паров, не превышающее 1,1е Мпа (11 бар), и имеющий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1,3-Бутадиен стабилизированный, имеющий при 70 оС давление паров, не превышающее 1,1е Мпа (11 бар), и имеющий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1,3-Бутадиена и углеводородов смеси стабилизированные, имеющие при 70 оС давление паров, не превышающее 1,1е Мпа (11 бар), и имеющие при 50 оС плотность не менее 0,525 кг/л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Бутандион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Бутантиол-1,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2-Бутеналь,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1,2-Бутеноксид,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2-Бутенол-1,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1-Бутенон-3,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N-Бутиланилин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втор-Бутилацетат,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втор-Бутилбензол,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Бутилбензолы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н-Бутилбромид,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трет-Бутилгипрохлорит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Бутиленов смесь или 1-бутилен или ЦИС-2-бутилен или транс-2-бутилен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1,2-бутиленоксид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N,н-Бутилиминазол,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Бутиллитий,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Бутилмеркаптан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Н-Бутилметакрилат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Бутилнитриты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Бутилпропионаты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П-трет-Бутилтолуол,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Бутилтолуолы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5-трет-бутил-2,4,6-тринитро-м-ксилол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Бутилфенолы жидкие,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Бутилфенолы твердые,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трет-Бутилциклогексил-хлорформиат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Бутин-1,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2-Бутиндиол-1,4,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Бутиндиол-1,4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Бутиральдоксим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Валераль,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н-Валеральдегид,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(IV) оксид-сульфат,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оксисульфат,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окситрихлорид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пентаоксид неплавленныи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соединение,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тетрахлорид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Ванадия трихлорид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способные к самовозгоранию,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твердые, содержащие коррозионную жидкость,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 или смеси вещества твердых (такие, как препараты и отходы), содержащие легковоспламеняющуюся жидкость, н.у.к., с температурой вспышки до 61 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твердые, содержащие токсичную жидкость,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жидкое, опасное для окружающей среды,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жидкое, слезоточивое,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твердое, опасное для окружающей среды,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 при повышенной температуре, н.у.к., при температуре не ниже 240 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твердое, реагирующее с водой,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твердое слезоточивое,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СЛЕЗОТОЧИВОЕ ТВЕРДОЕ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СЛЕЗОТОЧИВОЕ ТВЕРДОЕ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Взрыватель комбинированный ударного или замедленного действия дистанционный,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Взрыватель недетонирующий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бризантное, тип 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водногелевое,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водосодержащее,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для сейсмических работ,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метательное жидкое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метательное твердое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одним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двойным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с тройным основанием,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 эмульсионное,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очень низкой чувствительности,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онч, н.у.к.,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пластинчатые,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изделия,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чрезвычайно низкой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изделия чнч,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образцы, кроме инициирующих ВВ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Виллиаумит,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Винилбромид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Винилбутират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Винилиденхлорид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Винилпиридины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Винилтолуолы стабилизированные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Винилтрихлорсилан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Винилфторид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растительного происхождения сухие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В СИСТЕМЕ ХРАНЕНИЯ НА ОСНОВЕ МЕТАЛЛГИДРИДОВ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ВОДОРОД В СИСТЕМЕ ХРАНЕНИЕ НА ОСНОВЕ МЕТАЛЛГИДРИДОВ, СОДЕРЖАЩЕЙСЯ В ОБОРУДОВАНИИ, или ВОДОРОД В СИСТЕМЕ ХРАНЕНИЯ НА ОСНОВЕ МЕТАЛЛГИДРИДОВ, УПАКОВАННОЙ С ОБОРУДОВАНИЕМ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СЕЛЕНИД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бромистый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йодистый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кремнистый,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сернистый,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фосфористый,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втористый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хлористый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хлористый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 стабилизированный, содержащий менее 3% воды и абсорбированной пористым инертным материалом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цианистый стабилизированный, содержащий менее 3%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арсенид,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бромистого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и метана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йодистого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раствор стабилизированный, содержащий более 60% и не более 70% пероксида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водный раствор, содержащий не менее 20%, но не более 60% пероксида водорода (стабилизированные, если необходимо)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водный раствор, содержащий не менее 8%, но менее 20% пероксида водорода (стабилизированные, если необходимо)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пероксида и кислоты надуксусной смесь стабилизированная с кислотой (кислотами), и водой и не более 5% надуксусной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селенид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фтористого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цианистого водный раствор, содержащий не более 20% цианистого водорода,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цианистого спиртовый раствор, содержащий не более 45% цианистого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животного происхождения, н.у.к., пропитанные маслом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синтетического происхождения, Н.У.К., пропитанные маслом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Вольфрама гексафторид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Воспламенители огнепроводного шнура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Воспламеняющийся газ в зажигалках,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Втулки капсюльные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водяной,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кислорода химический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голубой,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инсектицидный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каменноугольный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сжиженный,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ЛЕГКОВОСПЛАМЕНЯЮЩИЙЧЯ,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ОКИСЛЯЮЩИЙ,Н.У.К.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ЛЕГКОВОСПЛАМЕНЯЮЩИЙСЯ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ЛЕГКОВОСПЛАМЕНЯЮЩИЙСЯ,Н.У.К.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ОКИСЛЯЮЩИЙ КОРРОЗИОННЫЙ,Н.У.К.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 ОКИСЛЯЮЩИЙ,Н.У.К.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 ТОКСИЧНЫЙ,Н.У.К.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АДСОРБИРОВАННЫЙ,Н.У.К.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легковоспламеняющийся,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токсичный,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образец, не под давлением, токсичный, легковоспламеняющийся, н.у.к., не охлажденный до жидкого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охлажденный жидкий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охлажденный жидкий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L.n.g. см. Газ природный охлажденный жидкий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сжатый с высоким содержанием 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н.у.к., такой, как смесь F1, смесь F2, смесь F3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 В1,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 В 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32,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115,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116,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124,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125,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133a,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134a,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142в,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143a,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152a,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161,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227,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404A 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407B,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407C,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500,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503,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1132a,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1216,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 1318,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рефрижераторный, RC 318,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легковоспламеняющийся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 токсичный окисляющий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легковоспламеняющийся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окисляющий,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токсичный окисляющий коррозионный,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Фишера-Тропша,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и азота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и кислорода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редких смесь сжатая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углеводородных смесь сжатая,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А,А О1, А О2, АО, А1, B2, В немесе С көмiрсутегiмен сұйықталған газдардың қоспасы,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пайдалануға жарамсыз, құрылымы жабдықталмаған газды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Көмiрсутектi газконденсат,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Пиротехникалық үрленген жастықтар. дың газбен толықтырылған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Пиротехникалық үрленген жастықтар. дың газбен толықтырылған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газбен үрленген жастықтардың газбен толықтырылған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мұнайлы газдар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L.n.g. см. Газы нефтяные сжиженные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сжиженные невоспламеняющиеся, содержащие азот, углерода диоксид или воздух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 - порошок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 - порошок увлажненный с долей воды не менее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Гексагидрокрезол,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Гексагидрометилфенол,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Гексадецилтрихлорсилан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Гексадиены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Гексафторацетонгидрат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Гексанитродефинеламин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Гексанитростильбен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Гексатонал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Гексатонал литой,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Гексафторацетонгидрат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Гексафторпропилен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Гексафторэтан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Гексахлорбутадиен-1,3,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Гексахлорпропанон-2,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Гексахлорциклопентадиен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Гексаэтилтетрафосфат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Гексаэтилтетрафосфата и газа сжатого смесь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Гексен-1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 десенсибилизированный,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 увлажненный, с массовой долей воды не менее 15%,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Гексогена и циклотетраметилен-тетранитрамина смесь увлажненная с массовой долей воды не менее 15% или десенсибилизированная с массовой долей воды не менее 10%,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Гексолит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Гексотол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кислорода химический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измененные микроорганизмы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н-Гептаналь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4-Гептанон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Гептафторпропан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АДСОРБИРОВАННЫЙ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гидрид,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ГИДРАЗИНА ВОДНЫЙ РАСТВОР ЛЕГКОВОСПЛАМЕНЯЮЩИЙСЯ ϲ массовой долей гидразина более 37%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водный раствор с массовой долей гидразина не более 37%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водный раствор с массовой долей гидразина не менее 37%, но не более 64%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Гидриды металлов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Гидриды металлов реагирующие с водой,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Гидродифториды,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ГИДРОФТОРИДОВ РАСТВОР,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2-Гидроксибутанон-2,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Гидроксиламина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1-Гидрокси-3-метил-2-пентенин-4,см.,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3-Гидроксифенол,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Гидрохинол,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Гильзы патронные пустые с капсюлями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Гильзы сгораемые пустые без капсюля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 неорганические,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Глицерин-1, 3-дихлоргидрин,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альфа-хлоргидрин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Глицерилтринитрат,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Глицилальдегид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Глубинные бомбы,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ручные или ружейные с разрывным снарядом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дымовые,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осветительные,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практические ручные или ружейные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Гуанидина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Гуанилнитрозоаминогуанилиден- гидразин увлажненный с массовой долей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Гуанилнитрозоаминогуанилтетра- зен увлажненный с массовой долей воды или смеси спирта и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Гудроны жидкие Гуттаперчи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сгорания,   в том числе в составе машинного   оборудования или транспортных 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СГОРАНИЯ, РАБОТАЮЩИЙ НА ЛЕГКОВОСПЛАМЕНЯЮЩЕЙСЯ ЖИДКОСТИ, или ДВИГАТЕЛЬ, РАБОТАЮЩИЙ НА ТОПЛИВНЫХ ЭЛЕМЕНТАХ, СОДЕРЖАЩИХ ЛЕГКОВОСПЛАМЕНЯЮЩУЮСЯ ЖИДКОСТЬ, или МАШИНА ϲ ДВИГАТЕЛЕМ ВНУТРЕННОГО СГОРАНИЯ, РАБОТАЮЩИМ НА ЛЕГКОВОСПЛАМЕНЯЮЩЕЙСЯ ЖИДКОСТИ, или МАШИНА, РАБОТАЮЩИМ НА ТОПЛИВНЫХ ЭЛЕМЕНТАХ, СОДЕРЖАЩИХ ЛЕГКОВОСПЛАМЕНЯЩУЮСЯ ЖИДКОСТЬ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ВНУТРЕННЕГО СГОРАНИЯ, РАБОТАЮЩИЙ НА ЛЕГКОВОСПЛАМЕНЯЮЩЕМСЯ ГАЗЕ, или ДВИГАТЕЛЬ, РАБОТАЮЩИЙ НА ТОПЛИВНЫХ ЭЛЕМЕНТАХ, СОДЕРЖАЩИХ ЛЕГКОВОСПЛАМЕНЯЮЩИЙСЯ ГАЗ, или МАШИНА ϲ ДВИГАТЕЛЕМ ВНУТРЕННОГО СГОРАНИЯ, РАБОТАЮЩИМ НА ЛЕГКОВОСПЛАМЕНЯЮЩЕЙСЯ ГАЗЕ, или МАШИНА, РАБОТАЮЩИМ НА ТОПЛИВНЫХ ЭЛЕМЕНТАХ, СОДЕРЖАЩИХ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ВНУТРЕННОГО СГОРАНИЯ или МАШИНА ϲ ДВИГАТЕЛЕМ ВНУТРЕННЕГО СГОРАНИЯ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 жидкостные, заправленные топливом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ракетные с гиперголической жидкостью с вышибным зарядом или без 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Десенсибилизированное взрывчатое вещество жидкое, н.у.к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Десенсибилизированное взрывчатое вещество твердое,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Дезинфицирующая жидкость коррозионная,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Дезинфицирующая жидкость токсичная,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твердое токсичное,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Дейтерий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Декаборан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Декагидронафталин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Декалин,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Н-Декан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Детонаторов сборки неэлектрические, для взрывных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вторичные без первичного детонатора.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вторичные с первичным детонатором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для боеприпасов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Детонаторы неэлектрические для взрывных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Диазодинитрофенол увлажненный с массовой долей воды или смеси спирта и воды не менее 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Диазота тетраоксид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Диаллиламин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Ди-н-амиламин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диаминодифенилметан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Диаминопропиламин,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1,2-Диаминоэтан,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Дибензоперидин,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Диборан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Дибромбутанон-3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1,2-Дибром-3-хлорпропан,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Дибромхлорпропаны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Ди-н-бутиламин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Дибутиламиноэтанол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2-Дибутиламиноэтанол,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N,N-Ди-н-бутиламиноэтанол,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п-Дигидроксибензол,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2,3-дигидропиран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1.2-ди-(диметиламино)-этан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Альфа-Дизобутилен,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Бета-Дизобутилен,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Диизобутилен - смеси изомеров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Дикетен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2-Диметиламино-этилакрилат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2-Диметиламино-этилметакрилат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Диметилбензиноламин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N,N-Диметиламинобензиноламин,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2,3-Диметилбутан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 Диметилбутиламин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1,1Димнтил гидразин,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несимметричный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симметричный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Диметилдиоксаны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Диметилдиэтоксисилан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Диметилкарбамихлорид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Диметилкарбонат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N,N-Диметил-4-нитрозоанилин,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Диметил-М-пропиламин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Диметилтиофосфорилхлорид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Диметилциклогексаны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Диметилциклогексиламин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Диметилэтаноламин,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Диметсистрихнин,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1,1-диметоксиэтан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1,2-диметоксиэтан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Дингу,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Динитроанилины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Динитрогликольурил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Динитро-о-крезол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Динитрорезорцин сухой или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Динитрорезорцин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Динитротолуола и натрия хлората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Динитротолуолы расплавленные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 сухой или увлажненный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 сухой или увлажненный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Динитрофеноляты щелочных металлов сухие или увлажненные с массовой долей воды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Динитрофеноляты увлажненные с массовой долей воды не менее 15%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Диоксолан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Дипентен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Дипикрисульфид сухой или увлажненный с массовой долей воды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Дипикрисульфид увлажненный с массовой долей воды не менее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Дипропилентриамин,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каменноугольной смолы легковоспламеняющиеся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Дифениламинохлорарсин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Дифенилдихлорарсин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Дифенилметилбромид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Дифенилхлорарсин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2,4-Дифтороанилин,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 смесь с приблизительно 23% дифторметана и 25% пентафторэтана,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приблизительно 20% дифторметана и 40% пентафтор-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Дифторметана, пентафторэтана и 1,1,1,2-тетрафторэтана зеотропная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приблизительно 10% дифторметана и 70% пентафтор-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этана, см.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Дихлоранилины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Дихлорацетил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1,3-дихлорацетон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О-дихлорбензол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Альфа-Дихлоргидрин,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Дихлордифторметана и дифторэтана азеотропная смесь, содержащая приблизительно 74% дихлордифтор-метана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Дихлордифторметана и этилена оксида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1,1-дихлор-1- нитроэтан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Дихлорпентаны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1,3-дихлорпропанол-2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1,3-дихлорпропанон-2,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Дихлорпропены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Дихлорсиланы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1,2-дихлор-1,1,2,2-тетрафторэтан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Дихлортриазинтрион-2,4,6 симметричный,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Дихлорфенилизоцианаты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Дихлорфенилизоцианаты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2021 6,1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Дихлофторметан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1,1-дихлорэтан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1,4-Дицианобутан, см.ю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Дициклогексиламинонитрит,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Дициклопентадиен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N,N-диэтиланилин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Диэтиленгликольдинитрат десенсибилизированный с массовой долей нелетучего и нерастворимого в воде флегматизатора не менее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Диэтилендиамин,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Диэтилентриамин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Диэтилкарбинол,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Диэтилкарбонат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Диэтилфосфосфорилхлорид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2-диэтилэтаноламин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N,N-Диэтилэтаноламин,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N,N-диэтилэтилендиамин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Диэтоксиметан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3,3-диэтоксипропен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1,1-Диэтоксиэтан,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1,2-Диэтоксиэтан,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Додецилтрихлорсилан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малые, содержащие газ, не снабженные выпускным устройством, непригодные для повторного использования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гремучий,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Желатин-динамит,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арсенит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оксид отработанный, полученный при очистке каменноугольного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пентакарбонил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перхлорид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Железа-порошок пирофорный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сесквихлорид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хлорид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хлорид безводный,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(III) хлорида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губчатое отходы, полученное при очистке каменноугольного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аккумуляторная кислотная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аккумуляторная щелочная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зарядки огнетушителей коррозтонная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Жидкость, перевозка которой по воздуху регулируется правилами,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при повышенной температуре легковоспламеняющаяся, н.у.к., с температурой вспышки более 1 оС, перевозимая при температуре не ниже ее температуры вспышки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при повышенной температуре, Н.У.К., перевозимая при температуре не ниже 100 оС, но ниже ее температуры вспышки (включая расплавленные металлы, расплавленные соли и т.д.)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с массовой долей масла более 1,5% и влаги не более 11%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с массовой долей растительного масла не более 1,5% и влаги не более 11%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Зажигалки, содержащие легковоспламеняющийся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Зажигательное приспособление твердое, содержащее легковоспламеняющуюся жидкость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взрывчатые Запал трубчатый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Запал детонирующий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Запал детонирующий слабого действия в металлической оболочке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взрывчатые промышленные без детонатора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разрывные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вышибные взрывчатые для огнетушителей,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дополнительные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картузные,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 без детонатора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 гибкие удлиненные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кумулятивные,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метательные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метательные для орудий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подрывные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подрывные "бангалорская торпеда",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Заряды разрывные пластифицированные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натронная, содержащая более 4% натрия гидрооксида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пиротехнические для технических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пирофорные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под гидравлическим давлением (содержащие невоспламеняющийся газ)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под пневматическим давлением (содержащие невоспламеняющийся газ)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Изобутилизобутират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Изобутилметакрилат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Изобутиральдегид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Изобутирилхлорид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Изовалеральдегид,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Изогексен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Изогептен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Изододекан,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Изопентиламин,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Изопентилнитрит,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 стабилизированный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Изопропенилацетат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Изопропенилбензол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Изопропильбутират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Изопропилизобутират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Изопропилмеркаптан,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Изопропилформиат,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Изопропилхлорацетат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Изопропил-2-хлорпропионат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Изопропил-альфа-хлорпропионат,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 хлорформиат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Изопропилэтилен,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Изосорбиддинитрата смесь, содержащая не менее 60% лактозы, маннозы, крахмала или гидрофосфата кальция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Изосорбид-5-мононитрат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Изофорондиамин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Изофорондиизоцианат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l.p.d.i., см. изофорондиизоцианат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 легковоспламеняющийся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Изоцианата раствор токсичный легковоспламеняющийся,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Изоцианатобензотрифториды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3-Изоцианатометил-3,5,5- триметилциклогексилизоцианат,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легковоспламеняющиеся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токсичные,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токсичные легковоспламеняющиеся,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3,3-иминодипропиламин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только для животных (группы опасности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только для животных (группы опасности и4)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для людей (группы опасности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вещество, опасное для людей (группы опасности и4)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Иода монохлорид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Иода пентафторид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МОНОХЛОРИД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2-иодбутан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Иодметан,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Иодметилпропаны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Альфа-Йодтолуол,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резаки взрывчатые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Кадмия соединение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арсенит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биосульфат,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биосульфита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боргидрид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бромат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металлические сплавы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Калия-натрия сплавы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гексафторосиликат,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гидродифторид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 жидкий,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 твердый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гидросульфит,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дитионит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дицианокупрат (I),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кремнефторид,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метанавадат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металлические сплавы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монооксид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Калия-натрия сплавы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нитрата и натрия нитрата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Налия нитрата и натрия нитрата смесь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селенит,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кристаллогидрат с долей кристаллизационной воды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безводный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сульфид кристаллогидрат с долей кристаллизационной воды не менее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супероксид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тетрацианокупрат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тетрацианомеркурат (II),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фторосиликат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 и масло минеральное,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хлората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кремнистый,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пирофорный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арсенат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арсената и кальция арсенита смесь твердая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биосульфита раствор,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гидрид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гидросульфит,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или КАЛЬЦИЯ ГИПОХЛОРИТ, ГИДРАТИРОВАННАЯ СМЕСЬ КОРРОЗИОННАЯ ϲ менее 5,5%, но не более 16%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СМЕСЬ СУХАЯ КОРРОЗИОННАЯ ϲ более 10% но не более 39%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СУХОЙ КОРРОЗИОННЫЙ или КАЛЬЦИЯ ГИПОХЛОРИТАСМЕСЬ СУХАЯ КОРРОЗИОННАЯ ϲ более 39% активного хлора(8,8% активного кислорода)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 КОРРОЗИОННАЯ ϲ более 10% но не более 39%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с содержанием воды не менее 5%, но не более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 гидратированный с содержанием воды не менее 5,5%, но не более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сухая, содержащая более 39% активного хлора (8,8% активного кислорода)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гипохлорита смесь сухая, содержащая более 10% активного хлора, но не более 39% активного хлора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дитионит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марганца силикат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перманганат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перолксид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перхлорат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резинат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резинат расплавленный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селенат,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силицид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сплавы пирофорные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супероксид,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фосфид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хлората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цианид с массовой долей карбида кальция более 0,1%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цианид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Камфанон,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Камфара синтетическая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 для стрелковых патронов,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Капсюли-воспламенители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Капсюлей-детонаторов сборки,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 неэлектрические,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 электрические,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Карбамида и водорода пероксида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Карбамида нитрат увлажненный с массовой долей воды не менее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Карбонилоксисульфид,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Карбонилсулульфид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Карбонилхлорид,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металлов, Н.У.К., жидкие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металлов, Н.У.К., твердые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мука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бобы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хлопья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Касторовая жмых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легковоспламеняющиеся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коррозионные вещества, реагирующие водой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коррозионные вещества,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сниженный воспламенющий 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ТОПЛИВНЫХ ЭЛЕМЕНТОВ, или КАССЕТЫ ТОПЛИВНЫХ ЭЛЕМЕНТОВ, СОДЕРЖАЩИЕСЯ В ОБОРУДОВАНИИ, или КАССЕТЫ ТОПЛИВНЫХ ЭЛЕМЕНТОВ, УПАКОВАННЫЕ ϲ ОБОРУДОВАНИЕМ, содержащие водород в металлгидриде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 металлический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 металлический увлажненный с видимым избытком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 отходах - порошок или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регенерированный - порошок или гранулы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жидкие, Н.У.К.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Кино-фотопленка на нитроцеллюлозной основе без желатина, отходы кино и эотопленки,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Кино-фотопленка на нитроцеллюлозной основе, покрытая желатином, исключая отходы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охлажденный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дифторид сжатый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и редких газов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и углерода диоксида смесь,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 красная дымящая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азотная, кроме красной дымящей, с содержанием азотной кислоты более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азотная, кроме красной дымящей, с содержанием азотной кислоты не более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акриловая стабилизированная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биофтористая,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борфтористоводородная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бромуксусная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бутилфосфорная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гексановая,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гексафторфосфорная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диизоктилфосфорная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диметиларсиновая,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дифторфосфорная безводная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дихлоризоциануровая сухая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дихлоруксусная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ди(2-этилгексил) фосфорная,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изомасляная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изопропилфосфорная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иодистоводородная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иодистоводородная безводная,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какодиловая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капроновая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карболовая, см.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2312 6,1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крезиловая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кремнефтористоводородная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кремнефтористая,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кротоновая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масляная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2-меркаптопропионовая,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5-меркаптотетразол-1-уксусная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метакриловая стабилизированная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монохлоруксусная,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 красная дымящая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мышьяковая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мышьяковая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нитробенезолсульфоновая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нитросоляная,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пикриновая,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плавиковая,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пропионовая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селеновая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селеноводородная,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дымящая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серная, содержащая более 51%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серная, содержащая не более 51%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отработанная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регенерированная из кислого гудрона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сернистая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стифиновая,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сульфаминовая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тетразол-1-уксусная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тиогликолевая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тиомолочная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сухая или увлажненная с массовой долей воды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увлажненная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 увлажненная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тринитробензолсульфоновая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трифтоуксусная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трихлоризоциануровая сухая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бромуксусная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КРОТОНОВАЯ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 с массовой долей кислоты не менее 10%, но не более 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 с массовой долей кислоты не менее 5%, но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НИТРОЗИЛСЕРНАЯ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ПРОПИОНОВАЯ ϲ массовой долей кислоты не менее 90%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тринитробензойная, увлажненная,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трихлоруксусная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ледяная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фосфористая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 безводная,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фторсульфоновая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фторуксусная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фторфосфорная безводная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хлорная с массовой долей кислоты более 50%, но не более 72%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хлорная с массовой долей кислоты не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хлорплатиновая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Кислота2-хлор-пропионовая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Кислоты2-хлор-пропионовой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хлорсульфоновая (с серным андигридом или без него)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хлоруксусная расплавленная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хлоруксусная твердая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хромовая твердая,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хромсерная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Кислотная смесь нитрующая отработанная,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азотной и кислоты Хлористоводородной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алкилсерные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дихлоризоциануровой соли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серной и кислоты фтористоводородной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трихлоруксусной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уксусной раствор с массовой долей кислоты более 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уксусной раствор с массовой долей кислоты более 10%, но не более 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и кислоты серной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более 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более 60%, но не более 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фтористоводородной раствор с содержанием фтористоводородной кислоты не более 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хлорноватой водный раствор, содержащий не более 10% хлорноватой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хлоруксусной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хромовой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цианистоводородной водный раствор, содержащий не более 20% цианистого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Клеи, содержащие легковоспломеняющуюся жидкость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 нафтенаты-порошок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 резинат осаженный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Коккулюс,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Коллодиевый хлопок,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КОМЛПЕКТ СМОЛ ПОЛИЭФИРНЫХ, твердое основное вещество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химических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 ϲ ДВОЙНЫМ ЭЛЕКТРИЧЕСКИМ СЛОЕМ (ϲ энергоемкостью более 0,3 Вт-ч)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 АСИММЕТРИЧНЫЙ (ϲ энергоемкостью более 0,3 ВТ-ч)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кислая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кислая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легковоспломеняющаяся,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окисляющая,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реагирующая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самонагревающаяся,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токсичная,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щелочная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Коррозионная жидкость щелочная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кислое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кислое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легковоспломеняющееся,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окисляющее,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реагирующее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самонагревающееся,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токсичное,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щелочное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вещество твердое щелочное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жидкий коррозионный,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жидкий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твердый коррозионный,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твердый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Краска, (включая краску, лак, эмаль, краситель, шеллак, олифу, политуру, жидкий наполнитель и жидкую лаковую основу)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типографская легковоспломеняющаяся или материал, используемый с типографической краской (включая растворитель или растворитель типографской краски), легковоспломеняющийся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КОРРОЗИОННАЯ ЛЕГКОВОСПЛАМЕНЯЮЩАЯСЯ (вклячая краску, лак, эмаль, краситель, шеллак, олифу, политуру, жидкий наполнитель и жидкую лаковую основу или МАТЕРИАЛ ЛАКОКРАСОЧНЫЙ КОРРОЗИОННЫЙ ЛЕГКОВОСПЛАМЕНЯЮЩИЙСЯ(включая растворитель или разбавитель краски))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ЛЕГКОВОСПЛАМЕНЯЮЩАЯСЯ КОРРОЗИОННАЯ(вклячая краску, лак, эмаль, краситель, шеллак, олифу, политуру, жидкий наполнитель и жидкую(лаковую основу) или МАТЕРИАЛ ЛАКОКРАСОЧНЫЙ ЛЕГКОВОСПЛАМЕНЯЮЩИЙСЯ КОРРОЗИОННЫЙ(включая растворитель или разбавитель краски))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Кремнефториды,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Кремний-порошок аморфный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ТЕТРАФРОРИД АДСОРБИРОВАННЫЙ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тетрафторид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тетрахлорид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Креозота соли,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Кроцидолит,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Кротональдегид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Ксантогенаты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Ксилилбромид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Ксилилбромид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 мускусный,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Лаковая основа или лаковые стружки на нитроцеллюлозной основе сухие,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Лаковая основа или лаковые стружки пластмассовые, увлажненные спиртом или растворителем,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коррозионная,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токсичная,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Легковоспломеняющаяся жидкость токсичная коррозионная,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коррозионное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коррозионное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окисляющее,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органическое расплавленное,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токсичное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Легковоспломеняющееся твердое вещество токсичное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 сухой,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жидкий легковоспломеняющейся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жидкий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твердый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Лимонен инертный,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в патронах,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кремнистый,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Литийалкилы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Литий-ферросилиций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алюмогибрид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алюмогибрид в эфире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боргидрид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гидрид - плав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гидроксида моногидрат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гидроксида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гипохлорит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гипохлорит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нитрид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силицид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(гранулы, стружки или ленты)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в гранулах покрытых, размер частиц не менее 149 микрон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Магнийалкилы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Магнийдиамид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Магнийдифенил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Магния-алюминия фосфид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арсенат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бисульфита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бромат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гибрид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кремнефторид,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отходы,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перхлорат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силицид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сплавы, содержащие более 50% магния (гранулы, стружки или ленты)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сплавы-порошок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фосфид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фторосиликат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 и хлората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Малонодинитрил,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Манеб, стабилизированный против самонагревания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Манеба препарат, содержащий не менее 60% манеба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Манеба препарат стабилизированный против самонагревания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Маннитгексанитрат увлажненный с массовой долей воды или смеси спирта и воды не менее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Марганца(II)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резинат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этилен-1,2-дидитикарбамат,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этилен-дидитикарбанат,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ацетоновые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анилиновое,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каменноугольной смолы,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камфорное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мирбановое,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сивушное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сланцевое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смоляное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лакокрасочный (включая растворитель или разбавитель краски)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намагниченный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арсенит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Меди(II) арсенит,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ацетоарсенит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селенат,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селенит,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(II) хлорат,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отходы, подподающие под действие соответствующих правил,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хлорноватокислая,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Медьэтилендиамина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Мезитилен,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Мезитилоксид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П-Ментадиен-1,8,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легковоспломеняющаяся,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легковоспломеняющаяся токсичная,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Меркаптанов смесь жидкая токсичная легковоспломеняющаяся,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легковоспломеняющиеся,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легковоспломеняющиеся токсичные,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Меркаптаны жидкие токсичные легковоспломеняющиеся,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2-Меркаптоэтанол,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Метакрилонитрил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пирофорный,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щелочноземельный диспергированный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ЩЕЛОЧНОЙ ДИСПЕГИРОВАННЫЙ ЛЕГКОВОСПЛАМЕНЯЮЩИЙСЯ или МЕТАЛЛ ЩЕЛОЧНОЗЕМЕЛЬНЫЙ ДИСПЕРГИРОВАННЫЙ ЛЕГКОВОСПЛАМЕНЯЮЩИЙСЯ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щелочной диспергированный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порошок легковоспломеняющийся,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порошок самонагревающийся,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вещество реагирующее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вещество, реагирующее с водой, самонагревающееся,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 пирофорное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 пирофорное,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жидкое,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пирофорное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пирофорное,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самонагревающееся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 самонагревающееся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легковоспламеняющееся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вещество твердое, реагирующее с водой, самонагревающееся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алкилгалогениды,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алкилгидриды,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алкилы,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арилгалогениды,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арилгидриды,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арилы, реагирующие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Металлоорганического соединения дисперсия, регирующая с водой, легковоспломеняющаяся,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соединение, реагирующее с водой, легковоспломеняющееся,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Металлорганическое соединение токсичное, н.у.к., жидкое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токсичное, н.у.к., твердое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Металлоорганического соединения раствор, реагирующий с водой, легковоспломеняющийся,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пирофорный,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 и водорода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Метансульфонилхлорид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Бета-Метилакролеин,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Метилаллилхлорид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Метиламилкетон,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Метиламина водный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Металацетилена и пропадиена смесь стабилизированная, такая как смесь Р1 или смесь Р2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Метилбромида и хлорпикрина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Метилбромида и этилендибромида смесь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3-метилбутанон-2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2-метилбутен-1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2-метилбутен-2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3-метилбутен-1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N-метилбутиламин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Метилбутират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альфа-метилвалеральдегид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Метилвинилбензол ингибированный,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Метилвинилкетон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5-метилгексанон-2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2-метил-2-гептантиол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Метилгидразин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Метилгликоль,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Метилгликольацетат,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Метилдихлорацетат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Метиленбромид,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П,п 1 -Метилендианилин,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Метилендибромид,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1 - Метилен-ди- (3.4,6-трихлор-фенол),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Метиленхлорида и метилхлорида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Метилизобутилкарбинол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M.i.b.c., см. Метилизобутил-карбинол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Метилизовалерат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Метилизопропенилкетон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Метилизотиоцианат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Метилмеркаптопропиональдегид,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Метилметакрилат, мономер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4-метилморфолин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N-метилморфолин,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Метилортосиликат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Метилпентадиен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2-метилпентанол-2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4-Метилпентанол-2,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2-Метилпентен-2-4-ин-1-ол,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1-метилпиперидин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Метилпиридины,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Метилпропилкетон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Альфа-Метилстирол,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Метилстирол ингибированный,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Метилтетрагидрофуран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Метилтрихлорацетат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Метилфенилдихлорсилан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2-метил-2-финилпропан,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Метилхлорида и метиленхлорида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Метилхлорида и хлорпикрина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Метилхлоркарбонат,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Метилхлороформ,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Метил-2-хлорпропионат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Метил-альфа-хлорпропионат,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Метилциклогексанолы легковоспламеняющиеся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Метилциклогексанон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Метилциклопентан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2-метил-5-этилпиридин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Метоксиметилизоцианат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4-метокси-4-метилпентанон-2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1-Метокси-2-нитробензол,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1-Метокси-3-нитробензол,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1-Метокси-4-нитробензол,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1-метокси-2-пропанол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2-Метоксиэтилацетат,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Мизорит,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Мины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Мишметалл,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на сжатом газе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надувых подушек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ремней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Молибдена пентахлорид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Мононитротолуидины,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Монопропиламин,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Монохлордифторметана и моно-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хлорпентафторэтана смесь,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Монохлордифтормонобромметан,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Монохлорпентафторэтана и монохлордифторметана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Моноэтиломин,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сухой или увлажненный с массовой долей воды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увлажненный с массовой долей воды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нитрат,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рыбная нестабилизированная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рыбная стабилизированная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КРИЛЕВАЯ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белый,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(III) бромид,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(III) 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Мышьяка(V) 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пентаоксид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СОЕДИНЕНИЕ ЖИДКОЕ, Н.У.К., неорганическое, включая:  Арсенаты, н.у.к., Арсенаты,  н.у.к., Мышьяка сульфиды,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соединение твердое,  н.у.к., неорганическое,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Арсенаты, н.у.к., Арсенаты,  н.у.к., Мышьяка сульфиды,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сульфиды,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триоксид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трихлорид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Мышьяковая пыль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соединение, н.у.к., жидкое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соединение, н.у.к., твердое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МЫШЬЯКОРГАНИЧЕСКОЕ СОЕДИНЕНИЕ ТВЕРДОЕ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алкогольные, содержащие более 70% спирта по объему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алкогольные, содержащие более 24%, но не более 70% спирта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Настойки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диметиларсенат,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Натрийсодержащие батареи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алюминат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алюмината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алюмогидрид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Натрия-аммония ванадат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арсанилат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арсенит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арсенита водный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биноксид,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бисульфита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бифторид,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боргидрид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боргидрида и натрия гидроксида раствор с массовой долей воды боргидрида натрия не более 12% и массовой долей гидроксида натрия не более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гексафторсиликат,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гидрад,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гидро4-аминофенил-  арсенат,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гидродифторид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ГИДРОСУЛЬФИД, содержащий не менее 25% кристализационной соды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гидросульфид, содержащий менее 25% кристализационной соды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гидросульфит,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диметиларсенат,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сухой или увлажненный с массовой долей воды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увлажненный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димитро-о-крезолят увлажненный с массовой долей воды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дитионит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дицианокупрат(I), твердый,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дицианокупрата(I),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какодилат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Натрия-калия сплавы,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кремнефторид,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купроцианид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купроцианида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метасиликата пентагидрат,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метилата раствор в спирте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нитрата и калия нитрата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нитрита и калия нитрата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пентахлорфенолят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перманганат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пероксоборат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пикрамат сухой или увлажненный с массовой долей воды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пикрамат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 с долей кристаллизационной воды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сульфида кристаллогидрат, содержащий не менее 30% кристаллизационной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триоксосиликат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фосфид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хлората и динитротолуола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хлората водный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динитро-o-крезолят,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карбоната пероксигидрат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карбоната пероксигидрат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пербората моногидрат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цианида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бензин-растворитель,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 каменноугольной смолы,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Нафта, тяжелый бензин,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расплавленный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 сырой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Альфа-нафтиламин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Бета-нафтиламин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1-Нафтилтиомочевина,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Нафтилтиомочевина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Неактивированный уголь,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Неогексан,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разбавленные,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дистилляты,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ВЫСОКОСЕРНИСТАЯ ЛЕГКОВОСПЛАМЕНЯЮЩАЯСЯ ТОКСИЧНАЯ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карбонил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нитрит,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тетракарбонил,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 (II) 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гидрохлорид,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гидрохлорид,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гидрохлорида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препарат жидкий,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препарат твердый,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салицилат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соединение жидкое,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соединение твердое,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сульфата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тартрат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легковоспламеняющиеся токсичные,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 твердые,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Нитрилы токсичные легковоспламеняющиеся,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Нитроанилины(о-,м-,п-)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Нитробензолбромид,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4-нитрофенилгидразин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5-нитробензолтриазол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Нитробензотрифториды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Нитробромбензолы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десенсибилизированный с массовой долей нелетучего и нерастворимого в воде флегматизатора не менее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жидкая, н.у.к., с массовой долей нитроглицерина 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 н.у.к., с массовой долей нитроглицерина не более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жидкая, легковоспламеняющаяся, н.у.к., с массовой долей нитроглицерина не более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смесь десенсибилизированная твердая, н.у.к., с массовой долей нитроглицерина более 2%, но не более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более 1%, но не более 10% нитроглицерина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более 1%, но не более 5% нитроглицерина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Нитроглицерина спиртовой раствор, содержащий не более 1% нитроглицерина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 сухой или увлажненный с массовой долей воды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п-нитрозодиметиланилин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Нитрокрахмал сухой или увлажненный с массовой долей воды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Нитрокрахмал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Нитрокрезолы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Нитрокрезолы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НИТРОКСИЛОЛЫ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Нитроманнит увлажненный,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Нитронафталин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Нитропропаны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Нитротолуидины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Нитротолуолы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Нитротриазолон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Нитрофенолы(о-,м-,п-)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3-нитро-4-хлорбензотрифторид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немодифицированная или пластифицированная с массовой долей пластификатора менее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сухая или увлажненная с массовой долей воды (или спирта)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пластифицированная с массовой долей пластификатора не менее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пропитаная с массовой долей спирта не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пигмента с пластифицирующим веществом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пластифицирующего вещества с пигментом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 - смесь без пигмента и пластифицирующего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 с массовой долей азота не более 12,6% на сухую массу-смесь с пластифицирующим веществом с пигментом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содержащая воду (с массовой долей воды не менее 25%)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Нитроцеллюлоза, содержащая спирт (с массовой долей спирта не менее 25% и азота не более 12,6 азота на сухую массу)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Нитроцеллюлозы расвор легковоспламеняющийся, содержащий не более 12,6% азота (на сухую массу) и не более 55% нитратоцеллюлозы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2,5-норборнадиен стабилизированный,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химический токсичный, жидкий или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 черных металлов, подверженные самонагреванию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Огнетушители, содержащие сжатый или сжиженный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 в оборудовании или опасные грузы в приборах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 коррозионная,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Окисляющая жидкость токсичная,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коррозионное,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легковоспламеняющееся,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твердое, реагирующее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самонагревающееся,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Окисляющее вещество твердое токсичное,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1-Окси-4-нитробензол,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Оксиран,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Октадецилтрихлорсилан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Октадиен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Октафторбутен-2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Октафторпропан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Октафторциклобутан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Трет-октилмеркаптан,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Октоген,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Октол сухой или увлажненный с массовой долей воды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Октолит сухой или увлажненный с массовой долей воды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Олеум,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хлорид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тетрахлорид,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тетрахлорида пентагидрат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фосфиды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Олова(vi) хлорид безводный,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Олова(vi) хлорида пентагидрат,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Оловоорганическое соединение жидкое,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Оловоорганическое соединение твердые,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черных металлов, подверженные самонагреванию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пигменты самонагревающиеся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жидкий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В твердый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жидкий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С твердый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жидкий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Д твердый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жидкий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Е твердый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СұйықОрганический пероксид типа F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жидкий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пероксид типа F твердый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пероксиды, см.2.​2.​52.​4 (алфавитный перечень органических пероксидов, распределенных в настоящее время по позициям) и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патроны,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Осмия тетраоксид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больничного происхождения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разные, н.у.к.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Оэнантол,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Парфюмерные продукты, содержащие легковоспламеняющиеся растворители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пороховая,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Патронные гильзы пустые с капсюлями,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вскрытия взрывом выпускного отверстия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запуска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нефтескважин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с инертным снарядом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оружия холостые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пуска огнетушителей или для срабатывания клапанов,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стрелкового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стрелкового оружия Холостые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светительные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подрывные,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сигнальные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стартовые для механизмов,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Пентаборан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Пентаметилгептан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Н-пентан,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Пентаналь,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Пентандион-2,4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3-пентанол,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Пентафторэтана, 1,1,1-трифторэтана и 1,1,1,2-тетрафторэтана зеотропная смесь, содержащая приблизительно 44% пентафторэтана и 52% 1,1,1-трифторэтана,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Пентахлотэтан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Пентаэритритолтетранитрат,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с массовой долей парафина не менее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десенсибилизированный с массовой долей флегматизатора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 увлажненный с массовой долей воды не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Пентаэритриттетранитрата смесь десенсибилизированная твердая, н.у.к., с массовой долей пэтн более 10%, но не более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1-пентен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Пентилнитрит,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Пентол-1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Пентолит сухой или увлажненный с массовой долей воды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Перманганатов неорганических водный расвор,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Перфторацетилхлорид,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Перфторпропан,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Перхлорбензол,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Перхлорилфторид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Перхлорметилмеркаптан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Перхлорцикпопентадиен,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легковоспламеняющийся токсичный, н.у.к. с температурой вспышки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жидкий токсичный легковоспламеняющийся, н.у.к.,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легковоспламеняющийся токсичный с температурой вспышки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жидкий токсичный легковоспламеняющийся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медьсодержащий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легковоспламеняющийся токсичный с температурой вспышки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жидкий токсичный легковоспламеняющийся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мышьяксодержащий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легковоспламеняющийся токсичный с температурой вспышки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жидкий токсичный легковоспламеняющийся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карбаматов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легковоспламеняющийся токсичный с температурой вспышки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жидкий токсичный легковоспламеняющийся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пиретроидов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тиокарбаматов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триазинов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онове триазинов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онове триазинов жидкий токсичный легковоспламеняющийся с температурой вспышки не менее 23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триазинов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феноксиуксусной кислоты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на основе фосфида алюминия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оловоорганический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жидкий токсичный легковоспламеняющийся токсичный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дипиридила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кумарина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жидкий токсичный легковоспламеняющийся токсичный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- производный нитрофенола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ртутьсодержащий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твердый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легковоспламеняющийся токсичный с температурой вспышки менее 23 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жидкий токсичный легковоспламеняющийся с температурой вспышки не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фосфороорганический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хлороорганический жидкий легковоспламеняющийся токсичный с температурой вспышки менее 23 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хлорорганический жидкий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хлорорганический жидкий токсичный легковоспламеняющийся с температурой вспышки не менее 23 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хлороорганический твердый токсичный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токсичный под сжатым газом,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Петарды железнодорожные взрывчатые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Петролейные газы сжиженные,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Пивалоихлорид,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Пикрамид,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Пикрит увлажненный,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Питроксин,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Пиразингексагидрид,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Пирозапалы,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Пироксилина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Пиросульфурил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Пирофорная жидкость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Пирофорная жидкость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вещество твердое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вещество твердое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металлоорганическое соединение, реагирующее с водой, н.у.к., жидкое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Пирофорное металлоорганическое соединение, реагирующее с водой, н.у.к., твердое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Пистоны (для пистолетов игрушечных),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Пластичное формовое соединение в виде тестообразной массы, в форме листа или полученное путем экструзии жгута, выделяющее легковоспламеняющиеся 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на нитроцеллюлозной основе самонагревающаяся,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жидкие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жидкие коррозионные легковоспламеняющиеся,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легковоспламеняющиеся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Полиамины твердые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дифенилы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дифенилы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терфинилы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Полигалогенированные терфинилы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вспенивающийся гранулированный, выделяющий воспламеняющиеся 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ЖИДКОЕ ПЕРЕВОЗИМОЕ ПРИ РЕГУЛИРУЕМОЙ ТЕМПЕРАТУРУЕ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ЖИДКОЕ СТАБИЛИЗИРОВАННОЕ,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ТВЕРДОЕ С РЕГУЛИРУЕМОЙ ТЕМПЕРАТУРОЙ,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ПОЛИМЕРИЗУЮЩЕЕСЯ ВЕЩЕСТВО ТВЕРДОЕ СТАБИЛИЗИРОВАННОЕ,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вспенивающийся гранулированный,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Полихлордифенилы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Полихлордифенилы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жидкий коррозионный,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жидкий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твердый коррозионный,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 синтеза красителей твердый токсичный,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Порожнее транспортное средство-батарея, неочищенное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5.1.3.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Порожнее транспортное средство, неочищенное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5.1.3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ксгмг, неочищенный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 и 5.​4.​1.​1.6.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мэгк, неочищенный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5.1.3.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сосуд, неочищенный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5.1.3.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крупногабаритная тара, неочищенная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тара, неочищенная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4.​1.​1.​11, 5.1.3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Порожняя цистерна, неочищенная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См. 4.​3.​2.​4, 5.1.3 и 5.​4.​1.​1.6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бездымный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в брикетах, пропитанный не менее 17% спирта по массе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в брикетах увлажненный с массовой долей воды не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для пиротехнических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гранулированный или в порошке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в шашках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дымный пресованный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гранулированный или в порошке,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в шашках,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 черный пресованный,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Присадка антидетонационная к моторному топливу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ПРИСАДКА АНТИДЕТОНАЦИОННАЯ К МОТОРНОМУ ТОПЛИВУ, ЛЕГКОВОСПЛАМЕНЯЮЩАЯСЯ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Пропадиен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Пропадиена и метилацетилена смесь стабилизированная,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Пропантиолы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 тетрамер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 тример,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1,2-пропилендиамин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Пропилендихлорид,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Пропиленимин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Пропиленхлоргидрин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Н-пропилизоционат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Пропилмеркаптан,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Пропилформиаты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 лондонский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ПХД, см. Полихлордифенилы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токсичные,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мышьяковая,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ПЭТН/ТНТ,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приборы или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изделия, изготовленные из природного урана или природного урана или обедненного урана или природного 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ограниченное количество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освобожденная упаковка - порожний упаковочный 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активность(НУА-1),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материа, упаковка типа А, делящийся, не особого вида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не особого вида,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особого вида,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А, особого вида, неделящийся или делящийся- 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В(М),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В(М), неделящийся или делящийся - 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B(U),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B(U),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С,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упаковка типа С,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(НУА-II),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(НУА-нуа-iii),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материал, низкая удельная активность (НУА-III),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объекты с поверхностным радиоактивным загрязнением (ОПРЗ-1 или ОПРЗ-2),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объекты с поверхностным радиоактивным загрязнением (ОПРЗ-1 или ОПРЗ-2),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транспортируемый в специальных условиях,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транспортируемый в специальных условиях,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урана гексафторид, делящийся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материал, урана гексафторид,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вышибным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инертной головкой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заправленные жидким топливом,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осветительные авиационные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осветительные, запускаемые с земли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тросометательные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управляемые,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нанесения покрытия (включая растворы для обработки или покрытия поверхностей, используемые в промышленных или иных целях, например для нанесения грунтовочного покрытия на корпус автомобилей, футировки барабанов или бочек)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легковоспламеняющиеся,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легковоспламеняющиеся, токсичные,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Рвотный камень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 коррозионная,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жидкость токсичная,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коррозионное,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легковоспламеняющееся,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окисляющее,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самовозгорающееся,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с водой твердое вещество токсичное,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 кабельные взрывчатые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детонационные,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легковоспламеняющиеся нетоксичный сжиженный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невоспламеняющийся неядовитый сжиженный газ или аммиачный раствор (N ООН 2672)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установки, содержащие воспламеняющийся нетоксичный сжиженный газ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- аммония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арсенат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бисульфат,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бролиды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глюканат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иодид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- калия иодид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(I)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нуклеат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оксицианид десенсибилизированный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олеат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салицилат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соединение жидкое,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соединение твердое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тиоцианат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(II) цианит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Ртутнокалиевый цманит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гремучая увлажненная с массой долей воды или смеси спирта и воды не более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СОДЕРЖАЩАЯСЯ В ПРОМЫШЛЕННЫХ ИЗДЕЛИЯХ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гидроксида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 нестабилизированные,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 стабилизированные,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подподают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коррозионная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 (животного или растительного происхождения),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коррозионная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токсичная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Самонагревающаяся жидкость токсичная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коррозионное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коррозионное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окисляющее,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токсичное неорганическое,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вещество твердое токсичное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 металлический порошок,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В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С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D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Е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Самореактивная жидкость типа F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В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С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D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Е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Самореактивное твердое вещество типа F с регулируемой температурой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газовые слезоточивые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азид увлажненный с массовой долей воды или смеси спирта и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арсенаты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арсениты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ацетат,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перхлорат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перхлорат,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соединение растворимое,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стифнат увлажненный с массовой долей воды или смеси спирта и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сульфат, содержащий более 3% свободной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тринитрорезорцинат увлажненный с массовой долей воды или смеси спирта и воды не менее 20%,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фосфит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хлорид, твердый,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(II) 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гексафторид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дисульфид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соединение жидкое, н.у.к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Селеноксихлорид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чилийская,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прессованные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подподает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расплавленная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арсенит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пикрат увлажненный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гексафторид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монохлорид,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тетрафторид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триоксид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авиационные световые,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бедствия судовые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бедствия судовые водоактивируемые,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дымовые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звуковые взрывчатые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авиационные,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автодорожные 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бедствия небольшие }см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железнодорожные или автодорожные 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световые водоактивируемые,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Синтез-газ,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Скипадара заменитель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А, А01, А02, А0, А1, В1, В2, В или С,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F1, смесь F2 или смесь F3,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Р1 или смесь Р2,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кислот, нитрующая кислота,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с содержанием азотной кислоты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с содержанием азотной кислоты не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отработанная с содержанием азотной кислоты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кислотная нитрующая отработанная с содержанием азотной кислоты не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кислоты фтористоводородной и кислоты серной,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 полиэфирный 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раствор легковоспламеняющийся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инертные с трассером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с разрывным или вышибным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осветительные,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перфораторные для нефтескважин без детонатора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АтоСоли металлов дефлагрирующие нитропроизводные атоматического ряда,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органических соединений легковоспломеняющиеся,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аллиловый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альфа-метилбензиловый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денатурированный,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диацетоновый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изобутиловый,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металлиловый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метилаллиловый,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метиламиловый,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альфа-метилбензиловый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петролейный,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промышленный,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пропиловый нормальный,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технический,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фурфуриловый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этилового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бутиловые,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легковоспломеняющиеся токсичные,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безопасные (в коробках, книечках, картонках)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парафинированные "веста"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саперные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пирофорный,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спасательные несамонадувные, содержащие в качестве оборудования опасные грузы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спасательные самонадувные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Стирол-мономер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Стрихнина соли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арсенит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диоксид,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перхлорат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сплавы пирофорные,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фосфид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железная,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черных металов, подверженная самонагреванию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стальная,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Сульфурилфторид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Сульфурилхлорид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Сурьма-порошок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гидрид,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Сурьмы-калия тартрат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лактат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(III) лактат,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пентохлорид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пентохлорида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перхлорид жидкий,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соединение неорганическое жидкое,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ҚаСурьмы соединение неорганическое твердое,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трихлорид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Сурьмы 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ОТБРАКОВАННЯ ПОРОЖНЯЯ НЕОЧИЩЕННАЯ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(I)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соединение,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(I)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Таллия хлорат,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с тремолитом и/или актинолитом,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вещество, превозка которого по воздуху регулируется правилами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Теллура гексафторид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Теллура соединение,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Термоспички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Тетрабромэтан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1,2,3,6 - тетрагиидро-бензальдегид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Тетрагидро-1,4 оксазин,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1,2,3,6 - тетрагиидропиридин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Тетрагидротиофен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Тетраметиламмония гидроксид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Тетрогидрофуран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Тетрагидрофурфуриламин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Тетразен увлажненный с массовой долей воды или смеси спирта и воды не менее 30%,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1Н-тетразол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Тетраметиламмония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Тетраметилсвинец,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Тетраметоксисилан,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Тетрапропилортотитанат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Тетрафтордихлорэтан,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Тетрафторметан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1,1,1,2 - тетрафторэтан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Тетрафторэтилен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Тетраэтилдитиопиро-фосфат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Тетраэтиленнпентамин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Тетраментилсилан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Тетраментоксисилан,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Тетрапропилортотитанат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Тетрафтордихлорэтан,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Тетрафторметан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Тетрафторэтилен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Тетраэтилдитиопиро-фосфат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Тетраэтиленпентамин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Тетраэтоксисилан,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4-тиапентаналь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Тиа-4-пентаналь,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Тиомочевиды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Тиофосфорил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Типографская краска легковоспломеняющаяся,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Титан-пористые гранулы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Титан-пористые порошки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Титан-порошок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Титан-порошок увлажненный с долей воды не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дисульфид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тетрахлорид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 пирофорный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 трихлорида смесь пирофорная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животного происхождения, н.у.к., пропитанные маслом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пропитанные нитроцеллюлозой с низким содержанием нитратов,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растительного происхождения, н.у.к., пропитанные маслом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синтитического происхождения, н.у.к., пропитанные маслом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ТНТ,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ТНТ и алюминий -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коррозионная, н.у.к., с лк50 не более 200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коррозионная, н.у.к., с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 КОРРОЗИОННАЯ Н.У.К., ϲ ЛК50 не более 200%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 КОРРОЗИОННАЯ Н.У.К., ϲ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легковоспламеняющаяся, н.у.к., с лк50 не более 200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легковоспламеняющаяся, н.у.к., с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окисляющая, н.у.к., с ингаляционной токсичностью не более 200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 окисляющая, н.у.к., с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н.у.к., с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н.у.к., с лк50 не более 200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ϲ ВОДОЙ,ЛЕГКОВОСПЛАМЕНЯЮЩАЯСЯ Н.У.К., ϲ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 н.у.к., с лк50 не более 200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 н.у.к.,с лк50 не более 1000 мл/м3 и концентрацией насыщенных паров не менее 10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ТОКСИЧНАЯ ПРИ ВДЫХАНИИ ЖИДКОСТЬ, РЕАГИРУЮЩАЯ С ВОДОЙ,ЛЕГКОВОСПЛАМЕНЯЮЩАЯСЯ, Н.У.К., ϲ ЛК50 не более 200% мл/м3 и концентрацией насыщенных паров не менее 500 ЛК50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жидкие,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коррозионная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коррозионная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легковоспламеняющаяся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окисляющая,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жидкость реагирующая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коррозионное неорганическая,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коррозионное органическая,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легковоспламеняющее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неорганическое,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окисляющее,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органическое,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 реагирующее с водой,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 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самонагревающееся,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ИЗВЛЕЧЕННЫЕ ИЗ ЖИВЫХ ОРГАНИЗМОВ, ТВЕРДЫЕ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Толилэтилен ингибированный,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2.4 - толуилендиамин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2,4-толуилендиамина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Толуилендиизоцианат,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Толуолдиизоцианат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авиационное для турбинных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легкое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взрывчатые для нефтескважин без детонатора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жидким топливом с инертной головкой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жидким топливом снареженные или не снареженные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Торпеды с разрывным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средство, работающее на аккумуляторных батареях, или оборудование, работающее на аккумуляторных батареях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Трассеры для боеприпасов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Тремолит,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Трет-(1-азиридинил) фосфиноксида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Триаллиламин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Гриаллилборат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Трибромборан,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Триизобутилен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Триизопропилборат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Трикрезилфосфат, содержащий более 3% ортоизомера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Триметиламина водный раствор с массовой долей триметиламина не 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Триметилацетилхлорид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1,2,5 - триметилбензол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Триметилборат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Триметилгексаметиленди-амины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Триметилгексаметиленди-изоцианат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Триметиленхлорбромид,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2,4,4-триметилпентен-1,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2,4,4-триметилпентен-2,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Триметилциклогексил-амин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сухой или увлажненный с массовой долей воды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увлажненный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 увлажненный с массовой долей воды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(тнт),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(кислота пикриновая),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 (пикрилхлорид), увлажненный,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УРАНА ГЕКСАФТОРИД, РАДИОАКТИВНЫЙ МАТЕРИАЛ, ОСВОБОЖДЕННАЯ УПАКОВКА, менее 0,1 кг на упаковку, неделящийся или делящийся-освобожденный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Тринитронафталин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Тринитрорезорцин сухой или увлажненный с массовой долей воды или смеси спирта и воды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Тринитрорезорцин увлажненный с массовой долей воды или смеси спирта и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Тринитротолуол(тнт) сухой или увлажненный с массовой долей воды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увлажненный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 увлажненный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и гексанитростильбена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и тринитробензола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Тринитротолуола смесь, содержащая тринитробензол и гексанитростильбен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Тринитрофенетол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Тринитрофенилметил-нитрамин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сухой или увлажненный с массовой долей воды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Тринитрофенетол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Тринитрофенол увлажненный с массовой долей воды не менее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Тринитрофторенон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Тринитрохлорбензол увлажненный с массовой долей воды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Трипропиламин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Трипопилен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Трифторацетилхлорид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Трифторбромметан,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2-трифторметиланилин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3-трифторметиланилин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Трифторхлорметана и фтороформа азеотропная смесь, содержащая приблизительно 60% трифторхлорметана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Трифторхлорэтилен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Трихлорацетальдегид,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Трихлорбутен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Трихлорнитрометан,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2,4,6-трихлор-1,3,5-триазин,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1,3,5-трихлортриазинтрион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 симметричный,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ҮшэтилборатТриэтилборат,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Триэтилентетрамин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Триэтилортоформиат,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Триэтилфосфит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Трипилиден,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детонационные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детанационные с защитными элиментами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зажигательные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водород,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жидкие,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терпеновые,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бисульфид,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подпадаает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азота оксида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кислорода смесь сжатая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 и этилена оксида смесь,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монооксида и водорода смесь сжатая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монооксид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тетрабромид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тетрахлорид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животного или растительного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 неактивированный,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неактивированный,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ангидрид,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более взрывоопасное, чем аммония нитрат, содержащий 0,2% горючих веществ (включая любое органическое вещество, рассчитанное по углероду), исключая примеси любого другого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 нитратом аммония,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аммиачного раствор, содержащий свободный 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подпадают под действие ДОПОГ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А2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аммиачно-нитратные, тип A3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водоактивируемые с разрывным, вышибным или метательным зарядом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запуска механизмов взрывного действия,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малые, приводимые в действие углеводородным газом, с выпускным приспособлением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безопасности,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безопасности, пиротехнические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предварительного натяжения ремней безопасности на сжатом газе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расцепления взрывчатые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сигнальные ручные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Фенацилбромид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Фумигированная грузовая транспортная 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Фениламин,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Фенилацетонитрил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Фенилендиамины (о-, м-, п-)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Фенилизоциандихлорид,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Фенилкарбиламинохлорид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Фенилмеркаптан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2-фенилпропен,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гидрооксид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Фенилртути соединение,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Фенилртутьацетат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Фенилфосфордихлорид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Фенилфосфортиодихлорид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Фенилэтилен,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расплавленный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Фенолсульфокислота жидкая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Феноляты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Феноляты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Ферросицилий с массовой долей кремния не менее 30%, но менее 90%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нитроцеллюлозные мембранные с массовой долей азота не более 12.6%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 раствор, содержащий не менее 25% формальдегида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 раствор легковоспламеняющийся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Формамидинсульфиновая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2-формил-3,4-дигидропиран-2н,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9-фосфабициклононаны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 АДСОРБИРОВАННЫЙ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аморфный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в растворе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под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белый расплавленный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в растворе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под водой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красный,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бромид,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гептасульфид, не содержащий желтого или белого фосфора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оксибромид расплавленный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ПЕНТАФТОРИД АДСОРБИРОВАННЫЙ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ТВЕРДОЕ ТОКСИЧНОЕ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Фосфора(v)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оксихлорид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пентасульфид, не содержащий желтого или белого фосфора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пентафторид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пентахлорид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сесквисульфид, не содержащий желтого или белого фосфора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фосфора(v) сульфид, не содержащий желтого и белого фосфора,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сульфохлорид,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трисульфид, не содержащий желтого или белого фосфора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трихлорид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 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Фосфорилхлорид,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токсичное, н.у.к., жидкое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токсичное, н.у.к., твердое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Фосфорорганическое соединение токсичное легковоспламеняющееся,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Фотоавиабомбы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2-Фторанилин,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4-Фторанилин,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0-Фторанилин,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п-Фторанилин,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Фторанилины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Фтористоводородная кислота,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Фтороформ,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Фторосиликаты,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Фтортолуолы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Фумароилдихлорид,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Фуральдегиды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Фурилкарбинол,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 отходы, пропитанные маслом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влажный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3-хлор-1,2-дигидроксипропан,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 пентафторид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 трифторид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 безводный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Хлоранизидины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Хлоранилины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бората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магния хлорида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АДСОРБИРОВАННЫЙ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Хлората и магния хлорида смеси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Хлоратов неорганических водный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Хлорацетальдегид,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Хлорацетофенон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Хлорацетофенон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Хлорбензилхлориды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Хлорбензилхлориды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Хлорбензотрифториды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1-хлор-3-бромпропан,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Хлорбутаны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Хлординитробензолы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Хлордифторбромметан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Хлордифторметана и хлорпентаф-торэтана смесь с постоянной температурой кипения, содержащая около 49% хлордифторметана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1-хлор-1,1-дифторэтан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Хлориты неорганические,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Хлоркрезолы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Хлоркрезолы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ТВЕРДЫЕ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Хлорметан, см.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1-хлор-3-метилбутан,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2-хлор-2-метилбутан,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2-хлор-2-метилпропан,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3-хлор-2-метилпропен-1,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3-хлор-4-метилфенилизоционат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3-хлор-4-метилфенилизоцианат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4-хлор-о-толуидингидрохлорида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Хлорметилцианид,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Хлорнитроанилины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Хлорнитробензолы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Хлорнитротолуолы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Хлоропрен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Хлорпентафторэтан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и метилбромида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и метилхлорида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Хлорпикрина смесь,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2-хлорпиридин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3-хлор-пропандиол-1,2,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3-хлорпропанол-1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3-хлорпропен-1,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коррозионные легковоспламеняющиеся,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легковоспламеняющиеся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Хлорсиланы, реагирующие с водой, легковоспламеняющиеся коррозионные, н.у.к.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токсичные коррозионные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Хлорсиланы токсичные коррозионные легковоспламеняющиеся, н.у.к.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Хлортолуидины жидкие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1-хлор-1,2,2,2-тетрафторэтан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4-хлор-о-толуидингидрохлорид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Хлортолуидины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Хлортолуолы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Хлортриторметан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1-хлор-2,2,2-трифторэтан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Хлортрифторэтилен,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Хлорфенолята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Хлорфенолята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Хлоромиаты токсичные коррозионные,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Хлорформиаты токсичные коррозионные легковоспламеняющиеся,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Хлорциан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Хлорэтаннитрил,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Хризотил,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азотнокислый,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Xpoмa(VI) дихлордиоксид,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(III) нитрат,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оксихлорид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оксихлорид,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триоксид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фторид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Хрома(iii) фторид твердый,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фторида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гидроксида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Целлулоид-блоки, стружки, гранулы, ленты, трубки и т.д., исключая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Целлулоида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 - пластинки, слитки или бруски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 - стружка или мелкий 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 бромистый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Цианидов раствор,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неорганические твердые,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легковоспламеняющиеся токсичные,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токсичные,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органические токсичные легковоспламеняющиеся, н.у.к.,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Цианоацетонитрил, см. хлордифторметана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Цианурхлорид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Циклобутан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Циклобутилхлорформиат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1,4-циклогексадиендион,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Циклогексантиол,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Циклогексилизоционат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Циклогексилмеркаптан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1,3,5-циклогептатриен,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Циклогептатриен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Циклогептен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1,5,9-циклододекатриен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 десенсибилизированный, 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 увлажненный с массовой долей воды не менее 15 %,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Циклонита и циклотетраметилен-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тетранитрамина смесь увлажненная с массовой долей воды не менее 15% или десенсибилизированная с массовой долей флегматизатора не менее 10%,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RDX,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Циклооктадиенфосфины,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Циклооктадиены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Циклооктатетраен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Цикпопентанон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Циклотетраметилентетранитрамин десенсибилизированный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 десенсибилизированный,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НМХ увлажненный с массовой долей воды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Циклотетраметилентетранитрамин увлажненный с массовой долей воды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Циклотриметилентринитрамина и циклотетраметилентетранитрамина смесь десенсибилизированная с массовой долей флегматизатора не менее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Циклотриметилентринитрамина и циклотетраметилентетранитрамина смесь увлажненная с массовой долей воды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 десенсибилизированный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Циклотриметилентринитрамин увлажненный с массовой долей воды не менее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Цинк-порошок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Цинк-пыль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Цинка-аммония 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арсената и цинка арсенита смесь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арсенит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бисульфита раствор,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бромат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Цинкагексафторосиликат,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гидросульфит,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дитионит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кремнефторид,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перманганат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резинат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селинат,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селенит,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фосфид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фторосиликат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хлорид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хлорида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Циннамен,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Циннамол,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- порошок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- порошок увлажненный с долей воды не менее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Цирконий, суспендированный в легковоспламеняющейся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сухой в виде обработанных листов, полос или змеевиков из проволоки в бухтах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сухой в виде спиралей из проволоки, обработанных металлических листов, полос (тоньше 254 микрон, но не тоньше 18 микрон)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пикрамат сухой или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пикрамат увлажненный с массовой долей воды не менее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Циркония тетрахлорид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цинковый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в металлической оболочке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гибкий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детонирующий слабого действия в металлической оболочке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огнепроводный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огнепроводный безопасный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Щелочная едкая аккумуляторная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жидкость, см.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Щелочная жидкость едкая,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Щелочноземельных металлов сплав,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Щелочных металлов сплав жидкий,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ароматические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ароматные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 (кислота или щелочь) для батарей,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Элементы, содержащие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цепи взрывания,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 И ГАЗОЛИНА СМЕСЬ, или ЭТАНОЛА И БЕНЗИНА МОТОРНОГО СМЕСЬ, или ЭТАНОЛА И ПЕТРОЛА СМЕСЬ ϲ содержанием этанола более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Эпибромгидрин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1,2-эпоксибутан стабилизированный,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2,3-эпоксипропаналь-1,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Эпоксиэтан,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1,2-эпокси-3-этоксипропан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Этантиол,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Этилакрилат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Этиламилкетон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Этиламина водный раствор с массовой долей этиламина не менее 50%, но не более 70%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Этилацетилен стабилзированный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N-этил-n-бензиланилин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N-этилбензилтолуидины жидкие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N-этилбензилтолуидины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N-ЭТИЛБЕНЗИНЗИЛТОЛУИДИНЫ ТВЕРДЫЕ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Этилборат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Этилбромацетат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2-этилбутилацетат,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2-этилбутиральдегид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Этилдихлорарсин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Этилена, ацетилена и пропилена смесь охлажденная жидкая, содержащая не менее 71,5 этилена, не более 22,5% ацетилена, не более 6% пропилена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охлажденный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сжатый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 с азота при общем давлении до 1 мпа (10бар) при температуре 50 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дихлордифтор-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 смесь, содержащая не более 12,5%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пентафторэтана смесь, содержащая не более 7,9%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пропилена оксида смесь, содержащая не более 30%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тетрафторэтана смесь, содержащая не более 5,6%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более 87%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более 9%, но не более 87%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углерода диоксида смесь, содержащая не более 9%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оксида и хлортетраф-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торэтана смесь, содержащая не более 8,8% этилена оксида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Этилендибромида и метилбромида смесь жидкая,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запрещена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Этиленимин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Этиленхлоргидрин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Этилиленхлорид,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Этилизобутират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Этилизоционат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Этилкротонат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Этиллактат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Этилметилкетон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Этилнитрита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Этилоксалат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Этилортоформиат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1-этилпиперидин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Этилсиликат,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Этилсульфат,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N-этилтолуидины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Этилтрихлорсилан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Этилфенилдихлорсилан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Этилфторид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Этилхлоркарбонат,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Этил-2-хлорпропионат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Этил-альфа-хлорпропионат,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Этилхлортиоформиат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Этилхлорформиат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Этоксипропан-1,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2-этоксиэтанол,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2-этоксиэтилацетат,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аллилглицидиловый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аллилэтиловый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Эфирбортрифтордиметиловый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Эфирбортрифтордиэтиловый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2-бромэтилэтиловый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бутилвиниловый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бутилметиловый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бутилэтиловый,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винилизобутиловый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винилметиловый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винилэтиловый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диаллиловый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дивиниловый стабилизированный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диизопропиловый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диметиловый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ди-н-пропиловый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дихлордиизопропиловый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дихлордиметиловый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симметричный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2,2-дихлордиэтиловый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ди(2-хлорэтиловый),см.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 Этиленгликоля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для наркоза,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Эфиризопропиловый,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метил-трет-бутиловый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метилпропиловый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метилхлорметиловый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метилэтиловый,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монометиловый Этиленгликоля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монометиловый этиленгликоля и кислоты уксусной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моноэтиловый этиленгликоля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моноэтиловый этиленгликоля и кислоты уксусной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перфтор (метилвиниловый)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перфтор (этилвиниловый)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петролейный,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хлордиметиловый,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хлорметилметиловый,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хлорметилэтиловый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2,3-эпоксипропилэтиловый,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этилбутиловый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этилметиловый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этиловый,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этилпропиловый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бутиловые, см.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дибутиловые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сложные, н.у.к.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