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e9cb" w14:textId="dbae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семеноводства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мая 2015 года № 4-2/416. Зарегистрирован в Министерстве юстиции Республики Казахстан 28 июля 2015 года № 11777. Утратил силу приказом Министра сельского хозяйства Республики Казахстан от 13 мая 2021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Министра сельского хозяйства РК от 05.08.2019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"Государственное испытание сельскохозяйственных растений на хозяйственную полезность"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сельского хозяйства РК от 04.11.2020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04.11.2020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4-2/416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сельского хозяйства РК от 05.08.2019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4-2/416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 первой, второй и третьей репродукций и реализаторов семян"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сельского хозяйства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2015 года № 4-2/416</w:t>
            </w:r>
          </w:p>
        </w:tc>
      </w:tr>
    </w:tbl>
    <w:bookmarkStart w:name="z16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"Государственное испытание сельскохозяйственных растений на хозяйственную полезность"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сельского хозяйства РК от 05.08.2019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5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"Государственное испытание сельскохозяйственных растений на хозяйственную полезность" (далее – государственная услуга).</w:t>
      </w:r>
    </w:p>
    <w:bookmarkEnd w:id="8"/>
    <w:bookmarkStart w:name="z5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9"/>
    <w:bookmarkStart w:name="z5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10"/>
    <w:bookmarkStart w:name="z5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Государственную комиссию по сортоиспытанию сельскохозяйственных культур (далее – Госкомиссия).</w:t>
      </w:r>
    </w:p>
    <w:bookmarkEnd w:id="11"/>
    <w:bookmarkStart w:name="z5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2"/>
    <w:bookmarkStart w:name="z5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3"/>
    <w:bookmarkStart w:name="z5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проведении испытаний и оценки сортов сельскохозяйственных растений по данным услугополучателя со дня подачи документов в Госкомиссию – до одного года; </w:t>
      </w:r>
    </w:p>
    <w:bookmarkEnd w:id="14"/>
    <w:bookmarkStart w:name="z5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и оценки сортов сельскохозяйственных растений по данным государственного сортоиспытания со дня закладки полевых опытов:</w:t>
      </w:r>
    </w:p>
    <w:bookmarkEnd w:id="15"/>
    <w:bookmarkStart w:name="z5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зерновых, зернобобовых, крупяных, масличных, технических, прядильных, овощных, бахчевых, цветочно-декоративных культур и картофеля – до 3 лет;</w:t>
      </w:r>
    </w:p>
    <w:bookmarkEnd w:id="16"/>
    <w:bookmarkStart w:name="z5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кормовых – до 6 лет;</w:t>
      </w:r>
    </w:p>
    <w:bookmarkEnd w:id="17"/>
    <w:bookmarkStart w:name="z5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плодовых, древесных, ягодных культур и винограда – до 12 лет;</w:t>
      </w:r>
    </w:p>
    <w:bookmarkEnd w:id="18"/>
    <w:bookmarkStart w:name="z5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необходимых документов – не более 30 минут;</w:t>
      </w:r>
    </w:p>
    <w:bookmarkEnd w:id="19"/>
    <w:bookmarkStart w:name="z5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минут.</w:t>
      </w:r>
    </w:p>
    <w:bookmarkEnd w:id="20"/>
    <w:bookmarkStart w:name="z5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1"/>
    <w:bookmarkStart w:name="z5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копия приказа услугодателя о включении сорта в Государственный реестр селекционных достижений, рекомендуемых к использованию в Республике Казахстан, издаваемого на основании заключения Госкомиссии о рекомендации сорта к использованию по комплексу хозяйственно-ценных признаков либо мотивированный ответ об отказе в оказании государственной услуги.</w:t>
      </w:r>
    </w:p>
    <w:bookmarkEnd w:id="22"/>
    <w:bookmarkStart w:name="z5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"/>
    <w:bookmarkStart w:name="z5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4"/>
    <w:bookmarkStart w:name="z5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включительно с 9-00 до 18-30 часов, с перерывом на обед с 13-00 до 14-30 часов, выходные и праздничные дни –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5"/>
    <w:bookmarkStart w:name="z5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Госкомиссией осуществляется с 9.00 до 17.30 часов с перерывом на обед с 13.00 до 14.30 часов.</w:t>
      </w:r>
    </w:p>
    <w:bookmarkEnd w:id="26"/>
    <w:bookmarkStart w:name="z5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7"/>
    <w:bookmarkStart w:name="z5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оказания государственной услуги услугополучатель представляет заявку, включающую следующие документы и материалы:</w:t>
      </w:r>
    </w:p>
    <w:bookmarkEnd w:id="28"/>
    <w:bookmarkStart w:name="z5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испытание селекционного достижения на хозяйственную полезность, в двух экземплярах, по форме согласно приложению к настоящему стандарту государственной услуги;</w:t>
      </w:r>
    </w:p>
    <w:bookmarkEnd w:id="29"/>
    <w:bookmarkStart w:name="z56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испытаний и оценки сортов сельскохозяйственных растений на хозяйственную полезность по данным услугополучателя – документация, подтверждающая положительные результаты испытания сорта уполномоченных органов других государств, проведенного в условиях, схожих по почвенно-климатическим параметрам с условиями рекомендуемой для использования административно-территориальной единицы;</w:t>
      </w:r>
    </w:p>
    <w:bookmarkEnd w:id="30"/>
    <w:bookmarkStart w:name="z5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анкета селекционного достижения (по форме для соответствующей культуры), в двух экземплярах;</w:t>
      </w:r>
    </w:p>
    <w:bookmarkEnd w:id="31"/>
    <w:bookmarkStart w:name="z57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селекционного достижения для соответствующих родов и видов, в двух экземплярах;</w:t>
      </w:r>
    </w:p>
    <w:bookmarkEnd w:id="32"/>
    <w:bookmarkStart w:name="z5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цветков, соцветий, репродуктивных частей растений и нормально развитого растения в фазе хозяйственного использования с масштабной линейкой с указанием наименования сорта;</w:t>
      </w:r>
    </w:p>
    <w:bookmarkEnd w:id="33"/>
    <w:bookmarkStart w:name="z5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право на подачу заявления (для правопреемников и посредников);</w:t>
      </w:r>
    </w:p>
    <w:bookmarkEnd w:id="34"/>
    <w:bookmarkStart w:name="z5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об отсутствии генетически модифицированных объектов в сорте, передаваемом на испытание либо результаты экспертизы на содержание генетически модифицированных объектов (для сортов иностранной селекции);</w:t>
      </w:r>
    </w:p>
    <w:bookmarkEnd w:id="35"/>
    <w:bookmarkStart w:name="z5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образцы семенного и посадочного материала.</w:t>
      </w:r>
    </w:p>
    <w:bookmarkEnd w:id="36"/>
    <w:bookmarkStart w:name="z5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Госкомиссию, подтверждением принятия заявления на бумажном носителе является отметка на его копии о регистрации в канцелярии Госкомиссии с указанием даты и времени приема пакета документов.</w:t>
      </w:r>
    </w:p>
    <w:bookmarkEnd w:id="37"/>
    <w:bookmarkStart w:name="z5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 (или) документов с истекшим сроком действия услугодатель отказывает в приеме заявки.</w:t>
      </w:r>
    </w:p>
    <w:bookmarkEnd w:id="38"/>
    <w:bookmarkStart w:name="z5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39"/>
    <w:bookmarkStart w:name="z57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проведения испытания сорта, и (или) данных (сведений), содержащихся в них;</w:t>
      </w:r>
    </w:p>
    <w:bookmarkEnd w:id="40"/>
    <w:bookmarkStart w:name="z57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проведения испытания сорта,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июля 2015 года № 4-2/602 "Об утверждении Правил проведения сортоиспытания сельскохозяйственных растений" (зарегистрирован в Реестре государственной регистрации нормативных правовых актов Республики Казахстан под № 11879).</w:t>
      </w:r>
    </w:p>
    <w:bookmarkEnd w:id="41"/>
    <w:bookmarkStart w:name="z58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государственной услуги</w:t>
      </w:r>
    </w:p>
    <w:bookmarkEnd w:id="42"/>
    <w:bookmarkStart w:name="z58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Госкомиссии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стандарта.</w:t>
      </w:r>
    </w:p>
    <w:bookmarkEnd w:id="43"/>
    <w:bookmarkStart w:name="z58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законодательством Республики Казахстан, либо нарочно через канцелярию услугодателя.</w:t>
      </w:r>
    </w:p>
    <w:bookmarkEnd w:id="44"/>
    <w:bookmarkStart w:name="z58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45"/>
    <w:bookmarkStart w:name="z58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– указываются его фамилия, имя, отчество (при его наличии), почтовый адрес;</w:t>
      </w:r>
    </w:p>
    <w:bookmarkEnd w:id="46"/>
    <w:bookmarkStart w:name="z5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его наименование, почтовый адрес, исходящий номер и дата. Обращение должно быть подписано услугополучателем.</w:t>
      </w:r>
    </w:p>
    <w:bookmarkEnd w:id="47"/>
    <w:bookmarkStart w:name="z58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Принятая жалоба регистрируется в журналах учета жалоб и обращений физических и юридических лиц услугодателя. Документом, подтверждающим принятие жалобы, является талон, с указанием даты и времени, фамилии и инициалов лица, принявшего обращение/жалобу,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 </w:t>
      </w:r>
    </w:p>
    <w:bookmarkEnd w:id="48"/>
    <w:bookmarkStart w:name="z58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9"/>
    <w:bookmarkStart w:name="z58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50"/>
    <w:bookmarkStart w:name="z58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его регистрации.</w:t>
      </w:r>
    </w:p>
    <w:bookmarkEnd w:id="51"/>
    <w:bookmarkStart w:name="z5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2"/>
    <w:bookmarkStart w:name="z5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3"/>
    <w:bookmarkStart w:name="z59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для оказания государственной услуги создаются условия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54"/>
    <w:bookmarkStart w:name="z5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Госкомиссии оборудованы входом с пандусами, предназначенными для доступа людей с ограниченными возможностями. </w:t>
      </w:r>
    </w:p>
    <w:bookmarkEnd w:id="55"/>
    <w:bookmarkStart w:name="z5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</w:t>
      </w:r>
    </w:p>
    <w:bookmarkEnd w:id="56"/>
    <w:bookmarkStart w:name="z5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www.moa.gov.kz, раздел "Государственные услуги", подраздел "Адреса мест оказания государственной услуги";</w:t>
      </w:r>
    </w:p>
    <w:bookmarkEnd w:id="57"/>
    <w:bookmarkStart w:name="z5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Госкомиссии – www.goscomsort.kz.</w:t>
      </w:r>
    </w:p>
    <w:bookmarkEnd w:id="58"/>
    <w:bookmarkStart w:name="z59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59"/>
    <w:bookmarkStart w:name="z59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www.moa.gov.kz, Единого контакт-центра по вопросам оказания государственных услуг: 1414, 8-800-080-7777.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хозяйственную полезность"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1"/>
        <w:gridCol w:w="12394"/>
      </w:tblGrid>
      <w:tr>
        <w:trPr>
          <w:trHeight w:val="30" w:hRule="atLeast"/>
        </w:trPr>
        <w:tc>
          <w:tcPr>
            <w:tcW w:w="10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комиссия по сортоиспытанию сельскохозяйственных культур Министерства сельского хозяйства Республики Казахстан (010000, город Нур-Султан, проспект Абая, дом 13, Бизнес центр "Іскер", 11 этаж, кабинет 1111)</w:t>
            </w:r>
          </w:p>
          <w:bookmarkEnd w:id="61"/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4"/>
              <w:gridCol w:w="1944"/>
              <w:gridCol w:w="1945"/>
              <w:gridCol w:w="1945"/>
              <w:gridCol w:w="1945"/>
              <w:gridCol w:w="2237"/>
            </w:tblGrid>
            <w:tr>
              <w:trPr>
                <w:trHeight w:val="30" w:hRule="atLeast"/>
              </w:trPr>
              <w:tc>
                <w:tcPr>
                  <w:tcW w:w="22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284"/>
              <w:gridCol w:w="1944"/>
              <w:gridCol w:w="1945"/>
              <w:gridCol w:w="1945"/>
              <w:gridCol w:w="1945"/>
              <w:gridCol w:w="2237"/>
            </w:tblGrid>
            <w:tr>
              <w:trPr>
                <w:trHeight w:val="30" w:hRule="atLeast"/>
              </w:trPr>
              <w:tc>
                <w:tcPr>
                  <w:tcW w:w="22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испытание селекционного достижения на хозяйственную полезность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4"/>
        <w:gridCol w:w="1055"/>
        <w:gridCol w:w="321"/>
        <w:gridCol w:w="2894"/>
        <w:gridCol w:w="946"/>
        <w:gridCol w:w="995"/>
        <w:gridCol w:w="588"/>
        <w:gridCol w:w="126"/>
        <w:gridCol w:w="310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Заявитель(и) 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(фамилия, имя, отчество (при его наличии) физического лица,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юридического лица и адрес)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 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для переписки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____________________________________________-__________________________________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 Электронный адрес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Наименование(ия), адрес(а) оригинатора(ов) селекционного достижения и доля участия в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(казахское название)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(русское название)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Род, вид (латинское название)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Предлагаемое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 (если автор(ы) не является(ются) заявителем(ями))</w:t>
            </w:r>
          </w:p>
          <w:bookmarkEnd w:id="65"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домашний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участия, %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имеющейся у меня (нас) информации других действительных авторов нет</w:t>
            </w:r>
          </w:p>
          <w:bookmarkEnd w:id="67"/>
        </w:tc>
      </w:tr>
      <w:tr>
        <w:trPr>
          <w:trHeight w:val="30" w:hRule="atLeast"/>
        </w:trPr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Предыдущие заявления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заявления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каким названием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охраны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испытание на хозяйственную полезность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заявляю(ем), что материал, переданный с первым заявлением, представляет данный сорт и соответствует настоящему заявлению.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Рекомендуемые оригинатором области испытания (использования)</w:t>
            </w:r>
          </w:p>
          <w:bookmarkEnd w:id="72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прошу (просим) провести государственное испытание селекционного достижения на хозяйственную полезность.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заявляю(ем), что по имеющимся у меня (нас) сведениям информация, необходимая для рассмотрения заявления и внесенная в настоящее заявление и в приложения, является окончательной и правильной.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подтверждаю(ем), что образцы получены должным образом и представляют репрезентативную выборку сорта.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(мы) обязуюсь(емся) безвозмездно предоставлять необходимое количество семян для проведения испытаний на хозяйственную полезность по нарядам Государственной комиссии и ее инспектур, а также эталонный образец сорта на хранение.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Подпись(и) заявителя (заявителей) 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                                          ___________________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7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