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0f47" w14:textId="bd20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аттестации производителей оригинальных и элитных семян, семян первой, второй и третьей репродукций, реализаторов семян</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27 марта 2015 года № 4-2/266. Зарегистрирован в Министерстве юстиции Республики Казахстан 28 июля 2015 года № 11773.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6 Закона Республики Казахстан "О семеноводстве"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аттестации производителей оригинальных и элитных семян, семян первой, второй и третьей репродукций, реализаторов семян.</w:t>
      </w:r>
    </w:p>
    <w:bookmarkEnd w:id="1"/>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39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398"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w:t>
      </w:r>
    </w:p>
    <w:bookmarkEnd w:id="4"/>
    <w:bookmarkStart w:name="z39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End w:id="5"/>
    <w:bookmarkStart w:name="z4" w:id="6"/>
    <w:p>
      <w:pPr>
        <w:spacing w:after="0"/>
        <w:ind w:left="0"/>
        <w:jc w:val="both"/>
      </w:pPr>
      <w:r>
        <w:rPr>
          <w:rFonts w:ascii="Times New Roman"/>
          <w:b w:val="false"/>
          <w:i w:val="false"/>
          <w:color w:val="000000"/>
          <w:sz w:val="28"/>
        </w:rPr>
        <w:t>
      3. Настоящий приказ вводится в действие по истечении двадцати одного календарного дня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"СОГЛАСОВАН"   </w:t>
      </w:r>
    </w:p>
    <w:bookmarkStart w:name="z400" w:id="7"/>
    <w:p>
      <w:pPr>
        <w:spacing w:after="0"/>
        <w:ind w:left="0"/>
        <w:jc w:val="both"/>
      </w:pPr>
      <w:r>
        <w:rPr>
          <w:rFonts w:ascii="Times New Roman"/>
          <w:b w:val="false"/>
          <w:i w:val="false"/>
          <w:color w:val="000000"/>
          <w:sz w:val="28"/>
        </w:rPr>
        <w:t xml:space="preserve">
      Министр по инвестициям и   </w:t>
      </w:r>
    </w:p>
    <w:bookmarkEnd w:id="7"/>
    <w:bookmarkStart w:name="z401" w:id="8"/>
    <w:p>
      <w:pPr>
        <w:spacing w:after="0"/>
        <w:ind w:left="0"/>
        <w:jc w:val="both"/>
      </w:pPr>
      <w:r>
        <w:rPr>
          <w:rFonts w:ascii="Times New Roman"/>
          <w:b w:val="false"/>
          <w:i w:val="false"/>
          <w:color w:val="000000"/>
          <w:sz w:val="28"/>
        </w:rPr>
        <w:t xml:space="preserve">
      развитию Республики Казахстан   </w:t>
      </w:r>
    </w:p>
    <w:bookmarkEnd w:id="8"/>
    <w:bookmarkStart w:name="z402" w:id="9"/>
    <w:p>
      <w:pPr>
        <w:spacing w:after="0"/>
        <w:ind w:left="0"/>
        <w:jc w:val="both"/>
      </w:pPr>
      <w:r>
        <w:rPr>
          <w:rFonts w:ascii="Times New Roman"/>
          <w:b w:val="false"/>
          <w:i w:val="false"/>
          <w:color w:val="000000"/>
          <w:sz w:val="28"/>
        </w:rPr>
        <w:t xml:space="preserve">
      ______________ А. Исекешев   </w:t>
      </w:r>
    </w:p>
    <w:bookmarkEnd w:id="9"/>
    <w:bookmarkStart w:name="z403" w:id="10"/>
    <w:p>
      <w:pPr>
        <w:spacing w:after="0"/>
        <w:ind w:left="0"/>
        <w:jc w:val="both"/>
      </w:pPr>
      <w:r>
        <w:rPr>
          <w:rFonts w:ascii="Times New Roman"/>
          <w:b w:val="false"/>
          <w:i w:val="false"/>
          <w:color w:val="000000"/>
          <w:sz w:val="28"/>
        </w:rPr>
        <w:t>
      5 июня 2015 года</w:t>
      </w:r>
    </w:p>
    <w:bookmarkEnd w:id="10"/>
    <w:p>
      <w:pPr>
        <w:spacing w:after="0"/>
        <w:ind w:left="0"/>
        <w:jc w:val="both"/>
      </w:pPr>
      <w:r>
        <w:rPr>
          <w:rFonts w:ascii="Times New Roman"/>
          <w:b w:val="false"/>
          <w:i w:val="false"/>
          <w:color w:val="000000"/>
          <w:sz w:val="28"/>
        </w:rPr>
        <w:t xml:space="preserve">
      "СОГЛАСОВАН"   </w:t>
      </w:r>
    </w:p>
    <w:bookmarkStart w:name="z404" w:id="11"/>
    <w:p>
      <w:pPr>
        <w:spacing w:after="0"/>
        <w:ind w:left="0"/>
        <w:jc w:val="both"/>
      </w:pPr>
      <w:r>
        <w:rPr>
          <w:rFonts w:ascii="Times New Roman"/>
          <w:b w:val="false"/>
          <w:i w:val="false"/>
          <w:color w:val="000000"/>
          <w:sz w:val="28"/>
        </w:rPr>
        <w:t xml:space="preserve">
      Министр национальной экономики   </w:t>
      </w:r>
    </w:p>
    <w:bookmarkEnd w:id="11"/>
    <w:bookmarkStart w:name="z405" w:id="12"/>
    <w:p>
      <w:pPr>
        <w:spacing w:after="0"/>
        <w:ind w:left="0"/>
        <w:jc w:val="both"/>
      </w:pPr>
      <w:r>
        <w:rPr>
          <w:rFonts w:ascii="Times New Roman"/>
          <w:b w:val="false"/>
          <w:i w:val="false"/>
          <w:color w:val="000000"/>
          <w:sz w:val="28"/>
        </w:rPr>
        <w:t xml:space="preserve">
      Республики Казахстан   </w:t>
      </w:r>
    </w:p>
    <w:bookmarkEnd w:id="12"/>
    <w:bookmarkStart w:name="z406" w:id="13"/>
    <w:p>
      <w:pPr>
        <w:spacing w:after="0"/>
        <w:ind w:left="0"/>
        <w:jc w:val="both"/>
      </w:pPr>
      <w:r>
        <w:rPr>
          <w:rFonts w:ascii="Times New Roman"/>
          <w:b w:val="false"/>
          <w:i w:val="false"/>
          <w:color w:val="000000"/>
          <w:sz w:val="28"/>
        </w:rPr>
        <w:t xml:space="preserve">
      ___________ Е. Досаев   </w:t>
      </w:r>
    </w:p>
    <w:bookmarkEnd w:id="13"/>
    <w:bookmarkStart w:name="z407" w:id="14"/>
    <w:p>
      <w:pPr>
        <w:spacing w:after="0"/>
        <w:ind w:left="0"/>
        <w:jc w:val="both"/>
      </w:pPr>
      <w:r>
        <w:rPr>
          <w:rFonts w:ascii="Times New Roman"/>
          <w:b w:val="false"/>
          <w:i w:val="false"/>
          <w:color w:val="000000"/>
          <w:sz w:val="28"/>
        </w:rPr>
        <w:t>
      25 июня 2015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4-2/266</w:t>
            </w:r>
          </w:p>
        </w:tc>
      </w:tr>
    </w:tbl>
    <w:bookmarkStart w:name="z6" w:id="15"/>
    <w:p>
      <w:pPr>
        <w:spacing w:after="0"/>
        <w:ind w:left="0"/>
        <w:jc w:val="left"/>
      </w:pPr>
      <w:r>
        <w:rPr>
          <w:rFonts w:ascii="Times New Roman"/>
          <w:b/>
          <w:i w:val="false"/>
          <w:color w:val="000000"/>
        </w:rPr>
        <w:t xml:space="preserve"> Правила аттестации производителей оригинальных и элитных семян, семян первой, второй и третьей репродукций, реализаторов семян</w:t>
      </w:r>
    </w:p>
    <w:bookmarkEnd w:id="15"/>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06.05.2020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16"/>
    <w:p>
      <w:pPr>
        <w:spacing w:after="0"/>
        <w:ind w:left="0"/>
        <w:jc w:val="left"/>
      </w:pPr>
      <w:r>
        <w:rPr>
          <w:rFonts w:ascii="Times New Roman"/>
          <w:b/>
          <w:i w:val="false"/>
          <w:color w:val="000000"/>
        </w:rPr>
        <w:t xml:space="preserve"> Глава 1. Общие положения</w:t>
      </w:r>
    </w:p>
    <w:bookmarkEnd w:id="16"/>
    <w:bookmarkStart w:name="z8" w:id="17"/>
    <w:p>
      <w:pPr>
        <w:spacing w:after="0"/>
        <w:ind w:left="0"/>
        <w:jc w:val="both"/>
      </w:pPr>
      <w:r>
        <w:rPr>
          <w:rFonts w:ascii="Times New Roman"/>
          <w:b w:val="false"/>
          <w:i w:val="false"/>
          <w:color w:val="000000"/>
          <w:sz w:val="28"/>
        </w:rPr>
        <w:t xml:space="preserve">
      1. Настоящие Правила аттестации производителей оригинальных и элитных семян, семян первой, второй и третьей репродукций, реализаторов семян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6 Закона Республики Казахстан "О семеноводстве" (далее – Закон о семеноводстве),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"О государственных услугах" (далее – Закон) и определяют порядок аттестации производителей оригинальных и элитных семян, семян первой, второй и третьей репродукций, реализаторов семян, а также порядок оказания государственной услуги "Аттестация производителей оригинальных, элитных семян, семян первой, второй и третьей репродукций и реализаторов семян" (далее – государственная услуга).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10" w:id="19"/>
    <w:p>
      <w:pPr>
        <w:spacing w:after="0"/>
        <w:ind w:left="0"/>
        <w:jc w:val="both"/>
      </w:pPr>
      <w:r>
        <w:rPr>
          <w:rFonts w:ascii="Times New Roman"/>
          <w:b w:val="false"/>
          <w:i w:val="false"/>
          <w:color w:val="000000"/>
          <w:sz w:val="28"/>
        </w:rPr>
        <w:t>
      1) свидетельство об аттестации – документ, выданный в пределах компетенции местным исполнительным органом области (города республиканского значения, столицы) (далее – местный исполнительный орган (услугодатель)), свидетельствующий о признании государством деятельности аттестованных субъектов в области семеноводства;</w:t>
      </w:r>
    </w:p>
    <w:bookmarkEnd w:id="19"/>
    <w:bookmarkStart w:name="z11" w:id="20"/>
    <w:p>
      <w:pPr>
        <w:spacing w:after="0"/>
        <w:ind w:left="0"/>
        <w:jc w:val="both"/>
      </w:pPr>
      <w:r>
        <w:rPr>
          <w:rFonts w:ascii="Times New Roman"/>
          <w:b w:val="false"/>
          <w:i w:val="false"/>
          <w:color w:val="000000"/>
          <w:sz w:val="28"/>
        </w:rPr>
        <w:t>
      2) оригинальные семена – семена, произведенные автором сорта сельскохозяйственного растения, уполномоченным им лицом или оригинатором сорта и предназначенные для производства элитных семян;</w:t>
      </w:r>
    </w:p>
    <w:bookmarkEnd w:id="20"/>
    <w:bookmarkStart w:name="z12" w:id="21"/>
    <w:p>
      <w:pPr>
        <w:spacing w:after="0"/>
        <w:ind w:left="0"/>
        <w:jc w:val="both"/>
      </w:pPr>
      <w:r>
        <w:rPr>
          <w:rFonts w:ascii="Times New Roman"/>
          <w:b w:val="false"/>
          <w:i w:val="false"/>
          <w:color w:val="000000"/>
          <w:sz w:val="28"/>
        </w:rPr>
        <w:t>
      3) семена первой, второй и третьей репродукций – последующее размножение семян элиты по годам: первый год – первая репродукция, второй год – вторая репродукция, третий год – третья репродукция;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2"/>
    <w:p>
      <w:pPr>
        <w:spacing w:after="0"/>
        <w:ind w:left="0"/>
        <w:jc w:val="both"/>
      </w:pPr>
      <w:r>
        <w:rPr>
          <w:rFonts w:ascii="Times New Roman"/>
          <w:b w:val="false"/>
          <w:i w:val="false"/>
          <w:color w:val="000000"/>
          <w:sz w:val="28"/>
        </w:rPr>
        <w:t>
      5) заявитель (далее – (заявитель (услугополучатель)) – физическое или юридическое лицо, подавшее заявление на веб-портале "электронного правительства" (далее – портал) для прохождения аттестации и получения свидетельства об аттестации;</w:t>
      </w:r>
    </w:p>
    <w:bookmarkEnd w:id="22"/>
    <w:bookmarkStart w:name="z15" w:id="23"/>
    <w:p>
      <w:pPr>
        <w:spacing w:after="0"/>
        <w:ind w:left="0"/>
        <w:jc w:val="both"/>
      </w:pPr>
      <w:r>
        <w:rPr>
          <w:rFonts w:ascii="Times New Roman"/>
          <w:b w:val="false"/>
          <w:i w:val="false"/>
          <w:color w:val="000000"/>
          <w:sz w:val="28"/>
        </w:rPr>
        <w:t>
      6) суперэлитные семена – семена, принадлежащие к оригинальным, получаемые из урожая питомника размножения, соответствующие требованиям национальных стандартов и иных нормативных документов в области семеноводства и предназначенные для производства элитных семян;</w:t>
      </w:r>
    </w:p>
    <w:bookmarkEnd w:id="23"/>
    <w:bookmarkStart w:name="z16" w:id="24"/>
    <w:p>
      <w:pPr>
        <w:spacing w:after="0"/>
        <w:ind w:left="0"/>
        <w:jc w:val="both"/>
      </w:pPr>
      <w:r>
        <w:rPr>
          <w:rFonts w:ascii="Times New Roman"/>
          <w:b w:val="false"/>
          <w:i w:val="false"/>
          <w:color w:val="000000"/>
          <w:sz w:val="28"/>
        </w:rPr>
        <w:t xml:space="preserve">
      7) производители семян - физические и юридические лица, осуществляющие деятельность в области семеноводства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семеноводстве;</w:t>
      </w:r>
    </w:p>
    <w:bookmarkEnd w:id="24"/>
    <w:bookmarkStart w:name="z17" w:id="25"/>
    <w:p>
      <w:pPr>
        <w:spacing w:after="0"/>
        <w:ind w:left="0"/>
        <w:jc w:val="both"/>
      </w:pPr>
      <w:r>
        <w:rPr>
          <w:rFonts w:ascii="Times New Roman"/>
          <w:b w:val="false"/>
          <w:i w:val="false"/>
          <w:color w:val="000000"/>
          <w:sz w:val="28"/>
        </w:rPr>
        <w:t>
      8) семеноводческое хозяйство – хозяйствующий субъект, аттестованный местным исполнительным органом (услугодателем), осуществляющий производство и реализацию семян первой, второй и третьей репродукций;</w:t>
      </w:r>
    </w:p>
    <w:bookmarkEnd w:id="25"/>
    <w:bookmarkStart w:name="z18" w:id="26"/>
    <w:p>
      <w:pPr>
        <w:spacing w:after="0"/>
        <w:ind w:left="0"/>
        <w:jc w:val="both"/>
      </w:pPr>
      <w:r>
        <w:rPr>
          <w:rFonts w:ascii="Times New Roman"/>
          <w:b w:val="false"/>
          <w:i w:val="false"/>
          <w:color w:val="000000"/>
          <w:sz w:val="28"/>
        </w:rPr>
        <w:t>
      9) реализатор семян – физическое или юридическое лицо, аттестованное местным исполнительным органом (услугодателем), осуществляющее деятельность по реализации партий семян сельскохозяйственных растений и (или) выдаче семенной ссуды;</w:t>
      </w:r>
    </w:p>
    <w:bookmarkEnd w:id="26"/>
    <w:bookmarkStart w:name="z19" w:id="27"/>
    <w:p>
      <w:pPr>
        <w:spacing w:after="0"/>
        <w:ind w:left="0"/>
        <w:jc w:val="both"/>
      </w:pPr>
      <w:r>
        <w:rPr>
          <w:rFonts w:ascii="Times New Roman"/>
          <w:b w:val="false"/>
          <w:i w:val="false"/>
          <w:color w:val="000000"/>
          <w:sz w:val="28"/>
        </w:rPr>
        <w:t>
      10) элитные семена – семена сельскохозяйственных растений, которые получены от оригинальных или суперэлитных семян и соответствуют требованиям законодательства Республики Казахстан о семеноводстве;</w:t>
      </w:r>
    </w:p>
    <w:bookmarkEnd w:id="27"/>
    <w:bookmarkStart w:name="z20" w:id="28"/>
    <w:p>
      <w:pPr>
        <w:spacing w:after="0"/>
        <w:ind w:left="0"/>
        <w:jc w:val="both"/>
      </w:pPr>
      <w:r>
        <w:rPr>
          <w:rFonts w:ascii="Times New Roman"/>
          <w:b w:val="false"/>
          <w:i w:val="false"/>
          <w:color w:val="000000"/>
          <w:sz w:val="28"/>
        </w:rPr>
        <w:t>
      11) элитно-семеноводческое хозяйство – хозяйствующий субъект, аттестованный местным исполнительным органом (услугодателем), осуществляющий производство и реализацию элитных семян;</w:t>
      </w:r>
    </w:p>
    <w:bookmarkEnd w:id="28"/>
    <w:bookmarkStart w:name="z21" w:id="29"/>
    <w:p>
      <w:pPr>
        <w:spacing w:after="0"/>
        <w:ind w:left="0"/>
        <w:jc w:val="both"/>
      </w:pPr>
      <w:r>
        <w:rPr>
          <w:rFonts w:ascii="Times New Roman"/>
          <w:b w:val="false"/>
          <w:i w:val="false"/>
          <w:color w:val="000000"/>
          <w:sz w:val="28"/>
        </w:rPr>
        <w:t xml:space="preserve">
      12)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в соответствии с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"Об информатизации",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29"/>
    <w:bookmarkStart w:name="z22" w:id="30"/>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1"/>
    <w:p>
      <w:pPr>
        <w:spacing w:after="0"/>
        <w:ind w:left="0"/>
        <w:jc w:val="both"/>
      </w:pPr>
      <w:r>
        <w:rPr>
          <w:rFonts w:ascii="Times New Roman"/>
          <w:b w:val="false"/>
          <w:i w:val="false"/>
          <w:color w:val="000000"/>
          <w:sz w:val="28"/>
        </w:rPr>
        <w:t xml:space="preserve">
      3. Аттестация производителей оригинальных семян, элитно-семеноводческих хозяйств, семеноводческих хозяйств, реализаторов семян проводится местным исполнительным органом (услугодателем) с выдачей свидетельства об аттестации в соответствии с заявленным видом деятельности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31"/>
    <w:bookmarkStart w:name="z24" w:id="32"/>
    <w:p>
      <w:pPr>
        <w:spacing w:after="0"/>
        <w:ind w:left="0"/>
        <w:jc w:val="both"/>
      </w:pPr>
      <w:r>
        <w:rPr>
          <w:rFonts w:ascii="Times New Roman"/>
          <w:b w:val="false"/>
          <w:i w:val="false"/>
          <w:color w:val="000000"/>
          <w:sz w:val="28"/>
        </w:rPr>
        <w:t>
      4. Для проведения аттестации производителей оригинальных семян, элитно-семеноводческих хозяйств, семеноводческих хозяйств, реализаторов семян постановлением местного исполнительного органа (услугодателя) создается постоянно действующая аттестационная комиссия (далее – комиссия) с численным составом не менее пяти человек (председатель и четыре члена комиссии).</w:t>
      </w:r>
    </w:p>
    <w:bookmarkEnd w:id="32"/>
    <w:bookmarkStart w:name="z25" w:id="33"/>
    <w:p>
      <w:pPr>
        <w:spacing w:after="0"/>
        <w:ind w:left="0"/>
        <w:jc w:val="both"/>
      </w:pPr>
      <w:r>
        <w:rPr>
          <w:rFonts w:ascii="Times New Roman"/>
          <w:b w:val="false"/>
          <w:i w:val="false"/>
          <w:color w:val="000000"/>
          <w:sz w:val="28"/>
        </w:rPr>
        <w:t>
      Рабочим органом комиссии является структурное подразделение местного исполнительного органа (услугодателя), осуществляющее функции в области сельского хозяйства (далее – рабочий орган).</w:t>
      </w:r>
    </w:p>
    <w:bookmarkEnd w:id="33"/>
    <w:bookmarkStart w:name="z26" w:id="34"/>
    <w:p>
      <w:pPr>
        <w:spacing w:after="0"/>
        <w:ind w:left="0"/>
        <w:jc w:val="both"/>
      </w:pPr>
      <w:r>
        <w:rPr>
          <w:rFonts w:ascii="Times New Roman"/>
          <w:b w:val="false"/>
          <w:i w:val="false"/>
          <w:color w:val="000000"/>
          <w:sz w:val="28"/>
        </w:rPr>
        <w:t xml:space="preserve">
      5. Свидетельство об аттестации выдается в соответствии с заявленным видом деятельности при условии соответствия заявителя (услугополучателя) требованиям, предъявляемым к производителям оригинальных семян, элитно-семеноводческим хозяйствам, семеноводческим хозяйствам, реализаторам семян,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(далее – требования).</w:t>
      </w:r>
    </w:p>
    <w:bookmarkEnd w:id="34"/>
    <w:bookmarkStart w:name="z27" w:id="35"/>
    <w:p>
      <w:pPr>
        <w:spacing w:after="0"/>
        <w:ind w:left="0"/>
        <w:jc w:val="both"/>
      </w:pPr>
      <w:r>
        <w:rPr>
          <w:rFonts w:ascii="Times New Roman"/>
          <w:b w:val="false"/>
          <w:i w:val="false"/>
          <w:color w:val="000000"/>
          <w:sz w:val="28"/>
        </w:rPr>
        <w:t>
      6. Хозяйствующий субъект, получивший свидетельство об аттестации семеноводческого хозяйства и отвечающий требованиям, предъявляемым к элитно-семеноводческим хозяйствам, может претендовать на получение свидетельства об аттестации элитно-семеноводческого хозяйства.</w:t>
      </w:r>
    </w:p>
    <w:bookmarkEnd w:id="35"/>
    <w:bookmarkStart w:name="z28" w:id="36"/>
    <w:p>
      <w:pPr>
        <w:spacing w:after="0"/>
        <w:ind w:left="0"/>
        <w:jc w:val="both"/>
      </w:pPr>
      <w:r>
        <w:rPr>
          <w:rFonts w:ascii="Times New Roman"/>
          <w:b w:val="false"/>
          <w:i w:val="false"/>
          <w:color w:val="000000"/>
          <w:sz w:val="28"/>
        </w:rPr>
        <w:t>
      Элитно-семеноводческое хозяйство, отвечающее требованиям, предъявляемым к производителям оригинальных семян, может претендовать на получение свидетельства об аттестации производителя оригинальных семян.</w:t>
      </w:r>
    </w:p>
    <w:bookmarkEnd w:id="36"/>
    <w:bookmarkStart w:name="z29" w:id="37"/>
    <w:p>
      <w:pPr>
        <w:spacing w:after="0"/>
        <w:ind w:left="0"/>
        <w:jc w:val="left"/>
      </w:pPr>
      <w:r>
        <w:rPr>
          <w:rFonts w:ascii="Times New Roman"/>
          <w:b/>
          <w:i w:val="false"/>
          <w:color w:val="000000"/>
        </w:rPr>
        <w:t xml:space="preserve"> Глава 2. Порядок аттестации производителей оригинальных семян, элитно-семеноводческих хозяйств, семеноводческих хозяйств, реализаторов семян</w:t>
      </w:r>
    </w:p>
    <w:bookmarkEnd w:id="37"/>
    <w:bookmarkStart w:name="z30" w:id="38"/>
    <w:p>
      <w:pPr>
        <w:spacing w:after="0"/>
        <w:ind w:left="0"/>
        <w:jc w:val="both"/>
      </w:pPr>
      <w:r>
        <w:rPr>
          <w:rFonts w:ascii="Times New Roman"/>
          <w:b w:val="false"/>
          <w:i w:val="false"/>
          <w:color w:val="000000"/>
          <w:sz w:val="28"/>
        </w:rPr>
        <w:t>
      7. Для прохождения аттестации и получения свидетельства об аттестации заявитель (услугополучатель) в электронном виде посредством портала с помощью ЭЦП направляет следующие документы:</w:t>
      </w:r>
    </w:p>
    <w:bookmarkEnd w:id="38"/>
    <w:bookmarkStart w:name="z303" w:id="39"/>
    <w:p>
      <w:pPr>
        <w:spacing w:after="0"/>
        <w:ind w:left="0"/>
        <w:jc w:val="both"/>
      </w:pPr>
      <w:r>
        <w:rPr>
          <w:rFonts w:ascii="Times New Roman"/>
          <w:b w:val="false"/>
          <w:i w:val="false"/>
          <w:color w:val="000000"/>
          <w:sz w:val="28"/>
        </w:rPr>
        <w:t xml:space="preserve">
      1) заявление о проведении аттестации (переаттестации)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заявление);</w:t>
      </w:r>
    </w:p>
    <w:bookmarkEnd w:id="39"/>
    <w:bookmarkStart w:name="z304" w:id="40"/>
    <w:p>
      <w:pPr>
        <w:spacing w:after="0"/>
        <w:ind w:left="0"/>
        <w:jc w:val="both"/>
      </w:pPr>
      <w:r>
        <w:rPr>
          <w:rFonts w:ascii="Times New Roman"/>
          <w:b w:val="false"/>
          <w:i w:val="false"/>
          <w:color w:val="000000"/>
          <w:sz w:val="28"/>
        </w:rPr>
        <w:t xml:space="preserve">
      2) форма сведений о соответствии требованиям, предъявляемым к производителям оригинальных семян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0"/>
    <w:bookmarkStart w:name="z305" w:id="41"/>
    <w:p>
      <w:pPr>
        <w:spacing w:after="0"/>
        <w:ind w:left="0"/>
        <w:jc w:val="both"/>
      </w:pPr>
      <w:r>
        <w:rPr>
          <w:rFonts w:ascii="Times New Roman"/>
          <w:b w:val="false"/>
          <w:i w:val="false"/>
          <w:color w:val="000000"/>
          <w:sz w:val="28"/>
        </w:rPr>
        <w:t xml:space="preserve">
      форма сведений о соответствии требованиям, предъявляемым к элитно-семеноводческим хозяйствам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1"/>
    <w:bookmarkStart w:name="z306" w:id="42"/>
    <w:p>
      <w:pPr>
        <w:spacing w:after="0"/>
        <w:ind w:left="0"/>
        <w:jc w:val="both"/>
      </w:pPr>
      <w:r>
        <w:rPr>
          <w:rFonts w:ascii="Times New Roman"/>
          <w:b w:val="false"/>
          <w:i w:val="false"/>
          <w:color w:val="000000"/>
          <w:sz w:val="28"/>
        </w:rPr>
        <w:t xml:space="preserve">
      форма сведений о соответствии требованиям, предъявляемым к семеноводческим хозяйствам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2"/>
    <w:bookmarkStart w:name="z307" w:id="43"/>
    <w:p>
      <w:pPr>
        <w:spacing w:after="0"/>
        <w:ind w:left="0"/>
        <w:jc w:val="both"/>
      </w:pPr>
      <w:r>
        <w:rPr>
          <w:rFonts w:ascii="Times New Roman"/>
          <w:b w:val="false"/>
          <w:i w:val="false"/>
          <w:color w:val="000000"/>
          <w:sz w:val="28"/>
        </w:rPr>
        <w:t xml:space="preserve">
      форма сведений о соответствии требованиям, предъявляемым к реализаторам семян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3"/>
    <w:bookmarkStart w:name="z308" w:id="44"/>
    <w:p>
      <w:pPr>
        <w:spacing w:after="0"/>
        <w:ind w:left="0"/>
        <w:jc w:val="both"/>
      </w:pPr>
      <w:r>
        <w:rPr>
          <w:rFonts w:ascii="Times New Roman"/>
          <w:b w:val="false"/>
          <w:i w:val="false"/>
          <w:color w:val="000000"/>
          <w:sz w:val="28"/>
        </w:rPr>
        <w:t>
      Филиалы и представительства юридических лиц самостоятельно подают заявления.</w:t>
      </w:r>
    </w:p>
    <w:bookmarkEnd w:id="44"/>
    <w:bookmarkStart w:name="z309" w:id="45"/>
    <w:p>
      <w:pPr>
        <w:spacing w:after="0"/>
        <w:ind w:left="0"/>
        <w:jc w:val="both"/>
      </w:pPr>
      <w:r>
        <w:rPr>
          <w:rFonts w:ascii="Times New Roman"/>
          <w:b w:val="false"/>
          <w:i w:val="false"/>
          <w:color w:val="000000"/>
          <w:sz w:val="28"/>
        </w:rPr>
        <w:t>
      Заявитель (услугополучатель) подает заявление в адрес местного исполнительного органа (услугодателя), на территории которой расположен земельный участок и материально-техническая база хозяйствующего субъекта.</w:t>
      </w:r>
    </w:p>
    <w:bookmarkEnd w:id="45"/>
    <w:bookmarkStart w:name="z310" w:id="4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"Аттестация производителей оригинальных, элитных семян, семян первой, второй и третьей репродукций и реализаторов семян" изложен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46"/>
    <w:bookmarkStart w:name="z311" w:id="47"/>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местный исполнительный орган (услугодатель) получает из соответствующих государственных информационных систем через шлюз "электронного правительства".</w:t>
      </w:r>
    </w:p>
    <w:bookmarkEnd w:id="47"/>
    <w:bookmarkStart w:name="z312" w:id="48"/>
    <w:p>
      <w:pPr>
        <w:spacing w:after="0"/>
        <w:ind w:left="0"/>
        <w:jc w:val="both"/>
      </w:pPr>
      <w:r>
        <w:rPr>
          <w:rFonts w:ascii="Times New Roman"/>
          <w:b w:val="false"/>
          <w:i w:val="false"/>
          <w:color w:val="000000"/>
          <w:sz w:val="28"/>
        </w:rPr>
        <w:t>
      При сдаче заявителем (услугополучателем) всех необходимых документов в подтверждение принятия заявления в "личном кабинете" заявителя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9"/>
    <w:p>
      <w:pPr>
        <w:spacing w:after="0"/>
        <w:ind w:left="0"/>
        <w:jc w:val="both"/>
      </w:pPr>
      <w:r>
        <w:rPr>
          <w:rFonts w:ascii="Times New Roman"/>
          <w:b w:val="false"/>
          <w:i w:val="false"/>
          <w:color w:val="000000"/>
          <w:sz w:val="28"/>
        </w:rPr>
        <w:t>
      8. Свидетельство об аттестации или мотивированный отказ в оказании государственной услуги оформляется в течение 10 (десяти) рабочих дней с момента регистрации заявления.</w:t>
      </w:r>
    </w:p>
    <w:bookmarkEnd w:id="49"/>
    <w:bookmarkStart w:name="z408" w:id="50"/>
    <w:p>
      <w:pPr>
        <w:spacing w:after="0"/>
        <w:ind w:left="0"/>
        <w:jc w:val="both"/>
      </w:pPr>
      <w:r>
        <w:rPr>
          <w:rFonts w:ascii="Times New Roman"/>
          <w:b w:val="false"/>
          <w:i w:val="false"/>
          <w:color w:val="000000"/>
          <w:sz w:val="28"/>
        </w:rPr>
        <w:t>
      При обращении заявителя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осуществляются в ближайший следующий за ним рабочий день.</w:t>
      </w:r>
    </w:p>
    <w:bookmarkEnd w:id="50"/>
    <w:bookmarkStart w:name="z409" w:id="51"/>
    <w:p>
      <w:pPr>
        <w:spacing w:after="0"/>
        <w:ind w:left="0"/>
        <w:jc w:val="both"/>
      </w:pPr>
      <w:r>
        <w:rPr>
          <w:rFonts w:ascii="Times New Roman"/>
          <w:b w:val="false"/>
          <w:i w:val="false"/>
          <w:color w:val="000000"/>
          <w:sz w:val="28"/>
        </w:rPr>
        <w:t>
      В случаях представления заявителем (услугополучателем) неполного пакета документов и (или) документов с истекшим сроком действия, местный исполнительный орган (услугодатель) отказывает в приеме заявления.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52"/>
    <w:p>
      <w:pPr>
        <w:spacing w:after="0"/>
        <w:ind w:left="0"/>
        <w:jc w:val="both"/>
      </w:pPr>
      <w:r>
        <w:rPr>
          <w:rFonts w:ascii="Times New Roman"/>
          <w:b w:val="false"/>
          <w:i w:val="false"/>
          <w:color w:val="000000"/>
          <w:sz w:val="28"/>
        </w:rPr>
        <w:t>
      9. Сотрудник канцелярии рабочего органа осуществляет регистрацию заявления в течение 30 (тридцати) минут с момента его поступления и направляет руководителю рабочего органа, которым назначается ответственный исполнитель.</w:t>
      </w:r>
    </w:p>
    <w:bookmarkEnd w:id="52"/>
    <w:bookmarkStart w:name="z44" w:id="53"/>
    <w:p>
      <w:pPr>
        <w:spacing w:after="0"/>
        <w:ind w:left="0"/>
        <w:jc w:val="both"/>
      </w:pPr>
      <w:r>
        <w:rPr>
          <w:rFonts w:ascii="Times New Roman"/>
          <w:b w:val="false"/>
          <w:i w:val="false"/>
          <w:color w:val="000000"/>
          <w:sz w:val="28"/>
        </w:rPr>
        <w:t xml:space="preserve">
      Ответственный исполнитель рабочего органа в день поступления заявления передает представленные документы на рассмотрение комиссии. </w:t>
      </w:r>
    </w:p>
    <w:bookmarkEnd w:id="53"/>
    <w:bookmarkStart w:name="z45" w:id="54"/>
    <w:p>
      <w:pPr>
        <w:spacing w:after="0"/>
        <w:ind w:left="0"/>
        <w:jc w:val="both"/>
      </w:pPr>
      <w:r>
        <w:rPr>
          <w:rFonts w:ascii="Times New Roman"/>
          <w:b w:val="false"/>
          <w:i w:val="false"/>
          <w:color w:val="000000"/>
          <w:sz w:val="28"/>
        </w:rPr>
        <w:t xml:space="preserve">
      Комиссия в течение 5 (пяти) рабочих дней с момента регистрации заявления проверяет полноту представленных сведений и с выездом на место проводит обследование заявителя (услугополучателя) на предмет соответствия требованиям, предъявляемым к производителям оригинальных семян, элитно-семеноводческим хозяйствам, семеноводческим хозяйствам, реализаторам семян,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p>
    <w:bookmarkEnd w:id="54"/>
    <w:bookmarkStart w:name="z46" w:id="55"/>
    <w:p>
      <w:pPr>
        <w:spacing w:after="0"/>
        <w:ind w:left="0"/>
        <w:jc w:val="both"/>
      </w:pPr>
      <w:r>
        <w:rPr>
          <w:rFonts w:ascii="Times New Roman"/>
          <w:b w:val="false"/>
          <w:i w:val="false"/>
          <w:color w:val="000000"/>
          <w:sz w:val="28"/>
        </w:rPr>
        <w:t xml:space="preserve">
      В случае представления заявителем (услугополучателем) неполных сведений ответственный исполнитель рабочего органа готовит мотивированный отказ в дальнейшем рассмотрении заявления в форме электронного документа, подписанного ЭЦП уполномоченного лица местного исполнительного органа (услугодателя), и направляет посредством портала в "личный кабинет" заявителя (услугополучателя). </w:t>
      </w:r>
    </w:p>
    <w:bookmarkEnd w:id="55"/>
    <w:bookmarkStart w:name="z47" w:id="56"/>
    <w:p>
      <w:pPr>
        <w:spacing w:after="0"/>
        <w:ind w:left="0"/>
        <w:jc w:val="both"/>
      </w:pPr>
      <w:r>
        <w:rPr>
          <w:rFonts w:ascii="Times New Roman"/>
          <w:b w:val="false"/>
          <w:i w:val="false"/>
          <w:color w:val="000000"/>
          <w:sz w:val="28"/>
        </w:rPr>
        <w:t xml:space="preserve">
      10. По результатам обследования заявителя (услугополучателя) комиссией в течение 1 (одного) рабочего дня составляется акт обследования на соответствие требованиям, предъявляемым к производителям оригинальных семян, элитно-семеноводческим хозяйствам, семеноводческим хозяйствам, реализаторам семян (далее – акт обследования),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двух экземплярах. Один экземпляр остается у комиссии, второй выдается заявителю (услугополучателю).</w:t>
      </w:r>
    </w:p>
    <w:bookmarkEnd w:id="56"/>
    <w:bookmarkStart w:name="z48" w:id="57"/>
    <w:p>
      <w:pPr>
        <w:spacing w:after="0"/>
        <w:ind w:left="0"/>
        <w:jc w:val="both"/>
      </w:pPr>
      <w:r>
        <w:rPr>
          <w:rFonts w:ascii="Times New Roman"/>
          <w:b w:val="false"/>
          <w:i w:val="false"/>
          <w:color w:val="000000"/>
          <w:sz w:val="28"/>
        </w:rPr>
        <w:t>
      11. Комиссия на основании акта обследования в течение 4 (четырех) рабочих дней принимает решение о выдаче свидетельства об аттестации, либо об отказе в выдаче свидетельства об аттестации, которое оформляется протоколом и подписывается всеми членами комиссии.</w:t>
      </w:r>
    </w:p>
    <w:bookmarkEnd w:id="57"/>
    <w:bookmarkStart w:name="z410" w:id="58"/>
    <w:p>
      <w:pPr>
        <w:spacing w:after="0"/>
        <w:ind w:left="0"/>
        <w:jc w:val="both"/>
      </w:pPr>
      <w:r>
        <w:rPr>
          <w:rFonts w:ascii="Times New Roman"/>
          <w:b w:val="false"/>
          <w:i w:val="false"/>
          <w:color w:val="000000"/>
          <w:sz w:val="28"/>
        </w:rPr>
        <w:t xml:space="preserve">
      При вынесения решения об отказе в выдаче свидетельства об аттестации, ответственный исполнитель рабочего органа уведомляет заявителя (услугополучателя) о предварительном решении об отказе в выдаче свидетельства об аттестации, а также времени и месте (способе) проведения заслушивания для возможности выразить заявителю (услугополучателю) позицию по предварительному решению. </w:t>
      </w:r>
    </w:p>
    <w:bookmarkEnd w:id="58"/>
    <w:bookmarkStart w:name="z411" w:id="59"/>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9"/>
    <w:bookmarkStart w:name="z412" w:id="60"/>
    <w:p>
      <w:pPr>
        <w:spacing w:after="0"/>
        <w:ind w:left="0"/>
        <w:jc w:val="both"/>
      </w:pPr>
      <w:r>
        <w:rPr>
          <w:rFonts w:ascii="Times New Roman"/>
          <w:b w:val="false"/>
          <w:i w:val="false"/>
          <w:color w:val="000000"/>
          <w:sz w:val="28"/>
        </w:rPr>
        <w:t>
      По результатам заслушивания комиссия принимает решение о выдаче свидетельства об аттестации либо мотивированный отказ в выдаче свидетельства об аттестации.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61"/>
    <w:p>
      <w:pPr>
        <w:spacing w:after="0"/>
        <w:ind w:left="0"/>
        <w:jc w:val="both"/>
      </w:pPr>
      <w:r>
        <w:rPr>
          <w:rFonts w:ascii="Times New Roman"/>
          <w:b w:val="false"/>
          <w:i w:val="false"/>
          <w:color w:val="000000"/>
          <w:sz w:val="28"/>
        </w:rPr>
        <w:t xml:space="preserve">
      12. На основании решения комиссии, в течение срока, указанного в пункте 11 настоящих Правил в "личный кабинет" заявителя (услугополучателя) в форме электронного документа, подписанного ЭЦП уполномоченного лица местного исполнительного органа (услугодателя), направляется свидетельство об аттестации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62"/>
    <w:p>
      <w:pPr>
        <w:spacing w:after="0"/>
        <w:ind w:left="0"/>
        <w:jc w:val="both"/>
      </w:pPr>
      <w:r>
        <w:rPr>
          <w:rFonts w:ascii="Times New Roman"/>
          <w:b w:val="false"/>
          <w:i w:val="false"/>
          <w:color w:val="000000"/>
          <w:sz w:val="28"/>
        </w:rPr>
        <w:t>
      13. В случае сбоя информационной системы, содержащей необходимые сведения для оказания государственной услуги, рабочий орган незамедлительно с момента обнаружения возникновения технического сбоя уведомляет об этом оператора.</w:t>
      </w:r>
    </w:p>
    <w:bookmarkEnd w:id="62"/>
    <w:p>
      <w:pPr>
        <w:spacing w:after="0"/>
        <w:ind w:left="0"/>
        <w:jc w:val="both"/>
      </w:pPr>
      <w:r>
        <w:rPr>
          <w:rFonts w:ascii="Times New Roman"/>
          <w:b w:val="false"/>
          <w:i w:val="false"/>
          <w:color w:val="000000"/>
          <w:sz w:val="28"/>
        </w:rPr>
        <w:t>
      В этом случае оператор составляет в произвольной форме протокол о технической проблеме и подписывает его с рабочим органом.</w:t>
      </w:r>
    </w:p>
    <w:p>
      <w:pPr>
        <w:spacing w:after="0"/>
        <w:ind w:left="0"/>
        <w:jc w:val="both"/>
      </w:pPr>
      <w:r>
        <w:rPr>
          <w:rFonts w:ascii="Times New Roman"/>
          <w:b w:val="false"/>
          <w:i w:val="false"/>
          <w:color w:val="000000"/>
          <w:sz w:val="28"/>
        </w:rPr>
        <w:t xml:space="preserve">
      Рабочий орган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местным исполнительным органам (услугодателю), оператору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сельского хозяйства РК от 12.07.2023 </w:t>
      </w:r>
      <w:r>
        <w:rPr>
          <w:rFonts w:ascii="Times New Roman"/>
          <w:b w:val="false"/>
          <w:i w:val="false"/>
          <w:color w:val="00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63"/>
    <w:p>
      <w:pPr>
        <w:spacing w:after="0"/>
        <w:ind w:left="0"/>
        <w:jc w:val="both"/>
      </w:pPr>
      <w:r>
        <w:rPr>
          <w:rFonts w:ascii="Times New Roman"/>
          <w:b w:val="false"/>
          <w:i w:val="false"/>
          <w:color w:val="000000"/>
          <w:sz w:val="28"/>
        </w:rPr>
        <w:t>
      14. Основаниями для отказа в оказании государственной услуги являются:</w:t>
      </w:r>
    </w:p>
    <w:bookmarkEnd w:id="63"/>
    <w:bookmarkStart w:name="z54" w:id="64"/>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(услугополучателем) для проведения аттестации, и (или) данных (сведений), содержащихся в них;</w:t>
      </w:r>
    </w:p>
    <w:bookmarkEnd w:id="64"/>
    <w:bookmarkStart w:name="z55" w:id="65"/>
    <w:p>
      <w:pPr>
        <w:spacing w:after="0"/>
        <w:ind w:left="0"/>
        <w:jc w:val="both"/>
      </w:pPr>
      <w:r>
        <w:rPr>
          <w:rFonts w:ascii="Times New Roman"/>
          <w:b w:val="false"/>
          <w:i w:val="false"/>
          <w:color w:val="000000"/>
          <w:sz w:val="28"/>
        </w:rPr>
        <w:t>
      2) несоответствие заявителя (услугополучателя) и (или) представленных материалов, объектов, данных и сведений, необходимых для проведения аттестации, требованиям, установленным настоящими Правилами;</w:t>
      </w:r>
    </w:p>
    <w:bookmarkEnd w:id="65"/>
    <w:bookmarkStart w:name="z56" w:id="66"/>
    <w:p>
      <w:pPr>
        <w:spacing w:after="0"/>
        <w:ind w:left="0"/>
        <w:jc w:val="both"/>
      </w:pPr>
      <w:r>
        <w:rPr>
          <w:rFonts w:ascii="Times New Roman"/>
          <w:b w:val="false"/>
          <w:i w:val="false"/>
          <w:color w:val="000000"/>
          <w:sz w:val="28"/>
        </w:rPr>
        <w:t>
      3) в отношении заявителя (услугополучателя) имеется вступившее в законную силу решение (приговор) суда о запрещении деятельности по проведению аттестации.</w:t>
      </w:r>
    </w:p>
    <w:bookmarkEnd w:id="66"/>
    <w:bookmarkStart w:name="z57" w:id="67"/>
    <w:p>
      <w:pPr>
        <w:spacing w:after="0"/>
        <w:ind w:left="0"/>
        <w:jc w:val="both"/>
      </w:pPr>
      <w:r>
        <w:rPr>
          <w:rFonts w:ascii="Times New Roman"/>
          <w:b w:val="false"/>
          <w:i w:val="false"/>
          <w:color w:val="000000"/>
          <w:sz w:val="28"/>
        </w:rPr>
        <w:t xml:space="preserve">
      15. Местный исполнительный орган (услугодатель) в течение 2 (двух) рабочих дней после выдачи свидетельства об аттестации представляет в Министерство сельского хозяйства Республики Казахстан информацию об аттестованных производителях и реализаторах семян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67"/>
    <w:bookmarkStart w:name="z58" w:id="68"/>
    <w:p>
      <w:pPr>
        <w:spacing w:after="0"/>
        <w:ind w:left="0"/>
        <w:jc w:val="both"/>
      </w:pPr>
      <w:r>
        <w:rPr>
          <w:rFonts w:ascii="Times New Roman"/>
          <w:b w:val="false"/>
          <w:i w:val="false"/>
          <w:color w:val="000000"/>
          <w:sz w:val="28"/>
        </w:rPr>
        <w:t>
      16. Действие свидетельства об аттестации прекращается досрочно при:</w:t>
      </w:r>
    </w:p>
    <w:bookmarkEnd w:id="68"/>
    <w:bookmarkStart w:name="z59" w:id="69"/>
    <w:p>
      <w:pPr>
        <w:spacing w:after="0"/>
        <w:ind w:left="0"/>
        <w:jc w:val="both"/>
      </w:pPr>
      <w:r>
        <w:rPr>
          <w:rFonts w:ascii="Times New Roman"/>
          <w:b w:val="false"/>
          <w:i w:val="false"/>
          <w:color w:val="000000"/>
          <w:sz w:val="28"/>
        </w:rPr>
        <w:t>
      1) отказе заявителя (услугополучателя) от вида деятельности, предусмотренного свидетельством об аттестации;</w:t>
      </w:r>
    </w:p>
    <w:bookmarkEnd w:id="69"/>
    <w:bookmarkStart w:name="z60" w:id="70"/>
    <w:p>
      <w:pPr>
        <w:spacing w:after="0"/>
        <w:ind w:left="0"/>
        <w:jc w:val="both"/>
      </w:pPr>
      <w:r>
        <w:rPr>
          <w:rFonts w:ascii="Times New Roman"/>
          <w:b w:val="false"/>
          <w:i w:val="false"/>
          <w:color w:val="000000"/>
          <w:sz w:val="28"/>
        </w:rPr>
        <w:t>
      2) смерти физического лица. Рабочий орган на основании свидетельства о смерти, представленным заинтересованным лицом, досрочно прекращает действие свидетельства об аттестации;</w:t>
      </w:r>
    </w:p>
    <w:bookmarkEnd w:id="70"/>
    <w:bookmarkStart w:name="z61" w:id="71"/>
    <w:p>
      <w:pPr>
        <w:spacing w:after="0"/>
        <w:ind w:left="0"/>
        <w:jc w:val="both"/>
      </w:pPr>
      <w:r>
        <w:rPr>
          <w:rFonts w:ascii="Times New Roman"/>
          <w:b w:val="false"/>
          <w:i w:val="false"/>
          <w:color w:val="000000"/>
          <w:sz w:val="28"/>
        </w:rPr>
        <w:t xml:space="preserve">
      3) ликвидации юридического лица. </w:t>
      </w:r>
    </w:p>
    <w:bookmarkEnd w:id="71"/>
    <w:bookmarkStart w:name="z62" w:id="72"/>
    <w:p>
      <w:pPr>
        <w:spacing w:after="0"/>
        <w:ind w:left="0"/>
        <w:jc w:val="both"/>
      </w:pPr>
      <w:r>
        <w:rPr>
          <w:rFonts w:ascii="Times New Roman"/>
          <w:b w:val="false"/>
          <w:i w:val="false"/>
          <w:color w:val="000000"/>
          <w:sz w:val="28"/>
        </w:rPr>
        <w:t>
      Заявитель (услугополучатель) представляет в местный исполнительный орган (услугодателю) письменное уведомление о досрочном прекращении действия свидетельства об аттестации.</w:t>
      </w:r>
    </w:p>
    <w:bookmarkEnd w:id="72"/>
    <w:bookmarkStart w:name="z63" w:id="73"/>
    <w:p>
      <w:pPr>
        <w:spacing w:after="0"/>
        <w:ind w:left="0"/>
        <w:jc w:val="left"/>
      </w:pPr>
      <w:r>
        <w:rPr>
          <w:rFonts w:ascii="Times New Roman"/>
          <w:b/>
          <w:i w:val="false"/>
          <w:color w:val="000000"/>
        </w:rPr>
        <w:t xml:space="preserve"> Глава 3. Порядок переоформления свидетельства об аттестации и проведения переаттестации производителей оригинальных семян, элитно-семеноводческих хозяйств, семеноводческих хозяйств, реализаторов семян</w:t>
      </w:r>
    </w:p>
    <w:bookmarkEnd w:id="73"/>
    <w:bookmarkStart w:name="z64" w:id="74"/>
    <w:p>
      <w:pPr>
        <w:spacing w:after="0"/>
        <w:ind w:left="0"/>
        <w:jc w:val="both"/>
      </w:pPr>
      <w:r>
        <w:rPr>
          <w:rFonts w:ascii="Times New Roman"/>
          <w:b w:val="false"/>
          <w:i w:val="false"/>
          <w:color w:val="000000"/>
          <w:sz w:val="28"/>
        </w:rPr>
        <w:t>
      17. В случаях изменения наименования, фамилии, имени, отчества (при его наличии) либо организационно-правовой формы, а также при замене и дополнении сортов и культур сельскохозяйственных растений производитель оригинальных семян, элитно-семеноводческое хозяйство, семеноводческое хозяйство, реализатор семян в течение 30 (тридцати) календарных дней с момента возникновения изменений, послуживших основанием для переоформления свидетельства об аттестации, в электронном виде посредством портала с помощью ЭЦП направляет следующие документы:</w:t>
      </w:r>
    </w:p>
    <w:bookmarkEnd w:id="74"/>
    <w:bookmarkStart w:name="z65" w:id="75"/>
    <w:p>
      <w:pPr>
        <w:spacing w:after="0"/>
        <w:ind w:left="0"/>
        <w:jc w:val="both"/>
      </w:pPr>
      <w:r>
        <w:rPr>
          <w:rFonts w:ascii="Times New Roman"/>
          <w:b w:val="false"/>
          <w:i w:val="false"/>
          <w:color w:val="000000"/>
          <w:sz w:val="28"/>
        </w:rPr>
        <w:t xml:space="preserve">
      1) заявление о переоформлении свидетельства об аттестации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удостоверенное ЭЦП заявителя (услугополучателя);</w:t>
      </w:r>
    </w:p>
    <w:bookmarkEnd w:id="75"/>
    <w:bookmarkStart w:name="z66" w:id="76"/>
    <w:p>
      <w:pPr>
        <w:spacing w:after="0"/>
        <w:ind w:left="0"/>
        <w:jc w:val="both"/>
      </w:pPr>
      <w:r>
        <w:rPr>
          <w:rFonts w:ascii="Times New Roman"/>
          <w:b w:val="false"/>
          <w:i w:val="false"/>
          <w:color w:val="000000"/>
          <w:sz w:val="28"/>
        </w:rPr>
        <w:t>
      2) электронные копии документов, содержащих информацию об изменениях, послуживших основанием для переоформления свидетельства об аттестации, за исключением документов, информация из которых содержится в государственных информационных системах;</w:t>
      </w:r>
    </w:p>
    <w:bookmarkEnd w:id="76"/>
    <w:bookmarkStart w:name="z67" w:id="77"/>
    <w:p>
      <w:pPr>
        <w:spacing w:after="0"/>
        <w:ind w:left="0"/>
        <w:jc w:val="both"/>
      </w:pPr>
      <w:r>
        <w:rPr>
          <w:rFonts w:ascii="Times New Roman"/>
          <w:b w:val="false"/>
          <w:i w:val="false"/>
          <w:color w:val="000000"/>
          <w:sz w:val="28"/>
        </w:rPr>
        <w:t>
      3) электронную копию свидетельства об аттестации.</w:t>
      </w:r>
    </w:p>
    <w:bookmarkEnd w:id="77"/>
    <w:bookmarkStart w:name="z68" w:id="78"/>
    <w:p>
      <w:pPr>
        <w:spacing w:after="0"/>
        <w:ind w:left="0"/>
        <w:jc w:val="both"/>
      </w:pPr>
      <w:r>
        <w:rPr>
          <w:rFonts w:ascii="Times New Roman"/>
          <w:b w:val="false"/>
          <w:i w:val="false"/>
          <w:color w:val="000000"/>
          <w:sz w:val="28"/>
        </w:rPr>
        <w:t>
      18. Комиссия в течение 1 (одного) рабочего дня с момента получения документов, указанных в пункте 17 настоящих Правил, проверяет полноту представленных документов и принимает решение о переоформлении либо отказе в переоформлении свидетельства об аттестации, которое оформляется протоколом и подписывается всеми членами комиссии.</w:t>
      </w:r>
    </w:p>
    <w:bookmarkEnd w:id="78"/>
    <w:bookmarkStart w:name="z413" w:id="79"/>
    <w:p>
      <w:pPr>
        <w:spacing w:after="0"/>
        <w:ind w:left="0"/>
        <w:jc w:val="both"/>
      </w:pPr>
      <w:r>
        <w:rPr>
          <w:rFonts w:ascii="Times New Roman"/>
          <w:b w:val="false"/>
          <w:i w:val="false"/>
          <w:color w:val="000000"/>
          <w:sz w:val="28"/>
        </w:rPr>
        <w:t>
      Основанием для отказа в переоформлении свидетельства об аттестации является предоставление неполного пакета документов, указанных в пункте 17 настоящих Правил.</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80"/>
    <w:p>
      <w:pPr>
        <w:spacing w:after="0"/>
        <w:ind w:left="0"/>
        <w:jc w:val="both"/>
      </w:pPr>
      <w:r>
        <w:rPr>
          <w:rFonts w:ascii="Times New Roman"/>
          <w:b w:val="false"/>
          <w:i w:val="false"/>
          <w:color w:val="000000"/>
          <w:sz w:val="28"/>
        </w:rPr>
        <w:t>
      19. На основании решения комиссии в течение 1 (одного) рабочего дня в "личный кабинет" заявителя (услугополучателя) в форме электронного документа, подписанного ЭЦП уполномоченного лица местного исполнительного органа (услугодателя), направляется переоформленное свидетельство об аттестации по форме согласно приложению 1 к настоящим Правилам, либо мотивированный отказ в оказании государственной услуги.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81"/>
    <w:p>
      <w:pPr>
        <w:spacing w:after="0"/>
        <w:ind w:left="0"/>
        <w:jc w:val="both"/>
      </w:pPr>
      <w:r>
        <w:rPr>
          <w:rFonts w:ascii="Times New Roman"/>
          <w:b w:val="false"/>
          <w:i w:val="false"/>
          <w:color w:val="000000"/>
          <w:sz w:val="28"/>
        </w:rPr>
        <w:t>
      20. Переоформленному свидетельству об аттестации присваивается новый регистрационный номер.</w:t>
      </w:r>
    </w:p>
    <w:bookmarkEnd w:id="81"/>
    <w:bookmarkStart w:name="z72" w:id="82"/>
    <w:p>
      <w:pPr>
        <w:spacing w:after="0"/>
        <w:ind w:left="0"/>
        <w:jc w:val="both"/>
      </w:pPr>
      <w:r>
        <w:rPr>
          <w:rFonts w:ascii="Times New Roman"/>
          <w:b w:val="false"/>
          <w:i w:val="false"/>
          <w:color w:val="000000"/>
          <w:sz w:val="28"/>
        </w:rPr>
        <w:t>
      Срок действия переоформленного свидетельства об аттестации остается равным сроку действия ранее выданного свидетельства об аттестации.</w:t>
      </w:r>
    </w:p>
    <w:bookmarkEnd w:id="82"/>
    <w:bookmarkStart w:name="z73" w:id="83"/>
    <w:p>
      <w:pPr>
        <w:spacing w:after="0"/>
        <w:ind w:left="0"/>
        <w:jc w:val="both"/>
      </w:pPr>
      <w:r>
        <w:rPr>
          <w:rFonts w:ascii="Times New Roman"/>
          <w:b w:val="false"/>
          <w:i w:val="false"/>
          <w:color w:val="000000"/>
          <w:sz w:val="28"/>
        </w:rPr>
        <w:t>
      21. Общий срок рассмотрения заявления на переоформление свидетельства об аттестации составляет 2 (два) рабочих дня с момента регистрации заявления.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84"/>
    <w:p>
      <w:pPr>
        <w:spacing w:after="0"/>
        <w:ind w:left="0"/>
        <w:jc w:val="both"/>
      </w:pPr>
      <w:r>
        <w:rPr>
          <w:rFonts w:ascii="Times New Roman"/>
          <w:b w:val="false"/>
          <w:i w:val="false"/>
          <w:color w:val="000000"/>
          <w:sz w:val="28"/>
        </w:rPr>
        <w:t>
      22. Переаттестация субъектов семеноводства проводится в соответствии с требованиями, установленными настоящими Правилами, по истечении срока действия свидетельства об аттестации:</w:t>
      </w:r>
    </w:p>
    <w:bookmarkEnd w:id="84"/>
    <w:bookmarkStart w:name="z75" w:id="85"/>
    <w:p>
      <w:pPr>
        <w:spacing w:after="0"/>
        <w:ind w:left="0"/>
        <w:jc w:val="both"/>
      </w:pPr>
      <w:r>
        <w:rPr>
          <w:rFonts w:ascii="Times New Roman"/>
          <w:b w:val="false"/>
          <w:i w:val="false"/>
          <w:color w:val="000000"/>
          <w:sz w:val="28"/>
        </w:rPr>
        <w:t>
      для производителей оригинальных семян – один раз в пять лет;</w:t>
      </w:r>
    </w:p>
    <w:bookmarkEnd w:id="85"/>
    <w:bookmarkStart w:name="z76" w:id="86"/>
    <w:p>
      <w:pPr>
        <w:spacing w:after="0"/>
        <w:ind w:left="0"/>
        <w:jc w:val="both"/>
      </w:pPr>
      <w:r>
        <w:rPr>
          <w:rFonts w:ascii="Times New Roman"/>
          <w:b w:val="false"/>
          <w:i w:val="false"/>
          <w:color w:val="000000"/>
          <w:sz w:val="28"/>
        </w:rPr>
        <w:t>
      для элитно-семеноводческих хозяйств – один раз в три года;</w:t>
      </w:r>
    </w:p>
    <w:bookmarkEnd w:id="86"/>
    <w:bookmarkStart w:name="z77" w:id="87"/>
    <w:p>
      <w:pPr>
        <w:spacing w:after="0"/>
        <w:ind w:left="0"/>
        <w:jc w:val="both"/>
      </w:pPr>
      <w:r>
        <w:rPr>
          <w:rFonts w:ascii="Times New Roman"/>
          <w:b w:val="false"/>
          <w:i w:val="false"/>
          <w:color w:val="000000"/>
          <w:sz w:val="28"/>
        </w:rPr>
        <w:t>
      для семеноводческих хозяйств – один раз в три года;</w:t>
      </w:r>
    </w:p>
    <w:bookmarkEnd w:id="87"/>
    <w:bookmarkStart w:name="z78" w:id="88"/>
    <w:p>
      <w:pPr>
        <w:spacing w:after="0"/>
        <w:ind w:left="0"/>
        <w:jc w:val="both"/>
      </w:pPr>
      <w:r>
        <w:rPr>
          <w:rFonts w:ascii="Times New Roman"/>
          <w:b w:val="false"/>
          <w:i w:val="false"/>
          <w:color w:val="000000"/>
          <w:sz w:val="28"/>
        </w:rPr>
        <w:t>
      для реализаторов семян – один раз в два года.</w:t>
      </w:r>
    </w:p>
    <w:bookmarkEnd w:id="88"/>
    <w:bookmarkStart w:name="z79" w:id="89"/>
    <w:p>
      <w:pPr>
        <w:spacing w:after="0"/>
        <w:ind w:left="0"/>
        <w:jc w:val="both"/>
      </w:pPr>
      <w:r>
        <w:rPr>
          <w:rFonts w:ascii="Times New Roman"/>
          <w:b w:val="false"/>
          <w:i w:val="false"/>
          <w:color w:val="000000"/>
          <w:sz w:val="28"/>
        </w:rPr>
        <w:t xml:space="preserve">
      23. Заявление на переаттестацию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подается производителем оригинальных семян, элитно-семеноводческим хозяйством, семеноводческим хозяйством, реализатором семян за 30 (тридцать) календарных дней до истечения срока действия свидетельства об аттестации.</w:t>
      </w:r>
    </w:p>
    <w:bookmarkEnd w:id="89"/>
    <w:bookmarkStart w:name="z313" w:id="90"/>
    <w:p>
      <w:pPr>
        <w:spacing w:after="0"/>
        <w:ind w:left="0"/>
        <w:jc w:val="both"/>
      </w:pPr>
      <w:r>
        <w:rPr>
          <w:rFonts w:ascii="Times New Roman"/>
          <w:b w:val="false"/>
          <w:i w:val="false"/>
          <w:color w:val="000000"/>
          <w:sz w:val="28"/>
        </w:rPr>
        <w:t>
      23-1. Срок действия свидетельства об аттестации, выданного в результате переаттестации, начинается с даты истечения срока действия ранее выданного свидетельства об аттестации.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91"/>
    <w:p>
      <w:pPr>
        <w:spacing w:after="0"/>
        <w:ind w:left="0"/>
        <w:jc w:val="left"/>
      </w:pPr>
      <w:r>
        <w:rPr>
          <w:rFonts w:ascii="Times New Roman"/>
          <w:b/>
          <w:i w:val="false"/>
          <w:color w:val="000000"/>
        </w:rPr>
        <w:t xml:space="preserve"> Глава 4. Порядок обжалования решений, действий (бездействий) местных исполнительных органов (услугодателей) и (или) их должностных лиц по вопросам оказания государственных услуг</w:t>
      </w:r>
    </w:p>
    <w:bookmarkEnd w:id="91"/>
    <w:bookmarkStart w:name="z81" w:id="92"/>
    <w:p>
      <w:pPr>
        <w:spacing w:after="0"/>
        <w:ind w:left="0"/>
        <w:jc w:val="both"/>
      </w:pPr>
      <w:r>
        <w:rPr>
          <w:rFonts w:ascii="Times New Roman"/>
          <w:b w:val="false"/>
          <w:i w:val="false"/>
          <w:color w:val="000000"/>
          <w:sz w:val="28"/>
        </w:rPr>
        <w:t>
      24. Жалоба на решение, действие (бездействие) местного исполнительного органа (услугодателя), комиссии по вопросам оказания государственной услуги подается на имя руководителя местного исполнительного органа (услугодателя), в уполномоченный орган по оценке и контролю за качеством оказания государственных услуг.</w:t>
      </w:r>
    </w:p>
    <w:bookmarkEnd w:id="92"/>
    <w:bookmarkStart w:name="z414" w:id="9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местный исполнительный орган (услугодатель) направляет ее в орган, рассматривающий жалобу, не позднее 3 (трех) рабочих дней со дня поступления. Жалоба местным исполнительным органом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94"/>
    <w:p>
      <w:pPr>
        <w:spacing w:after="0"/>
        <w:ind w:left="0"/>
        <w:jc w:val="both"/>
      </w:pPr>
      <w:r>
        <w:rPr>
          <w:rFonts w:ascii="Times New Roman"/>
          <w:b w:val="false"/>
          <w:i w:val="false"/>
          <w:color w:val="000000"/>
          <w:sz w:val="28"/>
        </w:rPr>
        <w:t xml:space="preserve">
      25. Жалоба заявителя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94"/>
    <w:bookmarkStart w:name="z415" w:id="95"/>
    <w:p>
      <w:pPr>
        <w:spacing w:after="0"/>
        <w:ind w:left="0"/>
        <w:jc w:val="both"/>
      </w:pPr>
      <w:r>
        <w:rPr>
          <w:rFonts w:ascii="Times New Roman"/>
          <w:b w:val="false"/>
          <w:i w:val="false"/>
          <w:color w:val="000000"/>
          <w:sz w:val="28"/>
        </w:rPr>
        <w:t>
      местным исполнительным органом (услугодателем) – в течение 5 (пяти) рабочих дней со дня ее регистрации;</w:t>
      </w:r>
    </w:p>
    <w:bookmarkEnd w:id="95"/>
    <w:bookmarkStart w:name="z416" w:id="9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97"/>
    <w:p>
      <w:pPr>
        <w:spacing w:after="0"/>
        <w:ind w:left="0"/>
        <w:jc w:val="both"/>
      </w:pPr>
      <w:r>
        <w:rPr>
          <w:rFonts w:ascii="Times New Roman"/>
          <w:b w:val="false"/>
          <w:i w:val="false"/>
          <w:color w:val="000000"/>
          <w:sz w:val="28"/>
        </w:rPr>
        <w:t xml:space="preserve">
      26. Срок рассмотрения жалобы местным исполнительным органом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97"/>
    <w:bookmarkStart w:name="z417" w:id="9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8"/>
    <w:bookmarkStart w:name="z418" w:id="99"/>
    <w:p>
      <w:pPr>
        <w:spacing w:after="0"/>
        <w:ind w:left="0"/>
        <w:jc w:val="both"/>
      </w:pPr>
      <w:r>
        <w:rPr>
          <w:rFonts w:ascii="Times New Roman"/>
          <w:b w:val="false"/>
          <w:i w:val="false"/>
          <w:color w:val="000000"/>
          <w:sz w:val="28"/>
        </w:rPr>
        <w:t>
      2) получения дополнительной информации.</w:t>
      </w:r>
    </w:p>
    <w:bookmarkEnd w:id="99"/>
    <w:bookmarkStart w:name="z419" w:id="10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(услугополучателю), подавшему жалобу, о продлении срока рассмотрения жалобы с указанием причин продления.</w:t>
      </w:r>
    </w:p>
    <w:bookmarkEnd w:id="100"/>
    <w:bookmarkStart w:name="z420" w:id="101"/>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сельского хозяйства РК от 04.11.2022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 и третьей</w:t>
            </w:r>
            <w:r>
              <w:br/>
            </w:r>
            <w:r>
              <w:rPr>
                <w:rFonts w:ascii="Times New Roman"/>
                <w:b w:val="false"/>
                <w:i w:val="false"/>
                <w:color w:val="000000"/>
                <w:sz w:val="20"/>
              </w:rPr>
              <w:t>репродукций и реализаторов</w:t>
            </w:r>
            <w:r>
              <w:br/>
            </w:r>
            <w:r>
              <w:rPr>
                <w:rFonts w:ascii="Times New Roman"/>
                <w:b w:val="false"/>
                <w:i w:val="false"/>
                <w:color w:val="000000"/>
                <w:sz w:val="20"/>
              </w:rPr>
              <w:t>семян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102"/>
    <w:p>
      <w:pPr>
        <w:spacing w:after="0"/>
        <w:ind w:left="0"/>
        <w:jc w:val="left"/>
      </w:pPr>
      <w:r>
        <w:rPr>
          <w:rFonts w:ascii="Times New Roman"/>
          <w:b/>
          <w:i w:val="false"/>
          <w:color w:val="000000"/>
        </w:rPr>
        <w:t xml:space="preserve">                                Свидетельство об аттестации</w:t>
      </w:r>
      <w:r>
        <w:br/>
      </w:r>
      <w:r>
        <w:rPr>
          <w:rFonts w:ascii="Times New Roman"/>
          <w:b/>
          <w:i w:val="false"/>
          <w:color w:val="000000"/>
        </w:rPr>
        <w:t xml:space="preserve">                                           № _____</w:t>
      </w:r>
    </w:p>
    <w:bookmarkEnd w:id="102"/>
    <w:p>
      <w:pPr>
        <w:spacing w:after="0"/>
        <w:ind w:left="0"/>
        <w:jc w:val="both"/>
      </w:pPr>
      <w:bookmarkStart w:name="z421" w:id="103"/>
      <w:r>
        <w:rPr>
          <w:rFonts w:ascii="Times New Roman"/>
          <w:b w:val="false"/>
          <w:i w:val="false"/>
          <w:color w:val="000000"/>
          <w:sz w:val="28"/>
        </w:rPr>
        <w:t>
      Выдано ______________________________________________________</w:t>
      </w:r>
    </w:p>
    <w:bookmarkEnd w:id="103"/>
    <w:p>
      <w:pPr>
        <w:spacing w:after="0"/>
        <w:ind w:left="0"/>
        <w:jc w:val="both"/>
      </w:pPr>
      <w:r>
        <w:rPr>
          <w:rFonts w:ascii="Times New Roman"/>
          <w:b w:val="false"/>
          <w:i w:val="false"/>
          <w:color w:val="000000"/>
          <w:sz w:val="28"/>
        </w:rPr>
        <w:t>(полное наименование юридического лица или фамилия, имя,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отчество (при его наличии) физического лица) на основании протокола</w:t>
      </w:r>
    </w:p>
    <w:p>
      <w:pPr>
        <w:spacing w:after="0"/>
        <w:ind w:left="0"/>
        <w:jc w:val="both"/>
      </w:pPr>
      <w:r>
        <w:rPr>
          <w:rFonts w:ascii="Times New Roman"/>
          <w:b w:val="false"/>
          <w:i w:val="false"/>
          <w:color w:val="000000"/>
          <w:sz w:val="28"/>
        </w:rPr>
        <w:t>аттестационной комиссии 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областей, городов</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 ___________ 20__ года № _______ на осуществление деятельности по</w:t>
      </w:r>
    </w:p>
    <w:p>
      <w:pPr>
        <w:spacing w:after="0"/>
        <w:ind w:left="0"/>
        <w:jc w:val="both"/>
      </w:pPr>
      <w:r>
        <w:rPr>
          <w:rFonts w:ascii="Times New Roman"/>
          <w:b w:val="false"/>
          <w:i w:val="false"/>
          <w:color w:val="000000"/>
          <w:sz w:val="28"/>
        </w:rPr>
        <w:t>производству и реализации (для реализаторов семян – только реализации)</w:t>
      </w:r>
    </w:p>
    <w:p>
      <w:pPr>
        <w:spacing w:after="0"/>
        <w:ind w:left="0"/>
        <w:jc w:val="both"/>
      </w:pPr>
      <w:r>
        <w:rPr>
          <w:rFonts w:ascii="Times New Roman"/>
          <w:b w:val="false"/>
          <w:i w:val="false"/>
          <w:color w:val="000000"/>
          <w:sz w:val="28"/>
        </w:rPr>
        <w:t>оригинальных семян, элитных семян, семян первой, второй и третьей репродукций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(указываются наименование сельскохозяйственного растения, наименование сортов)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(электронная цифровая подпись)</w:t>
      </w:r>
    </w:p>
    <w:p>
      <w:pPr>
        <w:spacing w:after="0"/>
        <w:ind w:left="0"/>
        <w:jc w:val="both"/>
      </w:pPr>
      <w:r>
        <w:rPr>
          <w:rFonts w:ascii="Times New Roman"/>
          <w:b w:val="false"/>
          <w:i w:val="false"/>
          <w:color w:val="000000"/>
          <w:sz w:val="28"/>
        </w:rPr>
        <w:t>Дата выдачи "___" __________ 20__ года.</w:t>
      </w:r>
    </w:p>
    <w:p>
      <w:pPr>
        <w:spacing w:after="0"/>
        <w:ind w:left="0"/>
        <w:jc w:val="both"/>
      </w:pPr>
      <w:r>
        <w:rPr>
          <w:rFonts w:ascii="Times New Roman"/>
          <w:b w:val="false"/>
          <w:i w:val="false"/>
          <w:color w:val="000000"/>
          <w:sz w:val="28"/>
        </w:rPr>
        <w:t>Действительно до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и 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bl>
    <w:bookmarkStart w:name="z496" w:id="104"/>
    <w:p>
      <w:pPr>
        <w:spacing w:after="0"/>
        <w:ind w:left="0"/>
        <w:jc w:val="left"/>
      </w:pPr>
      <w:r>
        <w:rPr>
          <w:rFonts w:ascii="Times New Roman"/>
          <w:b/>
          <w:i w:val="false"/>
          <w:color w:val="000000"/>
        </w:rPr>
        <w:t xml:space="preserve"> Требования, предъявляемые к производителям оригинальных семян, элитно-семеноводческим хозяйствам, семеноводческим хозяйствам, реализаторам семян</w:t>
      </w:r>
    </w:p>
    <w:bookmarkEnd w:id="104"/>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12.07.2023 </w:t>
      </w:r>
      <w:r>
        <w:rPr>
          <w:rFonts w:ascii="Times New Roman"/>
          <w:b w:val="false"/>
          <w:i w:val="false"/>
          <w:color w:val="ff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7" w:id="105"/>
    <w:p>
      <w:pPr>
        <w:spacing w:after="0"/>
        <w:ind w:left="0"/>
        <w:jc w:val="both"/>
      </w:pPr>
      <w:r>
        <w:rPr>
          <w:rFonts w:ascii="Times New Roman"/>
          <w:b w:val="false"/>
          <w:i w:val="false"/>
          <w:color w:val="000000"/>
          <w:sz w:val="28"/>
        </w:rPr>
        <w:t>
      1. Требования, предъявляемые к производителям оригинальных семян, включают:</w:t>
      </w:r>
    </w:p>
    <w:bookmarkEnd w:id="105"/>
    <w:bookmarkStart w:name="z498" w:id="106"/>
    <w:p>
      <w:pPr>
        <w:spacing w:after="0"/>
        <w:ind w:left="0"/>
        <w:jc w:val="both"/>
      </w:pPr>
      <w:r>
        <w:rPr>
          <w:rFonts w:ascii="Times New Roman"/>
          <w:b w:val="false"/>
          <w:i w:val="false"/>
          <w:color w:val="000000"/>
          <w:sz w:val="28"/>
        </w:rPr>
        <w:t>
      1) наличие площади пашни для ведения производства оригинальных семян (на орошаемых землях – водообеспеченной севооборотной пашни);</w:t>
      </w:r>
    </w:p>
    <w:bookmarkEnd w:id="106"/>
    <w:bookmarkStart w:name="z499" w:id="107"/>
    <w:p>
      <w:pPr>
        <w:spacing w:after="0"/>
        <w:ind w:left="0"/>
        <w:jc w:val="both"/>
      </w:pPr>
      <w:r>
        <w:rPr>
          <w:rFonts w:ascii="Times New Roman"/>
          <w:b w:val="false"/>
          <w:i w:val="false"/>
          <w:color w:val="000000"/>
          <w:sz w:val="28"/>
        </w:rPr>
        <w:t>
      2)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оригинальных семян, и прошедших не менее одной ротации;</w:t>
      </w:r>
    </w:p>
    <w:bookmarkEnd w:id="107"/>
    <w:bookmarkStart w:name="z500" w:id="108"/>
    <w:p>
      <w:pPr>
        <w:spacing w:after="0"/>
        <w:ind w:left="0"/>
        <w:jc w:val="both"/>
      </w:pPr>
      <w:r>
        <w:rPr>
          <w:rFonts w:ascii="Times New Roman"/>
          <w:b w:val="false"/>
          <w:i w:val="false"/>
          <w:color w:val="000000"/>
          <w:sz w:val="28"/>
        </w:rPr>
        <w:t>
      3) наличие семеноводческих посевов в общей посевной площади – не менее 25 процентов;</w:t>
      </w:r>
    </w:p>
    <w:bookmarkEnd w:id="108"/>
    <w:bookmarkStart w:name="z501" w:id="109"/>
    <w:p>
      <w:pPr>
        <w:spacing w:after="0"/>
        <w:ind w:left="0"/>
        <w:jc w:val="both"/>
      </w:pPr>
      <w:r>
        <w:rPr>
          <w:rFonts w:ascii="Times New Roman"/>
          <w:b w:val="false"/>
          <w:i w:val="false"/>
          <w:color w:val="000000"/>
          <w:sz w:val="28"/>
        </w:rPr>
        <w:t>
      4) наличие опыта работы по производству оригинальных семян (первичному семеноводству), путем подтверждения наличием документов учета количества и качества произведенных оригинальных семян – не менее пяти лет;</w:t>
      </w:r>
    </w:p>
    <w:bookmarkEnd w:id="109"/>
    <w:bookmarkStart w:name="z502" w:id="110"/>
    <w:p>
      <w:pPr>
        <w:spacing w:after="0"/>
        <w:ind w:left="0"/>
        <w:jc w:val="both"/>
      </w:pPr>
      <w:r>
        <w:rPr>
          <w:rFonts w:ascii="Times New Roman"/>
          <w:b w:val="false"/>
          <w:i w:val="false"/>
          <w:color w:val="000000"/>
          <w:sz w:val="28"/>
        </w:rPr>
        <w:t>
      5)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110"/>
    <w:bookmarkStart w:name="z503" w:id="111"/>
    <w:p>
      <w:pPr>
        <w:spacing w:after="0"/>
        <w:ind w:left="0"/>
        <w:jc w:val="both"/>
      </w:pPr>
      <w:r>
        <w:rPr>
          <w:rFonts w:ascii="Times New Roman"/>
          <w:b w:val="false"/>
          <w:i w:val="false"/>
          <w:color w:val="000000"/>
          <w:sz w:val="28"/>
        </w:rPr>
        <w:t>
      6) отсутствие карантинных объектов на территории производителя оригинальных семян,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w:t>
      </w:r>
    </w:p>
    <w:bookmarkEnd w:id="111"/>
    <w:bookmarkStart w:name="z504" w:id="112"/>
    <w:p>
      <w:pPr>
        <w:spacing w:after="0"/>
        <w:ind w:left="0"/>
        <w:jc w:val="both"/>
      </w:pPr>
      <w:r>
        <w:rPr>
          <w:rFonts w:ascii="Times New Roman"/>
          <w:b w:val="false"/>
          <w:i w:val="false"/>
          <w:color w:val="000000"/>
          <w:sz w:val="28"/>
        </w:rPr>
        <w:t>
      7) наличие не менее одного специалиста-селекционера по культуре с опытом работы не менее пяти лет или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осуществление совместной работы по производству оригинальных семян;</w:t>
      </w:r>
    </w:p>
    <w:bookmarkEnd w:id="112"/>
    <w:bookmarkStart w:name="z505" w:id="113"/>
    <w:p>
      <w:pPr>
        <w:spacing w:after="0"/>
        <w:ind w:left="0"/>
        <w:jc w:val="both"/>
      </w:pPr>
      <w:r>
        <w:rPr>
          <w:rFonts w:ascii="Times New Roman"/>
          <w:b w:val="false"/>
          <w:i w:val="false"/>
          <w:color w:val="000000"/>
          <w:sz w:val="28"/>
        </w:rPr>
        <w:t>
      8) наличие не менее одного агронома и специалиста по каждой культуре, а также не менее трех человек технического персонала, владеющего специфическими методами работы по семеноводству культуры и сорта;</w:t>
      </w:r>
    </w:p>
    <w:bookmarkEnd w:id="113"/>
    <w:bookmarkStart w:name="z506" w:id="114"/>
    <w:p>
      <w:pPr>
        <w:spacing w:after="0"/>
        <w:ind w:left="0"/>
        <w:jc w:val="both"/>
      </w:pPr>
      <w:r>
        <w:rPr>
          <w:rFonts w:ascii="Times New Roman"/>
          <w:b w:val="false"/>
          <w:i w:val="false"/>
          <w:color w:val="000000"/>
          <w:sz w:val="28"/>
        </w:rPr>
        <w:t>
      9) обеспечение производства оригинальных семян в строгом соответствии со схемами, учитывающими биологические признаки и свойства культуры и сорта;</w:t>
      </w:r>
    </w:p>
    <w:bookmarkEnd w:id="114"/>
    <w:bookmarkStart w:name="z507" w:id="115"/>
    <w:p>
      <w:pPr>
        <w:spacing w:after="0"/>
        <w:ind w:left="0"/>
        <w:jc w:val="both"/>
      </w:pPr>
      <w:r>
        <w:rPr>
          <w:rFonts w:ascii="Times New Roman"/>
          <w:b w:val="false"/>
          <w:i w:val="false"/>
          <w:color w:val="000000"/>
          <w:sz w:val="28"/>
        </w:rPr>
        <w:t>
      10) наличие исходного семенного материала сорта (маточных насаждений для производителей саженцев плодовых, ягодных, орехоплодных культур и винограда) в ассортименте и объемах, необходимых для производства планируемого количества оригинальных семян с целью последующего обеспечения производства элитных семян;</w:t>
      </w:r>
    </w:p>
    <w:bookmarkEnd w:id="115"/>
    <w:bookmarkStart w:name="z508" w:id="116"/>
    <w:p>
      <w:pPr>
        <w:spacing w:after="0"/>
        <w:ind w:left="0"/>
        <w:jc w:val="both"/>
      </w:pPr>
      <w:r>
        <w:rPr>
          <w:rFonts w:ascii="Times New Roman"/>
          <w:b w:val="false"/>
          <w:i w:val="false"/>
          <w:color w:val="000000"/>
          <w:sz w:val="28"/>
        </w:rPr>
        <w:t>
      11) наличие страховых фондов семян от потребности:</w:t>
      </w:r>
    </w:p>
    <w:bookmarkEnd w:id="116"/>
    <w:bookmarkStart w:name="z509" w:id="117"/>
    <w:p>
      <w:pPr>
        <w:spacing w:after="0"/>
        <w:ind w:left="0"/>
        <w:jc w:val="both"/>
      </w:pPr>
      <w:r>
        <w:rPr>
          <w:rFonts w:ascii="Times New Roman"/>
          <w:b w:val="false"/>
          <w:i w:val="false"/>
          <w:color w:val="000000"/>
          <w:sz w:val="28"/>
        </w:rPr>
        <w:t>
      для закладки первичных звеньев – 100 процентов;</w:t>
      </w:r>
    </w:p>
    <w:bookmarkEnd w:id="117"/>
    <w:bookmarkStart w:name="z510" w:id="118"/>
    <w:p>
      <w:pPr>
        <w:spacing w:after="0"/>
        <w:ind w:left="0"/>
        <w:jc w:val="both"/>
      </w:pPr>
      <w:r>
        <w:rPr>
          <w:rFonts w:ascii="Times New Roman"/>
          <w:b w:val="false"/>
          <w:i w:val="false"/>
          <w:color w:val="000000"/>
          <w:sz w:val="28"/>
        </w:rPr>
        <w:t>
      для суперэлиты – 50 процентов;</w:t>
      </w:r>
    </w:p>
    <w:bookmarkEnd w:id="118"/>
    <w:bookmarkStart w:name="z511" w:id="119"/>
    <w:p>
      <w:pPr>
        <w:spacing w:after="0"/>
        <w:ind w:left="0"/>
        <w:jc w:val="both"/>
      </w:pPr>
      <w:r>
        <w:rPr>
          <w:rFonts w:ascii="Times New Roman"/>
          <w:b w:val="false"/>
          <w:i w:val="false"/>
          <w:color w:val="000000"/>
          <w:sz w:val="28"/>
        </w:rPr>
        <w:t>
      12) наличие на праве собственности,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 по которым ведется производство оригинальных семян;</w:t>
      </w:r>
    </w:p>
    <w:bookmarkEnd w:id="119"/>
    <w:bookmarkStart w:name="z512" w:id="120"/>
    <w:p>
      <w:pPr>
        <w:spacing w:after="0"/>
        <w:ind w:left="0"/>
        <w:jc w:val="both"/>
      </w:pPr>
      <w:r>
        <w:rPr>
          <w:rFonts w:ascii="Times New Roman"/>
          <w:b w:val="false"/>
          <w:i w:val="false"/>
          <w:color w:val="000000"/>
          <w:sz w:val="28"/>
        </w:rPr>
        <w:t>
      13)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120"/>
    <w:bookmarkStart w:name="z513" w:id="121"/>
    <w:p>
      <w:pPr>
        <w:spacing w:after="0"/>
        <w:ind w:left="0"/>
        <w:jc w:val="both"/>
      </w:pPr>
      <w:r>
        <w:rPr>
          <w:rFonts w:ascii="Times New Roman"/>
          <w:b w:val="false"/>
          <w:i w:val="false"/>
          <w:color w:val="000000"/>
          <w:sz w:val="28"/>
        </w:rPr>
        <w:t>
      14) ведение по каждому сорту сельскохозяйственных растений, по которому ведется производство оригинальных семян, учета количества и качества, происхождения произведенных, реализованных и использованных в собственном хозяйстве оригинальных семян (акты посева, браковки, сортовых, видовых и фитопатологических прополок (прочисток), приемки и (или) апробации посевов, уборки, оприходования, очистки и подработки, реализации оригинальных семян, журнал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 удостоверения о кондиционности семян, аттестаты на семена);</w:t>
      </w:r>
    </w:p>
    <w:bookmarkEnd w:id="121"/>
    <w:bookmarkStart w:name="z514" w:id="122"/>
    <w:p>
      <w:pPr>
        <w:spacing w:after="0"/>
        <w:ind w:left="0"/>
        <w:jc w:val="both"/>
      </w:pPr>
      <w:r>
        <w:rPr>
          <w:rFonts w:ascii="Times New Roman"/>
          <w:b w:val="false"/>
          <w:i w:val="false"/>
          <w:color w:val="000000"/>
          <w:sz w:val="28"/>
        </w:rPr>
        <w:t>
      15) ведение документации по сорту, отражающей метод выведения сорта, сведения о родительских формах, отличительных характеристиках признаков сорта;</w:t>
      </w:r>
    </w:p>
    <w:bookmarkEnd w:id="122"/>
    <w:bookmarkStart w:name="z515" w:id="123"/>
    <w:p>
      <w:pPr>
        <w:spacing w:after="0"/>
        <w:ind w:left="0"/>
        <w:jc w:val="both"/>
      </w:pPr>
      <w:r>
        <w:rPr>
          <w:rFonts w:ascii="Times New Roman"/>
          <w:b w:val="false"/>
          <w:i w:val="false"/>
          <w:color w:val="000000"/>
          <w:sz w:val="28"/>
        </w:rPr>
        <w:t>
      16) обеспечение сохранности материалов учета по семеноводству в течение не менее пяти лет.</w:t>
      </w:r>
    </w:p>
    <w:bookmarkEnd w:id="123"/>
    <w:bookmarkStart w:name="z516" w:id="124"/>
    <w:p>
      <w:pPr>
        <w:spacing w:after="0"/>
        <w:ind w:left="0"/>
        <w:jc w:val="both"/>
      </w:pPr>
      <w:r>
        <w:rPr>
          <w:rFonts w:ascii="Times New Roman"/>
          <w:b w:val="false"/>
          <w:i w:val="false"/>
          <w:color w:val="000000"/>
          <w:sz w:val="28"/>
        </w:rPr>
        <w:t>
      2. Требования, предъявляемые к элитно-семеноводческим хозяйствам, включают:</w:t>
      </w:r>
    </w:p>
    <w:bookmarkEnd w:id="124"/>
    <w:bookmarkStart w:name="z517" w:id="125"/>
    <w:p>
      <w:pPr>
        <w:spacing w:after="0"/>
        <w:ind w:left="0"/>
        <w:jc w:val="both"/>
      </w:pPr>
      <w:r>
        <w:rPr>
          <w:rFonts w:ascii="Times New Roman"/>
          <w:b w:val="false"/>
          <w:i w:val="false"/>
          <w:color w:val="000000"/>
          <w:sz w:val="28"/>
        </w:rPr>
        <w:t>
      1)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элитных семян, и прошедших не менее одной ротации;</w:t>
      </w:r>
    </w:p>
    <w:bookmarkEnd w:id="125"/>
    <w:bookmarkStart w:name="z518" w:id="126"/>
    <w:p>
      <w:pPr>
        <w:spacing w:after="0"/>
        <w:ind w:left="0"/>
        <w:jc w:val="both"/>
      </w:pPr>
      <w:r>
        <w:rPr>
          <w:rFonts w:ascii="Times New Roman"/>
          <w:b w:val="false"/>
          <w:i w:val="false"/>
          <w:color w:val="000000"/>
          <w:sz w:val="28"/>
        </w:rPr>
        <w:t>
      2)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126"/>
    <w:bookmarkStart w:name="z519" w:id="127"/>
    <w:p>
      <w:pPr>
        <w:spacing w:after="0"/>
        <w:ind w:left="0"/>
        <w:jc w:val="both"/>
      </w:pPr>
      <w:r>
        <w:rPr>
          <w:rFonts w:ascii="Times New Roman"/>
          <w:b w:val="false"/>
          <w:i w:val="false"/>
          <w:color w:val="000000"/>
          <w:sz w:val="28"/>
        </w:rPr>
        <w:t>
      3) наличие семеноводческих посевов в общей посевной площади – не менее 20 процентов;</w:t>
      </w:r>
    </w:p>
    <w:bookmarkEnd w:id="127"/>
    <w:bookmarkStart w:name="z520" w:id="128"/>
    <w:p>
      <w:pPr>
        <w:spacing w:after="0"/>
        <w:ind w:left="0"/>
        <w:jc w:val="both"/>
      </w:pPr>
      <w:r>
        <w:rPr>
          <w:rFonts w:ascii="Times New Roman"/>
          <w:b w:val="false"/>
          <w:i w:val="false"/>
          <w:color w:val="000000"/>
          <w:sz w:val="28"/>
        </w:rPr>
        <w:t>
      4) урожайность за последние три года – выше среднеобластной.</w:t>
      </w:r>
    </w:p>
    <w:bookmarkEnd w:id="128"/>
    <w:bookmarkStart w:name="z521" w:id="129"/>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на производителей картофеля и подсолнечника;</w:t>
      </w:r>
    </w:p>
    <w:bookmarkEnd w:id="129"/>
    <w:bookmarkStart w:name="z522" w:id="130"/>
    <w:p>
      <w:pPr>
        <w:spacing w:after="0"/>
        <w:ind w:left="0"/>
        <w:jc w:val="both"/>
      </w:pPr>
      <w:r>
        <w:rPr>
          <w:rFonts w:ascii="Times New Roman"/>
          <w:b w:val="false"/>
          <w:i w:val="false"/>
          <w:color w:val="000000"/>
          <w:sz w:val="28"/>
        </w:rPr>
        <w:t>
      5) наличие опыта работы по семеноводству, путем подтверждения наличием документов учета количества и качества произведенных элитных семян – не менее трех лет;</w:t>
      </w:r>
    </w:p>
    <w:bookmarkEnd w:id="130"/>
    <w:bookmarkStart w:name="z523" w:id="131"/>
    <w:p>
      <w:pPr>
        <w:spacing w:after="0"/>
        <w:ind w:left="0"/>
        <w:jc w:val="both"/>
      </w:pPr>
      <w:r>
        <w:rPr>
          <w:rFonts w:ascii="Times New Roman"/>
          <w:b w:val="false"/>
          <w:i w:val="false"/>
          <w:color w:val="000000"/>
          <w:sz w:val="28"/>
        </w:rPr>
        <w:t>
      6) обеспечение удельного веса основного вида деятельности в общем объеме производства (элитное семеноводство) – не менее 25 процентов;</w:t>
      </w:r>
    </w:p>
    <w:bookmarkEnd w:id="131"/>
    <w:bookmarkStart w:name="z524" w:id="132"/>
    <w:p>
      <w:pPr>
        <w:spacing w:after="0"/>
        <w:ind w:left="0"/>
        <w:jc w:val="both"/>
      </w:pPr>
      <w:r>
        <w:rPr>
          <w:rFonts w:ascii="Times New Roman"/>
          <w:b w:val="false"/>
          <w:i w:val="false"/>
          <w:color w:val="000000"/>
          <w:sz w:val="28"/>
        </w:rPr>
        <w:t>
      7) количество возделываемых культур, по которым ведется семеноводство – не более 5;</w:t>
      </w:r>
    </w:p>
    <w:bookmarkEnd w:id="132"/>
    <w:bookmarkStart w:name="z525" w:id="133"/>
    <w:p>
      <w:pPr>
        <w:spacing w:after="0"/>
        <w:ind w:left="0"/>
        <w:jc w:val="both"/>
      </w:pPr>
      <w:r>
        <w:rPr>
          <w:rFonts w:ascii="Times New Roman"/>
          <w:b w:val="false"/>
          <w:i w:val="false"/>
          <w:color w:val="000000"/>
          <w:sz w:val="28"/>
        </w:rPr>
        <w:t>
      8)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w:t>
      </w:r>
    </w:p>
    <w:bookmarkEnd w:id="133"/>
    <w:bookmarkStart w:name="z526" w:id="134"/>
    <w:p>
      <w:pPr>
        <w:spacing w:after="0"/>
        <w:ind w:left="0"/>
        <w:jc w:val="both"/>
      </w:pPr>
      <w:r>
        <w:rPr>
          <w:rFonts w:ascii="Times New Roman"/>
          <w:b w:val="false"/>
          <w:i w:val="false"/>
          <w:color w:val="000000"/>
          <w:sz w:val="28"/>
        </w:rPr>
        <w:t>
      9) наличие страховых фондов семян от потребности для закладки суперэлиты – 50 процентов;</w:t>
      </w:r>
    </w:p>
    <w:bookmarkEnd w:id="134"/>
    <w:bookmarkStart w:name="z527" w:id="135"/>
    <w:p>
      <w:pPr>
        <w:spacing w:after="0"/>
        <w:ind w:left="0"/>
        <w:jc w:val="both"/>
      </w:pPr>
      <w:r>
        <w:rPr>
          <w:rFonts w:ascii="Times New Roman"/>
          <w:b w:val="false"/>
          <w:i w:val="false"/>
          <w:color w:val="000000"/>
          <w:sz w:val="28"/>
        </w:rPr>
        <w:t>
      10) наличие плана сортообновления по культурам и сортам;</w:t>
      </w:r>
    </w:p>
    <w:bookmarkEnd w:id="135"/>
    <w:bookmarkStart w:name="z528" w:id="136"/>
    <w:p>
      <w:pPr>
        <w:spacing w:after="0"/>
        <w:ind w:left="0"/>
        <w:jc w:val="both"/>
      </w:pPr>
      <w:r>
        <w:rPr>
          <w:rFonts w:ascii="Times New Roman"/>
          <w:b w:val="false"/>
          <w:i w:val="false"/>
          <w:color w:val="000000"/>
          <w:sz w:val="28"/>
        </w:rPr>
        <w:t xml:space="preserve">
      11) наличие схем по выращиванию семян сортов, включенных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Республика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 (далее – Приказ № 434);</w:t>
      </w:r>
    </w:p>
    <w:bookmarkEnd w:id="136"/>
    <w:bookmarkStart w:name="z529" w:id="137"/>
    <w:p>
      <w:pPr>
        <w:spacing w:after="0"/>
        <w:ind w:left="0"/>
        <w:jc w:val="both"/>
      </w:pPr>
      <w:r>
        <w:rPr>
          <w:rFonts w:ascii="Times New Roman"/>
          <w:b w:val="false"/>
          <w:i w:val="false"/>
          <w:color w:val="000000"/>
          <w:sz w:val="28"/>
        </w:rPr>
        <w:t>
      12) организация учета и ведение документации, в которой отражаются все виды работ по выращиванию семенного материала и его качественные показатели;</w:t>
      </w:r>
    </w:p>
    <w:bookmarkEnd w:id="137"/>
    <w:bookmarkStart w:name="z530" w:id="138"/>
    <w:p>
      <w:pPr>
        <w:spacing w:after="0"/>
        <w:ind w:left="0"/>
        <w:jc w:val="both"/>
      </w:pPr>
      <w:r>
        <w:rPr>
          <w:rFonts w:ascii="Times New Roman"/>
          <w:b w:val="false"/>
          <w:i w:val="false"/>
          <w:color w:val="000000"/>
          <w:sz w:val="28"/>
        </w:rPr>
        <w:t xml:space="preserve">
      13) наличие исходного семенного материала (оригинальных семян)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w:t>
      </w:r>
    </w:p>
    <w:bookmarkEnd w:id="138"/>
    <w:bookmarkStart w:name="z531" w:id="139"/>
    <w:p>
      <w:pPr>
        <w:spacing w:after="0"/>
        <w:ind w:left="0"/>
        <w:jc w:val="both"/>
      </w:pPr>
      <w:r>
        <w:rPr>
          <w:rFonts w:ascii="Times New Roman"/>
          <w:b w:val="false"/>
          <w:i w:val="false"/>
          <w:color w:val="000000"/>
          <w:sz w:val="28"/>
        </w:rPr>
        <w:t xml:space="preserve">
      14) наличие договора с производителем оригинальных семян на срок не менее трех лет и (или) реализатором семян на срок не менее двух лет с момента подачи заявления на аттестацию о поставке оригинальных семян (для производителей гибридов первого поколения о поставке родительских форм гибридов, самоопыленных линий и гибридных популяций)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w:t>
      </w:r>
    </w:p>
    <w:bookmarkEnd w:id="139"/>
    <w:bookmarkStart w:name="z532" w:id="140"/>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по сортам, по которым производитель элитных семян (семян гибридов первого поколения) аттестован на производство оригинальных семян (родительских форм гибридов, самоопыленных линии и гибридных популяции));</w:t>
      </w:r>
    </w:p>
    <w:bookmarkEnd w:id="140"/>
    <w:bookmarkStart w:name="z533" w:id="141"/>
    <w:p>
      <w:pPr>
        <w:spacing w:after="0"/>
        <w:ind w:left="0"/>
        <w:jc w:val="both"/>
      </w:pPr>
      <w:r>
        <w:rPr>
          <w:rFonts w:ascii="Times New Roman"/>
          <w:b w:val="false"/>
          <w:i w:val="false"/>
          <w:color w:val="000000"/>
          <w:sz w:val="28"/>
        </w:rPr>
        <w:t>
      15) наличие договора с физическим или юридическим лицом, имеющим опыт научно-исследовательской работы в области селекции сельскохозяйственных растений, на научное сопровождение производства элитных семян.</w:t>
      </w:r>
    </w:p>
    <w:bookmarkEnd w:id="141"/>
    <w:bookmarkStart w:name="z534" w:id="142"/>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на элитно-семеноводческие хозяйства, осуществляющие научную деятельность;</w:t>
      </w:r>
    </w:p>
    <w:bookmarkEnd w:id="142"/>
    <w:bookmarkStart w:name="z535" w:id="143"/>
    <w:p>
      <w:pPr>
        <w:spacing w:after="0"/>
        <w:ind w:left="0"/>
        <w:jc w:val="both"/>
      </w:pPr>
      <w:r>
        <w:rPr>
          <w:rFonts w:ascii="Times New Roman"/>
          <w:b w:val="false"/>
          <w:i w:val="false"/>
          <w:color w:val="000000"/>
          <w:sz w:val="28"/>
        </w:rPr>
        <w:t>
      16)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обеспечения комплекса работ по производству планируемого объема элитных семян;</w:t>
      </w:r>
    </w:p>
    <w:bookmarkEnd w:id="143"/>
    <w:bookmarkStart w:name="z536" w:id="144"/>
    <w:p>
      <w:pPr>
        <w:spacing w:after="0"/>
        <w:ind w:left="0"/>
        <w:jc w:val="both"/>
      </w:pPr>
      <w:r>
        <w:rPr>
          <w:rFonts w:ascii="Times New Roman"/>
          <w:b w:val="false"/>
          <w:i w:val="false"/>
          <w:color w:val="000000"/>
          <w:sz w:val="28"/>
        </w:rPr>
        <w:t>
      17)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144"/>
    <w:bookmarkStart w:name="z537" w:id="145"/>
    <w:p>
      <w:pPr>
        <w:spacing w:after="0"/>
        <w:ind w:left="0"/>
        <w:jc w:val="both"/>
      </w:pPr>
      <w:r>
        <w:rPr>
          <w:rFonts w:ascii="Times New Roman"/>
          <w:b w:val="false"/>
          <w:i w:val="false"/>
          <w:color w:val="000000"/>
          <w:sz w:val="28"/>
        </w:rPr>
        <w:t>
      18)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145"/>
    <w:bookmarkStart w:name="z538" w:id="146"/>
    <w:p>
      <w:pPr>
        <w:spacing w:after="0"/>
        <w:ind w:left="0"/>
        <w:jc w:val="both"/>
      </w:pPr>
      <w:r>
        <w:rPr>
          <w:rFonts w:ascii="Times New Roman"/>
          <w:b w:val="false"/>
          <w:i w:val="false"/>
          <w:color w:val="000000"/>
          <w:sz w:val="28"/>
        </w:rPr>
        <w:t>
      19) организация хранения материалов учета по семеноводству в течение не менее трех лет;</w:t>
      </w:r>
    </w:p>
    <w:bookmarkEnd w:id="146"/>
    <w:bookmarkStart w:name="z539" w:id="147"/>
    <w:p>
      <w:pPr>
        <w:spacing w:after="0"/>
        <w:ind w:left="0"/>
        <w:jc w:val="both"/>
      </w:pPr>
      <w:r>
        <w:rPr>
          <w:rFonts w:ascii="Times New Roman"/>
          <w:b w:val="false"/>
          <w:i w:val="false"/>
          <w:color w:val="000000"/>
          <w:sz w:val="28"/>
        </w:rPr>
        <w:t>
      20) наличие количества специалистов, предусмотренного штатным расписанием, с соответствующим образованием (послесреднее или высшее) для квалифицированного выполнения запланированного объема работ, в том числе не менее одного агронома;</w:t>
      </w:r>
    </w:p>
    <w:bookmarkEnd w:id="147"/>
    <w:bookmarkStart w:name="z540" w:id="148"/>
    <w:p>
      <w:pPr>
        <w:spacing w:after="0"/>
        <w:ind w:left="0"/>
        <w:jc w:val="both"/>
      </w:pPr>
      <w:r>
        <w:rPr>
          <w:rFonts w:ascii="Times New Roman"/>
          <w:b w:val="false"/>
          <w:i w:val="false"/>
          <w:color w:val="000000"/>
          <w:sz w:val="28"/>
        </w:rPr>
        <w:t>
      21) отсутствие карантинных объектов на территории элитно-семеноводческого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элитно-семеноводческого хозяйства также и в период не менее трех лет до момента аттестации;</w:t>
      </w:r>
    </w:p>
    <w:bookmarkEnd w:id="148"/>
    <w:bookmarkStart w:name="z541" w:id="149"/>
    <w:p>
      <w:pPr>
        <w:spacing w:after="0"/>
        <w:ind w:left="0"/>
        <w:jc w:val="both"/>
      </w:pPr>
      <w:r>
        <w:rPr>
          <w:rFonts w:ascii="Times New Roman"/>
          <w:b w:val="false"/>
          <w:i w:val="false"/>
          <w:color w:val="000000"/>
          <w:sz w:val="28"/>
        </w:rPr>
        <w:t>
      22) наличие площади пашни для ведения производства элитных семян (на орошаемых землях – водообеспеченной севооборотной пашни).</w:t>
      </w:r>
    </w:p>
    <w:bookmarkEnd w:id="149"/>
    <w:bookmarkStart w:name="z542" w:id="150"/>
    <w:p>
      <w:pPr>
        <w:spacing w:after="0"/>
        <w:ind w:left="0"/>
        <w:jc w:val="both"/>
      </w:pPr>
      <w:r>
        <w:rPr>
          <w:rFonts w:ascii="Times New Roman"/>
          <w:b w:val="false"/>
          <w:i w:val="false"/>
          <w:color w:val="000000"/>
          <w:sz w:val="28"/>
        </w:rPr>
        <w:t>
      3. Требования, предъявляемые к семеноводческим хозяйствам, включают:</w:t>
      </w:r>
    </w:p>
    <w:bookmarkEnd w:id="150"/>
    <w:bookmarkStart w:name="z543" w:id="151"/>
    <w:p>
      <w:pPr>
        <w:spacing w:after="0"/>
        <w:ind w:left="0"/>
        <w:jc w:val="both"/>
      </w:pPr>
      <w:r>
        <w:rPr>
          <w:rFonts w:ascii="Times New Roman"/>
          <w:b w:val="false"/>
          <w:i w:val="false"/>
          <w:color w:val="000000"/>
          <w:sz w:val="28"/>
        </w:rPr>
        <w:t>
      1) наличие опыта работы по семеноводству, путем подтверждения наличием документов учета количества и качества произведенных семян – не менее одного года;</w:t>
      </w:r>
    </w:p>
    <w:bookmarkEnd w:id="151"/>
    <w:bookmarkStart w:name="z544" w:id="152"/>
    <w:p>
      <w:pPr>
        <w:spacing w:after="0"/>
        <w:ind w:left="0"/>
        <w:jc w:val="both"/>
      </w:pPr>
      <w:r>
        <w:rPr>
          <w:rFonts w:ascii="Times New Roman"/>
          <w:b w:val="false"/>
          <w:i w:val="false"/>
          <w:color w:val="000000"/>
          <w:sz w:val="28"/>
        </w:rPr>
        <w:t>
      2) наличие площади пашни для ведения производства семян первой, второй и третьей репродукций (на орошаемых землях – водообеспеченной севооборотной пашни);</w:t>
      </w:r>
    </w:p>
    <w:bookmarkEnd w:id="152"/>
    <w:bookmarkStart w:name="z545" w:id="153"/>
    <w:p>
      <w:pPr>
        <w:spacing w:after="0"/>
        <w:ind w:left="0"/>
        <w:jc w:val="both"/>
      </w:pPr>
      <w:r>
        <w:rPr>
          <w:rFonts w:ascii="Times New Roman"/>
          <w:b w:val="false"/>
          <w:i w:val="false"/>
          <w:color w:val="000000"/>
          <w:sz w:val="28"/>
        </w:rPr>
        <w:t>
      3) наличие семеноводческих севооборотов, введенных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семян первой, второй и третьей репродукций;</w:t>
      </w:r>
    </w:p>
    <w:bookmarkEnd w:id="153"/>
    <w:bookmarkStart w:name="z546" w:id="154"/>
    <w:p>
      <w:pPr>
        <w:spacing w:after="0"/>
        <w:ind w:left="0"/>
        <w:jc w:val="both"/>
      </w:pPr>
      <w:r>
        <w:rPr>
          <w:rFonts w:ascii="Times New Roman"/>
          <w:b w:val="false"/>
          <w:i w:val="false"/>
          <w:color w:val="000000"/>
          <w:sz w:val="28"/>
        </w:rPr>
        <w:t>
      4) наличие семеноводческих посевов в общей посевной площади – не менее 15 процентов;</w:t>
      </w:r>
    </w:p>
    <w:bookmarkEnd w:id="154"/>
    <w:bookmarkStart w:name="z547" w:id="155"/>
    <w:p>
      <w:pPr>
        <w:spacing w:after="0"/>
        <w:ind w:left="0"/>
        <w:jc w:val="both"/>
      </w:pPr>
      <w:r>
        <w:rPr>
          <w:rFonts w:ascii="Times New Roman"/>
          <w:b w:val="false"/>
          <w:i w:val="false"/>
          <w:color w:val="000000"/>
          <w:sz w:val="28"/>
        </w:rPr>
        <w:t>
      5) количество возделываемых культур, по которым ведется семеноводство – не более 4;</w:t>
      </w:r>
    </w:p>
    <w:bookmarkEnd w:id="155"/>
    <w:bookmarkStart w:name="z548" w:id="156"/>
    <w:p>
      <w:pPr>
        <w:spacing w:after="0"/>
        <w:ind w:left="0"/>
        <w:jc w:val="both"/>
      </w:pPr>
      <w:r>
        <w:rPr>
          <w:rFonts w:ascii="Times New Roman"/>
          <w:b w:val="false"/>
          <w:i w:val="false"/>
          <w:color w:val="000000"/>
          <w:sz w:val="28"/>
        </w:rPr>
        <w:t>
      6)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w:t>
      </w:r>
    </w:p>
    <w:bookmarkEnd w:id="156"/>
    <w:bookmarkStart w:name="z549" w:id="157"/>
    <w:p>
      <w:pPr>
        <w:spacing w:after="0"/>
        <w:ind w:left="0"/>
        <w:jc w:val="both"/>
      </w:pPr>
      <w:r>
        <w:rPr>
          <w:rFonts w:ascii="Times New Roman"/>
          <w:b w:val="false"/>
          <w:i w:val="false"/>
          <w:color w:val="000000"/>
          <w:sz w:val="28"/>
        </w:rPr>
        <w:t xml:space="preserve">
      7) наличие договора с элитно-семеноводческим хозяйством на срок не менее трех лет и (или) реализатором семян на срок не менее двух лет с момента подачи заявления на аттестацию о поставке элитных семян сортов, включенных в </w:t>
      </w:r>
      <w:r>
        <w:rPr>
          <w:rFonts w:ascii="Times New Roman"/>
          <w:b w:val="false"/>
          <w:i w:val="false"/>
          <w:color w:val="000000"/>
          <w:sz w:val="28"/>
        </w:rPr>
        <w:t>Приказ № 434</w:t>
      </w:r>
      <w:r>
        <w:rPr>
          <w:rFonts w:ascii="Times New Roman"/>
          <w:b w:val="false"/>
          <w:i w:val="false"/>
          <w:color w:val="000000"/>
          <w:sz w:val="28"/>
        </w:rPr>
        <w:t>, для производства семян первой, второй и третьей репродукций.</w:t>
      </w:r>
    </w:p>
    <w:bookmarkEnd w:id="157"/>
    <w:bookmarkStart w:name="z550" w:id="158"/>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по сортам, по которым производитель семян первой, второй и третьей репродукций аттестован на производство элитных семян;</w:t>
      </w:r>
    </w:p>
    <w:bookmarkEnd w:id="158"/>
    <w:bookmarkStart w:name="z551" w:id="159"/>
    <w:p>
      <w:pPr>
        <w:spacing w:after="0"/>
        <w:ind w:left="0"/>
        <w:jc w:val="both"/>
      </w:pPr>
      <w:r>
        <w:rPr>
          <w:rFonts w:ascii="Times New Roman"/>
          <w:b w:val="false"/>
          <w:i w:val="false"/>
          <w:color w:val="000000"/>
          <w:sz w:val="28"/>
        </w:rPr>
        <w:t>
      8) наличие договора с физическим или юридическим лицом, имеющим опыт научно-исследовательской работы в области селекции сельскохозяйственных растений, на научное сопровождение производства семян первой, второй и третьей репродукций.</w:t>
      </w:r>
    </w:p>
    <w:bookmarkEnd w:id="159"/>
    <w:bookmarkStart w:name="z552" w:id="160"/>
    <w:p>
      <w:pPr>
        <w:spacing w:after="0"/>
        <w:ind w:left="0"/>
        <w:jc w:val="both"/>
      </w:pPr>
      <w:r>
        <w:rPr>
          <w:rFonts w:ascii="Times New Roman"/>
          <w:b w:val="false"/>
          <w:i w:val="false"/>
          <w:color w:val="000000"/>
          <w:sz w:val="28"/>
        </w:rPr>
        <w:t xml:space="preserve">
      Требование, указанное в части первой настоящего подпункта, не распространяется на семеноводческие хозяйства, осуществляющие научную деятельность; </w:t>
      </w:r>
    </w:p>
    <w:bookmarkEnd w:id="160"/>
    <w:bookmarkStart w:name="z553" w:id="161"/>
    <w:p>
      <w:pPr>
        <w:spacing w:after="0"/>
        <w:ind w:left="0"/>
        <w:jc w:val="both"/>
      </w:pPr>
      <w:r>
        <w:rPr>
          <w:rFonts w:ascii="Times New Roman"/>
          <w:b w:val="false"/>
          <w:i w:val="false"/>
          <w:color w:val="000000"/>
          <w:sz w:val="28"/>
        </w:rPr>
        <w:t>
      9) соблюдение рекомендованной для конкретной агроэкологической зоны агротехнологии возделывания сельскохозяйственных растений;</w:t>
      </w:r>
    </w:p>
    <w:bookmarkEnd w:id="161"/>
    <w:bookmarkStart w:name="z554" w:id="162"/>
    <w:p>
      <w:pPr>
        <w:spacing w:after="0"/>
        <w:ind w:left="0"/>
        <w:jc w:val="both"/>
      </w:pPr>
      <w:r>
        <w:rPr>
          <w:rFonts w:ascii="Times New Roman"/>
          <w:b w:val="false"/>
          <w:i w:val="false"/>
          <w:color w:val="000000"/>
          <w:sz w:val="28"/>
        </w:rPr>
        <w:t>
      10) отсутствие карантинных объектов на территории 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семеноводческого хозяйства также и в период не менее трех лет до момента аттестации;</w:t>
      </w:r>
    </w:p>
    <w:bookmarkEnd w:id="162"/>
    <w:bookmarkStart w:name="z555" w:id="163"/>
    <w:p>
      <w:pPr>
        <w:spacing w:after="0"/>
        <w:ind w:left="0"/>
        <w:jc w:val="both"/>
      </w:pPr>
      <w:r>
        <w:rPr>
          <w:rFonts w:ascii="Times New Roman"/>
          <w:b w:val="false"/>
          <w:i w:val="false"/>
          <w:color w:val="000000"/>
          <w:sz w:val="28"/>
        </w:rPr>
        <w:t>
      11) наличие не менее одного агронома с соответствующим образованием (послесреднее или высшее);</w:t>
      </w:r>
    </w:p>
    <w:bookmarkEnd w:id="163"/>
    <w:bookmarkStart w:name="z556" w:id="164"/>
    <w:p>
      <w:pPr>
        <w:spacing w:after="0"/>
        <w:ind w:left="0"/>
        <w:jc w:val="both"/>
      </w:pPr>
      <w:r>
        <w:rPr>
          <w:rFonts w:ascii="Times New Roman"/>
          <w:b w:val="false"/>
          <w:i w:val="false"/>
          <w:color w:val="000000"/>
          <w:sz w:val="28"/>
        </w:rPr>
        <w:t>
      12) наличие плана сортообновления по культурам и сортам;</w:t>
      </w:r>
    </w:p>
    <w:bookmarkEnd w:id="164"/>
    <w:bookmarkStart w:name="z557" w:id="165"/>
    <w:p>
      <w:pPr>
        <w:spacing w:after="0"/>
        <w:ind w:left="0"/>
        <w:jc w:val="both"/>
      </w:pPr>
      <w:r>
        <w:rPr>
          <w:rFonts w:ascii="Times New Roman"/>
          <w:b w:val="false"/>
          <w:i w:val="false"/>
          <w:color w:val="000000"/>
          <w:sz w:val="28"/>
        </w:rPr>
        <w:t xml:space="preserve">
      13) наличие схем по выращиванию семян первой, второй и третьей репродукций сортов, включенных в </w:t>
      </w:r>
      <w:r>
        <w:rPr>
          <w:rFonts w:ascii="Times New Roman"/>
          <w:b w:val="false"/>
          <w:i w:val="false"/>
          <w:color w:val="000000"/>
          <w:sz w:val="28"/>
        </w:rPr>
        <w:t>Приказ № 434</w:t>
      </w:r>
      <w:r>
        <w:rPr>
          <w:rFonts w:ascii="Times New Roman"/>
          <w:b w:val="false"/>
          <w:i w:val="false"/>
          <w:color w:val="000000"/>
          <w:sz w:val="28"/>
        </w:rPr>
        <w:t>;</w:t>
      </w:r>
    </w:p>
    <w:bookmarkEnd w:id="165"/>
    <w:bookmarkStart w:name="z558" w:id="166"/>
    <w:p>
      <w:pPr>
        <w:spacing w:after="0"/>
        <w:ind w:left="0"/>
        <w:jc w:val="both"/>
      </w:pPr>
      <w:r>
        <w:rPr>
          <w:rFonts w:ascii="Times New Roman"/>
          <w:b w:val="false"/>
          <w:i w:val="false"/>
          <w:color w:val="000000"/>
          <w:sz w:val="28"/>
        </w:rPr>
        <w:t xml:space="preserve">
      14) наличие исходного семенного материала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планируемого количества семян первой, второй и третьей репродукций;</w:t>
      </w:r>
    </w:p>
    <w:bookmarkEnd w:id="166"/>
    <w:bookmarkStart w:name="z559" w:id="167"/>
    <w:p>
      <w:pPr>
        <w:spacing w:after="0"/>
        <w:ind w:left="0"/>
        <w:jc w:val="both"/>
      </w:pPr>
      <w:r>
        <w:rPr>
          <w:rFonts w:ascii="Times New Roman"/>
          <w:b w:val="false"/>
          <w:i w:val="false"/>
          <w:color w:val="000000"/>
          <w:sz w:val="28"/>
        </w:rPr>
        <w:t>
      15)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для обеспечения всего комплекса работ по производству планируемого объема семян первой, второй и третьей репродукций;</w:t>
      </w:r>
    </w:p>
    <w:bookmarkEnd w:id="167"/>
    <w:bookmarkStart w:name="z560" w:id="168"/>
    <w:p>
      <w:pPr>
        <w:spacing w:after="0"/>
        <w:ind w:left="0"/>
        <w:jc w:val="both"/>
      </w:pPr>
      <w:r>
        <w:rPr>
          <w:rFonts w:ascii="Times New Roman"/>
          <w:b w:val="false"/>
          <w:i w:val="false"/>
          <w:color w:val="000000"/>
          <w:sz w:val="28"/>
        </w:rPr>
        <w:t>
      16)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168"/>
    <w:bookmarkStart w:name="z561" w:id="169"/>
    <w:p>
      <w:pPr>
        <w:spacing w:after="0"/>
        <w:ind w:left="0"/>
        <w:jc w:val="both"/>
      </w:pPr>
      <w:r>
        <w:rPr>
          <w:rFonts w:ascii="Times New Roman"/>
          <w:b w:val="false"/>
          <w:i w:val="false"/>
          <w:color w:val="000000"/>
          <w:sz w:val="28"/>
        </w:rPr>
        <w:t>
      17)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свидетельства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169"/>
    <w:bookmarkStart w:name="z562" w:id="170"/>
    <w:p>
      <w:pPr>
        <w:spacing w:after="0"/>
        <w:ind w:left="0"/>
        <w:jc w:val="both"/>
      </w:pPr>
      <w:r>
        <w:rPr>
          <w:rFonts w:ascii="Times New Roman"/>
          <w:b w:val="false"/>
          <w:i w:val="false"/>
          <w:color w:val="000000"/>
          <w:sz w:val="28"/>
        </w:rPr>
        <w:t>
      18) обеспечение сохранности материалов учета по семеноводству в течение не менее одного года.</w:t>
      </w:r>
    </w:p>
    <w:bookmarkEnd w:id="170"/>
    <w:bookmarkStart w:name="z563" w:id="171"/>
    <w:p>
      <w:pPr>
        <w:spacing w:after="0"/>
        <w:ind w:left="0"/>
        <w:jc w:val="both"/>
      </w:pPr>
      <w:r>
        <w:rPr>
          <w:rFonts w:ascii="Times New Roman"/>
          <w:b w:val="false"/>
          <w:i w:val="false"/>
          <w:color w:val="000000"/>
          <w:sz w:val="28"/>
        </w:rPr>
        <w:t>
      4. Требования, предъявляемые к реализаторам семян, включают:</w:t>
      </w:r>
    </w:p>
    <w:bookmarkEnd w:id="171"/>
    <w:bookmarkStart w:name="z564" w:id="172"/>
    <w:p>
      <w:pPr>
        <w:spacing w:after="0"/>
        <w:ind w:left="0"/>
        <w:jc w:val="both"/>
      </w:pPr>
      <w:r>
        <w:rPr>
          <w:rFonts w:ascii="Times New Roman"/>
          <w:b w:val="false"/>
          <w:i w:val="false"/>
          <w:color w:val="000000"/>
          <w:sz w:val="28"/>
        </w:rPr>
        <w:t>
      1) наличие количества специалистов, предусмотренного штатным расписанием, с соответствующим образованием (послесреднее или высшее) для квалифицированного выполнения запланированного объема работ, в том числе не менее одного агронома;</w:t>
      </w:r>
    </w:p>
    <w:bookmarkEnd w:id="172"/>
    <w:bookmarkStart w:name="z565" w:id="173"/>
    <w:p>
      <w:pPr>
        <w:spacing w:after="0"/>
        <w:ind w:left="0"/>
        <w:jc w:val="both"/>
      </w:pPr>
      <w:r>
        <w:rPr>
          <w:rFonts w:ascii="Times New Roman"/>
          <w:b w:val="false"/>
          <w:i w:val="false"/>
          <w:color w:val="000000"/>
          <w:sz w:val="28"/>
        </w:rPr>
        <w:t>
      2) наличие ежегодного договора с производителями семян о поставке семян сельскохозяйственных растений для последующей реализации (в случае приобретения семян у зарубежных поставщиков (по импорту) с поставщиками семян;</w:t>
      </w:r>
    </w:p>
    <w:bookmarkEnd w:id="173"/>
    <w:bookmarkStart w:name="z566" w:id="174"/>
    <w:p>
      <w:pPr>
        <w:spacing w:after="0"/>
        <w:ind w:left="0"/>
        <w:jc w:val="both"/>
      </w:pPr>
      <w:r>
        <w:rPr>
          <w:rFonts w:ascii="Times New Roman"/>
          <w:b w:val="false"/>
          <w:i w:val="false"/>
          <w:color w:val="000000"/>
          <w:sz w:val="28"/>
        </w:rPr>
        <w:t>
      3) наличие на праве собственности, лизинга или имущественного найма либо в доверительном управлении емкостей (складских помещений и (или) хранилищ силосного типа и (или) бункеров) для хранения семян, специальной тары, прикопочных площадок для плодовых, ягодных, орехоплодных культур и винограда, позволяющих размещать партии семян, не допуская их смешения;</w:t>
      </w:r>
    </w:p>
    <w:bookmarkEnd w:id="174"/>
    <w:bookmarkStart w:name="z567" w:id="175"/>
    <w:p>
      <w:pPr>
        <w:spacing w:after="0"/>
        <w:ind w:left="0"/>
        <w:jc w:val="both"/>
      </w:pPr>
      <w:r>
        <w:rPr>
          <w:rFonts w:ascii="Times New Roman"/>
          <w:b w:val="false"/>
          <w:i w:val="false"/>
          <w:color w:val="000000"/>
          <w:sz w:val="28"/>
        </w:rPr>
        <w:t>
      4) наличие на праве собственности, лизинга или имущественного найма либо в доверительном управлении специализированной техники для обеспечения всего комплекса работ по подработке, хранению и реализации семян сельскохозяйственных растений.</w:t>
      </w:r>
    </w:p>
    <w:bookmarkEnd w:id="175"/>
    <w:bookmarkStart w:name="z568" w:id="176"/>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на субъекты семеноводства, реализующие семена в затаренном (упакованном) состоянии;</w:t>
      </w:r>
    </w:p>
    <w:bookmarkEnd w:id="176"/>
    <w:bookmarkStart w:name="z569" w:id="177"/>
    <w:p>
      <w:pPr>
        <w:spacing w:after="0"/>
        <w:ind w:left="0"/>
        <w:jc w:val="both"/>
      </w:pPr>
      <w:r>
        <w:rPr>
          <w:rFonts w:ascii="Times New Roman"/>
          <w:b w:val="false"/>
          <w:i w:val="false"/>
          <w:color w:val="000000"/>
          <w:sz w:val="28"/>
        </w:rPr>
        <w:t>
      5) ведение по каждой партии семян сельскохозяйственных растений учета количества и качества, происхождения реализуемых семян, документирования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177"/>
    <w:bookmarkStart w:name="z570" w:id="178"/>
    <w:p>
      <w:pPr>
        <w:spacing w:after="0"/>
        <w:ind w:left="0"/>
        <w:jc w:val="both"/>
      </w:pPr>
      <w:r>
        <w:rPr>
          <w:rFonts w:ascii="Times New Roman"/>
          <w:b w:val="false"/>
          <w:i w:val="false"/>
          <w:color w:val="000000"/>
          <w:sz w:val="28"/>
        </w:rPr>
        <w:t>
      6) обеспечение сохранности материалов по хранению и реализации семян в течение не менее двух лет;</w:t>
      </w:r>
    </w:p>
    <w:bookmarkEnd w:id="178"/>
    <w:bookmarkStart w:name="z571" w:id="179"/>
    <w:p>
      <w:pPr>
        <w:spacing w:after="0"/>
        <w:ind w:left="0"/>
        <w:jc w:val="both"/>
      </w:pPr>
      <w:r>
        <w:rPr>
          <w:rFonts w:ascii="Times New Roman"/>
          <w:b w:val="false"/>
          <w:i w:val="false"/>
          <w:color w:val="000000"/>
          <w:sz w:val="28"/>
        </w:rPr>
        <w:t xml:space="preserve">
      7) наличие при реализации семян сортов сельскохозяйственных растений, включенных в Государственный реестр Республики Казахстан охраняемых сортов растений, лицензионного договора, по которому патентообладатель (лицензиар) представляет реализатору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w:t>
      </w:r>
    </w:p>
    <w:bookmarkEnd w:id="179"/>
    <w:bookmarkStart w:name="z572" w:id="180"/>
    <w:p>
      <w:pPr>
        <w:spacing w:after="0"/>
        <w:ind w:left="0"/>
        <w:jc w:val="both"/>
      </w:pPr>
      <w:r>
        <w:rPr>
          <w:rFonts w:ascii="Times New Roman"/>
          <w:b w:val="false"/>
          <w:i w:val="false"/>
          <w:color w:val="000000"/>
          <w:sz w:val="28"/>
        </w:rPr>
        <w:t>
      8) отсутствие карантинных объектов,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bookmarkEnd w:id="180"/>
    <w:bookmarkStart w:name="z573" w:id="181"/>
    <w:p>
      <w:pPr>
        <w:spacing w:after="0"/>
        <w:ind w:left="0"/>
        <w:jc w:val="both"/>
      </w:pPr>
      <w:r>
        <w:rPr>
          <w:rFonts w:ascii="Times New Roman"/>
          <w:b w:val="false"/>
          <w:i w:val="false"/>
          <w:color w:val="000000"/>
          <w:sz w:val="28"/>
        </w:rPr>
        <w:t>
      5. Требования, указанные в подпунктах 2), 3) и 11) пункта 1, в подпунктах 1), 3), 4), 6) и 9) пункта 2 и в подпунктах 3), 4), 5) и 6) пункта 3 настоящих Требований не распространяются на производителей саженцев плодово-ягодных культур, орехоплодных культур и винограда.</w:t>
      </w:r>
    </w:p>
    <w:bookmarkEnd w:id="181"/>
    <w:bookmarkStart w:name="z574" w:id="182"/>
    <w:p>
      <w:pPr>
        <w:spacing w:after="0"/>
        <w:ind w:left="0"/>
        <w:jc w:val="both"/>
      </w:pPr>
      <w:r>
        <w:rPr>
          <w:rFonts w:ascii="Times New Roman"/>
          <w:b w:val="false"/>
          <w:i w:val="false"/>
          <w:color w:val="000000"/>
          <w:sz w:val="28"/>
        </w:rPr>
        <w:t>
      6. Требования, указанные в подпункте 4) пункта 1, в подпунктах 5) и 11) пункта 2 и в подпунктах 1) и 13) пункта 3 настоящих Требований не распространяются на производителей саженцев орехоплодных культур.</w:t>
      </w:r>
    </w:p>
    <w:bookmarkEnd w:id="182"/>
    <w:bookmarkStart w:name="z575" w:id="183"/>
    <w:p>
      <w:pPr>
        <w:spacing w:after="0"/>
        <w:ind w:left="0"/>
        <w:jc w:val="both"/>
      </w:pPr>
      <w:r>
        <w:rPr>
          <w:rFonts w:ascii="Times New Roman"/>
          <w:b w:val="false"/>
          <w:i w:val="false"/>
          <w:color w:val="000000"/>
          <w:sz w:val="28"/>
        </w:rPr>
        <w:t>
      7. Требования, указанные в подпунктах 7) и 8) пункта 2 настоящих Требований не распространяются на производителей саженцев плодово-ягодных культур, орехоплодных культур и винограда, а также на элитно-семеноводческие хозяйства, которые одновременно являются производителями оригинальных семян.</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и 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2" w:id="184"/>
      <w:r>
        <w:rPr>
          <w:rFonts w:ascii="Times New Roman"/>
          <w:b w:val="false"/>
          <w:i w:val="false"/>
          <w:color w:val="000000"/>
          <w:sz w:val="28"/>
        </w:rPr>
        <w:t>
      __________________________________________________________________________</w:t>
      </w:r>
    </w:p>
    <w:bookmarkEnd w:id="184"/>
    <w:p>
      <w:pPr>
        <w:spacing w:after="0"/>
        <w:ind w:left="0"/>
        <w:jc w:val="both"/>
      </w:pPr>
      <w:r>
        <w:rPr>
          <w:rFonts w:ascii="Times New Roman"/>
          <w:b w:val="false"/>
          <w:i w:val="false"/>
          <w:color w:val="000000"/>
          <w:sz w:val="28"/>
        </w:rPr>
        <w:t>(указывается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w:t>
      </w:r>
    </w:p>
    <w:p>
      <w:pPr>
        <w:spacing w:after="0"/>
        <w:ind w:left="0"/>
        <w:jc w:val="both"/>
      </w:pPr>
      <w:r>
        <w:rPr>
          <w:rFonts w:ascii="Times New Roman"/>
          <w:b w:val="false"/>
          <w:i w:val="false"/>
          <w:color w:val="000000"/>
          <w:sz w:val="28"/>
        </w:rPr>
        <w:t>(указываются 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физического лица (сведения подтягиваются из информационной системы))</w:t>
      </w:r>
    </w:p>
    <w:bookmarkStart w:name="z392" w:id="185"/>
    <w:p>
      <w:pPr>
        <w:spacing w:after="0"/>
        <w:ind w:left="0"/>
        <w:jc w:val="left"/>
      </w:pPr>
      <w:r>
        <w:rPr>
          <w:rFonts w:ascii="Times New Roman"/>
          <w:b/>
          <w:i w:val="false"/>
          <w:color w:val="000000"/>
        </w:rPr>
        <w:t xml:space="preserve"> Заявление о проведении аттестации (переаттестации)</w:t>
      </w:r>
    </w:p>
    <w:bookmarkEnd w:id="185"/>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04.11.2022 </w:t>
      </w:r>
      <w:r>
        <w:rPr>
          <w:rFonts w:ascii="Times New Roman"/>
          <w:b w:val="false"/>
          <w:i w:val="false"/>
          <w:color w:val="ff0000"/>
          <w:sz w:val="28"/>
        </w:rPr>
        <w:t>№ 367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423" w:id="186"/>
      <w:r>
        <w:rPr>
          <w:rFonts w:ascii="Times New Roman"/>
          <w:b w:val="false"/>
          <w:i w:val="false"/>
          <w:color w:val="000000"/>
          <w:sz w:val="28"/>
        </w:rPr>
        <w:t>
      Прошу провести аттестацию (переаттестацию) и выдать свидетельство об аттестации</w:t>
      </w:r>
    </w:p>
    <w:bookmarkEnd w:id="186"/>
    <w:p>
      <w:pPr>
        <w:spacing w:after="0"/>
        <w:ind w:left="0"/>
        <w:jc w:val="both"/>
      </w:pPr>
      <w:r>
        <w:rPr>
          <w:rFonts w:ascii="Times New Roman"/>
          <w:b w:val="false"/>
          <w:i w:val="false"/>
          <w:color w:val="000000"/>
          <w:sz w:val="28"/>
        </w:rPr>
        <w:t>на осуществление деятельности по производству и реализации (для реализаторов</w:t>
      </w:r>
    </w:p>
    <w:p>
      <w:pPr>
        <w:spacing w:after="0"/>
        <w:ind w:left="0"/>
        <w:jc w:val="both"/>
      </w:pPr>
      <w:r>
        <w:rPr>
          <w:rFonts w:ascii="Times New Roman"/>
          <w:b w:val="false"/>
          <w:i w:val="false"/>
          <w:color w:val="000000"/>
          <w:sz w:val="28"/>
        </w:rPr>
        <w:t>семян – только реализации) оригинальных семян, элитных семян, семян первой,</w:t>
      </w:r>
    </w:p>
    <w:p>
      <w:pPr>
        <w:spacing w:after="0"/>
        <w:ind w:left="0"/>
        <w:jc w:val="both"/>
      </w:pPr>
      <w:r>
        <w:rPr>
          <w:rFonts w:ascii="Times New Roman"/>
          <w:b w:val="false"/>
          <w:i w:val="false"/>
          <w:color w:val="000000"/>
          <w:sz w:val="28"/>
        </w:rPr>
        <w:t>второй и третьей репродукций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(указываются наименование сельскохозяйственного растения, наименование сортов)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Для физического лица: удостоверение личности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номер, кем и когда выдано)</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номер дома, телефон,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факс, электронный адрес) банковские реквизиты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Для юридического лица: свидетельство или справка о государственной регистрации</w:t>
      </w:r>
    </w:p>
    <w:p>
      <w:pPr>
        <w:spacing w:after="0"/>
        <w:ind w:left="0"/>
        <w:jc w:val="both"/>
      </w:pPr>
      <w:r>
        <w:rPr>
          <w:rFonts w:ascii="Times New Roman"/>
          <w:b w:val="false"/>
          <w:i w:val="false"/>
          <w:color w:val="000000"/>
          <w:sz w:val="28"/>
        </w:rPr>
        <w:t>(перерегистрации)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номер и дата)</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номер дома, телефон,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факс, электронный адрес) банковские реквизиты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Подтверждаю достоверность</w:t>
      </w:r>
    </w:p>
    <w:p>
      <w:pPr>
        <w:spacing w:after="0"/>
        <w:ind w:left="0"/>
        <w:jc w:val="both"/>
      </w:pPr>
      <w:r>
        <w:rPr>
          <w:rFonts w:ascii="Times New Roman"/>
          <w:b w:val="false"/>
          <w:i w:val="false"/>
          <w:color w:val="000000"/>
          <w:sz w:val="28"/>
        </w:rPr>
        <w:t>представленной информации и осведомлен об ответственности за предоставление</w:t>
      </w:r>
    </w:p>
    <w:p>
      <w:pPr>
        <w:spacing w:after="0"/>
        <w:ind w:left="0"/>
        <w:jc w:val="both"/>
      </w:pPr>
      <w:r>
        <w:rPr>
          <w:rFonts w:ascii="Times New Roman"/>
          <w:b w:val="false"/>
          <w:i w:val="false"/>
          <w:color w:val="000000"/>
          <w:sz w:val="28"/>
        </w:rPr>
        <w:t>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w:t>
      </w:r>
    </w:p>
    <w:p>
      <w:pPr>
        <w:spacing w:after="0"/>
        <w:ind w:left="0"/>
        <w:jc w:val="both"/>
      </w:pPr>
      <w:r>
        <w:rPr>
          <w:rFonts w:ascii="Times New Roman"/>
          <w:b w:val="false"/>
          <w:i w:val="false"/>
          <w:color w:val="000000"/>
          <w:sz w:val="28"/>
        </w:rPr>
        <w:t>"____" ____________ 20 __ года.</w:t>
      </w:r>
    </w:p>
    <w:p>
      <w:pPr>
        <w:spacing w:after="0"/>
        <w:ind w:left="0"/>
        <w:jc w:val="both"/>
      </w:pPr>
      <w:r>
        <w:rPr>
          <w:rFonts w:ascii="Times New Roman"/>
          <w:b w:val="false"/>
          <w:i w:val="false"/>
          <w:color w:val="000000"/>
          <w:sz w:val="28"/>
        </w:rPr>
        <w:t>Заявление принято к рассмотрению "___" _____________ 20 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576" w:id="187"/>
    <w:p>
      <w:pPr>
        <w:spacing w:after="0"/>
        <w:ind w:left="0"/>
        <w:jc w:val="left"/>
      </w:pPr>
      <w:r>
        <w:rPr>
          <w:rFonts w:ascii="Times New Roman"/>
          <w:b/>
          <w:i w:val="false"/>
          <w:color w:val="000000"/>
        </w:rPr>
        <w:t xml:space="preserve"> Форма сведений о соответствии требованиям, предъявляемым к производителям оригинальных семян</w:t>
      </w:r>
    </w:p>
    <w:bookmarkEnd w:id="187"/>
    <w:p>
      <w:pPr>
        <w:spacing w:after="0"/>
        <w:ind w:left="0"/>
        <w:jc w:val="both"/>
      </w:pPr>
      <w:r>
        <w:rPr>
          <w:rFonts w:ascii="Times New Roman"/>
          <w:b w:val="false"/>
          <w:i w:val="false"/>
          <w:color w:val="ff0000"/>
          <w:sz w:val="28"/>
        </w:rPr>
        <w:t xml:space="preserve">
      Сноска. Приложение 4 - в редакции приказа Министра сельского хозяйства РК от 12.07.2023 </w:t>
      </w:r>
      <w:r>
        <w:rPr>
          <w:rFonts w:ascii="Times New Roman"/>
          <w:b w:val="false"/>
          <w:i w:val="false"/>
          <w:color w:val="ff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77" w:id="188"/>
      <w:r>
        <w:rPr>
          <w:rFonts w:ascii="Times New Roman"/>
          <w:b w:val="false"/>
          <w:i w:val="false"/>
          <w:color w:val="000000"/>
          <w:sz w:val="28"/>
        </w:rPr>
        <w:t>
      1. Полное наименование юридического лица или фамилия, имя, отчество</w:t>
      </w:r>
    </w:p>
    <w:bookmarkEnd w:id="188"/>
    <w:p>
      <w:pPr>
        <w:spacing w:after="0"/>
        <w:ind w:left="0"/>
        <w:jc w:val="both"/>
      </w:pPr>
      <w:r>
        <w:rPr>
          <w:rFonts w:ascii="Times New Roman"/>
          <w:b w:val="false"/>
          <w:i w:val="false"/>
          <w:color w:val="000000"/>
          <w:sz w:val="28"/>
        </w:rPr>
        <w:t>(при его наличии) физического лица 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78" w:id="189"/>
      <w:r>
        <w:rPr>
          <w:rFonts w:ascii="Times New Roman"/>
          <w:b w:val="false"/>
          <w:i w:val="false"/>
          <w:color w:val="000000"/>
          <w:sz w:val="28"/>
        </w:rPr>
        <w:t>
      2. Бизнес-идентификационный номер (далее – БИН)/</w:t>
      </w:r>
    </w:p>
    <w:bookmarkEnd w:id="189"/>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w:t>
      </w:r>
    </w:p>
    <w:bookmarkStart w:name="z579" w:id="190"/>
    <w:p>
      <w:pPr>
        <w:spacing w:after="0"/>
        <w:ind w:left="0"/>
        <w:jc w:val="both"/>
      </w:pPr>
      <w:r>
        <w:rPr>
          <w:rFonts w:ascii="Times New Roman"/>
          <w:b w:val="false"/>
          <w:i w:val="false"/>
          <w:color w:val="000000"/>
          <w:sz w:val="28"/>
        </w:rPr>
        <w:t>
      3. Телефон _____________________________________________________</w:t>
      </w:r>
    </w:p>
    <w:bookmarkEnd w:id="190"/>
    <w:bookmarkStart w:name="z580" w:id="191"/>
    <w:p>
      <w:pPr>
        <w:spacing w:after="0"/>
        <w:ind w:left="0"/>
        <w:jc w:val="both"/>
      </w:pPr>
      <w:r>
        <w:rPr>
          <w:rFonts w:ascii="Times New Roman"/>
          <w:b w:val="false"/>
          <w:i w:val="false"/>
          <w:color w:val="000000"/>
          <w:sz w:val="28"/>
        </w:rPr>
        <w:t>
      4. Электронная почта ____________________________________________</w:t>
      </w:r>
    </w:p>
    <w:bookmarkEnd w:id="191"/>
    <w:p>
      <w:pPr>
        <w:spacing w:after="0"/>
        <w:ind w:left="0"/>
        <w:jc w:val="both"/>
      </w:pPr>
      <w:bookmarkStart w:name="z581" w:id="192"/>
      <w:r>
        <w:rPr>
          <w:rFonts w:ascii="Times New Roman"/>
          <w:b w:val="false"/>
          <w:i w:val="false"/>
          <w:color w:val="000000"/>
          <w:sz w:val="28"/>
        </w:rPr>
        <w:t>
      5. Идентификационный документ на земельный участок:</w:t>
      </w:r>
    </w:p>
    <w:bookmarkEnd w:id="192"/>
    <w:p>
      <w:pPr>
        <w:spacing w:after="0"/>
        <w:ind w:left="0"/>
        <w:jc w:val="both"/>
      </w:pPr>
      <w:r>
        <w:rPr>
          <w:rFonts w:ascii="Times New Roman"/>
          <w:b w:val="false"/>
          <w:i w:val="false"/>
          <w:color w:val="000000"/>
          <w:sz w:val="28"/>
        </w:rPr>
        <w:t>1) акт на землю (номер документа) _________________________________;</w:t>
      </w:r>
    </w:p>
    <w:p>
      <w:pPr>
        <w:spacing w:after="0"/>
        <w:ind w:left="0"/>
        <w:jc w:val="both"/>
      </w:pPr>
      <w:r>
        <w:rPr>
          <w:rFonts w:ascii="Times New Roman"/>
          <w:b w:val="false"/>
          <w:i w:val="false"/>
          <w:color w:val="000000"/>
          <w:sz w:val="28"/>
        </w:rPr>
        <w:t>2) дата выдачи акта на землю ______________________________________.</w:t>
      </w:r>
    </w:p>
    <w:bookmarkStart w:name="z582" w:id="193"/>
    <w:p>
      <w:pPr>
        <w:spacing w:after="0"/>
        <w:ind w:left="0"/>
        <w:jc w:val="both"/>
      </w:pPr>
      <w:r>
        <w:rPr>
          <w:rFonts w:ascii="Times New Roman"/>
          <w:b w:val="false"/>
          <w:i w:val="false"/>
          <w:color w:val="000000"/>
          <w:sz w:val="28"/>
        </w:rPr>
        <w:t>
      6. Договор аренды земельного участка: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83" w:id="194"/>
    <w:p>
      <w:pPr>
        <w:spacing w:after="0"/>
        <w:ind w:left="0"/>
        <w:jc w:val="both"/>
      </w:pPr>
      <w:r>
        <w:rPr>
          <w:rFonts w:ascii="Times New Roman"/>
          <w:b w:val="false"/>
          <w:i w:val="false"/>
          <w:color w:val="000000"/>
          <w:sz w:val="28"/>
        </w:rPr>
        <w:t>
      продолжение таблицы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земельные участки в границах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84" w:id="195"/>
    <w:p>
      <w:pPr>
        <w:spacing w:after="0"/>
        <w:ind w:left="0"/>
        <w:jc w:val="both"/>
      </w:pPr>
      <w:r>
        <w:rPr>
          <w:rFonts w:ascii="Times New Roman"/>
          <w:b w:val="false"/>
          <w:i w:val="false"/>
          <w:color w:val="000000"/>
          <w:sz w:val="28"/>
        </w:rPr>
        <w:t>
      7. Сведения о наличии специалистов, непосредственно занимающихся производством семян:</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85" w:id="196"/>
    <w:p>
      <w:pPr>
        <w:spacing w:after="0"/>
        <w:ind w:left="0"/>
        <w:jc w:val="both"/>
      </w:pPr>
      <w:r>
        <w:rPr>
          <w:rFonts w:ascii="Times New Roman"/>
          <w:b w:val="false"/>
          <w:i w:val="false"/>
          <w:color w:val="000000"/>
          <w:sz w:val="28"/>
        </w:rPr>
        <w:t>
      8. Наличие площади пашни для ведения производства оригинальных семян (на орошаемых землях – водообеспеченной севооборотной пашни).</w:t>
      </w:r>
    </w:p>
    <w:bookmarkEnd w:id="196"/>
    <w:bookmarkStart w:name="z586" w:id="197"/>
    <w:p>
      <w:pPr>
        <w:spacing w:after="0"/>
        <w:ind w:left="0"/>
        <w:jc w:val="both"/>
      </w:pPr>
      <w:r>
        <w:rPr>
          <w:rFonts w:ascii="Times New Roman"/>
          <w:b w:val="false"/>
          <w:i w:val="false"/>
          <w:color w:val="000000"/>
          <w:sz w:val="28"/>
        </w:rPr>
        <w:t xml:space="preserve">
      9.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оригинальных семян, и прошедших не менее одной ротации (данное требование не распространяется на производителей саженцев плодово-ягодных культур, орехоплодных культур и винограда). </w:t>
      </w:r>
    </w:p>
    <w:bookmarkEnd w:id="197"/>
    <w:bookmarkStart w:name="z587" w:id="198"/>
    <w:p>
      <w:pPr>
        <w:spacing w:after="0"/>
        <w:ind w:left="0"/>
        <w:jc w:val="both"/>
      </w:pPr>
      <w:r>
        <w:rPr>
          <w:rFonts w:ascii="Times New Roman"/>
          <w:b w:val="false"/>
          <w:i w:val="false"/>
          <w:color w:val="000000"/>
          <w:sz w:val="28"/>
        </w:rPr>
        <w:t>
      10. Наличие семеноводческих посевов в общей посевной площади – не менее 25 процентов (данное требование не распространяется на производителей саженцев плодово-ягодных культур, орехоплодных культур и винограда).</w:t>
      </w:r>
    </w:p>
    <w:bookmarkEnd w:id="198"/>
    <w:bookmarkStart w:name="z588" w:id="199"/>
    <w:p>
      <w:pPr>
        <w:spacing w:after="0"/>
        <w:ind w:left="0"/>
        <w:jc w:val="both"/>
      </w:pPr>
      <w:r>
        <w:rPr>
          <w:rFonts w:ascii="Times New Roman"/>
          <w:b w:val="false"/>
          <w:i w:val="false"/>
          <w:color w:val="000000"/>
          <w:sz w:val="28"/>
        </w:rPr>
        <w:t>
      11. Наличие опыта работы по производству оригинальных семян (первичному семеноводству), путем подтверждения наличием документов учета количества и качества произведенных оригинальных семян (данное требование не распространяется на производителей саженцев орехоплодных культур) – не менее пяти лет:</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(имеются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апробации посевов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кондиционности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200"/>
    <w:p>
      <w:pPr>
        <w:spacing w:after="0"/>
        <w:ind w:left="0"/>
        <w:jc w:val="both"/>
      </w:pPr>
      <w:r>
        <w:rPr>
          <w:rFonts w:ascii="Times New Roman"/>
          <w:b w:val="false"/>
          <w:i w:val="false"/>
          <w:color w:val="000000"/>
          <w:sz w:val="28"/>
        </w:rPr>
        <w:t>
      12.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200"/>
    <w:bookmarkStart w:name="z590" w:id="201"/>
    <w:p>
      <w:pPr>
        <w:spacing w:after="0"/>
        <w:ind w:left="0"/>
        <w:jc w:val="both"/>
      </w:pPr>
      <w:r>
        <w:rPr>
          <w:rFonts w:ascii="Times New Roman"/>
          <w:b w:val="false"/>
          <w:i w:val="false"/>
          <w:color w:val="000000"/>
          <w:sz w:val="28"/>
        </w:rPr>
        <w:t>
      13. Отсутствие карантинных объектов на территории производителя оригинальных семян,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91" w:id="202"/>
    <w:p>
      <w:pPr>
        <w:spacing w:after="0"/>
        <w:ind w:left="0"/>
        <w:jc w:val="both"/>
      </w:pPr>
      <w:r>
        <w:rPr>
          <w:rFonts w:ascii="Times New Roman"/>
          <w:b w:val="false"/>
          <w:i w:val="false"/>
          <w:color w:val="000000"/>
          <w:sz w:val="28"/>
        </w:rPr>
        <w:t>
      14. Наличие не менее одного специалиста-селекционера по культуре с опытом работы не менее пяти лет или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осуществление совместной работы по производству оригинальных семян:</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92" w:id="203"/>
    <w:p>
      <w:pPr>
        <w:spacing w:after="0"/>
        <w:ind w:left="0"/>
        <w:jc w:val="both"/>
      </w:pPr>
      <w:r>
        <w:rPr>
          <w:rFonts w:ascii="Times New Roman"/>
          <w:b w:val="false"/>
          <w:i w:val="false"/>
          <w:color w:val="000000"/>
          <w:sz w:val="28"/>
        </w:rPr>
        <w:t>
      15. Наличие не менее одного агронома и специалиста по каждой культуре, а также не менее трех человек технического персонала, владеющего специфическими методами работы по семеноводству культуры и сорта.</w:t>
      </w:r>
    </w:p>
    <w:bookmarkEnd w:id="203"/>
    <w:bookmarkStart w:name="z593" w:id="204"/>
    <w:p>
      <w:pPr>
        <w:spacing w:after="0"/>
        <w:ind w:left="0"/>
        <w:jc w:val="both"/>
      </w:pPr>
      <w:r>
        <w:rPr>
          <w:rFonts w:ascii="Times New Roman"/>
          <w:b w:val="false"/>
          <w:i w:val="false"/>
          <w:color w:val="000000"/>
          <w:sz w:val="28"/>
        </w:rPr>
        <w:t>
      16. Обеспечение производства оригинальных семян в строгом соответствии со схемами, учитывающими биологические признаки и свойства культуры и сорта.</w:t>
      </w:r>
    </w:p>
    <w:bookmarkEnd w:id="204"/>
    <w:bookmarkStart w:name="z594" w:id="205"/>
    <w:p>
      <w:pPr>
        <w:spacing w:after="0"/>
        <w:ind w:left="0"/>
        <w:jc w:val="both"/>
      </w:pPr>
      <w:r>
        <w:rPr>
          <w:rFonts w:ascii="Times New Roman"/>
          <w:b w:val="false"/>
          <w:i w:val="false"/>
          <w:color w:val="000000"/>
          <w:sz w:val="28"/>
        </w:rPr>
        <w:t>
      17. Наличие исходного семенного материала сорта (маточных насаждений для производителей саженцев плодовых, ягодных, орехоплодных культур и винограда) в ассортименте и объемах, необходимых для производства планируемого количества оригинальных семян с целью последующего обеспечения производства элитных семян.</w:t>
      </w:r>
    </w:p>
    <w:bookmarkEnd w:id="205"/>
    <w:bookmarkStart w:name="z595" w:id="206"/>
    <w:p>
      <w:pPr>
        <w:spacing w:after="0"/>
        <w:ind w:left="0"/>
        <w:jc w:val="both"/>
      </w:pPr>
      <w:r>
        <w:rPr>
          <w:rFonts w:ascii="Times New Roman"/>
          <w:b w:val="false"/>
          <w:i w:val="false"/>
          <w:color w:val="000000"/>
          <w:sz w:val="28"/>
        </w:rPr>
        <w:t>
      18. Наличие страховых фондов семян от потребности (данное требование не распространяется на производителей саженцев плодово-ягодных культур, орехоплодных культур и винограда):</w:t>
      </w:r>
    </w:p>
    <w:bookmarkEnd w:id="206"/>
    <w:bookmarkStart w:name="z596" w:id="207"/>
    <w:p>
      <w:pPr>
        <w:spacing w:after="0"/>
        <w:ind w:left="0"/>
        <w:jc w:val="both"/>
      </w:pPr>
      <w:r>
        <w:rPr>
          <w:rFonts w:ascii="Times New Roman"/>
          <w:b w:val="false"/>
          <w:i w:val="false"/>
          <w:color w:val="000000"/>
          <w:sz w:val="28"/>
        </w:rPr>
        <w:t>
      1) для закладки первичных звеньев – 100 процентов;</w:t>
      </w:r>
    </w:p>
    <w:bookmarkEnd w:id="207"/>
    <w:bookmarkStart w:name="z597" w:id="208"/>
    <w:p>
      <w:pPr>
        <w:spacing w:after="0"/>
        <w:ind w:left="0"/>
        <w:jc w:val="both"/>
      </w:pPr>
      <w:r>
        <w:rPr>
          <w:rFonts w:ascii="Times New Roman"/>
          <w:b w:val="false"/>
          <w:i w:val="false"/>
          <w:color w:val="000000"/>
          <w:sz w:val="28"/>
        </w:rPr>
        <w:t>
      2) для суперэлиты – 50 процентов.</w:t>
      </w:r>
    </w:p>
    <w:bookmarkEnd w:id="208"/>
    <w:bookmarkStart w:name="z598" w:id="209"/>
    <w:p>
      <w:pPr>
        <w:spacing w:after="0"/>
        <w:ind w:left="0"/>
        <w:jc w:val="both"/>
      </w:pPr>
      <w:r>
        <w:rPr>
          <w:rFonts w:ascii="Times New Roman"/>
          <w:b w:val="false"/>
          <w:i w:val="false"/>
          <w:color w:val="000000"/>
          <w:sz w:val="28"/>
        </w:rPr>
        <w:t>
      19. Наличие на праве собственности,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 по которым ведется производство оригинальных семян.</w:t>
      </w:r>
    </w:p>
    <w:bookmarkEnd w:id="209"/>
    <w:bookmarkStart w:name="z599" w:id="210"/>
    <w:p>
      <w:pPr>
        <w:spacing w:after="0"/>
        <w:ind w:left="0"/>
        <w:jc w:val="both"/>
      </w:pPr>
      <w:r>
        <w:rPr>
          <w:rFonts w:ascii="Times New Roman"/>
          <w:b w:val="false"/>
          <w:i w:val="false"/>
          <w:color w:val="000000"/>
          <w:sz w:val="28"/>
        </w:rPr>
        <w:t>
      20.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210"/>
    <w:bookmarkStart w:name="z600" w:id="211"/>
    <w:p>
      <w:pPr>
        <w:spacing w:after="0"/>
        <w:ind w:left="0"/>
        <w:jc w:val="both"/>
      </w:pPr>
      <w:r>
        <w:rPr>
          <w:rFonts w:ascii="Times New Roman"/>
          <w:b w:val="false"/>
          <w:i w:val="false"/>
          <w:color w:val="000000"/>
          <w:sz w:val="28"/>
        </w:rPr>
        <w:t>
      21. Ведение по каждому сорту сельскохозяйственных растений, по которому ведется производство оригинальных семян, учета количества и качества, происхождения произведенных, реализованных и использованных в собственном хозяйстве оригинальных семян (акты посева, браковки, сортовых, видовых и фитопатологических прополок (прочисток), приемки и (или) апробации посевов, уборки, оприходования, очистки и подработки, реализации оригинальных семян, журнал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 удостоверения о кондиционности семян, аттестаты на семена).</w:t>
      </w:r>
    </w:p>
    <w:bookmarkEnd w:id="211"/>
    <w:bookmarkStart w:name="z601" w:id="212"/>
    <w:p>
      <w:pPr>
        <w:spacing w:after="0"/>
        <w:ind w:left="0"/>
        <w:jc w:val="both"/>
      </w:pPr>
      <w:r>
        <w:rPr>
          <w:rFonts w:ascii="Times New Roman"/>
          <w:b w:val="false"/>
          <w:i w:val="false"/>
          <w:color w:val="000000"/>
          <w:sz w:val="28"/>
        </w:rPr>
        <w:t>
      22. Ведение документации по сорту, отражающей метод выведения сорта, сведения о родительских формах, отличительных характеристиках признаков сорта.</w:t>
      </w:r>
    </w:p>
    <w:bookmarkEnd w:id="212"/>
    <w:bookmarkStart w:name="z602" w:id="213"/>
    <w:p>
      <w:pPr>
        <w:spacing w:after="0"/>
        <w:ind w:left="0"/>
        <w:jc w:val="both"/>
      </w:pPr>
      <w:r>
        <w:rPr>
          <w:rFonts w:ascii="Times New Roman"/>
          <w:b w:val="false"/>
          <w:i w:val="false"/>
          <w:color w:val="000000"/>
          <w:sz w:val="28"/>
        </w:rPr>
        <w:t>
      23. Обеспечение сохранности материалов учета по семеноводству в течение пяти лет.</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603" w:id="214"/>
    <w:p>
      <w:pPr>
        <w:spacing w:after="0"/>
        <w:ind w:left="0"/>
        <w:jc w:val="left"/>
      </w:pPr>
      <w:r>
        <w:rPr>
          <w:rFonts w:ascii="Times New Roman"/>
          <w:b/>
          <w:i w:val="false"/>
          <w:color w:val="000000"/>
        </w:rPr>
        <w:t xml:space="preserve"> Форма сведений о соответствии требованиям, предъявляемым к элитно-семеноводческим хозяйствам</w:t>
      </w:r>
    </w:p>
    <w:bookmarkEnd w:id="214"/>
    <w:p>
      <w:pPr>
        <w:spacing w:after="0"/>
        <w:ind w:left="0"/>
        <w:jc w:val="both"/>
      </w:pPr>
      <w:r>
        <w:rPr>
          <w:rFonts w:ascii="Times New Roman"/>
          <w:b w:val="false"/>
          <w:i w:val="false"/>
          <w:color w:val="ff0000"/>
          <w:sz w:val="28"/>
        </w:rPr>
        <w:t xml:space="preserve">
      Сноска. Приложение 5 - в редакции приказа Министра сельского хозяйства РК от 12.07.2023 </w:t>
      </w:r>
      <w:r>
        <w:rPr>
          <w:rFonts w:ascii="Times New Roman"/>
          <w:b w:val="false"/>
          <w:i w:val="false"/>
          <w:color w:val="ff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04" w:id="215"/>
      <w:r>
        <w:rPr>
          <w:rFonts w:ascii="Times New Roman"/>
          <w:b w:val="false"/>
          <w:i w:val="false"/>
          <w:color w:val="000000"/>
          <w:sz w:val="28"/>
        </w:rPr>
        <w:t>
      1. Полное наименование юридического лица или фамилия, имя, отчество</w:t>
      </w:r>
    </w:p>
    <w:bookmarkEnd w:id="215"/>
    <w:p>
      <w:pPr>
        <w:spacing w:after="0"/>
        <w:ind w:left="0"/>
        <w:jc w:val="both"/>
      </w:pPr>
      <w:r>
        <w:rPr>
          <w:rFonts w:ascii="Times New Roman"/>
          <w:b w:val="false"/>
          <w:i w:val="false"/>
          <w:color w:val="000000"/>
          <w:sz w:val="28"/>
        </w:rPr>
        <w:t>(при его наличии) физического лица________________________________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605" w:id="216"/>
      <w:r>
        <w:rPr>
          <w:rFonts w:ascii="Times New Roman"/>
          <w:b w:val="false"/>
          <w:i w:val="false"/>
          <w:color w:val="000000"/>
          <w:sz w:val="28"/>
        </w:rPr>
        <w:t>
      2. Бизнес-идентификационный номер (далее – БИН) /</w:t>
      </w:r>
    </w:p>
    <w:bookmarkEnd w:id="216"/>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w:t>
      </w:r>
    </w:p>
    <w:bookmarkStart w:name="z606" w:id="217"/>
    <w:p>
      <w:pPr>
        <w:spacing w:after="0"/>
        <w:ind w:left="0"/>
        <w:jc w:val="both"/>
      </w:pPr>
      <w:r>
        <w:rPr>
          <w:rFonts w:ascii="Times New Roman"/>
          <w:b w:val="false"/>
          <w:i w:val="false"/>
          <w:color w:val="000000"/>
          <w:sz w:val="28"/>
        </w:rPr>
        <w:t>
      3. Телефон _____________________________________________________</w:t>
      </w:r>
    </w:p>
    <w:bookmarkEnd w:id="217"/>
    <w:bookmarkStart w:name="z607" w:id="218"/>
    <w:p>
      <w:pPr>
        <w:spacing w:after="0"/>
        <w:ind w:left="0"/>
        <w:jc w:val="both"/>
      </w:pPr>
      <w:r>
        <w:rPr>
          <w:rFonts w:ascii="Times New Roman"/>
          <w:b w:val="false"/>
          <w:i w:val="false"/>
          <w:color w:val="000000"/>
          <w:sz w:val="28"/>
        </w:rPr>
        <w:t>
      4. Электронная почта ____________________________________________</w:t>
      </w:r>
    </w:p>
    <w:bookmarkEnd w:id="218"/>
    <w:p>
      <w:pPr>
        <w:spacing w:after="0"/>
        <w:ind w:left="0"/>
        <w:jc w:val="both"/>
      </w:pPr>
      <w:bookmarkStart w:name="z608" w:id="219"/>
      <w:r>
        <w:rPr>
          <w:rFonts w:ascii="Times New Roman"/>
          <w:b w:val="false"/>
          <w:i w:val="false"/>
          <w:color w:val="000000"/>
          <w:sz w:val="28"/>
        </w:rPr>
        <w:t>
      5. Идентификационный документ на земельный участок:</w:t>
      </w:r>
    </w:p>
    <w:bookmarkEnd w:id="219"/>
    <w:p>
      <w:pPr>
        <w:spacing w:after="0"/>
        <w:ind w:left="0"/>
        <w:jc w:val="both"/>
      </w:pPr>
      <w:r>
        <w:rPr>
          <w:rFonts w:ascii="Times New Roman"/>
          <w:b w:val="false"/>
          <w:i w:val="false"/>
          <w:color w:val="000000"/>
          <w:sz w:val="28"/>
        </w:rPr>
        <w:t>1) акт на землю (номер документа) ________________________________;</w:t>
      </w:r>
    </w:p>
    <w:p>
      <w:pPr>
        <w:spacing w:after="0"/>
        <w:ind w:left="0"/>
        <w:jc w:val="both"/>
      </w:pPr>
      <w:r>
        <w:rPr>
          <w:rFonts w:ascii="Times New Roman"/>
          <w:b w:val="false"/>
          <w:i w:val="false"/>
          <w:color w:val="000000"/>
          <w:sz w:val="28"/>
        </w:rPr>
        <w:t>2) дата выдачи акта на землю _____________________________________.</w:t>
      </w:r>
    </w:p>
    <w:bookmarkStart w:name="z609" w:id="220"/>
    <w:p>
      <w:pPr>
        <w:spacing w:after="0"/>
        <w:ind w:left="0"/>
        <w:jc w:val="both"/>
      </w:pPr>
      <w:r>
        <w:rPr>
          <w:rFonts w:ascii="Times New Roman"/>
          <w:b w:val="false"/>
          <w:i w:val="false"/>
          <w:color w:val="000000"/>
          <w:sz w:val="28"/>
        </w:rPr>
        <w:t>
      6. Договор аренды земельного участка: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10" w:id="221"/>
    <w:p>
      <w:pPr>
        <w:spacing w:after="0"/>
        <w:ind w:left="0"/>
        <w:jc w:val="both"/>
      </w:pPr>
      <w:r>
        <w:rPr>
          <w:rFonts w:ascii="Times New Roman"/>
          <w:b w:val="false"/>
          <w:i w:val="false"/>
          <w:color w:val="000000"/>
          <w:sz w:val="28"/>
        </w:rPr>
        <w:t>
      продолжение таблицы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земельные участки в границах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11" w:id="222"/>
    <w:p>
      <w:pPr>
        <w:spacing w:after="0"/>
        <w:ind w:left="0"/>
        <w:jc w:val="both"/>
      </w:pPr>
      <w:r>
        <w:rPr>
          <w:rFonts w:ascii="Times New Roman"/>
          <w:b w:val="false"/>
          <w:i w:val="false"/>
          <w:color w:val="000000"/>
          <w:sz w:val="28"/>
        </w:rPr>
        <w:t>
      7. Сведения о наличии специалистов, непосредственно занимающихся производством семян:</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12" w:id="223"/>
    <w:p>
      <w:pPr>
        <w:spacing w:after="0"/>
        <w:ind w:left="0"/>
        <w:jc w:val="both"/>
      </w:pPr>
      <w:r>
        <w:rPr>
          <w:rFonts w:ascii="Times New Roman"/>
          <w:b w:val="false"/>
          <w:i w:val="false"/>
          <w:color w:val="000000"/>
          <w:sz w:val="28"/>
        </w:rPr>
        <w:t>
      8. Наличие площади пашни для ведения производства элитных семян (на орошаемых землях – водообеспеченной севооборотной пашни).</w:t>
      </w:r>
    </w:p>
    <w:bookmarkEnd w:id="223"/>
    <w:bookmarkStart w:name="z613" w:id="224"/>
    <w:p>
      <w:pPr>
        <w:spacing w:after="0"/>
        <w:ind w:left="0"/>
        <w:jc w:val="both"/>
      </w:pPr>
      <w:r>
        <w:rPr>
          <w:rFonts w:ascii="Times New Roman"/>
          <w:b w:val="false"/>
          <w:i w:val="false"/>
          <w:color w:val="000000"/>
          <w:sz w:val="28"/>
        </w:rPr>
        <w:t>
      9.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элитных семян, и прошедших не менее одной ротации (данное требование не распространяется на производителей саженцев плодово-ягодных культур, орехоплодных культур и винограда).</w:t>
      </w:r>
    </w:p>
    <w:bookmarkEnd w:id="224"/>
    <w:bookmarkStart w:name="z614" w:id="225"/>
    <w:p>
      <w:pPr>
        <w:spacing w:after="0"/>
        <w:ind w:left="0"/>
        <w:jc w:val="both"/>
      </w:pPr>
      <w:r>
        <w:rPr>
          <w:rFonts w:ascii="Times New Roman"/>
          <w:b w:val="false"/>
          <w:i w:val="false"/>
          <w:color w:val="000000"/>
          <w:sz w:val="28"/>
        </w:rPr>
        <w:t>
      10.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225"/>
    <w:bookmarkStart w:name="z615" w:id="226"/>
    <w:p>
      <w:pPr>
        <w:spacing w:after="0"/>
        <w:ind w:left="0"/>
        <w:jc w:val="both"/>
      </w:pPr>
      <w:r>
        <w:rPr>
          <w:rFonts w:ascii="Times New Roman"/>
          <w:b w:val="false"/>
          <w:i w:val="false"/>
          <w:color w:val="000000"/>
          <w:sz w:val="28"/>
        </w:rPr>
        <w:t>
      11. Наличие семеноводческих посевов в общей посевной площади – не менее 20 процентов (данное требование не распространяется на производителей саженцев плодово-ягодных культур, орехоплодных культур и винограда).</w:t>
      </w:r>
    </w:p>
    <w:bookmarkEnd w:id="226"/>
    <w:bookmarkStart w:name="z616" w:id="227"/>
    <w:p>
      <w:pPr>
        <w:spacing w:after="0"/>
        <w:ind w:left="0"/>
        <w:jc w:val="both"/>
      </w:pPr>
      <w:r>
        <w:rPr>
          <w:rFonts w:ascii="Times New Roman"/>
          <w:b w:val="false"/>
          <w:i w:val="false"/>
          <w:color w:val="000000"/>
          <w:sz w:val="28"/>
        </w:rPr>
        <w:t>
      12. Урожайность за последние три года – выше среднеобластной (данное требование не распространяется на производителей саженцев плодово-ягодных культур, орехоплодных культур и винограда, картофеля и подсолнечника).</w:t>
      </w:r>
    </w:p>
    <w:bookmarkEnd w:id="227"/>
    <w:bookmarkStart w:name="z617" w:id="228"/>
    <w:p>
      <w:pPr>
        <w:spacing w:after="0"/>
        <w:ind w:left="0"/>
        <w:jc w:val="both"/>
      </w:pPr>
      <w:r>
        <w:rPr>
          <w:rFonts w:ascii="Times New Roman"/>
          <w:b w:val="false"/>
          <w:i w:val="false"/>
          <w:color w:val="000000"/>
          <w:sz w:val="28"/>
        </w:rPr>
        <w:t>
      13. Наличие опыта работы по семеноводству, путем подтверждения наличием документов учета количества и качества произведенных элитных семян – не менее трех лет (данное требование не распространяется на производителей саженцев орехоплодных культур):</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(имеются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апробации посевов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кондиционности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229"/>
    <w:p>
      <w:pPr>
        <w:spacing w:after="0"/>
        <w:ind w:left="0"/>
        <w:jc w:val="both"/>
      </w:pPr>
      <w:r>
        <w:rPr>
          <w:rFonts w:ascii="Times New Roman"/>
          <w:b w:val="false"/>
          <w:i w:val="false"/>
          <w:color w:val="000000"/>
          <w:sz w:val="28"/>
        </w:rPr>
        <w:t>
      14. Обеспечение удельного веса основного вида деятельности в общем объеме производства (элитное семеноводство) – не менее 25 процентов (данное требование не распространяется на производителей саженцев плодово-ягодных культур, орехоплодных культур и винограда).</w:t>
      </w:r>
    </w:p>
    <w:bookmarkEnd w:id="229"/>
    <w:bookmarkStart w:name="z619" w:id="230"/>
    <w:p>
      <w:pPr>
        <w:spacing w:after="0"/>
        <w:ind w:left="0"/>
        <w:jc w:val="both"/>
      </w:pPr>
      <w:r>
        <w:rPr>
          <w:rFonts w:ascii="Times New Roman"/>
          <w:b w:val="false"/>
          <w:i w:val="false"/>
          <w:color w:val="000000"/>
          <w:sz w:val="28"/>
        </w:rPr>
        <w:t>
      15. Количество возделываемых культур, по которым ведется семеноводство – не более 5 (данное требование не распространяется на производителей саженцев плодово-ягодных культур, орехоплодных культур и винограда, а также на элитно-семеноводческие хозяйства, которые одновременно являются производителями оригинальных семян).</w:t>
      </w:r>
    </w:p>
    <w:bookmarkEnd w:id="230"/>
    <w:bookmarkStart w:name="z620" w:id="231"/>
    <w:p>
      <w:pPr>
        <w:spacing w:after="0"/>
        <w:ind w:left="0"/>
        <w:jc w:val="both"/>
      </w:pPr>
      <w:r>
        <w:rPr>
          <w:rFonts w:ascii="Times New Roman"/>
          <w:b w:val="false"/>
          <w:i w:val="false"/>
          <w:color w:val="000000"/>
          <w:sz w:val="28"/>
        </w:rPr>
        <w:t>
      16.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 (данное требование не распространяется на производителей саженцев плодово-ягодных культур, орехоплодных культур и винограда, а также на элитно-семеноводческие хозяйства, которые одновременно являются производителями оригинальных семян).</w:t>
      </w:r>
    </w:p>
    <w:bookmarkEnd w:id="231"/>
    <w:bookmarkStart w:name="z621" w:id="232"/>
    <w:p>
      <w:pPr>
        <w:spacing w:after="0"/>
        <w:ind w:left="0"/>
        <w:jc w:val="both"/>
      </w:pPr>
      <w:r>
        <w:rPr>
          <w:rFonts w:ascii="Times New Roman"/>
          <w:b w:val="false"/>
          <w:i w:val="false"/>
          <w:color w:val="000000"/>
          <w:sz w:val="28"/>
        </w:rPr>
        <w:t>
      17. Наличие страховых фондов семян от потребности для закладки суперэлиты – 50 процентов (данное требование не распространяется на производителей саженцев плодово-ягодных культур, орехоплодных культур и винограда).</w:t>
      </w:r>
    </w:p>
    <w:bookmarkEnd w:id="232"/>
    <w:bookmarkStart w:name="z622" w:id="233"/>
    <w:p>
      <w:pPr>
        <w:spacing w:after="0"/>
        <w:ind w:left="0"/>
        <w:jc w:val="both"/>
      </w:pPr>
      <w:r>
        <w:rPr>
          <w:rFonts w:ascii="Times New Roman"/>
          <w:b w:val="false"/>
          <w:i w:val="false"/>
          <w:color w:val="000000"/>
          <w:sz w:val="28"/>
        </w:rPr>
        <w:t>
      18. Наличие плана сортообновления по культурам и сортам.</w:t>
      </w:r>
    </w:p>
    <w:bookmarkEnd w:id="233"/>
    <w:bookmarkStart w:name="z623" w:id="234"/>
    <w:p>
      <w:pPr>
        <w:spacing w:after="0"/>
        <w:ind w:left="0"/>
        <w:jc w:val="both"/>
      </w:pPr>
      <w:r>
        <w:rPr>
          <w:rFonts w:ascii="Times New Roman"/>
          <w:b w:val="false"/>
          <w:i w:val="false"/>
          <w:color w:val="000000"/>
          <w:sz w:val="28"/>
        </w:rPr>
        <w:t xml:space="preserve">
      19. Наличие схем по выращиванию семян сортов, включенных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Республика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 (далее – Приказ № 434), (данное требование не распространяется на производителей саженцев орехоплодных культур).</w:t>
      </w:r>
    </w:p>
    <w:bookmarkEnd w:id="234"/>
    <w:bookmarkStart w:name="z624" w:id="235"/>
    <w:p>
      <w:pPr>
        <w:spacing w:after="0"/>
        <w:ind w:left="0"/>
        <w:jc w:val="both"/>
      </w:pPr>
      <w:r>
        <w:rPr>
          <w:rFonts w:ascii="Times New Roman"/>
          <w:b w:val="false"/>
          <w:i w:val="false"/>
          <w:color w:val="000000"/>
          <w:sz w:val="28"/>
        </w:rPr>
        <w:t>
      20. Организация учета и ведение документации, в которой отражаются все виды работ по выращиванию семенного материала и его качественные показатели.</w:t>
      </w:r>
    </w:p>
    <w:bookmarkEnd w:id="235"/>
    <w:bookmarkStart w:name="z625" w:id="236"/>
    <w:p>
      <w:pPr>
        <w:spacing w:after="0"/>
        <w:ind w:left="0"/>
        <w:jc w:val="both"/>
      </w:pPr>
      <w:r>
        <w:rPr>
          <w:rFonts w:ascii="Times New Roman"/>
          <w:b w:val="false"/>
          <w:i w:val="false"/>
          <w:color w:val="000000"/>
          <w:sz w:val="28"/>
        </w:rPr>
        <w:t xml:space="preserve">
      21. Наличие исходного семенного материала (оригинальных семян)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w:t>
      </w:r>
    </w:p>
    <w:bookmarkEnd w:id="236"/>
    <w:bookmarkStart w:name="z626" w:id="237"/>
    <w:p>
      <w:pPr>
        <w:spacing w:after="0"/>
        <w:ind w:left="0"/>
        <w:jc w:val="both"/>
      </w:pPr>
      <w:r>
        <w:rPr>
          <w:rFonts w:ascii="Times New Roman"/>
          <w:b w:val="false"/>
          <w:i w:val="false"/>
          <w:color w:val="000000"/>
          <w:sz w:val="28"/>
        </w:rPr>
        <w:t xml:space="preserve">
      22. Наличие договора с производителем оригинальных семян на срок не менее трех лет и (или) реализатором семян на срок не менее двух лет с момента подачи заявления на аттестацию о поставке оригинальных семян (для производителей гибридов первого поколения о поставке родительских форм гибридов, самоопыленных линии и гибридных популяции)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 (данное требование не распространяется по сортам, по которым производитель элитных семян (семян гибридов первого поколения) аттестован на производство оригинальных семян (родительских форм гибридов, самоопыленных линии и гибридных популяции)):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27" w:id="238"/>
    <w:p>
      <w:pPr>
        <w:spacing w:after="0"/>
        <w:ind w:left="0"/>
        <w:jc w:val="both"/>
      </w:pPr>
      <w:r>
        <w:rPr>
          <w:rFonts w:ascii="Times New Roman"/>
          <w:b w:val="false"/>
          <w:i w:val="false"/>
          <w:color w:val="000000"/>
          <w:sz w:val="28"/>
        </w:rPr>
        <w:t>
      23. Наличие договора на научное сопровождение производства элитных семян, заключенного с физическим или юридическим лицом, имеющим опыт научно-исследовательской работы в области селекции сельскохозяйственных растений (данное требование не распространяется на элитно-семеноводческие хозяйства, осуществляющие научную деятельность):</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28" w:id="239"/>
    <w:p>
      <w:pPr>
        <w:spacing w:after="0"/>
        <w:ind w:left="0"/>
        <w:jc w:val="both"/>
      </w:pPr>
      <w:r>
        <w:rPr>
          <w:rFonts w:ascii="Times New Roman"/>
          <w:b w:val="false"/>
          <w:i w:val="false"/>
          <w:color w:val="000000"/>
          <w:sz w:val="28"/>
        </w:rPr>
        <w:t>
      24.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обеспечения комплекса работ по производству планируемого объема элитных семян.</w:t>
      </w:r>
    </w:p>
    <w:bookmarkEnd w:id="239"/>
    <w:bookmarkStart w:name="z629" w:id="240"/>
    <w:p>
      <w:pPr>
        <w:spacing w:after="0"/>
        <w:ind w:left="0"/>
        <w:jc w:val="both"/>
      </w:pPr>
      <w:r>
        <w:rPr>
          <w:rFonts w:ascii="Times New Roman"/>
          <w:b w:val="false"/>
          <w:i w:val="false"/>
          <w:color w:val="000000"/>
          <w:sz w:val="28"/>
        </w:rPr>
        <w:t>
      25.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240"/>
    <w:bookmarkStart w:name="z630" w:id="241"/>
    <w:p>
      <w:pPr>
        <w:spacing w:after="0"/>
        <w:ind w:left="0"/>
        <w:jc w:val="both"/>
      </w:pPr>
      <w:r>
        <w:rPr>
          <w:rFonts w:ascii="Times New Roman"/>
          <w:b w:val="false"/>
          <w:i w:val="false"/>
          <w:color w:val="000000"/>
          <w:sz w:val="28"/>
        </w:rPr>
        <w:t>
      26.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241"/>
    <w:bookmarkStart w:name="z631" w:id="242"/>
    <w:p>
      <w:pPr>
        <w:spacing w:after="0"/>
        <w:ind w:left="0"/>
        <w:jc w:val="both"/>
      </w:pPr>
      <w:r>
        <w:rPr>
          <w:rFonts w:ascii="Times New Roman"/>
          <w:b w:val="false"/>
          <w:i w:val="false"/>
          <w:color w:val="000000"/>
          <w:sz w:val="28"/>
        </w:rPr>
        <w:t>
      27. Организация хранения материалов учета по семеноводству в течение не менее трех лет.</w:t>
      </w:r>
    </w:p>
    <w:bookmarkEnd w:id="242"/>
    <w:bookmarkStart w:name="z632" w:id="243"/>
    <w:p>
      <w:pPr>
        <w:spacing w:after="0"/>
        <w:ind w:left="0"/>
        <w:jc w:val="both"/>
      </w:pPr>
      <w:r>
        <w:rPr>
          <w:rFonts w:ascii="Times New Roman"/>
          <w:b w:val="false"/>
          <w:i w:val="false"/>
          <w:color w:val="000000"/>
          <w:sz w:val="28"/>
        </w:rPr>
        <w:t>
      28. Наличие количества специалистов, предусмотренного штатным расписанием, с соответствующим образованием (послесреднее или высшее) для квалифицированного выполнения запланированного объема работ, в том числе не менее одного агронома.</w:t>
      </w:r>
    </w:p>
    <w:bookmarkEnd w:id="243"/>
    <w:bookmarkStart w:name="z633" w:id="244"/>
    <w:p>
      <w:pPr>
        <w:spacing w:after="0"/>
        <w:ind w:left="0"/>
        <w:jc w:val="both"/>
      </w:pPr>
      <w:r>
        <w:rPr>
          <w:rFonts w:ascii="Times New Roman"/>
          <w:b w:val="false"/>
          <w:i w:val="false"/>
          <w:color w:val="000000"/>
          <w:sz w:val="28"/>
        </w:rPr>
        <w:t>
      29. Отсутствие карантинных объектов на территории элитно-семеноводческого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элитно-семеноводческого хозяйства также и в период не менее трех лет до момента аттестации: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w:t>
            </w:r>
            <w:r>
              <w:br/>
            </w:r>
            <w:r>
              <w:rPr>
                <w:rFonts w:ascii="Times New Roman"/>
                <w:b w:val="false"/>
                <w:i w:val="false"/>
                <w:color w:val="000000"/>
                <w:sz w:val="20"/>
              </w:rPr>
              <w:t>семян, 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634" w:id="245"/>
    <w:p>
      <w:pPr>
        <w:spacing w:after="0"/>
        <w:ind w:left="0"/>
        <w:jc w:val="left"/>
      </w:pPr>
      <w:r>
        <w:rPr>
          <w:rFonts w:ascii="Times New Roman"/>
          <w:b/>
          <w:i w:val="false"/>
          <w:color w:val="000000"/>
        </w:rPr>
        <w:t xml:space="preserve"> Форма сведений о соответствии требованиям, предъявляемым к семеноводческим хозяйствам</w:t>
      </w:r>
    </w:p>
    <w:bookmarkEnd w:id="245"/>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12.07.2023 </w:t>
      </w:r>
      <w:r>
        <w:rPr>
          <w:rFonts w:ascii="Times New Roman"/>
          <w:b w:val="false"/>
          <w:i w:val="false"/>
          <w:color w:val="ff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35" w:id="246"/>
      <w:r>
        <w:rPr>
          <w:rFonts w:ascii="Times New Roman"/>
          <w:b w:val="false"/>
          <w:i w:val="false"/>
          <w:color w:val="000000"/>
          <w:sz w:val="28"/>
        </w:rPr>
        <w:t>
      1. Полное наименование юридического лица или фамилия, имя, отчество</w:t>
      </w:r>
    </w:p>
    <w:bookmarkEnd w:id="246"/>
    <w:p>
      <w:pPr>
        <w:spacing w:after="0"/>
        <w:ind w:left="0"/>
        <w:jc w:val="both"/>
      </w:pPr>
      <w:r>
        <w:rPr>
          <w:rFonts w:ascii="Times New Roman"/>
          <w:b w:val="false"/>
          <w:i w:val="false"/>
          <w:color w:val="000000"/>
          <w:sz w:val="28"/>
        </w:rPr>
        <w:t>(при его наличии) физического лица__________________________________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636" w:id="247"/>
      <w:r>
        <w:rPr>
          <w:rFonts w:ascii="Times New Roman"/>
          <w:b w:val="false"/>
          <w:i w:val="false"/>
          <w:color w:val="000000"/>
          <w:sz w:val="28"/>
        </w:rPr>
        <w:t>
      2. Бизнес-идентификационный номер (далее – БИН) /</w:t>
      </w:r>
    </w:p>
    <w:bookmarkEnd w:id="247"/>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w:t>
      </w:r>
    </w:p>
    <w:bookmarkStart w:name="z637" w:id="248"/>
    <w:p>
      <w:pPr>
        <w:spacing w:after="0"/>
        <w:ind w:left="0"/>
        <w:jc w:val="both"/>
      </w:pPr>
      <w:r>
        <w:rPr>
          <w:rFonts w:ascii="Times New Roman"/>
          <w:b w:val="false"/>
          <w:i w:val="false"/>
          <w:color w:val="000000"/>
          <w:sz w:val="28"/>
        </w:rPr>
        <w:t>
      3. Телефон _______________________________________________________</w:t>
      </w:r>
    </w:p>
    <w:bookmarkEnd w:id="248"/>
    <w:bookmarkStart w:name="z638" w:id="249"/>
    <w:p>
      <w:pPr>
        <w:spacing w:after="0"/>
        <w:ind w:left="0"/>
        <w:jc w:val="both"/>
      </w:pPr>
      <w:r>
        <w:rPr>
          <w:rFonts w:ascii="Times New Roman"/>
          <w:b w:val="false"/>
          <w:i w:val="false"/>
          <w:color w:val="000000"/>
          <w:sz w:val="28"/>
        </w:rPr>
        <w:t>
      4. Электронная почта _____________________________________________</w:t>
      </w:r>
    </w:p>
    <w:bookmarkEnd w:id="249"/>
    <w:p>
      <w:pPr>
        <w:spacing w:after="0"/>
        <w:ind w:left="0"/>
        <w:jc w:val="both"/>
      </w:pPr>
      <w:bookmarkStart w:name="z639" w:id="250"/>
      <w:r>
        <w:rPr>
          <w:rFonts w:ascii="Times New Roman"/>
          <w:b w:val="false"/>
          <w:i w:val="false"/>
          <w:color w:val="000000"/>
          <w:sz w:val="28"/>
        </w:rPr>
        <w:t>
      5. Идентификационный документ на земельный участок:</w:t>
      </w:r>
    </w:p>
    <w:bookmarkEnd w:id="250"/>
    <w:p>
      <w:pPr>
        <w:spacing w:after="0"/>
        <w:ind w:left="0"/>
        <w:jc w:val="both"/>
      </w:pPr>
      <w:r>
        <w:rPr>
          <w:rFonts w:ascii="Times New Roman"/>
          <w:b w:val="false"/>
          <w:i w:val="false"/>
          <w:color w:val="000000"/>
          <w:sz w:val="28"/>
        </w:rPr>
        <w:t>1) акт на землю (номер документа) __________________________________;</w:t>
      </w:r>
    </w:p>
    <w:p>
      <w:pPr>
        <w:spacing w:after="0"/>
        <w:ind w:left="0"/>
        <w:jc w:val="both"/>
      </w:pPr>
      <w:r>
        <w:rPr>
          <w:rFonts w:ascii="Times New Roman"/>
          <w:b w:val="false"/>
          <w:i w:val="false"/>
          <w:color w:val="000000"/>
          <w:sz w:val="28"/>
        </w:rPr>
        <w:t>2) дата выдачи акта на землю _______________________________________.</w:t>
      </w:r>
    </w:p>
    <w:bookmarkStart w:name="z640" w:id="251"/>
    <w:p>
      <w:pPr>
        <w:spacing w:after="0"/>
        <w:ind w:left="0"/>
        <w:jc w:val="both"/>
      </w:pPr>
      <w:r>
        <w:rPr>
          <w:rFonts w:ascii="Times New Roman"/>
          <w:b w:val="false"/>
          <w:i w:val="false"/>
          <w:color w:val="000000"/>
          <w:sz w:val="28"/>
        </w:rPr>
        <w:t>
      6. Договор аренды земельного участка: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41" w:id="252"/>
    <w:p>
      <w:pPr>
        <w:spacing w:after="0"/>
        <w:ind w:left="0"/>
        <w:jc w:val="both"/>
      </w:pPr>
      <w:r>
        <w:rPr>
          <w:rFonts w:ascii="Times New Roman"/>
          <w:b w:val="false"/>
          <w:i w:val="false"/>
          <w:color w:val="000000"/>
          <w:sz w:val="28"/>
        </w:rPr>
        <w:t>
      продолжение таблицы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земельные участки в границах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42" w:id="253"/>
    <w:p>
      <w:pPr>
        <w:spacing w:after="0"/>
        <w:ind w:left="0"/>
        <w:jc w:val="both"/>
      </w:pPr>
      <w:r>
        <w:rPr>
          <w:rFonts w:ascii="Times New Roman"/>
          <w:b w:val="false"/>
          <w:i w:val="false"/>
          <w:color w:val="000000"/>
          <w:sz w:val="28"/>
        </w:rPr>
        <w:t>
      7. Сведения о наличии специалистов, непосредственно занимающихся производством семян:</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43" w:id="254"/>
    <w:p>
      <w:pPr>
        <w:spacing w:after="0"/>
        <w:ind w:left="0"/>
        <w:jc w:val="both"/>
      </w:pPr>
      <w:r>
        <w:rPr>
          <w:rFonts w:ascii="Times New Roman"/>
          <w:b w:val="false"/>
          <w:i w:val="false"/>
          <w:color w:val="000000"/>
          <w:sz w:val="28"/>
        </w:rPr>
        <w:t>
      8. Наличие опыта работы по семеноводству, путем подтверждения наличием документов учета количества и качества произведенных семян – не менее одного года (данное требование не распространяется на производителей саженцев орехоплодных культур):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(имеются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апробации посевов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кондиционности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255"/>
    <w:p>
      <w:pPr>
        <w:spacing w:after="0"/>
        <w:ind w:left="0"/>
        <w:jc w:val="both"/>
      </w:pPr>
      <w:r>
        <w:rPr>
          <w:rFonts w:ascii="Times New Roman"/>
          <w:b w:val="false"/>
          <w:i w:val="false"/>
          <w:color w:val="000000"/>
          <w:sz w:val="28"/>
        </w:rPr>
        <w:t>
      9. Наличие площади пашни для ведения производства семян первой, второй и третьей репродукций (на орошаемых землях – водообеспеченной севооборотной пашни).</w:t>
      </w:r>
    </w:p>
    <w:bookmarkEnd w:id="255"/>
    <w:bookmarkStart w:name="z645" w:id="256"/>
    <w:p>
      <w:pPr>
        <w:spacing w:after="0"/>
        <w:ind w:left="0"/>
        <w:jc w:val="both"/>
      </w:pPr>
      <w:r>
        <w:rPr>
          <w:rFonts w:ascii="Times New Roman"/>
          <w:b w:val="false"/>
          <w:i w:val="false"/>
          <w:color w:val="000000"/>
          <w:sz w:val="28"/>
        </w:rPr>
        <w:t>
      10. Наличие семеноводческих севооборотов, введенных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семян первой, второй и третьей репродукций (данное требование не распространяется на производителей саженцев плодово-ягодных культур, орехоплодных культур и винограда).</w:t>
      </w:r>
    </w:p>
    <w:bookmarkEnd w:id="256"/>
    <w:bookmarkStart w:name="z646" w:id="257"/>
    <w:p>
      <w:pPr>
        <w:spacing w:after="0"/>
        <w:ind w:left="0"/>
        <w:jc w:val="both"/>
      </w:pPr>
      <w:r>
        <w:rPr>
          <w:rFonts w:ascii="Times New Roman"/>
          <w:b w:val="false"/>
          <w:i w:val="false"/>
          <w:color w:val="000000"/>
          <w:sz w:val="28"/>
        </w:rPr>
        <w:t>
      11. Наличие семеноводческих посевов в общей посевной площади – не менее 15 процентов (данное требование не распространяется на производителей саженцев плодово-ягодных культур, орехоплодных культур и винограда).</w:t>
      </w:r>
    </w:p>
    <w:bookmarkEnd w:id="257"/>
    <w:bookmarkStart w:name="z647" w:id="258"/>
    <w:p>
      <w:pPr>
        <w:spacing w:after="0"/>
        <w:ind w:left="0"/>
        <w:jc w:val="both"/>
      </w:pPr>
      <w:r>
        <w:rPr>
          <w:rFonts w:ascii="Times New Roman"/>
          <w:b w:val="false"/>
          <w:i w:val="false"/>
          <w:color w:val="000000"/>
          <w:sz w:val="28"/>
        </w:rPr>
        <w:t>
      12. Количество возделываемых культур, по которым ведется семеноводство – не более 4 (данное требование не распространяется на производителей саженцев плодово-ягодных культур, орехоплодных культур и винограда).</w:t>
      </w:r>
    </w:p>
    <w:bookmarkEnd w:id="258"/>
    <w:bookmarkStart w:name="z648" w:id="259"/>
    <w:p>
      <w:pPr>
        <w:spacing w:after="0"/>
        <w:ind w:left="0"/>
        <w:jc w:val="both"/>
      </w:pPr>
      <w:r>
        <w:rPr>
          <w:rFonts w:ascii="Times New Roman"/>
          <w:b w:val="false"/>
          <w:i w:val="false"/>
          <w:color w:val="000000"/>
          <w:sz w:val="28"/>
        </w:rPr>
        <w:t>
      13.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 (данное требование не распространяется на производителей саженцев плодово-ягодных культур, орехоплодных культур и винограда).</w:t>
      </w:r>
    </w:p>
    <w:bookmarkEnd w:id="259"/>
    <w:bookmarkStart w:name="z649" w:id="260"/>
    <w:p>
      <w:pPr>
        <w:spacing w:after="0"/>
        <w:ind w:left="0"/>
        <w:jc w:val="both"/>
      </w:pPr>
      <w:r>
        <w:rPr>
          <w:rFonts w:ascii="Times New Roman"/>
          <w:b w:val="false"/>
          <w:i w:val="false"/>
          <w:color w:val="000000"/>
          <w:sz w:val="28"/>
        </w:rPr>
        <w:t xml:space="preserve">
      14. Наличие договора с элитно-семеноводческим хозяйством на срок не менее трех лет и (или) реализатором семян на срок не менее двух лет с момента подачи заявления на аттестацию о поставке элитных семян сортов, включенных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Республика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 (далее – Приказ № 434), для производства семян первой, второй и третьей репродукций (данное требование не распространяется по сортам, по которым производитель семян первой, второй и третьей репродукций аттестован на производство элитных семян):</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50" w:id="261"/>
    <w:p>
      <w:pPr>
        <w:spacing w:after="0"/>
        <w:ind w:left="0"/>
        <w:jc w:val="both"/>
      </w:pPr>
      <w:r>
        <w:rPr>
          <w:rFonts w:ascii="Times New Roman"/>
          <w:b w:val="false"/>
          <w:i w:val="false"/>
          <w:color w:val="000000"/>
          <w:sz w:val="28"/>
        </w:rPr>
        <w:t>
      15. Наличие договора на научное сопровождение производства семян первой, второй и третьей репродукций, заключенного с физическим или юридическим лицом, имеющим опыт научно-исследовательской работы в области селекции сельскохозяйственных растений (данное требование не распространяется на семеноводческие хозяйства, осуществляющие научную деятельность):</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51" w:id="262"/>
    <w:p>
      <w:pPr>
        <w:spacing w:after="0"/>
        <w:ind w:left="0"/>
        <w:jc w:val="both"/>
      </w:pPr>
      <w:r>
        <w:rPr>
          <w:rFonts w:ascii="Times New Roman"/>
          <w:b w:val="false"/>
          <w:i w:val="false"/>
          <w:color w:val="000000"/>
          <w:sz w:val="28"/>
        </w:rPr>
        <w:t>
      16. Соблюдение рекомендованной для конкретной агроэкологической зоны агротехнологии возделывания сельскохозяйственных растений.</w:t>
      </w:r>
    </w:p>
    <w:bookmarkEnd w:id="262"/>
    <w:bookmarkStart w:name="z652" w:id="263"/>
    <w:p>
      <w:pPr>
        <w:spacing w:after="0"/>
        <w:ind w:left="0"/>
        <w:jc w:val="both"/>
      </w:pPr>
      <w:r>
        <w:rPr>
          <w:rFonts w:ascii="Times New Roman"/>
          <w:b w:val="false"/>
          <w:i w:val="false"/>
          <w:color w:val="000000"/>
          <w:sz w:val="28"/>
        </w:rPr>
        <w:t>
      17. Отсутствие карантинных объектов на территории 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семеноводческого хозяйства также и в период не менее трех лет до момента аттестации: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53" w:id="264"/>
    <w:p>
      <w:pPr>
        <w:spacing w:after="0"/>
        <w:ind w:left="0"/>
        <w:jc w:val="both"/>
      </w:pPr>
      <w:r>
        <w:rPr>
          <w:rFonts w:ascii="Times New Roman"/>
          <w:b w:val="false"/>
          <w:i w:val="false"/>
          <w:color w:val="000000"/>
          <w:sz w:val="28"/>
        </w:rPr>
        <w:t>
      18. Наличие не менее одного агронома с соответствующим образованием (послесреднее или высшее).</w:t>
      </w:r>
    </w:p>
    <w:bookmarkEnd w:id="264"/>
    <w:bookmarkStart w:name="z654" w:id="265"/>
    <w:p>
      <w:pPr>
        <w:spacing w:after="0"/>
        <w:ind w:left="0"/>
        <w:jc w:val="both"/>
      </w:pPr>
      <w:r>
        <w:rPr>
          <w:rFonts w:ascii="Times New Roman"/>
          <w:b w:val="false"/>
          <w:i w:val="false"/>
          <w:color w:val="000000"/>
          <w:sz w:val="28"/>
        </w:rPr>
        <w:t>
      19. Наличие плана сортообновления по культурам и сортам.</w:t>
      </w:r>
    </w:p>
    <w:bookmarkEnd w:id="265"/>
    <w:bookmarkStart w:name="z655" w:id="266"/>
    <w:p>
      <w:pPr>
        <w:spacing w:after="0"/>
        <w:ind w:left="0"/>
        <w:jc w:val="both"/>
      </w:pPr>
      <w:r>
        <w:rPr>
          <w:rFonts w:ascii="Times New Roman"/>
          <w:b w:val="false"/>
          <w:i w:val="false"/>
          <w:color w:val="000000"/>
          <w:sz w:val="28"/>
        </w:rPr>
        <w:t>
      20. Наличие схем по выращиванию семян первой, второй и третьей репродукций сортов, включенных в Приказ № 434 (данное требование не распространяется на производителей саженцев орехоплодных культур).</w:t>
      </w:r>
    </w:p>
    <w:bookmarkEnd w:id="266"/>
    <w:bookmarkStart w:name="z656" w:id="267"/>
    <w:p>
      <w:pPr>
        <w:spacing w:after="0"/>
        <w:ind w:left="0"/>
        <w:jc w:val="both"/>
      </w:pPr>
      <w:r>
        <w:rPr>
          <w:rFonts w:ascii="Times New Roman"/>
          <w:b w:val="false"/>
          <w:i w:val="false"/>
          <w:color w:val="000000"/>
          <w:sz w:val="28"/>
        </w:rPr>
        <w:t xml:space="preserve">
      21. Наличие исходного семенного материала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планируемого количества семян первой, второй и третьей репродукций.</w:t>
      </w:r>
    </w:p>
    <w:bookmarkEnd w:id="267"/>
    <w:bookmarkStart w:name="z657" w:id="268"/>
    <w:p>
      <w:pPr>
        <w:spacing w:after="0"/>
        <w:ind w:left="0"/>
        <w:jc w:val="both"/>
      </w:pPr>
      <w:r>
        <w:rPr>
          <w:rFonts w:ascii="Times New Roman"/>
          <w:b w:val="false"/>
          <w:i w:val="false"/>
          <w:color w:val="000000"/>
          <w:sz w:val="28"/>
        </w:rPr>
        <w:t>
      22.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для обеспечения всего комплекса работ по производству планируемого объема семян первой, второй и третьей репродукций.</w:t>
      </w:r>
    </w:p>
    <w:bookmarkEnd w:id="268"/>
    <w:bookmarkStart w:name="z658" w:id="269"/>
    <w:p>
      <w:pPr>
        <w:spacing w:after="0"/>
        <w:ind w:left="0"/>
        <w:jc w:val="both"/>
      </w:pPr>
      <w:r>
        <w:rPr>
          <w:rFonts w:ascii="Times New Roman"/>
          <w:b w:val="false"/>
          <w:i w:val="false"/>
          <w:color w:val="000000"/>
          <w:sz w:val="28"/>
        </w:rPr>
        <w:t>
      23.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269"/>
    <w:bookmarkStart w:name="z659" w:id="270"/>
    <w:p>
      <w:pPr>
        <w:spacing w:after="0"/>
        <w:ind w:left="0"/>
        <w:jc w:val="both"/>
      </w:pPr>
      <w:r>
        <w:rPr>
          <w:rFonts w:ascii="Times New Roman"/>
          <w:b w:val="false"/>
          <w:i w:val="false"/>
          <w:color w:val="000000"/>
          <w:sz w:val="28"/>
        </w:rPr>
        <w:t>
      24.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свидетельства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 района).</w:t>
      </w:r>
    </w:p>
    <w:bookmarkEnd w:id="270"/>
    <w:bookmarkStart w:name="z660" w:id="271"/>
    <w:p>
      <w:pPr>
        <w:spacing w:after="0"/>
        <w:ind w:left="0"/>
        <w:jc w:val="both"/>
      </w:pPr>
      <w:r>
        <w:rPr>
          <w:rFonts w:ascii="Times New Roman"/>
          <w:b w:val="false"/>
          <w:i w:val="false"/>
          <w:color w:val="000000"/>
          <w:sz w:val="28"/>
        </w:rPr>
        <w:t>
      25. Обеспечение сохранности материалов учета по семеноводству в течение одного года.</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661" w:id="272"/>
    <w:p>
      <w:pPr>
        <w:spacing w:after="0"/>
        <w:ind w:left="0"/>
        <w:jc w:val="left"/>
      </w:pPr>
      <w:r>
        <w:rPr>
          <w:rFonts w:ascii="Times New Roman"/>
          <w:b/>
          <w:i w:val="false"/>
          <w:color w:val="000000"/>
        </w:rPr>
        <w:t xml:space="preserve"> Форма сведений о соответствии требованиям, предъявляемым к реализаторам семян</w:t>
      </w:r>
    </w:p>
    <w:bookmarkEnd w:id="272"/>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12.07.2023 </w:t>
      </w:r>
      <w:r>
        <w:rPr>
          <w:rFonts w:ascii="Times New Roman"/>
          <w:b w:val="false"/>
          <w:i w:val="false"/>
          <w:color w:val="ff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62" w:id="273"/>
      <w:r>
        <w:rPr>
          <w:rFonts w:ascii="Times New Roman"/>
          <w:b w:val="false"/>
          <w:i w:val="false"/>
          <w:color w:val="000000"/>
          <w:sz w:val="28"/>
        </w:rPr>
        <w:t>
      1. Полное наименование юридического лица или фамилия, имя, отчество</w:t>
      </w:r>
    </w:p>
    <w:bookmarkEnd w:id="273"/>
    <w:p>
      <w:pPr>
        <w:spacing w:after="0"/>
        <w:ind w:left="0"/>
        <w:jc w:val="both"/>
      </w:pPr>
      <w:r>
        <w:rPr>
          <w:rFonts w:ascii="Times New Roman"/>
          <w:b w:val="false"/>
          <w:i w:val="false"/>
          <w:color w:val="000000"/>
          <w:sz w:val="28"/>
        </w:rPr>
        <w:t>(при его наличии) физического лица 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663" w:id="274"/>
      <w:r>
        <w:rPr>
          <w:rFonts w:ascii="Times New Roman"/>
          <w:b w:val="false"/>
          <w:i w:val="false"/>
          <w:color w:val="000000"/>
          <w:sz w:val="28"/>
        </w:rPr>
        <w:t>
      2. Бизнес-идентификационный номер (далее – БИН) /</w:t>
      </w:r>
    </w:p>
    <w:bookmarkEnd w:id="274"/>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w:t>
      </w:r>
    </w:p>
    <w:bookmarkStart w:name="z664" w:id="275"/>
    <w:p>
      <w:pPr>
        <w:spacing w:after="0"/>
        <w:ind w:left="0"/>
        <w:jc w:val="both"/>
      </w:pPr>
      <w:r>
        <w:rPr>
          <w:rFonts w:ascii="Times New Roman"/>
          <w:b w:val="false"/>
          <w:i w:val="false"/>
          <w:color w:val="000000"/>
          <w:sz w:val="28"/>
        </w:rPr>
        <w:t>
      3. Телефон_________________________________________________________</w:t>
      </w:r>
    </w:p>
    <w:bookmarkEnd w:id="275"/>
    <w:bookmarkStart w:name="z665" w:id="276"/>
    <w:p>
      <w:pPr>
        <w:spacing w:after="0"/>
        <w:ind w:left="0"/>
        <w:jc w:val="both"/>
      </w:pPr>
      <w:r>
        <w:rPr>
          <w:rFonts w:ascii="Times New Roman"/>
          <w:b w:val="false"/>
          <w:i w:val="false"/>
          <w:color w:val="000000"/>
          <w:sz w:val="28"/>
        </w:rPr>
        <w:t>
      4. Электронная почта________________________________________________</w:t>
      </w:r>
    </w:p>
    <w:bookmarkEnd w:id="276"/>
    <w:p>
      <w:pPr>
        <w:spacing w:after="0"/>
        <w:ind w:left="0"/>
        <w:jc w:val="both"/>
      </w:pPr>
      <w:bookmarkStart w:name="z666" w:id="277"/>
      <w:r>
        <w:rPr>
          <w:rFonts w:ascii="Times New Roman"/>
          <w:b w:val="false"/>
          <w:i w:val="false"/>
          <w:color w:val="000000"/>
          <w:sz w:val="28"/>
        </w:rPr>
        <w:t>
      5. Наличие количества специалистов, предусмотренного штатным расписанием,</w:t>
      </w:r>
    </w:p>
    <w:bookmarkEnd w:id="277"/>
    <w:p>
      <w:pPr>
        <w:spacing w:after="0"/>
        <w:ind w:left="0"/>
        <w:jc w:val="both"/>
      </w:pPr>
      <w:r>
        <w:rPr>
          <w:rFonts w:ascii="Times New Roman"/>
          <w:b w:val="false"/>
          <w:i w:val="false"/>
          <w:color w:val="000000"/>
          <w:sz w:val="28"/>
        </w:rPr>
        <w:t>с соответствующим образованием (послесреднее или высшее)</w:t>
      </w:r>
    </w:p>
    <w:p>
      <w:pPr>
        <w:spacing w:after="0"/>
        <w:ind w:left="0"/>
        <w:jc w:val="both"/>
      </w:pPr>
      <w:r>
        <w:rPr>
          <w:rFonts w:ascii="Times New Roman"/>
          <w:b w:val="false"/>
          <w:i w:val="false"/>
          <w:color w:val="000000"/>
          <w:sz w:val="28"/>
        </w:rPr>
        <w:t>для квалифицированного выполнения запланированного объема работ, в том числе</w:t>
      </w:r>
    </w:p>
    <w:p>
      <w:pPr>
        <w:spacing w:after="0"/>
        <w:ind w:left="0"/>
        <w:jc w:val="both"/>
      </w:pPr>
      <w:r>
        <w:rPr>
          <w:rFonts w:ascii="Times New Roman"/>
          <w:b w:val="false"/>
          <w:i w:val="false"/>
          <w:color w:val="000000"/>
          <w:sz w:val="28"/>
        </w:rPr>
        <w:t>не менее одного агронома: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67" w:id="278"/>
    <w:p>
      <w:pPr>
        <w:spacing w:after="0"/>
        <w:ind w:left="0"/>
        <w:jc w:val="both"/>
      </w:pPr>
      <w:r>
        <w:rPr>
          <w:rFonts w:ascii="Times New Roman"/>
          <w:b w:val="false"/>
          <w:i w:val="false"/>
          <w:color w:val="000000"/>
          <w:sz w:val="28"/>
        </w:rPr>
        <w:t>
      6. Наличие ежегодного договора с производителями семян о поставке семян сельскохозяйственных растений для последующей реализации (в случае приобретения семян у зарубежных поставщиков (по импорту) с поставщиками семян):</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p>
            <w:pPr>
              <w:spacing w:after="20"/>
              <w:ind w:left="20"/>
              <w:jc w:val="both"/>
            </w:pPr>
            <w:r>
              <w:rPr>
                <w:rFonts w:ascii="Times New Roman"/>
                <w:b w:val="false"/>
                <w:i w:val="false"/>
                <w:color w:val="000000"/>
                <w:sz w:val="20"/>
              </w:rPr>
              <w:t>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68" w:id="279"/>
    <w:p>
      <w:pPr>
        <w:spacing w:after="0"/>
        <w:ind w:left="0"/>
        <w:jc w:val="both"/>
      </w:pPr>
      <w:r>
        <w:rPr>
          <w:rFonts w:ascii="Times New Roman"/>
          <w:b w:val="false"/>
          <w:i w:val="false"/>
          <w:color w:val="000000"/>
          <w:sz w:val="28"/>
        </w:rPr>
        <w:t>
      7. Наличие на праве собственности, лизинга или имущественного найма либо в доверительном управлении емкостей (складских помещений и (или) хранилищ силосного типа и (или) бункеров) для хранения семян, специальной тары, прикопочных площадок для плодовых, ягодных культур и винограда, позволяющих размещать партии семян, не допуская их смешения.</w:t>
      </w:r>
    </w:p>
    <w:bookmarkEnd w:id="279"/>
    <w:bookmarkStart w:name="z669" w:id="280"/>
    <w:p>
      <w:pPr>
        <w:spacing w:after="0"/>
        <w:ind w:left="0"/>
        <w:jc w:val="both"/>
      </w:pPr>
      <w:r>
        <w:rPr>
          <w:rFonts w:ascii="Times New Roman"/>
          <w:b w:val="false"/>
          <w:i w:val="false"/>
          <w:color w:val="000000"/>
          <w:sz w:val="28"/>
        </w:rPr>
        <w:t>
      8. Наличие на праве собственности, лизинга или имущественного найма либо в доверительном управлении специализированной техники для обеспечения всего комплекса работ по подработке, хранению и реализации семян сельскохозяйственных растений (данное требование не распространяется на субъекты семеноводства, реализующие семена в затаренном (упакованном) состоянии).</w:t>
      </w:r>
    </w:p>
    <w:bookmarkEnd w:id="280"/>
    <w:bookmarkStart w:name="z670" w:id="281"/>
    <w:p>
      <w:pPr>
        <w:spacing w:after="0"/>
        <w:ind w:left="0"/>
        <w:jc w:val="both"/>
      </w:pPr>
      <w:r>
        <w:rPr>
          <w:rFonts w:ascii="Times New Roman"/>
          <w:b w:val="false"/>
          <w:i w:val="false"/>
          <w:color w:val="000000"/>
          <w:sz w:val="28"/>
        </w:rPr>
        <w:t>
      9. Ведение по каждой партии семян сельскохозяйственных растений учета количества и качества, происхождения реализуемых семян, документирования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281"/>
    <w:bookmarkStart w:name="z671" w:id="282"/>
    <w:p>
      <w:pPr>
        <w:spacing w:after="0"/>
        <w:ind w:left="0"/>
        <w:jc w:val="both"/>
      </w:pPr>
      <w:r>
        <w:rPr>
          <w:rFonts w:ascii="Times New Roman"/>
          <w:b w:val="false"/>
          <w:i w:val="false"/>
          <w:color w:val="000000"/>
          <w:sz w:val="28"/>
        </w:rPr>
        <w:t>
      10. Обеспечение сохранности материалов по хранению и реализации семян в течение не менее двух лет.</w:t>
      </w:r>
    </w:p>
    <w:bookmarkEnd w:id="282"/>
    <w:bookmarkStart w:name="z672" w:id="283"/>
    <w:p>
      <w:pPr>
        <w:spacing w:after="0"/>
        <w:ind w:left="0"/>
        <w:jc w:val="both"/>
      </w:pPr>
      <w:r>
        <w:rPr>
          <w:rFonts w:ascii="Times New Roman"/>
          <w:b w:val="false"/>
          <w:i w:val="false"/>
          <w:color w:val="000000"/>
          <w:sz w:val="28"/>
        </w:rPr>
        <w:t xml:space="preserve">
      11. Наличие при реализации семян сортов сельскохозяйственных растений, включенных в Государственный реестр Республики Казахстан охраняемых сортов растений, лицензионного договора, по которому патентообладатель (лицензиар) представляет реализатору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лицензионного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73" w:id="284"/>
    <w:p>
      <w:pPr>
        <w:spacing w:after="0"/>
        <w:ind w:left="0"/>
        <w:jc w:val="both"/>
      </w:pPr>
      <w:r>
        <w:rPr>
          <w:rFonts w:ascii="Times New Roman"/>
          <w:b w:val="false"/>
          <w:i w:val="false"/>
          <w:color w:val="000000"/>
          <w:sz w:val="28"/>
        </w:rPr>
        <w:t>
      12. Отсутствие карантинных объектов,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674" w:id="285"/>
    <w:p>
      <w:pPr>
        <w:spacing w:after="0"/>
        <w:ind w:left="0"/>
        <w:jc w:val="left"/>
      </w:pPr>
      <w:r>
        <w:rPr>
          <w:rFonts w:ascii="Times New Roman"/>
          <w:b/>
          <w:i w:val="false"/>
          <w:color w:val="000000"/>
        </w:rPr>
        <w:t xml:space="preserve"> Перечень основных требований к оказанию государственной услуги "Аттестация производителей оригинальных, элитных семян, семян первой, второй и третьей репродукций и реализаторов семян"</w:t>
      </w:r>
    </w:p>
    <w:bookmarkEnd w:id="285"/>
    <w:p>
      <w:pPr>
        <w:spacing w:after="0"/>
        <w:ind w:left="0"/>
        <w:jc w:val="both"/>
      </w:pPr>
      <w:r>
        <w:rPr>
          <w:rFonts w:ascii="Times New Roman"/>
          <w:b w:val="false"/>
          <w:i w:val="false"/>
          <w:color w:val="ff0000"/>
          <w:sz w:val="28"/>
        </w:rPr>
        <w:t xml:space="preserve">
      Сноска. Приложение 8 - в редакции приказа Министра сельского хозяйства РК от 12.07.2023 </w:t>
      </w:r>
      <w:r>
        <w:rPr>
          <w:rFonts w:ascii="Times New Roman"/>
          <w:b w:val="false"/>
          <w:i w:val="false"/>
          <w:color w:val="ff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прохождения аттестации, переаттестации и получения свидетельства об аттестации – в течение 10 (десяти) рабочих дней.</w:t>
            </w:r>
          </w:p>
          <w:p>
            <w:pPr>
              <w:spacing w:after="20"/>
              <w:ind w:left="20"/>
              <w:jc w:val="both"/>
            </w:pPr>
            <w:r>
              <w:rPr>
                <w:rFonts w:ascii="Times New Roman"/>
                <w:b w:val="false"/>
                <w:i w:val="false"/>
                <w:color w:val="000000"/>
                <w:sz w:val="20"/>
              </w:rPr>
              <w:t>
2) для переоформления свидетельства об аттестации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аттестации,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заявлений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аттестации, переаттестации и получения свидетельства об аттестации:</w:t>
            </w:r>
          </w:p>
          <w:p>
            <w:pPr>
              <w:spacing w:after="20"/>
              <w:ind w:left="20"/>
              <w:jc w:val="both"/>
            </w:pPr>
            <w:r>
              <w:rPr>
                <w:rFonts w:ascii="Times New Roman"/>
                <w:b w:val="false"/>
                <w:i w:val="false"/>
                <w:color w:val="000000"/>
                <w:sz w:val="20"/>
              </w:rPr>
              <w:t xml:space="preserve">
1) заявление о проведении аттестации (переаттестации)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аттестации производителей оригинальных и элитных семян, семян первой, второй и третьей репродукций и реализаторов семян, утвержденных приказом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 (далее – Правила);</w:t>
            </w:r>
          </w:p>
          <w:p>
            <w:pPr>
              <w:spacing w:after="20"/>
              <w:ind w:left="20"/>
              <w:jc w:val="both"/>
            </w:pPr>
            <w:r>
              <w:rPr>
                <w:rFonts w:ascii="Times New Roman"/>
                <w:b w:val="false"/>
                <w:i w:val="false"/>
                <w:color w:val="000000"/>
                <w:sz w:val="20"/>
              </w:rPr>
              <w:t xml:space="preserve">
2) форма сведений о соответствии требованиям, предъявляемым к производителям оригинальных семян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форма сведений о соответствии требованиям, предъявляемым к элитно-семеноводческим хозяйствам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форма сведений о соответствии требованиям, предъявляемым к семеноводческим хозяйствам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форма сведений о соответствии требованиям, предъявляемым к реализаторам семян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Для переоформления свидетельства об аттестации:</w:t>
            </w:r>
          </w:p>
          <w:p>
            <w:pPr>
              <w:spacing w:after="20"/>
              <w:ind w:left="20"/>
              <w:jc w:val="both"/>
            </w:pPr>
            <w:r>
              <w:rPr>
                <w:rFonts w:ascii="Times New Roman"/>
                <w:b w:val="false"/>
                <w:i w:val="false"/>
                <w:color w:val="000000"/>
                <w:sz w:val="20"/>
              </w:rPr>
              <w:t xml:space="preserve">
1) заявление о переоформлении свидетельства об аттестации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электронные копии документов, содержащих информацию об изменениях, послуживших основанием для переоформления свидетельства об аттестации,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электронную копию свидетельства об 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проведения аттестации,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проведения аттестации, требованиям Правил;</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по проведению 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 и третьей</w:t>
            </w:r>
            <w:r>
              <w:br/>
            </w:r>
            <w:r>
              <w:rPr>
                <w:rFonts w:ascii="Times New Roman"/>
                <w:b w:val="false"/>
                <w:i w:val="false"/>
                <w:color w:val="000000"/>
                <w:sz w:val="20"/>
              </w:rPr>
              <w:t>репродукций и реализаторов</w:t>
            </w:r>
            <w:r>
              <w:br/>
            </w:r>
            <w:r>
              <w:rPr>
                <w:rFonts w:ascii="Times New Roman"/>
                <w:b w:val="false"/>
                <w:i w:val="false"/>
                <w:color w:val="000000"/>
                <w:sz w:val="20"/>
              </w:rPr>
              <w:t>семян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86"/>
    <w:p>
      <w:pPr>
        <w:spacing w:after="0"/>
        <w:ind w:left="0"/>
        <w:jc w:val="left"/>
      </w:pPr>
      <w:r>
        <w:rPr>
          <w:rFonts w:ascii="Times New Roman"/>
          <w:b/>
          <w:i w:val="false"/>
          <w:color w:val="000000"/>
        </w:rPr>
        <w:t xml:space="preserve">              Акт обследования на соответствие требованиям, предъявляемым</w:t>
      </w:r>
      <w:r>
        <w:br/>
      </w:r>
      <w:r>
        <w:rPr>
          <w:rFonts w:ascii="Times New Roman"/>
          <w:b/>
          <w:i w:val="false"/>
          <w:color w:val="000000"/>
        </w:rPr>
        <w:t xml:space="preserve">             к производителям оригинальных семян, элитно-семеноводческим</w:t>
      </w:r>
      <w:r>
        <w:br/>
      </w:r>
      <w:r>
        <w:rPr>
          <w:rFonts w:ascii="Times New Roman"/>
          <w:b/>
          <w:i w:val="false"/>
          <w:color w:val="000000"/>
        </w:rPr>
        <w:t xml:space="preserve">             хозяйствам, семеноводческим хозяйствам, реализаторам семян</w:t>
      </w:r>
      <w:r>
        <w:br/>
      </w:r>
      <w:r>
        <w:rPr>
          <w:rFonts w:ascii="Times New Roman"/>
          <w:b/>
          <w:i w:val="false"/>
          <w:color w:val="000000"/>
        </w:rPr>
        <w:t xml:space="preserve">                         "___" __________ 20__ года № ____</w:t>
      </w:r>
    </w:p>
    <w:bookmarkEnd w:id="286"/>
    <w:p>
      <w:pPr>
        <w:spacing w:after="0"/>
        <w:ind w:left="0"/>
        <w:jc w:val="both"/>
      </w:pPr>
      <w:bookmarkStart w:name="z491" w:id="287"/>
      <w:r>
        <w:rPr>
          <w:rFonts w:ascii="Times New Roman"/>
          <w:b w:val="false"/>
          <w:i w:val="false"/>
          <w:color w:val="000000"/>
          <w:sz w:val="28"/>
        </w:rPr>
        <w:t>
      Комиссией, созданной постановлением местного исполнительного органа области  (города республиканского значения, столицы)</w:t>
      </w:r>
    </w:p>
    <w:bookmarkEnd w:id="28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 ________ 20__ года № ____ составлен настоящий акт о результатах</w:t>
      </w:r>
    </w:p>
    <w:p>
      <w:pPr>
        <w:spacing w:after="0"/>
        <w:ind w:left="0"/>
        <w:jc w:val="both"/>
      </w:pPr>
      <w:r>
        <w:rPr>
          <w:rFonts w:ascii="Times New Roman"/>
          <w:b w:val="false"/>
          <w:i w:val="false"/>
          <w:color w:val="000000"/>
          <w:sz w:val="28"/>
        </w:rPr>
        <w:t>обследования ______________________________________________________</w:t>
      </w:r>
    </w:p>
    <w:p>
      <w:pPr>
        <w:spacing w:after="0"/>
        <w:ind w:left="0"/>
        <w:jc w:val="both"/>
      </w:pPr>
      <w:r>
        <w:rPr>
          <w:rFonts w:ascii="Times New Roman"/>
          <w:b w:val="false"/>
          <w:i w:val="false"/>
          <w:color w:val="000000"/>
          <w:sz w:val="28"/>
        </w:rPr>
        <w:t>(указываются полное наименование юридического лица или фамилия,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физического лица) на соответствие требованиям, предъявляемым к производителям оригинальных</w:t>
      </w:r>
    </w:p>
    <w:p>
      <w:pPr>
        <w:spacing w:after="0"/>
        <w:ind w:left="0"/>
        <w:jc w:val="both"/>
      </w:pPr>
      <w:r>
        <w:rPr>
          <w:rFonts w:ascii="Times New Roman"/>
          <w:b w:val="false"/>
          <w:i w:val="false"/>
          <w:color w:val="000000"/>
          <w:sz w:val="28"/>
        </w:rPr>
        <w:t>семян, элитно-семеноводческим хозяйствам, семеноводческим хозяйствам,</w:t>
      </w:r>
    </w:p>
    <w:p>
      <w:pPr>
        <w:spacing w:after="0"/>
        <w:ind w:left="0"/>
        <w:jc w:val="both"/>
      </w:pPr>
      <w:r>
        <w:rPr>
          <w:rFonts w:ascii="Times New Roman"/>
          <w:b w:val="false"/>
          <w:i w:val="false"/>
          <w:color w:val="000000"/>
          <w:sz w:val="28"/>
        </w:rPr>
        <w:t>реализаторам семян (нужное подчеркнуть)</w:t>
      </w:r>
    </w:p>
    <w:p>
      <w:pPr>
        <w:spacing w:after="0"/>
        <w:ind w:left="0"/>
        <w:jc w:val="both"/>
      </w:pPr>
      <w:r>
        <w:rPr>
          <w:rFonts w:ascii="Times New Roman"/>
          <w:b w:val="false"/>
          <w:i w:val="false"/>
          <w:color w:val="000000"/>
          <w:sz w:val="28"/>
        </w:rPr>
        <w:t>В результате обследования установлено: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степень соответствия по каждому пункту требований)</w:t>
      </w:r>
    </w:p>
    <w:p>
      <w:pPr>
        <w:spacing w:after="0"/>
        <w:ind w:left="0"/>
        <w:jc w:val="both"/>
      </w:pPr>
      <w:r>
        <w:rPr>
          <w:rFonts w:ascii="Times New Roman"/>
          <w:b w:val="false"/>
          <w:i w:val="false"/>
          <w:color w:val="000000"/>
          <w:sz w:val="28"/>
        </w:rPr>
        <w:t>Заключение: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 и третьей</w:t>
            </w:r>
            <w:r>
              <w:br/>
            </w:r>
            <w:r>
              <w:rPr>
                <w:rFonts w:ascii="Times New Roman"/>
                <w:b w:val="false"/>
                <w:i w:val="false"/>
                <w:color w:val="000000"/>
                <w:sz w:val="20"/>
              </w:rPr>
              <w:t>репродукций и реализаторов</w:t>
            </w:r>
            <w:r>
              <w:br/>
            </w:r>
            <w:r>
              <w:rPr>
                <w:rFonts w:ascii="Times New Roman"/>
                <w:b w:val="false"/>
                <w:i w:val="false"/>
                <w:color w:val="000000"/>
                <w:sz w:val="20"/>
              </w:rPr>
              <w:t>семян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Министерство сельского</w:t>
            </w:r>
            <w:r>
              <w:br/>
            </w:r>
            <w:r>
              <w:rPr>
                <w:rFonts w:ascii="Times New Roman"/>
                <w:b w:val="false"/>
                <w:i w:val="false"/>
                <w:color w:val="000000"/>
                <w:sz w:val="20"/>
              </w:rPr>
              <w:t>хозяйства Республики Казахстан</w:t>
            </w:r>
          </w:p>
        </w:tc>
      </w:tr>
    </w:tbl>
    <w:bookmarkStart w:name="z298" w:id="288"/>
    <w:p>
      <w:pPr>
        <w:spacing w:after="0"/>
        <w:ind w:left="0"/>
        <w:jc w:val="left"/>
      </w:pPr>
      <w:r>
        <w:rPr>
          <w:rFonts w:ascii="Times New Roman"/>
          <w:b/>
          <w:i w:val="false"/>
          <w:color w:val="000000"/>
        </w:rPr>
        <w:t xml:space="preserve">              Информация об аттестованных производителях и реализаторах семян</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аттестованного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контактные данные (рабочий и сотовый телефон, адрес электронной почты), адрес местонахождения (индекс, область, город, район, поселок, село, улица)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w:t>
            </w:r>
          </w:p>
          <w:p>
            <w:pPr>
              <w:spacing w:after="20"/>
              <w:ind w:left="20"/>
              <w:jc w:val="both"/>
            </w:pPr>
            <w:r>
              <w:rPr>
                <w:rFonts w:ascii="Times New Roman"/>
                <w:b w:val="false"/>
                <w:i w:val="false"/>
                <w:color w:val="000000"/>
                <w:sz w:val="20"/>
              </w:rPr>
              <w:t>
№ ____ от "___"______ 20__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производителя оригинальных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элитно-семеноводческого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семеноводческого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реализатора семян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 и третьей</w:t>
            </w:r>
            <w:r>
              <w:br/>
            </w:r>
            <w:r>
              <w:rPr>
                <w:rFonts w:ascii="Times New Roman"/>
                <w:b w:val="false"/>
                <w:i w:val="false"/>
                <w:color w:val="000000"/>
                <w:sz w:val="20"/>
              </w:rPr>
              <w:t>репродукций и реализаторов</w:t>
            </w:r>
            <w:r>
              <w:br/>
            </w:r>
            <w:r>
              <w:rPr>
                <w:rFonts w:ascii="Times New Roman"/>
                <w:b w:val="false"/>
                <w:i w:val="false"/>
                <w:color w:val="000000"/>
                <w:sz w:val="20"/>
              </w:rPr>
              <w:t>семян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3" w:id="289"/>
      <w:r>
        <w:rPr>
          <w:rFonts w:ascii="Times New Roman"/>
          <w:b w:val="false"/>
          <w:i w:val="false"/>
          <w:color w:val="000000"/>
          <w:sz w:val="28"/>
        </w:rPr>
        <w:t>
      от _____________________________________________________________</w:t>
      </w:r>
    </w:p>
    <w:bookmarkEnd w:id="289"/>
    <w:p>
      <w:pPr>
        <w:spacing w:after="0"/>
        <w:ind w:left="0"/>
        <w:jc w:val="both"/>
      </w:pPr>
      <w:r>
        <w:rPr>
          <w:rFonts w:ascii="Times New Roman"/>
          <w:b w:val="false"/>
          <w:i w:val="false"/>
          <w:color w:val="000000"/>
          <w:sz w:val="28"/>
        </w:rPr>
        <w:t>      (указывается полное наименование юридического лица или (фамилия, имя,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отчество (при его наличии) физического лица (сведения подтягиваются из</w:t>
      </w:r>
    </w:p>
    <w:p>
      <w:pPr>
        <w:spacing w:after="0"/>
        <w:ind w:left="0"/>
        <w:jc w:val="both"/>
      </w:pPr>
      <w:r>
        <w:rPr>
          <w:rFonts w:ascii="Times New Roman"/>
          <w:b w:val="false"/>
          <w:i w:val="false"/>
          <w:color w:val="000000"/>
          <w:sz w:val="28"/>
        </w:rPr>
        <w:t>информационной системы))</w:t>
      </w:r>
    </w:p>
    <w:bookmarkStart w:name="z301" w:id="290"/>
    <w:p>
      <w:pPr>
        <w:spacing w:after="0"/>
        <w:ind w:left="0"/>
        <w:jc w:val="left"/>
      </w:pPr>
      <w:r>
        <w:rPr>
          <w:rFonts w:ascii="Times New Roman"/>
          <w:b/>
          <w:i w:val="false"/>
          <w:color w:val="000000"/>
        </w:rPr>
        <w:t xml:space="preserve">                    Заявление о переоформлении свидетельства об аттестации</w:t>
      </w:r>
    </w:p>
    <w:bookmarkEnd w:id="290"/>
    <w:p>
      <w:pPr>
        <w:spacing w:after="0"/>
        <w:ind w:left="0"/>
        <w:jc w:val="both"/>
      </w:pPr>
      <w:bookmarkStart w:name="z494" w:id="291"/>
      <w:r>
        <w:rPr>
          <w:rFonts w:ascii="Times New Roman"/>
          <w:b w:val="false"/>
          <w:i w:val="false"/>
          <w:color w:val="000000"/>
          <w:sz w:val="28"/>
        </w:rPr>
        <w:t>
      Прошу переоформить свидетельство об аттестации № ____ от "____" _____20__ года,</w:t>
      </w:r>
    </w:p>
    <w:bookmarkEnd w:id="291"/>
    <w:p>
      <w:pPr>
        <w:spacing w:after="0"/>
        <w:ind w:left="0"/>
        <w:jc w:val="both"/>
      </w:pPr>
      <w:r>
        <w:rPr>
          <w:rFonts w:ascii="Times New Roman"/>
          <w:b w:val="false"/>
          <w:i w:val="false"/>
          <w:color w:val="000000"/>
          <w:sz w:val="28"/>
        </w:rPr>
        <w:t>в связи с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основание для переоформления)</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(индекс, район, область, город (село), улица, номер дома, телефон,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электронный адрес)</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(электронная цифровая подпись)</w:t>
      </w:r>
    </w:p>
    <w:p>
      <w:pPr>
        <w:spacing w:after="0"/>
        <w:ind w:left="0"/>
        <w:jc w:val="both"/>
      </w:pPr>
      <w:r>
        <w:rPr>
          <w:rFonts w:ascii="Times New Roman"/>
          <w:b w:val="false"/>
          <w:i w:val="false"/>
          <w:color w:val="000000"/>
          <w:sz w:val="28"/>
        </w:rPr>
        <w:t>Дата заполнения: "___" _________ 20 __ года.</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 об</w:t>
      </w:r>
    </w:p>
    <w:p>
      <w:pPr>
        <w:spacing w:after="0"/>
        <w:ind w:left="0"/>
        <w:jc w:val="both"/>
      </w:pPr>
      <w:r>
        <w:rPr>
          <w:rFonts w:ascii="Times New Roman"/>
          <w:b w:val="false"/>
          <w:i w:val="false"/>
          <w:color w:val="000000"/>
          <w:sz w:val="28"/>
        </w:rPr>
        <w:t>ответственности за предоставление недостоверных сведений в соответствии с</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Заявление принято к рассмотрению "___" __________ 20__года.</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