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b780" w14:textId="8c0b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 учета химической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16 июня 2015 года № 694. Зарегистрирован в Министерстве юстиции Республики Казахстан 23 июля 2015 года № 11737.</w:t>
      </w: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безопасности химической продукции"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индустрии и инфраструктурного развития РК от 29.05.2020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учета химической продукции.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приказа.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июля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2019 года № 694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регистрации и учета химической продукции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индустрии и инфраструктурного развития РК от 29.05.2020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и учета химической продукции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химической продукции"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регистрации и учета химической продукции.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не распространяется на продукций,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и перечень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"О применении санитарных мер в таможенном союзе", а также на химическую продукцию, в отношении оборота, разработки, переработки, производства, приобретения, реализации, хранения, использования и уничтожения которых установлен разрешительный порядок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уведомлениях":</w:t>
      </w:r>
    </w:p>
    <w:bookmarkEnd w:id="8"/>
    <w:bookmarkStart w:name="z1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наркотические средства, психотропные вещества и прекурсоры;</w:t>
      </w:r>
    </w:p>
    <w:bookmarkEnd w:id="9"/>
    <w:bookmarkStart w:name="z1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взрывчатые и пиротехнические вещества;</w:t>
      </w:r>
    </w:p>
    <w:bookmarkEnd w:id="10"/>
    <w:bookmarkStart w:name="z1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яды;</w:t>
      </w:r>
    </w:p>
    <w:bookmarkEnd w:id="11"/>
    <w:bookmarkStart w:name="z1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пестициды;</w:t>
      </w:r>
    </w:p>
    <w:bookmarkEnd w:id="12"/>
    <w:bookmarkStart w:name="z1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красители, синтетические моющие средства;</w:t>
      </w:r>
    </w:p>
    <w:bookmarkEnd w:id="13"/>
    <w:bookmarkStart w:name="z1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дезинфекции, дезинсекции и дератизации;</w:t>
      </w:r>
    </w:p>
    <w:bookmarkEnd w:id="14"/>
    <w:bookmarkStart w:name="z1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пищевые добавки;</w:t>
      </w:r>
    </w:p>
    <w:bookmarkEnd w:id="15"/>
    <w:bookmarkStart w:name="z1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этиловый спирт и алкогольная продукция, табачные изделия.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промышленности и строительства РК от 25.12.2024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допускается к обращению на территории Республики Казахстан химическая продукция, не зарегистрированная в соответствии с требованиями настоящих Правил, за исключением химической продукции указанной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химической продукции ведется уполномоченным органом посредством внесения сведений в реестр свидетельств о регистрации химической продукции.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"Регистрация и учет химической продукции" (далее - государственная услуга) оказывается Комитетом промышленности Министерства промышленности и строительства Республики Казахстан (далее - услугодатель) согласно настоящим Правилам.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актуализирует информацию о порядке ее оказания и направляет в Государственную корпорацию "Правительство для граждан", оператору информационно-коммуникационной инфраструктуры "электронного правительства" и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25.12.2024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государственной услуги физические и юридические лица (далее – услугополучатель) подают в Государственную корпорацию "Правительство для граждан" или через веб-портал "электронного правительства"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основных требований к оказанию государственной услуги "Регистрация и учет химической продукции" (далее – Перечень основных требований к оказанию государственной услуги 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Государственной корпорации принимает заявление услугополучателя при наличии у него полного пакета документов согласно перечню, предусмотренному пунктом 8 Перечня основных требований к оказанию государственной услуги.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8 Перечня основных требований к оказанию государственной услуги,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индустрии и инфраструктурного развития РК от 07.04.2022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направлении услугополучателем заявления через портал, услугополучателю в личный кабинет направляется статус о принятии запроса на государственную услугу.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осуществляет регистрацию представленных документов и сведений, в день их поступления и направляет руководителю услугодателя, которым назначается исполнитель.</w:t>
      </w:r>
    </w:p>
    <w:bookmarkEnd w:id="24"/>
    <w:bookmarkStart w:name="z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5"/>
    <w:bookmarkStart w:name="z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о государственной регистрации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индустрии и инфраструктурного развития РК от 07.04.2022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Общий срок рассмотрения документов и выдачи результата государственной услуги составляет 5 (пять) рабочих дней. </w:t>
      </w:r>
    </w:p>
    <w:bookmarkEnd w:id="27"/>
    <w:bookmarkStart w:name="z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процедуры заслушивания срок оказания государственной услуги продлевается на 3 (три) рабочих дня.</w:t>
      </w:r>
    </w:p>
    <w:bookmarkEnd w:id="28"/>
    <w:bookmarkStart w:name="z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заявления не входит в срок оказания государственной услуги.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индустрии и инфраструктурного развития РК от 07.04.2022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Исполнитель в течение 1 (одного) рабочего дня с момента регистрации документов услугополучателя, проверяет полноту представленных документов.</w:t>
      </w:r>
    </w:p>
    <w:bookmarkEnd w:id="30"/>
    <w:bookmarkStart w:name="z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документов, услугодатель в указанные сроки дает мотивированный отказ в дальнейшем рассмотрении заявления.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индустрии и инфраструктурного развития РК от 07.04.2022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полного пакета документов, исполнитель в течение 2 (двух) рабочих дней с момента регистрации документов направляет их в организацию находящуюся в ведении услугодателя (далее - Подведомственная организация), осуществляющую работы по определению соответствия содержания паспорта безопасности химической продукции требованиям законодательства Республики Казахстан в области безопасности химической продукции.</w:t>
      </w:r>
    </w:p>
    <w:bookmarkEnd w:id="32"/>
    <w:bookmarkStart w:name="z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Подведомственная организация в течение 2 (двух) рабочих дней проверяет содержание паспорта безопасности химической продукции на соответствие требованиям законодательства Республики Казахстан в области безопасности химической продукции и по итогам обследования направляет услугодателю положительное либо отрицательное заключение о соответствии либо несоответствии содержания паспорта безопасности химической продукции требованиям законодательства Республики Казахстан в области безопасности химической продукции (далее - заключение).</w:t>
      </w:r>
    </w:p>
    <w:bookmarkEnd w:id="33"/>
    <w:bookmarkStart w:name="z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4"/>
    <w:bookmarkStart w:name="z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 </w:t>
      </w:r>
    </w:p>
    <w:bookmarkEnd w:id="35"/>
    <w:bookmarkStart w:name="z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свидетельство о регистрации химической продукции либо мотивированный отказ в оказании государственной услуги.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индустрии и инфраструктурного развития РК от 07.04.2022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получения заключения, исполнитель услугодателя в течение 1 (одного) рабочего дня проверяет содержание паспорта безопасности химической продукции на соответствие требованиям законодательства Республики Казахстан в области безопасности химической продукции оформляет результат оказания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 согласно пункту 9 Перечня основных требований к оказанию государственной услуги, подписанный электронно-цифровой подписью (далее – ЭЦП) руководителя услугодателя либо лица его замещающего который направляется в личный кабинет услугополучателя.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через государственной корпорации, исполнитель оформляет результат оказания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ЭЦП руководителя услугодателя либо лица его замещающего который направляется в государственную корпорацию и работник государственной корпорации распечатывает и выдает документ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услуг, установленном уполномоченным органом в сфере информатизации.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9"/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работников Государственной корпорации при оказании им услуг подается на имя его руководителя либо в уполномоченный орган в сфере информатизации.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индустрии и инфраструктурного развития РК от 07.04.2022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индустрии и инфраструктурного развития РК от 07.04.2022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 рассмотрения жалобы уполномоченным органом,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десять рабочих дней в случаях необходимости: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Министра индустрии и инфраструктурного развития РК от 07.04.2022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химической продукции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Реквизиты юридического лица (адрес, БИН, телефон)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</w:p>
        </w:tc>
      </w:tr>
    </w:tbl>
    <w:bookmarkStart w:name="z1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химической продукции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25.12.2024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выдать свидетельство о регистрации химической продукции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(подпись) "__" ________ 20___года.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 продукции</w:t>
            </w:r>
          </w:p>
        </w:tc>
      </w:tr>
    </w:tbl>
    <w:bookmarkStart w:name="z1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учет химической продукции"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приказом Министра промышленности и строительства РК от 25.12.2024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Государственную корпорацию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химической продукции либо мотивированный отказ по форме, согласно приложениям 4 или 5 к Правилам оказания государственной услуги "Регистрации и учета химической продукции" (далее - Правила).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Государственная корпорация –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кроме,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корпорацией государственная услуга оказывается в порядке "электронной" очереди без ускоренного обслуживания, бронируется "электронная" очередь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регистрацию химической продукции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паспорт безопасности химической продукции на государственном и русском языках, соответствующие требованиям, установленным законодательством Республики Казахстан в области безопасности химической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сертификат соответствия или декларация о соответствии, в случае обязательного подтверждения 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удостоверенного ЭЦП услугополучателя,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электронную копию паспорта безопасности химической продукции на государственном и русском языках, соответствующие требованиям, установленным законодательством Республики Казахстан в области безопасности химической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сертификат соответствия или декларация о соответствии, в случае обязательного подтверждения 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услуг: 1414,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Министерства: www.gov.kz/memleket/entities/miid;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Государственной корпорации: портале www.egov.kz;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8 (7172) 64 85 68, 64 85 15.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(далее –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№__ филиала "Государственной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(указать 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подзаконным нормативным правовым актом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услуги, а также документов с истекшим 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 или документов с истекшим сроком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учета химической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промышленности и строительства РК от 25.12.2024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"Өнеркәсіп комитеті"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"Комитет промышленности"</w:t>
            </w:r>
          </w:p>
        </w:tc>
      </w:tr>
    </w:tbl>
    <w:bookmarkStart w:name="z1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промышленности, рассмотрев Паспорт безопасности химической продукции "____________________" сообщает, что: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учета химической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промышленности и строительства РК от 25.12.2024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"Өнеркәсіп комитеті"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"Комитет промышленности"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регистрации химической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Номер: Дата: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[Наименование организации] [Адрес]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Химическая продукция: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название химической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название химической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(фирма производитель)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виде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 выпуска)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применения: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