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6ac2" w14:textId="dbc6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2015 года № 4-3/270. Зарегистрирован в Министерстве юстиции Республики Казахстан 21 июля 2015 года № 11711.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июнь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июнь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июнь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4-3/270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сельского хозяйства РК от 17.08.2020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 (далее –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 (далее – машины) и порядок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услуга).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машины повышенной проходимости – снегоходы и квадроциклы с максимальной конструктивной скоростью пятьдесят и менее пятидесяти километров в час;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тракториста-машиниста – документ, подтверждающий допуск трактористов-машинистов к управлению машинами;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физическое лицо, обратившееся за получением удостоверения тракториста-машиниста в порядке, установленном настоящими Правилами;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регистрационные действия – деятельность услугодателя, связанная с осуществлением регистрации и выдачей удостоверения тракториста-машиниста услугополучателю, с внесением регистрационных данных и изменений в информационную систему регистрации и выдачи удостоверения тракториста-машиниста;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регистрации и выдачи удостоверения тракториста-машиниста (далее – информационная система) – организационно-упорядоченная совокупность информационно-коммуникационных технологий, обеспечивающая централизованный учет сведений в подсистеме "Государственная регистрация сельскохозяйственной техники" информационной системы "Единая автоматизированная система управления отраслями агропромышленного комплекса "e-Agriculture".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под экзаменационными пунктами понимаются организации образования технического и профессионального образования, имеющие аккредитацию в сфере образования, либо включенные в реестр учебных центров и учебных заведений для краткосрочного профессионального обучения на интернет-ресурсе Национальной палаты предпринимателей Республики Казахстан "Атамекен".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Экзаменационные пункты осуществляют теоретическое обучение, а также производственное обучение и профессиональную практику по специальности "тракторист-машинист сельскохозяйственного производства". По итогам обучения экзаменационными пунктами проводится прием теоретических и практических экзаменов (итоговая аттестация), по результатам которого выдается свидетельство об окончании курсов обучения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на право управления машинами всех категорий принимается экзаменационными комиссиями в экзаменационных пунктах в день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 проводится с целью проверки знаний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постановлением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и безопасности эксплуатации машин, предусмотренных программами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граждан для сдачи экзамена и выдачи свидетельства осуществляются по зарегистрированному постоянному месту жительства или месту временного пребывания (в случае наличия временной прописки), а иностранным гражданам, зарегистрированным в органах внутренних дел – по месту их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проводится путем тестирования и состоит из десяти вопросов. Для ответа на все вопросы кандидату в трактористы-машинисты предоставляется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технические требования по техническому оснащению при проведении тестирования указаны в приложении 1-1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"Сдал" выставляется при положительном ответе не менее чем на восемь вопросов, а в противном случае выставляется оценка "Не сдал".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отрицательной оценки "Не сдал", повторный экзамен осуществляется не ранее 5 (пяти) календарных дней со дня сдачи предыдущего экзамена.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сдачи экзамена заносятся в экзаменационный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Лицам, сдавшим экзамен, на основании экзаменационного листа в течение 2 (двух) рабочих дней выписывается свидетельство.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машины, в зависимости от их типов, назначения и особенностей управления ими, подразделяются на категории: "А", "Б", "В", "Г", "Д", на право управления которыми выдается удостоверение тракториста-машиниста (далее – удостоверение) по форме согласно приложению 3 к настоящим Правилам, с проставлением в нем разрешающих отметок в соответствующих категориях.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Удостоверение предоставляет право на управление машинами на всей территории Республики Казахстан.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имеющие удостоверение с разрешающими отметками в категориях "А", "Б", "В", "Г", "Д" могут управлять: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"А" – колесными тракторами класса до 30 килоНьютон (3,0 тяговая сила) включительно;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"Б" – колесными тракторами класса свыше 30 килоНьютон (3,0 тяговая сила);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"В" – гусеничными тракторами;</w:t>
      </w:r>
    </w:p>
    <w:bookmarkEnd w:id="21"/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"Г" – самоходными сельскохозяйственными машинами;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"Д" – всеми самоходными механизированными мелиоративными машинами и дорожно-строительными машинами, в том числе экскаваторами, тракторами со смонтированными мелиоративными и дорожно-строительными машинами.</w:t>
      </w:r>
    </w:p>
    <w:bookmarkEnd w:id="23"/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предоставляет право управлять машинами соответствующей категории, если на них смонтировано дополнительное оборудование или они работают в составе агрегата (прицепа, автопоезда). </w:t>
      </w:r>
    </w:p>
    <w:bookmarkEnd w:id="24"/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Право на управление машинами разрешается: </w:t>
      </w:r>
    </w:p>
    <w:bookmarkEnd w:id="25"/>
    <w:bookmarkStart w:name="z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достигшим семнадцатилетнего возраста, – управление машинами категорий "А", "В" и "Г";</w:t>
      </w:r>
    </w:p>
    <w:bookmarkEnd w:id="26"/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достигшим восемнадцатилетнего возраста, при наличии стажа управления машинами категорий "А" и "В" или "Г" не менее шести месяцев –дополнительно получить право на управление машинами категории "Б" и "Д".</w:t>
      </w:r>
    </w:p>
    <w:bookmarkEnd w:id="27"/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Категории "Б" и (или) "Д" предоставляются услугополучателям, имеющим удостоверение с разрешающими отметками в графах "А" и "В" или "Г" (общий трудовой стаж услугополучателя на соответствующих машинах не менее шести месяцев), и сдавшим в экзаменационном пункте теоретический экзамен.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Подтверждающим трудовую деятельность документом услугополучателя является один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право управления специальными машинами повышенной проходимости выдается удостоверение с записью "управление снегоходами, квадроциклами разрешено" в графе "для особых отметок".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с записью "управление снегоходами и (или) квадроциклами разрешено" в графе "для особых отметок" осуществляется при наличии удостоверения с разрешающими категориями "А" и "В" или "Б", "В", или водительского удостоверения с разрешающей категорией "А" или "А1" или "В1".</w:t>
      </w:r>
    </w:p>
    <w:bookmarkEnd w:id="30"/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удостоверения с записью "управление снегоходами и (или) квадроциклами разрешено" в графах "отметка о разрешении" проставляется штамп с полосой по диагонали. </w:t>
      </w:r>
    </w:p>
    <w:bookmarkEnd w:id="31"/>
    <w:bookmarkStart w:name="z10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2"/>
    <w:bookmarkStart w:name="z1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Государственная услуга оказывается местными исполнительными органами областей, городов республиканского значения, столицы, районов и городов областного значения (далее – услугодатель). </w:t>
      </w:r>
    </w:p>
    <w:bookmarkEnd w:id="33"/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услугополучатель представляет в электронной форме через веб-портал "электронного правительства" www.egov.kz (далее – портал), либо в бумажной форме в канцелярию услугодателя заявление по форме согласно приложению 4 к настоящим Правилам.</w:t>
      </w:r>
    </w:p>
    <w:bookmarkEnd w:id="34"/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основных требований к оказанию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канцелярии услугодателя в день поступления документов осуществляет их прием и регистрацию.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осуществляются следующим рабочим днем.</w:t>
      </w:r>
    </w:p>
    <w:bookmarkEnd w:id="37"/>
    <w:bookmarkStart w:name="z1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а также документов с истекшим сроком действия, сотрудник канцелярии услугодателя отказывает в приеме заявления и выдает расписку об отказе в приеме документов.</w:t>
      </w:r>
    </w:p>
    <w:bookmarkEnd w:id="38"/>
    <w:bookmarkStart w:name="z1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в канцелярии услугодателя является отметка на его копии о регистрации с указанием даты, времени (часы, минуты).</w:t>
      </w:r>
    </w:p>
    <w:bookmarkEnd w:id="39"/>
    <w:bookmarkStart w:name="z1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обращения услугополучателя через портал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обращения услугополучателя через портал услугодатель в день приема документов, проверяет полноту представленных документов, и в случае представления услугополучателем неполного пакета документов, а также документов с истекшим сроком действия, готовит мотивированный отказ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руководителя услугодателя.</w:t>
      </w:r>
    </w:p>
    <w:bookmarkEnd w:id="41"/>
    <w:bookmarkStart w:name="z1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предоставлении услугополучателем полного пакета документов, руководитель услугодателя в день приема документов определяет ответственного исполнителя.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с момента принятия заявления проверяет: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документов, представленных услугополучателем для получения государственной услуги, и (или) сведений,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соответствие услугополучателя и (или) представленных сведений, необходимых для оказания государственной услуги, требованиям, установленным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информационному сервису Комитета по правовой статистике и специальным учетам Генеральной прокуратуры Республики Казахстан сведения о вступившем в законную силу решении суда, на основании которого услугополучатель лишен специального права на управление транспортным средством.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оснований для отказа в оказании государственной услуги, ответственный исполнитель услугодателя вносит сведения из заявления в информационную систему, заносит регистрационную запись в книге выдачи удостоверений тракториста-машиниста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оформляет результат оказания государственной услуги – удостоверения тракториста-машиниста категорий "А", "В", "Г", "Б" и "Д", либо удостоверения тракториста-машиниста с записью "управление снегоходами, квадроциклами разрешено", либо дубликат удостоверения тракториста-машиниста, или мотивированный ответ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рассмотрении документов услугополучателя на выдачу дубликата удостоверения отсутствуют сведения о выдаче удостоверения по месту обращения услугополучателя на основании записи книги выдачи удостоверений тракториста-машиниста услугодателя, выдавшего удостоверение, и имеются основания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заслушивания проводится в соответствии со статьей 73 Административного процедурно-процессуального кодекса Республики Казахстан (далее – АППК).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выдается дубликат удостоверения или мотивированный ответ об отказе в оказании государственной услуги по форме согласно приложению 7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услугополучателю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услугополучателям выдаются под их личную подпись в книге выдачи удостоверений тракториста-машиниста, по предъявлению документа, удостоверяющего личность, либо электронного документа из сервиса цифровых документов (для идентификации).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ответственный исполнитель направляет услугополучателю уведомление о готовности удостоверения тракториста-машиниста по форме согласно приложению 8 к настоящим Правилам, либо мотивированный ответ об отказе в оказании государственной услуги в форме электронного документа, подписанного ЭЦП руководителя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Общий срок оказания государственной услуги составляет 2 (два) рабочих дня.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и.о. Министра сельского хозяйства РК от 07.10.2025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оказание государственной услуги услугополучатель оплачивает в бюджет государственную пошлину, установленную в соответствии с подпунктом 9) статьи 615 Кодекса Республики Казахстан "О налогах и других обязательных платежах в бюджет" (Налоговый Кодекс).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 отказа в оказании государственной услуги являются:</w:t>
      </w:r>
    </w:p>
    <w:bookmarkEnd w:id="44"/>
    <w:bookmarkStart w:name="z1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сведений, содержащихся в них;</w:t>
      </w:r>
    </w:p>
    <w:bookmarkEnd w:id="45"/>
    <w:bookmarkStart w:name="z1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сведений, необходимых для оказания государственной услуги, требованиям, установленным настоящими Правилами;</w:t>
      </w:r>
    </w:p>
    <w:bookmarkEnd w:id="46"/>
    <w:bookmarkStart w:name="z1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7"/>
    <w:bookmarkStart w:name="z1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(далее – Министерство) предоставляет информацию о порядке оказания государственной услуги в Единый контакт-центр.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в настоящие Правила услугодателю, оператору информационно-коммуникационной инфраструктуры "электронного правительства"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Регистрация и выдача удостоверения осуществляется по постоянному зарегистрированному местожительству или месту временного пребывания (в случае наличия временной прописки), а иностранным гражданам, зарегистрированным в органах внутренних дел – по месту их пребывания.</w:t>
      </w:r>
    </w:p>
    <w:bookmarkEnd w:id="49"/>
    <w:bookmarkStart w:name="z1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Серии и номера выписанных удостоверений вносятся в порядке возрастания в книгу учета поступления и расходования бланков строгой отчетности по форме согласно приложению 9 к настоящим Правилам.</w:t>
      </w:r>
    </w:p>
    <w:bookmarkEnd w:id="50"/>
    <w:bookmarkStart w:name="z1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Удостоверение выдается сроком на десять лет (о чем вносятся соответствующие записи в графах "Действительно до...."), по истечении которого оно подлежит замене в порядке, установленном настоящими Правилами.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Отметки в графах категорий машин, на управление которыми выдается удостоверение, производятся штампом "Разрешено". В графы других категорий машин, на управление которыми не выдано разрешение, ставится штамп с полосой по диагонали.</w:t>
      </w:r>
    </w:p>
    <w:bookmarkEnd w:id="52"/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получении разрешения на право управления машинами другой категории производится замена удостоверения на новое с проставлением отметки, имеющейся в прежнем удостоверении.</w:t>
      </w:r>
    </w:p>
    <w:bookmarkEnd w:id="53"/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удостоверения осуществляется в случаях:</w:t>
      </w:r>
    </w:p>
    <w:bookmarkEnd w:id="54"/>
    <w:bookmarkStart w:name="z4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наличии);</w:t>
      </w:r>
    </w:p>
    <w:bookmarkEnd w:id="55"/>
    <w:bookmarkStart w:name="z4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непригодности для пользования;</w:t>
      </w:r>
    </w:p>
    <w:bookmarkEnd w:id="56"/>
    <w:bookmarkStart w:name="z4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 действия 10 (десять) лет;</w:t>
      </w:r>
    </w:p>
    <w:bookmarkEnd w:id="57"/>
    <w:bookmarkStart w:name="z4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желанию услугополучателя.</w:t>
      </w:r>
    </w:p>
    <w:bookmarkEnd w:id="58"/>
    <w:bookmarkStart w:name="z4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удостоверения производится на основании документов, указанных в пункте 8 Перечня.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замене удостоверения старого образца, на новое удостоверение переносятся и проставляются разрешающие категории с учетом следующего порядка:</w:t>
      </w:r>
    </w:p>
    <w:bookmarkEnd w:id="60"/>
    <w:bookmarkStart w:name="z1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категории "А", "Б", "В", "Г", "Д", "Е" в удостоверении старого образца соответствуют категориям "А", "Б", "В", "Г", "Д" в новом удостоверении;</w:t>
      </w:r>
    </w:p>
    <w:bookmarkEnd w:id="61"/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3 класса соответствует удостоверению с категориями "А", "В", "Г" нового образца;</w:t>
      </w:r>
    </w:p>
    <w:bookmarkEnd w:id="62"/>
    <w:bookmarkStart w:name="z1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2 класса соответствует удостоверению с категориями "А", "Б", "В", "Г" нового образца;</w:t>
      </w:r>
    </w:p>
    <w:bookmarkEnd w:id="63"/>
    <w:bookmarkStart w:name="z1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1 класса соответствует удостоверению с категориями "А", "Б", "В", "Г", "Д" нового образца;</w:t>
      </w:r>
    </w:p>
    <w:bookmarkEnd w:id="64"/>
    <w:bookmarkStart w:name="z1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К-701 "Кировец" соответствует удостоверению категории "Б" нового образца;</w:t>
      </w:r>
    </w:p>
    <w:bookmarkEnd w:id="65"/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механизатора сельского хозяйства с указанием специальности "комбайнер" соответствует удостоверению категории "Г" нового образца;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удостоверение механизатора сельского хозяйства с указанием специальности "тракторист" соответствует удостоверению образца с категориями "А", "В".</w:t>
      </w:r>
    </w:p>
    <w:bookmarkEnd w:id="67"/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на замену удостоверения старого образца, категории которых не предусмотрены настоящим пунктом настоящих Правил, замена осуществляется с переносом и проставлением категорий только соответствующих описанию категорий удостоверения нового образца.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замене удостоверения во вновь выдаваемом удостоверении в графе "Для особых отметок" проставляются серия, номер и дата выдачи прежнего удостоверения.</w:t>
      </w:r>
    </w:p>
    <w:bookmarkEnd w:id="69"/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утере удостоверения, новое удостоверение с отметкой "Дубликат" выдается:</w:t>
      </w:r>
    </w:p>
    <w:bookmarkEnd w:id="70"/>
    <w:bookmarkStart w:name="z4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2 (двух) рабочих дней с момента регистрации документов услугополучателя – лицам, зарегистрированным по месту жительства, на основании документов, указанных в пункте 8 Перечня;</w:t>
      </w:r>
    </w:p>
    <w:bookmarkEnd w:id="71"/>
    <w:bookmarkStart w:name="z4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рабочих дней с момента регистрации документов услугополучателя – в случае отсутствия сведений о выдаче удостоверения по месту обращения услугополучателя, на основании записи книги выдачи удостоверений тракториста-машиниста услугодателя, выдавшего удостоверение.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записи книги выдачи удостоверений тракториста-машиниста осуществляется услугодателем путем направления соответствующего запроса услугодателю, выдавшего удостоверение.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приказом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Обмен иностранным гражданам и лицам без гражданства удостоверений производится в течение 2 (двух) рабочих дней с момента принятия документов на основании представления услугодателю оригиналов удостоверений и их заверенного перевода на государственном или русском языках, документа, удостоверяющего личность (оригинал возвращается после сверки), зарегистрированных в органах внутренних дел, оплаты государственной пошлины за выдачу удостоверения.</w:t>
      </w:r>
    </w:p>
    <w:bookmarkEnd w:id="73"/>
    <w:bookmarkStart w:name="z1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выдается удостоверение на право управления категориями машин, которые были разрешены в национальном удостоверении и соответствуют требованиям пункта 8 настоящих Правил, на срок действия въездных документов. Национальное удостоверение хранится у услугодателя и возвращается услугополучателю по его заявлению в произвольной форме и после сдачи ранее выданного удостоверения Республики Казахстан в течение 1 (одного) рабочего дня.</w:t>
      </w:r>
    </w:p>
    <w:bookmarkEnd w:id="74"/>
    <w:bookmarkStart w:name="z1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отсутствии национальных удостоверений у иностранных граждан и лиц без гражданства, удостоверение Республики Казахстан выдается им на общих основаниях, если срок их пребывания в Республике Казахстан превышает 6 (шесть) месяцев. </w:t>
      </w:r>
    </w:p>
    <w:bookmarkEnd w:id="75"/>
    <w:bookmarkStart w:name="z1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книгу учета поступления и расходования бланков строгой отчетности вносятся данные по поступлению и расходованию бланков удостоверений для соблюдения строгой отчетности.</w:t>
      </w:r>
    </w:p>
    <w:bookmarkEnd w:id="76"/>
    <w:bookmarkStart w:name="z1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бланками удостоверения и расходными материалами осуществляется местными исполнительными органами областей, городов республиканского значения, столицы, районов и городов областного значения.</w:t>
      </w:r>
    </w:p>
    <w:bookmarkEnd w:id="77"/>
    <w:bookmarkStart w:name="z1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Испорченные при заполнении бланки, расходные материалы, послужившие основанием для выдачи и замены удостоверений, ежегодно утилизируются средствами и способами, исключающими возможность их повторного использования, о чем составляется соответствующий акт. </w:t>
      </w:r>
    </w:p>
    <w:bookmarkEnd w:id="78"/>
    <w:bookmarkStart w:name="z1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же порядке утилизируются:</w:t>
      </w:r>
    </w:p>
    <w:bookmarkEnd w:id="79"/>
    <w:bookmarkStart w:name="z1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вновь найденные удостоверения, вместо которых выданы новые;</w:t>
      </w:r>
    </w:p>
    <w:bookmarkEnd w:id="80"/>
    <w:bookmarkStart w:name="z1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востребованные по истечении 2 (двух) лет после окончания срока лишения, при этом делается отметка в книге выдачи удостоверений тракториста-машиниста.</w:t>
      </w:r>
    </w:p>
    <w:bookmarkEnd w:id="81"/>
    <w:bookmarkStart w:name="z1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Материалы, послужившие основанием для выдачи и замены удостоверений (заявления, старые удостоверения, документы об уплате пошлин, копий свидетельств об окончании курсов обучения), подшиваются в отдельные дела, и услугодателем обеспечивается их наличие в течение 3 (трех) лет, затем, после истечения этого срока уничтожается комиссионно. Также услугодателем в течение 10 (десяти) лет обеспечивается наличие копий свидетельств об обучении и дипломов, подтверждающих квалификацию по специальности "тракторист-машинист сельскохозяйственного производства", в течение 60 (шестидесяти) лет – наличие книг выдачи удостоверений тракториста-машиниста после их окончания. Удостоверения, вместо которых выданы новые, подшиваются в дела с проставлением на них штампа "Аннулировано".</w:t>
      </w:r>
    </w:p>
    <w:bookmarkEnd w:id="82"/>
    <w:bookmarkStart w:name="z1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Удостоверения лиц, лишенных права управления машинами в установленном законодательством порядке, передаются услугодателю соответствующей административно-территориальной единицы.</w:t>
      </w:r>
    </w:p>
    <w:bookmarkEnd w:id="83"/>
    <w:bookmarkStart w:name="z16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84"/>
    <w:bookmarkStart w:name="z1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Жалоба на решение, действие (бездействие) услугодателя по вопросам оказания государственной услуги подается на имя руководителя услугодателя, в уполномоченный орган по оценке и контролю за качеством оказания государственных услуг.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Жалоба услугополучателя в соответствии с пунктом 2 статьи 25 Закона подлежит рассмотрению: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Если иное не предусмотрено законом, обращение в суд допускается после обжалования в досудебном порядке в соответствии с пунктом 5 статьи 91 АППК РК.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экзаменационного пункта)</w:t>
      </w:r>
    </w:p>
    <w:bookmarkEnd w:id="89"/>
    <w:bookmarkStart w:name="z18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курсов обучения</w:t>
      </w:r>
    </w:p>
    <w:bookmarkEnd w:id="90"/>
    <w:bookmarkStart w:name="z18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__________</w:t>
      </w:r>
    </w:p>
    <w:bookmarkEnd w:id="91"/>
    <w:bookmarkStart w:name="z18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гражданину _______________________________</w:t>
      </w:r>
    </w:p>
    <w:bookmarkEnd w:id="92"/>
    <w:bookmarkStart w:name="z1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93"/>
    <w:bookmarkStart w:name="z1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обучался (лась) с "___" ____________ по "___" _________________</w:t>
      </w:r>
    </w:p>
    <w:bookmarkEnd w:id="94"/>
    <w:bookmarkStart w:name="z1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подготовки, переподготовки, повышения классности трактористов-машинистов в объеме ___________ часов и сдал (а) квалификационные экзамены с оценками ("удовлетворительно", "хорошо", "отлично"):</w:t>
      </w:r>
    </w:p>
    <w:bookmarkEnd w:id="95"/>
    <w:bookmarkStart w:name="z18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тракторов и других машин</w:t>
      </w:r>
    </w:p>
    <w:bookmarkEnd w:id="96"/>
    <w:bookmarkStart w:name="z1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97"/>
    <w:bookmarkStart w:name="z1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марки изучаемых тракторов и самоходных машин)</w:t>
      </w:r>
    </w:p>
    <w:bookmarkEnd w:id="98"/>
    <w:bookmarkStart w:name="z1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агрономии, организация и технология производства механизированных работ</w:t>
      </w:r>
    </w:p>
    <w:bookmarkEnd w:id="99"/>
    <w:bookmarkStart w:name="z1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00"/>
    <w:bookmarkStart w:name="z1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 ____________________________________________</w:t>
      </w:r>
    </w:p>
    <w:bookmarkEnd w:id="101"/>
    <w:bookmarkStart w:name="z19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навыки и вождение _________________________________________</w:t>
      </w:r>
    </w:p>
    <w:bookmarkEnd w:id="102"/>
    <w:p>
      <w:pPr>
        <w:spacing w:after="0"/>
        <w:ind w:left="0"/>
        <w:jc w:val="both"/>
      </w:pPr>
      <w:bookmarkStart w:name="z193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экзаменационной комиссии от "______" __________20___ года,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______, гражданину ____________________________________________</w:t>
      </w:r>
    </w:p>
    <w:bookmarkStart w:name="z1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104"/>
    <w:bookmarkStart w:name="z1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присвоена квалификация тракториста-машиниста.</w:t>
      </w:r>
    </w:p>
    <w:bookmarkEnd w:id="105"/>
    <w:bookmarkStart w:name="z1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экзаменационной комиссии ______________________________</w:t>
      </w:r>
    </w:p>
    <w:bookmarkEnd w:id="106"/>
    <w:bookmarkStart w:name="z1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учебного заведения _______________________________</w:t>
      </w:r>
    </w:p>
    <w:bookmarkEnd w:id="107"/>
    <w:bookmarkStart w:name="z19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свидетельство серия _________ № _________________________ категории</w:t>
      </w:r>
    </w:p>
    <w:bookmarkEnd w:id="108"/>
    <w:bookmarkStart w:name="z19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категорию)</w:t>
      </w:r>
    </w:p>
    <w:bookmarkEnd w:id="109"/>
    <w:bookmarkStart w:name="z2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экзаменационного листа № ____ от "__" ________ 20___ года</w:t>
      </w:r>
    </w:p>
    <w:bookmarkEnd w:id="110"/>
    <w:bookmarkStart w:name="z2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20____ года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экзаменов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удостоверений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строительными машинами,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</w:tbl>
    <w:bookmarkStart w:name="z44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технические требования по техническому оснащению при проведении тестирования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Министра сельского хозяйства РК от 30.12.2022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тестирования в электронном формате, тестируемые проходят идентификацию по предоставлению документа, удостоверяющего личности, либо по индивидуальному идентифационному номеру.</w:t>
      </w:r>
    </w:p>
    <w:bookmarkEnd w:id="113"/>
    <w:bookmarkStart w:name="z4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безопасности, а также недопущения проноса тестируемыми в здание средств связи, электронно-вычислительной техники, фото-, аудио- и видеоаппаратуры, справочных материалов, письменных заметок и средств хранения и передачи информации. Такие устройства на время проведения тестирования помещаются на хранение в специальные шкафы с ячейками.</w:t>
      </w:r>
    </w:p>
    <w:bookmarkEnd w:id="114"/>
    <w:bookmarkStart w:name="z4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того, чтобы начать тестирование, тестируемому необходимо подтвердить личность посредством биометрической идентификации (Digital ID). Необходимо расположить лицо в центре области экрана и следовать инструкциям, указанным на экране.</w:t>
      </w:r>
    </w:p>
    <w:bookmarkEnd w:id="115"/>
    <w:bookmarkStart w:name="z4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Залы тестирования оборудуются рабочими станциями (процессор не менее Intel Core i3, оперативная память не менее 4 Гб), системами кондиционирования помещений, диспенсером, залом ожидания.</w:t>
      </w:r>
    </w:p>
    <w:bookmarkEnd w:id="116"/>
    <w:bookmarkStart w:name="z4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рабочая станция оснащается веб-камерами для ведения видеозаписи, снятия фотографии кандидата и размещения фотографии на электронных сертификатах.</w:t>
      </w:r>
    </w:p>
    <w:bookmarkEnd w:id="117"/>
    <w:bookmarkStart w:name="z4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Залы тестирования оборудуются современной системой цифрового видео-аудионаблюдения.</w:t>
      </w:r>
    </w:p>
    <w:bookmarkEnd w:id="118"/>
    <w:bookmarkStart w:name="z4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зале тестирования устанавливается принтер с возможностью печати.</w:t>
      </w:r>
    </w:p>
    <w:bookmarkEnd w:id="119"/>
    <w:bookmarkStart w:name="z4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зал тестирования оборудуются управляемым коммутатором и локальной сетью, с обеспечением информационной безопасности.</w:t>
      </w:r>
    </w:p>
    <w:bookmarkEnd w:id="120"/>
    <w:bookmarkStart w:name="z4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Зал тестирования оснащается подавителем сотовой связи, а также для ведения видеозаписи процесса тестирования – техническими средствами записи.</w:t>
      </w:r>
    </w:p>
    <w:bookmarkEnd w:id="121"/>
    <w:bookmarkStart w:name="z4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тестирования используются устройства, подавляющие сигналы мобильной и радиоэлектронной связи в пределах допустимых магнитных волн, в зависимости от площади зала тестирования и видеонаблюдения.</w:t>
      </w:r>
    </w:p>
    <w:bookmarkEnd w:id="122"/>
    <w:bookmarkStart w:name="z4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прозрачности и объективности проведения тестирования залы тестирования обеспечиваются системой общего видеонаблюдения.</w:t>
      </w:r>
    </w:p>
    <w:bookmarkEnd w:id="123"/>
    <w:bookmarkStart w:name="z4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Каждое посадочное место оснащается веб-камерой для снятия фотографии кандидата и ведения видеозаписи процесса тестирования.</w:t>
      </w:r>
    </w:p>
    <w:bookmarkEnd w:id="124"/>
    <w:bookmarkStart w:name="z4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Каждое посадочное место в зале тестирования оснащается двумя индивидуальными камерами. Первая камера записывает и транслирует процесс тестирования, а также используется для системы прокторинга. Вторая камера предназначена для обеспечения идентификации с использованием биометрии тестируемого перед, во время, а также после завершения тестирования.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экзаменов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удостоверений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строительными машинами,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Экзаменационный лист № 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__________________________________________экзаменационного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машин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Теоретический экзамен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вопросов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правильных/неправильных ответов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ответов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тракториста-машиниста</w:t>
      </w:r>
    </w:p>
    <w:bookmarkEnd w:id="127"/>
    <w:bookmarkStart w:name="z31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Фамилия__________________________________________________________</w:t>
      </w:r>
    </w:p>
    <w:bookmarkEnd w:id="128"/>
    <w:bookmarkStart w:name="z31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Имя______________________________________________________________</w:t>
      </w:r>
    </w:p>
    <w:bookmarkEnd w:id="129"/>
    <w:bookmarkStart w:name="z31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наличии)__________________________________________</w:t>
      </w:r>
    </w:p>
    <w:bookmarkEnd w:id="130"/>
    <w:bookmarkStart w:name="z31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рождения______________________________________________</w:t>
      </w:r>
    </w:p>
    <w:bookmarkEnd w:id="131"/>
    <w:bookmarkStart w:name="z31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и номер_____________________________________________________</w:t>
      </w:r>
    </w:p>
    <w:bookmarkEnd w:id="132"/>
    <w:bookmarkStart w:name="z31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</w:t>
      </w:r>
    </w:p>
    <w:bookmarkEnd w:id="133"/>
    <w:bookmarkStart w:name="z31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 размером 3,5 х 4,5____________________________________</w:t>
      </w:r>
    </w:p>
    <w:bookmarkEnd w:id="134"/>
    <w:bookmarkStart w:name="z31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(местный исполнительный орган областей, городов   республиканского значения, столицы,   районов и городов областного значения)</w:t>
      </w:r>
    </w:p>
    <w:bookmarkEnd w:id="135"/>
    <w:bookmarkStart w:name="z31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 Место печати</w:t>
      </w:r>
    </w:p>
    <w:bookmarkEnd w:id="136"/>
    <w:bookmarkStart w:name="z32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 20__ года действительно до "__" _______ 20__ года</w:t>
      </w:r>
    </w:p>
    <w:bookmarkEnd w:id="137"/>
    <w:bookmarkStart w:name="z32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</w:t>
      </w:r>
    </w:p>
    <w:bookmarkEnd w:id="138"/>
    <w:bookmarkStart w:name="z32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уполномоченного лица услугодателя)</w:t>
      </w:r>
    </w:p>
    <w:bookmarkEnd w:id="139"/>
    <w:bookmarkStart w:name="z32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услугополучателя) _________________________________</w:t>
      </w:r>
    </w:p>
    <w:bookmarkEnd w:id="140"/>
    <w:bookmarkStart w:name="z32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сельскохозяйственных тракторов и самоходных машин</w:t>
      </w:r>
    </w:p>
    <w:bookmarkEnd w:id="141"/>
    <w:bookmarkStart w:name="z32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разрешении:</w:t>
      </w:r>
    </w:p>
    <w:bookmarkEnd w:id="142"/>
    <w:bookmarkStart w:name="z3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"А" - колесными тракторами класса до 30 килоНьютон (3,0 тяговая сила) включительно;</w:t>
      </w:r>
    </w:p>
    <w:bookmarkEnd w:id="143"/>
    <w:bookmarkStart w:name="z3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- колесными тракторами класса свыше 30 килоНьютон (3,0 тяговая сила); </w:t>
      </w:r>
    </w:p>
    <w:bookmarkEnd w:id="144"/>
    <w:bookmarkStart w:name="z3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- гусеничными тракторами;</w:t>
      </w:r>
    </w:p>
    <w:bookmarkEnd w:id="145"/>
    <w:bookmarkStart w:name="z3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"Г" - самоходными сельскохозяйственными машинами;</w:t>
      </w:r>
    </w:p>
    <w:bookmarkEnd w:id="146"/>
    <w:bookmarkStart w:name="z3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"Д" - всеми самоходными механизированными мелиоративными машинами и дорожно-строительными машинами, в том числе экскаваторами, тракторами со смонтированными мелиоративными и дорожно-строительными машинами.</w:t>
      </w:r>
    </w:p>
    <w:bookmarkEnd w:id="147"/>
    <w:bookmarkStart w:name="z33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особых отметок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столицы, районов 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и дата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(республика, область, город,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удостоверяющий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(паспорт серии)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 выдано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(когда и кем)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33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9"/>
    <w:bookmarkStart w:name="z33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выдать, заменить удостоверение тракториста-машиниста, выдать дубликат удостоверения тракториста-машиниста</w:t>
      </w:r>
    </w:p>
    <w:bookmarkEnd w:id="150"/>
    <w:bookmarkStart w:name="z33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51"/>
    <w:bookmarkStart w:name="z33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52"/>
    <w:bookmarkStart w:name="z33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причину, ненужное зачеркнуть)</w:t>
      </w:r>
    </w:p>
    <w:bookmarkEnd w:id="153"/>
    <w:bookmarkStart w:name="z34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154"/>
    <w:bookmarkStart w:name="z34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</w:t>
      </w:r>
    </w:p>
    <w:bookmarkEnd w:id="155"/>
    <w:bookmarkStart w:name="z34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</w:t>
      </w:r>
    </w:p>
    <w:bookmarkEnd w:id="156"/>
    <w:bookmarkStart w:name="z34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услугополучателя _______________________</w:t>
      </w:r>
    </w:p>
    <w:bookmarkEnd w:id="157"/>
    <w:bookmarkStart w:name="z34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__________________ 20__ года.</w:t>
      </w:r>
    </w:p>
    <w:bookmarkEnd w:id="158"/>
    <w:bookmarkStart w:name="z34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заявления: __________________ 20__ года.</w:t>
      </w:r>
    </w:p>
    <w:bookmarkEnd w:id="159"/>
    <w:bookmarkStart w:name="z34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 Согласен на использование сведений, составляющих охраняемую законом тайну, содержащихся в информационных системах.</w:t>
      </w:r>
    </w:p>
    <w:bookmarkEnd w:id="160"/>
    <w:bookmarkStart w:name="z34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услугополучателя _________________________</w:t>
      </w:r>
    </w:p>
    <w:bookmarkEnd w:id="161"/>
    <w:bookmarkStart w:name="z3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62"/>
    <w:bookmarkStart w:name="z3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bookmarkEnd w:id="163"/>
    <w:bookmarkStart w:name="z3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уполномоченного лица услугодателя_________</w:t>
      </w:r>
    </w:p>
    <w:bookmarkEnd w:id="164"/>
    <w:bookmarkStart w:name="z3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5 предусматривается изменение приказом и.о. Министра сельского хозяйства РК от 07.10.2025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экзаменов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удостоверений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строительными машинами,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удостоверения тракториста-машиниста категорий "А", "В", "Г", "Б" и "Д".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Получение удостоверения тракториста-машиниста с записью "управление снегоходами, квадроциклами разрешено".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Замена удостоверения тракториста-машиниста.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Получение дубликата удостоверения тракториста-машиниста.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правительства":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канцелярия услугодателя.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тракториста-машиниста осуществляется через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удостоверения тракториста-машиниста - 2 (два) рабочих дня с момента регистрации документов физического лица (далее –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утере удостоверения, новое удостоверение с отметкой "Дубликат" выдается: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2 (двух) рабочих дней с момента регистрации документов услугополучателя – лицам, зарегистрированным по месту жительства, на основании документов, указанных в пункте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течение 10 (десяти) рабочих дней с момента регистрации документов услугополучателя – в случае отсутствия сведений о выдаче удостоверения по месту обращения услугополучателя, на основании записи книги выдачи удостоверений тракториста-машиниста услугодателя, выдавшего удостоверение.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подвидам государственной услуги: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тракториста-машиниста категорий "А", "В", "Г", "Б" и "Д", удостоверения тракториста-машиниста с записью "управление снегоходами, квадроциклами разрешено", дубликата удостоверения тракториста-машиниста,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государственной услуги услугополучателем оплачивается в бюджет государственная пошлина, которая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"О налогах и других обязательных платежах в бюджет (Налоговый кодекс)" (далее – Налоговый кодекс)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удостоверения тракториста-машиниста – 0,5 месячного расчетного показателя.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оплачивается наличным и безналичным способами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 и объектов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 с перерывом на обед с 13.00 часов до 14.30 часов, за исключением выходных и праздничных дней согласно трудовому законодательству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перерывов, связанных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удостоверения тракториста-машиниста категорий "А", "В" и "Г":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 № 073/у "Медицинская справка о допуске к управлению транспортным средством",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 (далее – Приказ № ҚР ДСМ-175/2020);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свидетельства об окончании курсов обучения экзаменационного пункта о профессиональной подготовке по специальности "тракторист-машинист сельскохозяйственного производства" или копию диплома, подтверждающего квалификацию "механизация сельского хозяйства или тракториста-машиниста";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фотографию размером 3,5х4,5 сантиметра с белым или с цветным фоном;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для получения удостоверения тракториста-машиниста категорий "Б" и "Д":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 № 073/у "Медицинская справка о допуске к управлению транспортным средством",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свидетельства об окончании курсов обучения экзаменационного пункта о профессиональной подготовке по специальности "тракторист-машинист сельскохозяйственного производства" или копию диплома, подтверждающего квалификацию "механизация сельского хозяйства или тракториста-машиниста";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фотографию размером 3,5х4,5 сантиметра с белым или с цветным фоном;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трудовую деятельность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(далее – Трудовой кодекс);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удостоверения тракториста-машиниста с записью "управление снегоходами, квадроциклами разрешено":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№ 073/у "Медицинская справка о допуске к управлению транспортным средством", утвержденную Приказом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удостоверения тракториста-машиниста с разрешающими категориями "А" и "В" или "Б" и "В", или водительское удостоверение с разрешающей категорией "А", или "А1", или "В1";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фотографию размером 3,5х4,5 сантиметра с белым или с цветным фоном;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для замены удостоверения тракториста-машиниста: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№ 073/у "Медицинская справка о допуске к управлению транспортным средством", утвержденную Приказом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фотографию размером 3,5х4,5 сантиметра с белым или с цветным фоном;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старое удостоверение тракториста-машиниста;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получения дубликата удостоверения тракториста-машиниста: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 № 073/у "Медицинская справка о допуске к управлению транспортным средством",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уплату государственной пошлины в бюджет за выдачу удостоверения тракториста-машиниста в соответствии с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фотографию размером 3,5х4,5 сантиметра с белым или цветным фоном;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удостоверений тракториста-машиниста "А", "В" и "Г":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электронную копию формы № 073/у "Медицинская справка о допуске к управлению транспортным средством",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документа, подтверждающего уплату государственной пошлины в бюджет за выдачу удостоверения тракториста-машиниста в соответствии с Налоговым кодексом,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электронную копию свидетельства об окончании курсов обучения экзаменационного пункта о профессиональной подготовке по специальности "тракторист-машинист сельскохозяйственного производства" или электронную копию диплома, подтверждающего квалификацию "механизация сельского хозяйства или тракториста-машиниста";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фотографию размером 3,5х4,5 сантиметра с белым или цветным фоном (предоставляется услугодателю при обращении за получением результата государственной услуги).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удостоверения тракториста-машиниста категорий "Б", "Д" дополнительно: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удостоверения тракториста-машиниста с разрешающими отметками в категориях "А", "В" или "Г", и электронную копию документа, подтверждающего трудовую деятельность услугополучателя согласно статье 35 Трудового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замене удостоверения тракториста-машиниста старого образца на новое удостоверение: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электронную копию формы № 073/у "Медицинская справка о допуске к управлению транспортным средством",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документа, подтверждающего уплату государственной пошлины в бюджет за выдачу удостоверения тракториста-машиниста в соответствии с Налоговым кодексом,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фотографию размером 3,5х4,5 сантиметра с белым или цветным фоном (предоставляется услугодателю при обращении за получением результата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удостоверение тракториста-машиниста (сдается услугодателю при обращении за получением результата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получении дубликата удостоверения тракториста-машиниста: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электронную копию формы № 073/у "Медицинская справка о допуске к управлению транспортным средством",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электронную копию документа, подтверждающего уплату государственной пошлины в бюджет за выдачу удостоверения тракториста-машиниста в соответствии с Налоговым кодексом, за исключением случаев оплаты через ПШЭП;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фотографию размером 3,5х4,5 сантиметра с белым или цветным фоном (предоставляется услугодателю при обращении за получением результата государственной услуги).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удостоверяющем личность, об оплате государственной пошлины (при оплате через ПШЭП), о ранее выданном удостоверении тракториста-машиниста, услугодатель получает из соответствующих государственных информационных систем через шлюз "электронного правительства".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сведений,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 (далее – Правила), утвержденными приказом Министра сельского хозяйства Республики Казахстан № 4-3/270 (зарегистрирован в Реестре государственной регистрации нормативных правовых актов № 11711);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 вопросам оказания государственной услуги указаны на портале.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единой платформе интернет-ресурсов www.gov.kz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интернет-ресурсе соответствующего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третьими лицами,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35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удостоверений тракториста-машиниста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№ 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Дата и 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Место работы (жительства)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Дата выдачи удостоверения тракториста-машиниста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Выдано удостоверение тракториста-машиниста,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Выдано удостоверение тракториста-машиниста, серия 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Подпись о получении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экзаменов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удостоверений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строительными машинами,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 адрес услугополучателя)</w:t>
      </w:r>
    </w:p>
    <w:bookmarkStart w:name="z46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оказании государственной услуги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сельского хозяйства РК от 30.12.2022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 государственных услугах" сотрудник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наименование и адрес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отказывает в оказании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отказа: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мотивированный ответ об отказе в оказании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сотрудника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маңыздағы қалалардың, астананың, облыстық маңыздағы аудандар мен қалалардың жергілікті атқарушы органы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70"/>
          <w:p>
            <w:pPr>
              <w:spacing w:after="20"/>
              <w:ind w:left="20"/>
              <w:jc w:val="both"/>
            </w:pPr>
          </w:p>
          <w:bookmarkEnd w:id="1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71900" cy="316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областей, городов республиканского значения, столицы,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уполномоченного органа на государственном языке]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 на русском языке]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уполномоченного органа на государственном языке]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уполномоченного органа на русском языке]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[номер уведомления]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 уведомления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услугополучателя]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услугополучателя]</w:t>
            </w:r>
          </w:p>
        </w:tc>
      </w:tr>
    </w:tbl>
    <w:bookmarkStart w:name="z40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Уақыты және орыны көрсетілген тракторшы-машинист куәлігінің дайындығы туралы хабарлама/Уведомление о готовности удостоверения тракториста-машиниста с указанием времени и места выдачи </w:t>
      </w:r>
    </w:p>
    <w:bookmarkEnd w:id="175"/>
    <w:bookmarkStart w:name="z4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[Хабарлама мәтіні/Текст уведомления]</w:t>
      </w:r>
    </w:p>
    <w:bookmarkEnd w:id="176"/>
    <w:bookmarkStart w:name="z4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[Руководитель структурного подразделения местного исполнительного органа областей, городов республиканского значения, столицы, районов и городов областного значения] [фамилия, имя, отчество (при его наличии) подписывающего]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поступления и расходования бланков строгой отчетности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  <w:bookmarkEnd w:id="1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Дата поступления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Номер накладной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От кого получено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– Серия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– Нумерация с номером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5.2 - Нумерация по номеру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– 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Дата расходования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Кому выдано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– Серия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 – Нумерация с номером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 – Нумерация по номеру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– Количество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