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67d0" w14:textId="8806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июня 2015 года № 516. Зарегистрирован в Министерстве юстиции Республики Казахстан 15 июля 2015 года № 11675.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Жакупова Р.Т. и Юридический департамент Министерства внутренних дел Республики Казахстан (Пономарев С.В.).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516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6"/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ff0000"/>
          <w:sz w:val="28"/>
        </w:rPr>
        <w:t xml:space="preserve">
      1)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утратил силу приказом Министра внутренних дел РК от 21.12.2020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утвержденным указанным приказом: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утвержденным указанным приказом: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13 внесены изменения в текст на казахском языке, текст на русском языке не меняется;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города Астаны Министерства внутренних дел Республики Казахстан, утвержденным указанным приказом: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Акмолинской области Министерства внутренних дел Республики Казахстан, утвержденным указанным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Актюбинской области Министерства внутренних дел Республики Казахстан, утвержденным указанным приказом: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города Алматы Министерства внутренних дел Республики Казахстан, утвержденным указанным приказом: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Алматинской области Министерства внутренних дел Республики Казахстан, утвержденным указанным приказом: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Атырауской области Министерства внутренних дел Республики Казахстан, утвержденным указанным приказом: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Восточно-Казахстанской области Министерства внутренних дел Республики Казахстан, утвержденным указанным приказом: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Жамбылской области Министерства внутренних дел Республики Казахстан, утвержденным указанным приказом: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Западно-Казахстанской области Министерства внутренних дел Республики Казахстан, утвержденным указанным приказом: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Карагандинской области Министерства внутренних дел Республики Казахстан, утвержденным указанным приказом: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Костанайской области Министерства внутренних дел Республики Казахстан, утвержденным указанным приказом: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Кызылординской области Министерства внутренних дел Республики Казахстан, утвержденным указанным приказом: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Мангистауской области Министерства внутренних дел Республики Казахстан, утвержденным указанным приказом: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Павлодарской области Министерства внутренних дел Республики Казахстан, утвержденным указанным приказом: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Северо-Казахстанской области Министерства внутренних дел Республики Казахстан, утвержденным указанным приказом: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Южно-Казахстанской области Министерства внутренних дел Республики Казахстан, утвержденным указанным приказом: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на транспорте Министерства внутренних дел Республики Казахстан, утвержденным указанным приказом: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внесены изменения в текст на казахском языке, текст на русском языке не меняется;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Казахстан, утвержденным указанным приказом: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Казахстан, утвержденным указанным приказом: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Казахстан, утвержденным указанным приказом: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внесены изменения в текст на казахском языке, текст на русском языке не меняется.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