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b2825" w14:textId="34b28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железнодорожного транспорта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29 мая 2015 года № 669. Зарегистрирован в Министерстве юстиции Республики Казахстан 14 июля 2015 года № 11664. Утратил силу приказом Министра индустрии и инфраструктурного развития Республики Казахстан от 5 октября 2020 года № 514.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индустрии и инфраструктурного развития РК от 05.10.2020 </w:t>
      </w:r>
      <w:r>
        <w:rPr>
          <w:rFonts w:ascii="Times New Roman"/>
          <w:b w:val="false"/>
          <w:i w:val="false"/>
          <w:color w:val="ff0000"/>
          <w:sz w:val="28"/>
        </w:rPr>
        <w:t>№ 514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перевозку грузов в сфере железнодорожного транспорта" согласно приложению 1 к настоящему приказу;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"Государственная регистрация подвижного состава" согласно приложению 2 к настоящему приказу;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"Государственная регистрация залога подвижного состава" согласно приложению 3 к настоящему приказу.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подпункты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приказа Министра транспорта и коммуникаций Республики Казахстан от 9 апреля 2014 года № 239 "Об утверждении регламентов государственных услуг в сфере внутреннего водного и железнодорожного транспорта" (зарегистрированный в Реестре государственной регистрации нормативных правовых актов № 9374, опубликованный в информационно-правовой системе "Әділет" 22 мая 2014 года, в газете "Казахстанская правда" 5 марта 2015 года № 43 (27919).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транспорта Министерства по инвестициям и развитию Республики Казахстан (Асавбаев А.А.) обеспечить: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Казахстан, направление его копии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3 настоящего приказа.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                     A. Исекешев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2015 года № 669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перевозку грузов в сфере</w:t>
      </w:r>
      <w:r>
        <w:br/>
      </w:r>
      <w:r>
        <w:rPr>
          <w:rFonts w:ascii="Times New Roman"/>
          <w:b/>
          <w:i w:val="false"/>
          <w:color w:val="000000"/>
        </w:rPr>
        <w:t>железнодорожного транспорта"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Министра индустрии и инфраструктурного развития РК от 19.03.2019 </w:t>
      </w:r>
      <w:r>
        <w:rPr>
          <w:rFonts w:ascii="Times New Roman"/>
          <w:b w:val="false"/>
          <w:i w:val="false"/>
          <w:color w:val="ff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лицензии на перевозку грузов в сфере железнодорожного транспорта" (далее – государственная услуга) оказывается территориальными органами Комитета транспорта Министерства индустрии и инфраструктурного развития Республики Казахстан (далее – услугодатель).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индустрии и инфраструктурного развития РК от 19.03.2019 </w:t>
      </w:r>
      <w:r>
        <w:rPr>
          <w:rFonts w:ascii="Times New Roman"/>
          <w:b w:val="false"/>
          <w:i w:val="false"/>
          <w:color w:val="00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оказываемой государственной услуги является: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выдача лицензии, переоформление лицензии на перевозку грузов в сфере железнодорожного транспорта (далее – лицензия);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мотивированный ответ об отказе в оказании государственной услуги (далее – отказ)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лицензии на перевозку грузов в сфере железнодорожного транспорта", утвержденного приказом Министра по инвестициям и развитию Республики Казахстан от 30 апреля 2015 года № 555 (зарегистрированный в Реестре государственной регистрации нормативных правовых актов за № 11428) (далее – стандарт).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приказом Министра по инвестициям и развитию РК от 07.12.2017 </w:t>
      </w:r>
      <w:r>
        <w:rPr>
          <w:rFonts w:ascii="Times New Roman"/>
          <w:b w:val="false"/>
          <w:i w:val="false"/>
          <w:color w:val="000000"/>
          <w:sz w:val="28"/>
        </w:rPr>
        <w:t>№ 849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Министра индустрии и инфраструктурного развития РК от 19.03.2019 </w:t>
      </w:r>
      <w:r>
        <w:rPr>
          <w:rFonts w:ascii="Times New Roman"/>
          <w:b w:val="false"/>
          <w:i w:val="false"/>
          <w:color w:val="ff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подача электронного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по инвестициям и развитию РК от 07.12.2017 </w:t>
      </w:r>
      <w:r>
        <w:rPr>
          <w:rFonts w:ascii="Times New Roman"/>
          <w:b w:val="false"/>
          <w:i w:val="false"/>
          <w:color w:val="000000"/>
          <w:sz w:val="28"/>
        </w:rPr>
        <w:t>№ 849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Процедуры (действия), входящий в состав процесса оказания государственной услуги, длительность его выполнения: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выдача лицензии:</w:t>
      </w:r>
    </w:p>
    <w:bookmarkStart w:name="z1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ответственным исполнителем заявления на соответствие установленным требованиям в течение 1 рабочего дня;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руководителем услугодателя либо лицом его замещающим своей электронной цифровой подписью (далее – ЭЦП) лицензию, либо ответа об отказе - в течение 1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выдача переоформленной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ответственным исполнителем заявления на соответствие установленным требованиям в течение 2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руководителем услугодателя либо лицом его замещающим своей ЭЦП переоформленной лицензии - в течение 1 рабочего дня.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приказом Министра индустрии и инфраструктурного развития РК от 19.03.2019 </w:t>
      </w:r>
      <w:r>
        <w:rPr>
          <w:rFonts w:ascii="Times New Roman"/>
          <w:b w:val="false"/>
          <w:i w:val="false"/>
          <w:color w:val="00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электронного заявления услугополучателя в информационной системе;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ответственным исполнителем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подписание руководителем услугодателя, либо лицом его замещающим своей ЭЦП лицензию либо отказа;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лицензии услугополучателю через информационную систему.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изменением, внесенным приказом Министра по инвестициям и развитию РК от 07.12.2017 </w:t>
      </w:r>
      <w:r>
        <w:rPr>
          <w:rFonts w:ascii="Times New Roman"/>
          <w:b w:val="false"/>
          <w:i w:val="false"/>
          <w:color w:val="000000"/>
          <w:sz w:val="28"/>
        </w:rPr>
        <w:t>№ 849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в редакции приказа Министра индустрии и инфраструктурного развития РК от 19.03.2019 </w:t>
      </w:r>
      <w:r>
        <w:rPr>
          <w:rFonts w:ascii="Times New Roman"/>
          <w:b w:val="false"/>
          <w:i w:val="false"/>
          <w:color w:val="ff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рассмотрение ответственным исполнителем услугодателя электронного заявления на выдачу лицензии - в течение 1 рабочего дня, на переоформление лицензии – в течение 1 рабочего дня с момента обращения на портал;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подписание руководителем услугодателя либо лицом его замещающим своей ЭЦП лицензию, либо ответа об отказе - в течение рабочего дня.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изменением, внесенным приказом Министра индустрии и инфраструктурного развития РК от 19.03.2019 </w:t>
      </w:r>
      <w:r>
        <w:rPr>
          <w:rFonts w:ascii="Times New Roman"/>
          <w:b w:val="false"/>
          <w:i w:val="false"/>
          <w:color w:val="00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Срок оказания государственной услуги не превышает 2 рабочих дней с момента обращения на портал.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Министра индустрии и инфраструктурного развития РК от 19.03.2019 </w:t>
      </w:r>
      <w:r>
        <w:rPr>
          <w:rFonts w:ascii="Times New Roman"/>
          <w:b w:val="false"/>
          <w:i w:val="false"/>
          <w:color w:val="00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использования информационных систем в процессе оказания государственной услуги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в редакции приказа Министра индустрии и инфраструктурного развития РК от 19.03.2019 </w:t>
      </w:r>
      <w:r>
        <w:rPr>
          <w:rFonts w:ascii="Times New Roman"/>
          <w:b w:val="false"/>
          <w:i w:val="false"/>
          <w:color w:val="ff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Порядок обращения и последовательности процедур (действий) услугодателя и услугополучателя при оказании государственной услуги через портал указан в диаграмме № 1 функционального взаимодействия информационных систем, задействованных в оказании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прикрепление в интернет-браузер компьютера услугополучателя регистрационного свидетельства ЭЦП и ввод услугополучателем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логин (индивидуальный идентификационный номер (далее – ИИН) или бизнес-идентификационный номер (далее – БИН)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случае имеющихся нарушений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государственной услуги, вывод на экран формы запроса для оказания государственной услуги и заполнение услугополучателем, прикрепление к форме запроса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оплата услуги через шлюз "электронного правительства" (далее - ШЭП), а затем эта информация поступает на портал либо прикрепление квитанции в электронном (сканированном)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факта оплаты за оказание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формирование сообщения об отказе в запрашиваемой государственной услуге в случае отсутствия оплаты за оказание услуги на портале, при оплате услуги через ШЭП;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3 – проверка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формирование сообщения об отказе в запрашиваемой услуге случае имеющихся нарушений в условии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удостоверение (подписание) запроса для оказания государственной услуги посредством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9 – регистрация электронного запроса услугополучателя на портале;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4 – проверка услугодателем соответствия услугополучателя квалификационным требованиям для выдачи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10 – формирование сообщения об отказе в запрашиваемой государственной услуги случае имеющихся нарушений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11 – получение услугополучателем результата государственной услуги (электронная лицензия), сформированной на портале. Электронный документ формируется с использованием ЭЦП уполномоченного лица услугодателя.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перевозку грузов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железнодорожного транспорта"</w:t>
            </w:r>
          </w:p>
        </w:tc>
      </w:tr>
    </w:tbl>
    <w:bookmarkStart w:name="z2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 xml:space="preserve">государственной услуги через Портал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810500" cy="425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5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175500" cy="698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75500" cy="698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перевозку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грузов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железнодорожного транспорта"</w:t>
            </w:r>
          </w:p>
        </w:tc>
      </w:tr>
    </w:tbl>
    <w:bookmarkStart w:name="z3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перевозку грузов в сфере железнодорожного транспорта"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приказа Министра индустрии и инфраструктурного развития РК от 19.03.2019 </w:t>
      </w:r>
      <w:r>
        <w:rPr>
          <w:rFonts w:ascii="Times New Roman"/>
          <w:b w:val="false"/>
          <w:i w:val="false"/>
          <w:color w:val="ff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5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7810500" cy="443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3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7810500" cy="549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9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2015 года № 669</w:t>
            </w:r>
          </w:p>
        </w:tc>
      </w:tr>
    </w:tbl>
    <w:bookmarkStart w:name="z3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"Государственная регистрация подвижного состава"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Министра индустрии и инфраструктурного развития РК от 19.03.2019 </w:t>
      </w:r>
      <w:r>
        <w:rPr>
          <w:rFonts w:ascii="Times New Roman"/>
          <w:b w:val="false"/>
          <w:i w:val="false"/>
          <w:color w:val="ff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"Государственная регистрация подвижного состава" (далее – государственная услуга) оказывается территориальными органами Комитета транспорта Министерства индустрии и инфраструктурного развития Республики Казахстан (далее – услугодатель).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индустрии и инфраструктурного развития РК от 19.03.2019 </w:t>
      </w:r>
      <w:r>
        <w:rPr>
          <w:rFonts w:ascii="Times New Roman"/>
          <w:b w:val="false"/>
          <w:i w:val="false"/>
          <w:color w:val="00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выдача свидетельства о регистрации (перерегистрации) подвижного состава (далее – свидетельство) и (или) уведомление об исключений из Государственного реестра подвижного состава (далее – уведомление);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мотивированный ответ об отказе в оказании государственной услуги (далее – отказ)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"Государственная регистрация подвижного состава", утвержденного приказом Министра по инвестициям и развитию Республики Казахстан от 30 апреля 2015 года № 555 (зарегистрированный в Реестре государственной регистрации нормативных правовых актов за № 11428) (далее – стандарт).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приказом Министра по инвестициям и развитию РК от 07.12.2017 </w:t>
      </w:r>
      <w:r>
        <w:rPr>
          <w:rFonts w:ascii="Times New Roman"/>
          <w:b w:val="false"/>
          <w:i w:val="false"/>
          <w:color w:val="000000"/>
          <w:sz w:val="28"/>
        </w:rPr>
        <w:t>№ 849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Министра индустрии и инфраструктурного развития РК от 19.03.2019 </w:t>
      </w:r>
      <w:r>
        <w:rPr>
          <w:rFonts w:ascii="Times New Roman"/>
          <w:b w:val="false"/>
          <w:i w:val="false"/>
          <w:color w:val="ff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подача электронного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по инвестициям и развитию РК от 07.12.2017 </w:t>
      </w:r>
      <w:r>
        <w:rPr>
          <w:rFonts w:ascii="Times New Roman"/>
          <w:b w:val="false"/>
          <w:i w:val="false"/>
          <w:color w:val="000000"/>
          <w:sz w:val="28"/>
        </w:rPr>
        <w:t>№ 849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Процедуры (действия), входящий в состав процесса оказания государственной услуги, длительность его выполнения: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рассмотрение ответственным исполнителем заявления на соответствие установленным требованиям с момента сдачи пакета документов услугополучателем через некоммерческое акционерное общество "Государственная корпорация "Правительство для граждан" (далее – Государственная корпорация) и при обращении на портал - 5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через информационную систему электронного свидетельства, или мотивированного ответа об отказе в Государственную корпорацию или на портал в электронном виде, удостоверенного электронной цифровой подписью (далее - ЭЦП) руководителя услугодателя – в течение 15 минут.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Министра по инвестициям и развитию РК от 12.02.2016 </w:t>
      </w:r>
      <w:r>
        <w:rPr>
          <w:rFonts w:ascii="Times New Roman"/>
          <w:b w:val="false"/>
          <w:i w:val="false"/>
          <w:color w:val="00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 с изменением, внесенным приказом Министра по инвестициям и развитию РК от 07.12.2017 </w:t>
      </w:r>
      <w:r>
        <w:rPr>
          <w:rFonts w:ascii="Times New Roman"/>
          <w:b w:val="false"/>
          <w:i w:val="false"/>
          <w:color w:val="000000"/>
          <w:sz w:val="28"/>
        </w:rPr>
        <w:t>№ 849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рассмотрение представленных документов ответственным исполнителем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подписание руководителем услугодателя, либо лицом его замещающим своей ЭЦП свидетельства/уведомления либо отказа;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в информационную систему Комитета транспорта (далее – информационная система) свидетельства/уведомления.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изменением, внесенным приказом Министра по инвестициям и развитию РК от 07.12.2017 </w:t>
      </w:r>
      <w:r>
        <w:rPr>
          <w:rFonts w:ascii="Times New Roman"/>
          <w:b w:val="false"/>
          <w:i w:val="false"/>
          <w:color w:val="000000"/>
          <w:sz w:val="28"/>
        </w:rPr>
        <w:t>№ 849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в редакции приказа Министра индустрии и инфраструктурного развития РК от 19.03.2019 </w:t>
      </w:r>
      <w:r>
        <w:rPr>
          <w:rFonts w:ascii="Times New Roman"/>
          <w:b w:val="false"/>
          <w:i w:val="false"/>
          <w:color w:val="ff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услугодателя, либо лицо его замещающее.</w:t>
      </w:r>
    </w:p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рассмотрение предоставленных документов, ответственным исполнителем услугодателя: с момента сдачи пакета документов услугополучателем через Государственную корпорацию и при обращении на портал - 5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итогом рассмотрения: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соответствия документов пункту 9 стандарта оформление свидетельства и направление на подписание руководителю услугодателя либо лицу его замещающему – в течение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направление мотивированного отказа в дальнейшем рассмотрении заявления ответственным исполнителем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в информационную систему электронного свидетельства, или мотивированного ответа об отказе в Государственную корпорацию или на портал в электронном виде, удостоверенного ЭЦП услугодателя – в течение 15 минут.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Министра по инвестициям и развитию РК от 12.02.2016 </w:t>
      </w:r>
      <w:r>
        <w:rPr>
          <w:rFonts w:ascii="Times New Roman"/>
          <w:b w:val="false"/>
          <w:i w:val="false"/>
          <w:color w:val="00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 с изменением, внесенным приказом Министра по инвестициям и развитию РК от 07.12.2017 </w:t>
      </w:r>
      <w:r>
        <w:rPr>
          <w:rFonts w:ascii="Times New Roman"/>
          <w:b w:val="false"/>
          <w:i w:val="false"/>
          <w:color w:val="000000"/>
          <w:sz w:val="28"/>
        </w:rPr>
        <w:t>№ 849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Глава 4. Описание порядка взаимодействия с Государственной корпорацией, а также порядка использования информационных систем в процессе оказания государственной услуги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в редакции приказа Министра индустрии и инфраструктурного развития РК от 19.03.2019 </w:t>
      </w:r>
      <w:r>
        <w:rPr>
          <w:rFonts w:ascii="Times New Roman"/>
          <w:b w:val="false"/>
          <w:i w:val="false"/>
          <w:color w:val="ff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9. Порядок обращения и последовательности процедур (действий) услугодателя и услугополучателя при оказании государственной услуги через Государственную корпорацию указан в диаграмме № 1, через портал в диаграмме № 2 функционального взаимодействия информационных систем, задействованных в оказании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"Государственная регистрация подвижного состава" (далее – регламент).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и длительность процедур (действий) при оказании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через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подает заявление и документы услугополучателя, необходимые для оказания государственной услуги, в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в течение 20 минут производит регистрацию заявления и документов услугополучателя, необходимые для оказания государственной услуги, и направляет услугодателю в форме электронных копий документов посредством информационной системы, удостоверенных ЭЦП работника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с момента обращения услугополучателя в течение 20 минут выдает результат государственной услуги услугополучателю;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прикрепление в интернет-браузере компьютера услугополучателя регистрационного свидетельства ЭЦП и ввод услугополучателем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логин (индивидуальный идентификационный номер (далее – ИИН) или бизнес-идентификационный номер (далее – БИН)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выбор услугополучателем государственной услуги, вывод на экран формы запроса для оказания государственной услуги и заполнение услугополучателем, прикрепление к форме запроса необходимых документов согласно пункту 9 стандарта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указанным в запросе, и ИИН/БИН, указанным в регистрационном свидетельстве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формирование сообщения об отказе в запрашиваемой государственной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удостоверение (подписание) запроса для оказания государственной услуги посредством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регистрация электронного запроса услугополучателя в портале;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получение услугополучателем письма о выдаче сформированной на Портале. Электронный документ формируется с использованием ЭЦП уполномоченного лица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Министра по инвестициям и развитию РК от 12.02.2016 </w:t>
      </w:r>
      <w:r>
        <w:rPr>
          <w:rFonts w:ascii="Times New Roman"/>
          <w:b w:val="false"/>
          <w:i w:val="false"/>
          <w:color w:val="00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10. Диаграмма функционального взаимодействия при оказании электронной государственной услуги через Государственную корпорацию, задействованных в оказании государственной услуги приведена в приложении 1 к настоящему регламенту.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приказа Министра по инвестициям и развитию РК от 07.12.2017 </w:t>
      </w:r>
      <w:r>
        <w:rPr>
          <w:rFonts w:ascii="Times New Roman"/>
          <w:b w:val="false"/>
          <w:i w:val="false"/>
          <w:color w:val="000000"/>
          <w:sz w:val="28"/>
        </w:rPr>
        <w:t>№ 849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подвижного состава"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приказа Министра по инвестициям и развитию РК от 12.02.2016 </w:t>
      </w:r>
      <w:r>
        <w:rPr>
          <w:rFonts w:ascii="Times New Roman"/>
          <w:b w:val="false"/>
          <w:i w:val="false"/>
          <w:color w:val="ff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49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Диаграмма № 1. Функциональное взаимодействие при оказании</w:t>
      </w:r>
      <w:r>
        <w:br/>
      </w:r>
      <w:r>
        <w:rPr>
          <w:rFonts w:ascii="Times New Roman"/>
          <w:b/>
          <w:i w:val="false"/>
          <w:color w:val="000000"/>
        </w:rPr>
        <w:t>электронной государственной услуги через Государственную</w:t>
      </w:r>
      <w:r>
        <w:br/>
      </w:r>
      <w:r>
        <w:rPr>
          <w:rFonts w:ascii="Times New Roman"/>
          <w:b/>
          <w:i w:val="false"/>
          <w:color w:val="000000"/>
        </w:rPr>
        <w:t xml:space="preserve">корпорацию  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7810500" cy="281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481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1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50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2. Функциональное взаимодействие при</w:t>
      </w:r>
      <w:r>
        <w:br/>
      </w:r>
      <w:r>
        <w:rPr>
          <w:rFonts w:ascii="Times New Roman"/>
          <w:b/>
          <w:i w:val="false"/>
          <w:color w:val="000000"/>
        </w:rPr>
        <w:t xml:space="preserve">оказании электронной государственной услуги через ПЭП 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7810500" cy="278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607300" cy="537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подвижного состава"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приказа Министра по инвестициям и развитию РК от 07.12.2017 </w:t>
      </w:r>
      <w:r>
        <w:rPr>
          <w:rFonts w:ascii="Times New Roman"/>
          <w:b w:val="false"/>
          <w:i w:val="false"/>
          <w:color w:val="ff0000"/>
          <w:sz w:val="28"/>
        </w:rPr>
        <w:t>№ 849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5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"Государственная регистрация подвижного состава"</w:t>
      </w:r>
    </w:p>
    <w:bookmarkEnd w:id="46"/>
    <w:bookmarkStart w:name="z56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(наименование государственной услуги)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7810500" cy="477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7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0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2015 года № 669</w:t>
            </w:r>
          </w:p>
        </w:tc>
      </w:tr>
    </w:tbl>
    <w:bookmarkStart w:name="z54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"Государственная регистрация залога подвижного состава"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Министра индустрии и инфраструктурного развития РК от 19.03.2019 </w:t>
      </w:r>
      <w:r>
        <w:rPr>
          <w:rFonts w:ascii="Times New Roman"/>
          <w:b w:val="false"/>
          <w:i w:val="false"/>
          <w:color w:val="ff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"Государственная регистрация залога подвижного состава" (далее – государственная услуга) оказывается территориальными органами Комитета транспорта Министерства индустрии и инфраструктурного развития Республики Казахстан (далее – услугодатель).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индустрии и инфраструктурного развития РК от 19.03.2019 </w:t>
      </w:r>
      <w:r>
        <w:rPr>
          <w:rFonts w:ascii="Times New Roman"/>
          <w:b w:val="false"/>
          <w:i w:val="false"/>
          <w:color w:val="00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является: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выдача свидетельства о регистрации залога подвижного состава (далее - свидетельство);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мотивированный ответ об отказе в оказании государственной услуги (далее – отказ)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"Государственная регистрация залога подвижного состава", утвержденного приказом Министра по инвестициям и развитию Республики Казахстан от 30 апреля 2015 года № 555 (зарегистрированный в Реестре государственной регистрации нормативных правовых актов за № 11428) (далее – стандарт).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приказом Министра по инвестициям и развитию РК от 07.12.2017 </w:t>
      </w:r>
      <w:r>
        <w:rPr>
          <w:rFonts w:ascii="Times New Roman"/>
          <w:b w:val="false"/>
          <w:i w:val="false"/>
          <w:color w:val="000000"/>
          <w:sz w:val="28"/>
        </w:rPr>
        <w:t>№ 849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Министра индустрии и инфраструктурного развития РК от 19.03.2019 </w:t>
      </w:r>
      <w:r>
        <w:rPr>
          <w:rFonts w:ascii="Times New Roman"/>
          <w:b w:val="false"/>
          <w:i w:val="false"/>
          <w:color w:val="ff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подача электронного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по инвестициям и развитию РК от 07.12.2017 </w:t>
      </w:r>
      <w:r>
        <w:rPr>
          <w:rFonts w:ascii="Times New Roman"/>
          <w:b w:val="false"/>
          <w:i w:val="false"/>
          <w:color w:val="000000"/>
          <w:sz w:val="28"/>
        </w:rPr>
        <w:t>№ 849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Процедуры (действия), входящий в состав процесса оказания государственной услуги: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рассмотрение ответственным исполнителем заявления на соответствие установленным требованиям с момента сдачи пакета документов услугополучателем через некоммерческое акционерное общество "Государственная корпорация "Правительство для граждан" (далее – Государственная корпорация) - 2 рабочих дня, при обращении через БВУ/веб-портал "электронного правительства" www.egov.kz (единый реестр залога движимого имущества) (далее – портал) - 1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подписание руководителем услугодателя либо лицом его замещающим – в течение 15 минут.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приказом Министра по инвестициям и развитию РК от 12.02.2016 </w:t>
      </w:r>
      <w:r>
        <w:rPr>
          <w:rFonts w:ascii="Times New Roman"/>
          <w:b w:val="false"/>
          <w:i w:val="false"/>
          <w:color w:val="00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 от 07.12.2017 </w:t>
      </w:r>
      <w:r>
        <w:rPr>
          <w:rFonts w:ascii="Times New Roman"/>
          <w:b w:val="false"/>
          <w:i w:val="false"/>
          <w:color w:val="000000"/>
          <w:sz w:val="28"/>
        </w:rPr>
        <w:t>№ 849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рассмотрение представленных документов ответственным исполнителем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подписание руководителем услугодателя, либо лицом его замещающим своей электронной цифровой подписью (далее – ЭЦП) свидетельства либо отказа;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в информационную систему Комитета транспорта (далее – информационная система) свидетельства.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изменением, внесенным приказом Министра по инвестициям и развитию РК от 07.12.2017 </w:t>
      </w:r>
      <w:r>
        <w:rPr>
          <w:rFonts w:ascii="Times New Roman"/>
          <w:b w:val="false"/>
          <w:i w:val="false"/>
          <w:color w:val="000000"/>
          <w:sz w:val="28"/>
        </w:rPr>
        <w:t>№ 849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в редакции приказа Министра индустрии и инфраструктурного развития РК от 19.03.2019 </w:t>
      </w:r>
      <w:r>
        <w:rPr>
          <w:rFonts w:ascii="Times New Roman"/>
          <w:b w:val="false"/>
          <w:i w:val="false"/>
          <w:color w:val="ff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услугодателя, либо лицо его замещающее.</w:t>
      </w:r>
    </w:p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рассмотрение предоставленных документов, ответственным исполнителем услугодателя: с момента сдачи пакета документов услугополучателем через Государственную корпорацию - 2 рабочих дня, при обращении через БВУ/портал - 1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итогом рассмотрения: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соответствия документов пункту 9 стандарта оформление свидетельства и направление на подписание руководителю услугодателя либо лицу его замещающему – в течение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направление мотивированного отказа в дальнейшем рассмотрении заявления – в течение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в информационную систему электронного свидетельства, или мотивированного ответа об отказе в Государственную корпорацию или портал в электронном виде удостоверенного ЭЦП услугодателя – в течение 15 минут.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Министра по инвестициям и развитию РК от 12.02.2016 </w:t>
      </w:r>
      <w:r>
        <w:rPr>
          <w:rFonts w:ascii="Times New Roman"/>
          <w:b w:val="false"/>
          <w:i w:val="false"/>
          <w:color w:val="00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 с изменением, внесенным приказом Министра по инвестициям и развитию РК от 07.12.2017 </w:t>
      </w:r>
      <w:r>
        <w:rPr>
          <w:rFonts w:ascii="Times New Roman"/>
          <w:b w:val="false"/>
          <w:i w:val="false"/>
          <w:color w:val="000000"/>
          <w:sz w:val="28"/>
        </w:rPr>
        <w:t>№ 849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и БВУ, а также порядка использования информационных систем в процессе оказания государственной услуги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в редакции приказа Министра индустрии и инфраструктурного развития РК от 19.03.2019 </w:t>
      </w:r>
      <w:r>
        <w:rPr>
          <w:rFonts w:ascii="Times New Roman"/>
          <w:b w:val="false"/>
          <w:i w:val="false"/>
          <w:color w:val="ff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9. Порядок обращения и последовательности процедур (действий) услугодателя и услугополучателя при оказании государственной услуги через Государственную корпорацию указан в диаграмме № 1, через БВУ в диаграмме № 2 и через портал в диаграмме № 3 функционального взаимодействия информационных систем, задействованных в оказании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"Государственная регистрация залога подвижного состава" (далее – регламент):</w:t>
      </w:r>
    </w:p>
    <w:bookmarkEnd w:id="60"/>
    <w:bookmarkStart w:name="z4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подает заявление и документы услугодателю, необходимые для оказания государственной услуги, в Государственную корпорацию, через БВУ либо портал;</w:t>
      </w:r>
    </w:p>
    <w:bookmarkEnd w:id="61"/>
    <w:bookmarkStart w:name="z4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в течение 20 минут производит регистрацию электронного заявления и документов услугополучателя, необходимые для оказания государственной услуги, и направляет услугодателю в форме электронных копий документов посредством информационной системы, удостоверенных ЭЦП работника Государственной корпорации;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с момента обращения услугополучателя в течение 20 минут выдает результат государственной услуги услугополучателю.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Министра по инвестициям и развитию РК от 07.12.2017 </w:t>
      </w:r>
      <w:r>
        <w:rPr>
          <w:rFonts w:ascii="Times New Roman"/>
          <w:b w:val="false"/>
          <w:i w:val="false"/>
          <w:color w:val="000000"/>
          <w:sz w:val="28"/>
        </w:rPr>
        <w:t>№ 849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подвижного состава"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приказа Министра по инвестициям и развитию РК от 07.12.2017 </w:t>
      </w:r>
      <w:r>
        <w:rPr>
          <w:rFonts w:ascii="Times New Roman"/>
          <w:b w:val="false"/>
          <w:i w:val="false"/>
          <w:color w:val="ff0000"/>
          <w:sz w:val="28"/>
        </w:rPr>
        <w:t>№ 849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69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Диаграмма № 1. Функциональное взаимодействие при оказании электронной государственной услуги через Государственную корпорацию</w:t>
      </w:r>
    </w:p>
    <w:bookmarkEnd w:id="64"/>
    <w:bookmarkStart w:name="z6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7810500" cy="247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66"/>
    <w:bookmarkStart w:name="z6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7810500" cy="521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1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2. Функциональное взаимодействие при оказании электронной государственной услуги через БВУ</w:t>
      </w:r>
    </w:p>
    <w:bookmarkEnd w:id="68"/>
    <w:bookmarkStart w:name="z6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7810500" cy="276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6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70"/>
    <w:bookmarkStart w:name="z6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7810500" cy="535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5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3. Функциональное взаимодействие при оказании электронной государственной услуги через портал</w:t>
      </w:r>
    </w:p>
    <w:bookmarkEnd w:id="72"/>
    <w:bookmarkStart w:name="z6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"/>
    <w:p>
      <w:pPr>
        <w:spacing w:after="0"/>
        <w:ind w:left="0"/>
        <w:jc w:val="both"/>
      </w:pPr>
      <w:r>
        <w:drawing>
          <wp:inline distT="0" distB="0" distL="0" distR="0">
            <wp:extent cx="7810500" cy="276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6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74"/>
    <w:bookmarkStart w:name="z7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5"/>
    <w:p>
      <w:pPr>
        <w:spacing w:after="0"/>
        <w:ind w:left="0"/>
        <w:jc w:val="both"/>
      </w:pPr>
      <w:r>
        <w:drawing>
          <wp:inline distT="0" distB="0" distL="0" distR="0">
            <wp:extent cx="7810500" cy="539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9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подвижного состава"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приказа Министра по инвестициям и развитию РК от 07.12.2017 </w:t>
      </w:r>
      <w:r>
        <w:rPr>
          <w:rFonts w:ascii="Times New Roman"/>
          <w:b w:val="false"/>
          <w:i w:val="false"/>
          <w:color w:val="ff0000"/>
          <w:sz w:val="28"/>
        </w:rPr>
        <w:t>№ 849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72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Справочник бизнес-процессов оказания государственной услуги "Государственная регистрация залога подвижного состава"</w:t>
      </w:r>
      <w:r>
        <w:br/>
      </w:r>
      <w:r>
        <w:rPr>
          <w:rFonts w:ascii="Times New Roman"/>
          <w:b/>
          <w:i w:val="false"/>
          <w:color w:val="000000"/>
        </w:rPr>
        <w:t>(наименование государственной услуги)</w:t>
      </w:r>
    </w:p>
    <w:bookmarkEnd w:id="7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3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3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9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header.xml" Type="http://schemas.openxmlformats.org/officeDocument/2006/relationships/header" Id="rId2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