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4d2222" w14:textId="74d222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промышленности и экспортного контроля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 о. Министра по инвестициям и развитию Республики Казахстан от 28 мая 2015 года № 619. Зарегистрирован в Министерстве юстиции Республики Казахстан 10 июля 2015 года № 11630. Утратил силу приказом Министра индустрии и инфраструктурного развития Республики Казахстан от 8 сентября 2020 года № 457.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индустрии и инфраструктурного развития РК от 08.09.2020 </w:t>
      </w:r>
      <w:r>
        <w:rPr>
          <w:rFonts w:ascii="Times New Roman"/>
          <w:b w:val="false"/>
          <w:i w:val="false"/>
          <w:color w:val="ff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согласно приложению 1 к настоящему приказу;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эксплуатации горных и химических производств" согласно приложению 2 к настоящему приказу;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транзит продукции, подлежащей экспортному контролю" согласно приложению 3 к настоящему приказу;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 согласно приложению 4 к настоящему приказу;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импорт и (или) экспорт отдельных видов товаров" согласно приложению 5 к настоящему приказу;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экспорт и импорт продукции, подлежащей экспортному контролю" согласно приложению 6 к настоящему приказу;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переработку продукции вне территории Республики Казахстан" согласно приложению 7 к настоящему приказу;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реэкспорт продукции, подлежащей экспортному контролю" согласно приложению 8 к настоящему приказу;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гарантийного обязательства (сертификата конечного пользователя)" согласно приложению 9 к настоящему приказу;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заключения об отнесении товаров, технологий, работ, услуг, информации к продукции, подлежащей экспортному контролю" согласно приложению 10 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00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индустрии и новых технологий Республики Казахстан от 27 марта 2014 года № 102 "Об утверждении регламентов государственных услуг, оказываемых Министерством индустрии и новых технологий Республики Казахстан, в области промышленности и экспортного контроля" (зарегистрированный в Реестре государственной регистрации нормативных правовых актов Республики Казахстан за № 9370, опубликованный в информационно-правовой системе "Әділет" 15 мая 2014 года и газете "Юридическая газета" 12 июня 2014 года № 85 (2653).</w:t>
      </w:r>
    </w:p>
    <w:bookmarkEnd w:id="11"/>
    <w:bookmarkStart w:name="z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индустриального развития и промышленной безопасности Министерства по инвестициям и развитию Республики Казахстан (Ержанов А.К.) обеспечить: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Казахстан, направление его копии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по инвестициям и развитию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предоставление в Юридический департамент Министерства по инвестициям и развитию Республики Казахстан сведений об исполнении мероприятий, предусмотренных подпунктами 1), 2) и 3) пункта 3 настоящего приказа.</w:t>
      </w:r>
    </w:p>
    <w:bookmarkStart w:name="z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инвестициям и развитию Республики Казахстан.</w:t>
      </w:r>
    </w:p>
    <w:bookmarkEnd w:id="13"/>
    <w:bookmarkStart w:name="z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37"/>
        <w:gridCol w:w="5363"/>
      </w:tblGrid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 Министра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инвестициям и развитию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Рау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индустрии и инфраструктурного развития РК от 29.10.2019 </w:t>
      </w:r>
      <w:r>
        <w:rPr>
          <w:rFonts w:ascii="Times New Roman"/>
          <w:b w:val="false"/>
          <w:i w:val="false"/>
          <w:color w:val="ff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4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"/>
    <w:bookmarkStart w:name="z115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(далее –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утвержденного приказом Министра по инвестициям и развитию Республики Казахстан от 30 апреля 2015 года № 563 (зарегистрирован в Реестре государственной регистрации нормативных правовых актов за № 11636) (далее – Стандарт)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  </w:t>
      </w:r>
    </w:p>
    <w:bookmarkEnd w:id="17"/>
    <w:bookmarkStart w:name="z115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посредством веб-портала "электронного правительства" www.egov.kz или веб-портала "Е-лицензирование" www.elicense.kz (далее – портал).</w:t>
      </w:r>
    </w:p>
    <w:bookmarkEnd w:id="18"/>
    <w:bookmarkStart w:name="z11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электронная.</w:t>
      </w:r>
    </w:p>
    <w:bookmarkEnd w:id="19"/>
    <w:bookmarkStart w:name="z11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bookmarkStart w:name="z11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1"/>
    <w:bookmarkStart w:name="z11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11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bookmarkStart w:name="z115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24"/>
    <w:bookmarkStart w:name="z11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 выдаче лицензии и (или) приложения к лицензии:</w:t>
      </w:r>
    </w:p>
    <w:bookmarkEnd w:id="25"/>
    <w:bookmarkStart w:name="z115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часа, рассматривает заявление услугополучателя и отписывает заместителю руководителя услугодателя;</w:t>
      </w:r>
    </w:p>
    <w:bookmarkEnd w:id="26"/>
    <w:bookmarkStart w:name="z116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заместитель руководителя услугодателя в течение 1 (одного) часа, рассматривает заявление услугополучателя и отписывает руководителю отраслевого управления услугодателя;</w:t>
      </w:r>
    </w:p>
    <w:bookmarkEnd w:id="27"/>
    <w:bookmarkStart w:name="z11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рассматривает заявление услугополучателя и отписывает ответственному исполнителю управления услугодателя;</w:t>
      </w:r>
    </w:p>
    <w:bookmarkEnd w:id="28"/>
    <w:bookmarkStart w:name="z11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проверяет полноту представленных документов в соответствии с пунктом 9 Стандарта:</w:t>
      </w:r>
    </w:p>
    <w:bookmarkEnd w:id="29"/>
    <w:bookmarkStart w:name="z11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готовит мотивированный отказ в дальнейшем рассмотрении заявления в течение 2 (двух) рабочих дней;</w:t>
      </w:r>
    </w:p>
    <w:bookmarkEnd w:id="30"/>
    <w:bookmarkStart w:name="z116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2 (двух) рабочих дней, направляет запрос в соответствующие государственные органы для получения согласования;</w:t>
      </w:r>
    </w:p>
    <w:bookmarkEnd w:id="31"/>
    <w:bookmarkStart w:name="z116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в течение 7 (семи) рабочих дней, рассматривает представленные документы услугополучателя на соответствие Стандарту и оформляет решение на выдачу лицензии и (или) приложения к лицензии либо мотивированного ответа об отказе в оказании государственной услуги;</w:t>
      </w:r>
    </w:p>
    <w:bookmarkEnd w:id="32"/>
    <w:bookmarkStart w:name="z11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согласовывает результат оказания государственной услуги;</w:t>
      </w:r>
    </w:p>
    <w:bookmarkEnd w:id="33"/>
    <w:bookmarkStart w:name="z116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заместителем руководителя услугодателя в течение 1 (одного) часа, согласовывает результат оказания государственной услуги;</w:t>
      </w:r>
    </w:p>
    <w:bookmarkEnd w:id="34"/>
    <w:bookmarkStart w:name="z116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(либо лицом его замещающим) услугодателя в течение 1 (одного) часа, подписывает результат оказания государственной услуги;</w:t>
      </w:r>
    </w:p>
    <w:bookmarkEnd w:id="35"/>
    <w:bookmarkStart w:name="z116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выдаче переоформленной лицензии и (или) приложения к лицензии:</w:t>
      </w:r>
    </w:p>
    <w:bookmarkEnd w:id="36"/>
    <w:bookmarkStart w:name="z11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часа, рассматривает заявление услугополучателя и отписывает заместителю руководителя услугодателя;</w:t>
      </w:r>
    </w:p>
    <w:bookmarkEnd w:id="37"/>
    <w:bookmarkStart w:name="z117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заместитель руководителя услугодателя в течение 1 (одного) часа, рассматривает заявление услугополучателя и отписывает руководителю отраслевого управления;</w:t>
      </w:r>
    </w:p>
    <w:bookmarkEnd w:id="38"/>
    <w:bookmarkStart w:name="z117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рассматривает заявление услугополучателя и отписывает ответственному исполнителю управления услугодателя;</w:t>
      </w:r>
    </w:p>
    <w:bookmarkEnd w:id="39"/>
    <w:bookmarkStart w:name="z11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проверяет полноту представленных документов в соответствии с пунктом 9 Стандарта:</w:t>
      </w:r>
    </w:p>
    <w:bookmarkEnd w:id="40"/>
    <w:bookmarkStart w:name="z117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готовит мотивированный отказ в дальнейшем рассмотрении заявления в течение 1 (одного) рабочего дня;</w:t>
      </w:r>
    </w:p>
    <w:bookmarkEnd w:id="41"/>
    <w:bookmarkStart w:name="z11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1 (одного) рабочего дня, рассматривает представленные документы услугополучателя на соответствие Стандарту и оформляет решение на выдачу переоформленной лицензии и (или) приложения к лицензии либо мотивированного ответа об отказе в оказании государственной услуги;</w:t>
      </w:r>
    </w:p>
    <w:bookmarkEnd w:id="42"/>
    <w:bookmarkStart w:name="z117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согласовывает результат оказания государственной услуги;</w:t>
      </w:r>
    </w:p>
    <w:bookmarkEnd w:id="43"/>
    <w:bookmarkStart w:name="z117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заместителем руководителя услугодателя в течение 1 (одного) часа, согласовывает результат оказания государственной услуги;</w:t>
      </w:r>
    </w:p>
    <w:bookmarkEnd w:id="44"/>
    <w:bookmarkStart w:name="z117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(либо лицом его замещающим) услугодателя в течение 1 (одного) часа, подписывает результат оказания государственной услуги;</w:t>
      </w:r>
    </w:p>
    <w:bookmarkEnd w:id="45"/>
    <w:bookmarkStart w:name="z117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при выдаче переоформленной лицензии и (или) приложения к лицензии в случае реорганизации услугополучателя в форме выделения или разделения:</w:t>
      </w:r>
    </w:p>
    <w:bookmarkEnd w:id="46"/>
    <w:bookmarkStart w:name="z11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часа, рассматривает заявление услугополучателя и отписывает заместителю руководителя услугодателя;</w:t>
      </w:r>
    </w:p>
    <w:bookmarkEnd w:id="47"/>
    <w:bookmarkStart w:name="z11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заместитель руководителя услугодателя в течение 1 (одного) часа, рассматривает заявление услугополучателя и отписывает руководителю отраслевого управления услугодателя;</w:t>
      </w:r>
    </w:p>
    <w:bookmarkEnd w:id="48"/>
    <w:bookmarkStart w:name="z11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рассматривает заявление услугополучателя и отписывает ответственному исполнителю управления услугодателя;</w:t>
      </w:r>
    </w:p>
    <w:bookmarkEnd w:id="49"/>
    <w:bookmarkStart w:name="z11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проверяет полноту представленных документов в соответствии с пунктом 9 Стандарта:</w:t>
      </w:r>
    </w:p>
    <w:bookmarkEnd w:id="50"/>
    <w:bookmarkStart w:name="z11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готовит мотивированный отказ в дальнейшем рассмотрении заявления в течение 2 (двух) рабочих дней;</w:t>
      </w:r>
    </w:p>
    <w:bookmarkEnd w:id="51"/>
    <w:bookmarkStart w:name="z11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2 (двух) рабочих дней, направляет запрос в соответствующие государственные органы для получения согласования;</w:t>
      </w:r>
    </w:p>
    <w:bookmarkEnd w:id="52"/>
    <w:bookmarkStart w:name="z11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в течение 7 (семи) рабочих дней, рассматривает представленные документы услугополучателя на соответствие Стандарту и оформляет решение на выдачу переоформленной лицензии и (или) приложения к лицензии либо мотивированного ответа об отказе в оказании государственной услуги;</w:t>
      </w:r>
    </w:p>
    <w:bookmarkEnd w:id="53"/>
    <w:bookmarkStart w:name="z11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отраслевого управления услугодателя в течение 1 (одного) часа, согласовывает результат оказания государственной услуги;</w:t>
      </w:r>
    </w:p>
    <w:bookmarkEnd w:id="54"/>
    <w:bookmarkStart w:name="z118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заместителем руководителя услугодателя в течение 1 (одного) часа, согласовывает результат оказания государственной услуги;</w:t>
      </w:r>
    </w:p>
    <w:bookmarkEnd w:id="55"/>
    <w:bookmarkStart w:name="z118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(либо лицом его замещающим) услугодателя в течение 1 (одного) часа, подписывает результат оказания государственной услуги.</w:t>
      </w:r>
    </w:p>
    <w:bookmarkEnd w:id="56"/>
    <w:bookmarkStart w:name="z11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7"/>
    <w:bookmarkStart w:name="z11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резолюция руководителя;</w:t>
      </w:r>
    </w:p>
    <w:bookmarkEnd w:id="58"/>
    <w:bookmarkStart w:name="z11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ответственного исполнителя;</w:t>
      </w:r>
    </w:p>
    <w:bookmarkEnd w:id="59"/>
    <w:bookmarkStart w:name="z119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принятие к рассмотрению или отказ в рассмотрении;</w:t>
      </w:r>
    </w:p>
    <w:bookmarkEnd w:id="60"/>
    <w:bookmarkStart w:name="z11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оформление решения по оказанию государственной услуги;</w:t>
      </w:r>
    </w:p>
    <w:bookmarkEnd w:id="61"/>
    <w:bookmarkStart w:name="z11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результата оказания государственной услуги.</w:t>
      </w:r>
    </w:p>
    <w:bookmarkEnd w:id="62"/>
    <w:bookmarkStart w:name="z119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11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64"/>
    <w:bookmarkStart w:name="z11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руководитель услугодателя;</w:t>
      </w:r>
    </w:p>
    <w:bookmarkEnd w:id="65"/>
    <w:bookmarkStart w:name="z119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заместитель руководителя услугодателя;</w:t>
      </w:r>
    </w:p>
    <w:bookmarkEnd w:id="66"/>
    <w:bookmarkStart w:name="z120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отраслевого управления услугодателя;</w:t>
      </w:r>
    </w:p>
    <w:bookmarkEnd w:id="67"/>
    <w:bookmarkStart w:name="z120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ответственный исполнитель управления услугодателя.</w:t>
      </w:r>
    </w:p>
    <w:bookmarkEnd w:id="68"/>
    <w:bookmarkStart w:name="z120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(работниками) услугодателя:</w:t>
      </w:r>
    </w:p>
    <w:bookmarkEnd w:id="69"/>
    <w:bookmarkStart w:name="z120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 выдаче лицензии и (или) приложения к лицензии:</w:t>
      </w:r>
    </w:p>
    <w:bookmarkEnd w:id="70"/>
    <w:bookmarkStart w:name="z12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услугодателя документов услугополучателя и передача заместителю руководителя услугодателя на рассмотрение в течение 1 (одного) часа;</w:t>
      </w:r>
    </w:p>
    <w:bookmarkEnd w:id="71"/>
    <w:bookmarkStart w:name="z120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заместителем руководителя услугодателя документов услугополучателя и передача руководителю отраслевого управления услугодателя на исполнение в течение 1 (одного) часа;</w:t>
      </w:r>
    </w:p>
    <w:bookmarkEnd w:id="72"/>
    <w:bookmarkStart w:name="z120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отраслевого управления услугодателя документов услугополучателя и назначение ответственного исполнителя управления услугодателя в течение 1 (одного) часа;</w:t>
      </w:r>
    </w:p>
    <w:bookmarkEnd w:id="73"/>
    <w:bookmarkStart w:name="z120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полноты пакета представленных документов услугополучателя ответственным исполнителем управления услугодателя:</w:t>
      </w:r>
    </w:p>
    <w:bookmarkEnd w:id="74"/>
    <w:bookmarkStart w:name="z120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мотивированный отказ в дальнейшем рассмотрении заявления в течение 2 (двух) рабочих дней;</w:t>
      </w:r>
    </w:p>
    <w:bookmarkEnd w:id="75"/>
    <w:bookmarkStart w:name="z120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2 (двух) рабочих дней направляет запрос в соответствующие государственные органы;</w:t>
      </w:r>
    </w:p>
    <w:bookmarkEnd w:id="76"/>
    <w:bookmarkStart w:name="z121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проверяет документы на соответствие Стандарту и оформляет решение на выдачу лицензии и (или) приложения к лицензии либо мотивированного ответа об отказе в оказании государственной услуги в течение 7 (семи) рабочих дней;</w:t>
      </w:r>
    </w:p>
    <w:bookmarkEnd w:id="77"/>
    <w:bookmarkStart w:name="z121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отраслевого управления услугодателя результата оказания государственной услуги в течение 1 (одного) часа;</w:t>
      </w:r>
    </w:p>
    <w:bookmarkEnd w:id="78"/>
    <w:bookmarkStart w:name="z121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заместителем руководителя услугодателя результата оказания государственной услуги в течение 1 (одного) часа;</w:t>
      </w:r>
    </w:p>
    <w:bookmarkEnd w:id="79"/>
    <w:bookmarkStart w:name="z121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руководителем (либо лицом его замещающим) результата оказания государственной услуги в течение 1 (одного) часа;</w:t>
      </w:r>
    </w:p>
    <w:bookmarkEnd w:id="80"/>
    <w:bookmarkStart w:name="z121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выдаче переоформленной лицензии и (или) приложения к лицензии:</w:t>
      </w:r>
    </w:p>
    <w:bookmarkEnd w:id="81"/>
    <w:bookmarkStart w:name="z121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услугодателя документов услугополучателя и передача заместителю руководителя услугодателя на рассмотрение в течение 1 (одного) часа;</w:t>
      </w:r>
    </w:p>
    <w:bookmarkEnd w:id="82"/>
    <w:bookmarkStart w:name="z121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заместителем руководителя услугодателя документов услугополучателя и передача руководителю отраслевого управления услугодателя на исполнение в течение 1 (одного) часа;</w:t>
      </w:r>
    </w:p>
    <w:bookmarkEnd w:id="83"/>
    <w:bookmarkStart w:name="z121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отраслевого управления услугодателя документов услугополучателя и назначение ответственного исполнителя управления услугодателя в течение 1 (одного) часа;</w:t>
      </w:r>
    </w:p>
    <w:bookmarkEnd w:id="84"/>
    <w:bookmarkStart w:name="z121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полноты пакета представленных документов услугополучателя ответственным исполнителем управления услугодателя:</w:t>
      </w:r>
    </w:p>
    <w:bookmarkEnd w:id="85"/>
    <w:bookmarkStart w:name="z121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мотивированный отказ в дальнейшем рассмотрении заявления в течение 1 (одного) рабочего дня;</w:t>
      </w:r>
    </w:p>
    <w:bookmarkEnd w:id="86"/>
    <w:bookmarkStart w:name="z122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проверяет документы на соответствие Стандарту и оформляет решение на выдачу переоформленной лицензии и (или) приложения к лицензии либо мотивированного ответа об отказе в оказании государственной услуги в течение 1 (одного) рабочего дня;</w:t>
      </w:r>
    </w:p>
    <w:bookmarkEnd w:id="87"/>
    <w:bookmarkStart w:name="z122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отраслевого управления услугодателя результата оказания государственной услуги в течение 1 (одного) часа;</w:t>
      </w:r>
    </w:p>
    <w:bookmarkEnd w:id="88"/>
    <w:bookmarkStart w:name="z122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заместителем руководителя услугодателя результата оказания государственной услуги в течение 1 (одного) часа;</w:t>
      </w:r>
    </w:p>
    <w:bookmarkEnd w:id="89"/>
    <w:bookmarkStart w:name="z122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руководителем (либо лицом его замещающим) результата оказания государственной услуги в течение 1 (одного) часа;</w:t>
      </w:r>
    </w:p>
    <w:bookmarkEnd w:id="90"/>
    <w:bookmarkStart w:name="z122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при выдаче переоформленной лицензии и (или) приложения к лицензии в случае реорганизации услугополучателя в форме выделения или разделения:</w:t>
      </w:r>
    </w:p>
    <w:bookmarkEnd w:id="91"/>
    <w:bookmarkStart w:name="z122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услугодателя документов услугополучателя и передача заместителю руководителя услугодателя на рассмотрение в течение 1 (одного) часа;</w:t>
      </w:r>
    </w:p>
    <w:bookmarkEnd w:id="92"/>
    <w:bookmarkStart w:name="z122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заместителем руководителя услугодателя документов услугополучателя и передача руководителю отраслевого управления услугодателя на исполнение в течение 1 (одного) часа;</w:t>
      </w:r>
    </w:p>
    <w:bookmarkEnd w:id="93"/>
    <w:bookmarkStart w:name="z122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руководителем отраслевого управления услугодателя документов услугополучателя и назначение ответственного исполнителя управления услугодателя в течение 1 (одного) часа;</w:t>
      </w:r>
    </w:p>
    <w:bookmarkEnd w:id="94"/>
    <w:bookmarkStart w:name="z122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полноты пакета представленных документов услугополучателя ответственным исполнителем управления услугодателя:</w:t>
      </w:r>
    </w:p>
    <w:bookmarkEnd w:id="95"/>
    <w:bookmarkStart w:name="z122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мотивированный отказ в дальнейшем рассмотрении заявления в течение 2 (двух) рабочих дней;</w:t>
      </w:r>
    </w:p>
    <w:bookmarkEnd w:id="96"/>
    <w:bookmarkStart w:name="z123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2 (двух) рабочих дней направляет запрос в соответствующие государственные органы;</w:t>
      </w:r>
    </w:p>
    <w:bookmarkEnd w:id="97"/>
    <w:bookmarkStart w:name="z123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услугодателя проверяет документы на соответствие Стандарту и оформляет решение на выдачу переоформленной лицензии и (или) приложения к лицензии либо мотивированного ответа об отказе в оказании государственной услуги в течение 7 (семи) рабочих дней;</w:t>
      </w:r>
    </w:p>
    <w:bookmarkEnd w:id="98"/>
    <w:bookmarkStart w:name="z123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отраслевого управления услугодателя результата оказания государственной услуги в течение 1 (одного) часа;</w:t>
      </w:r>
    </w:p>
    <w:bookmarkEnd w:id="99"/>
    <w:bookmarkStart w:name="z123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заместителем руководителя услугодателя результата оказания государственной услуги в течение 1 (одного) часа;</w:t>
      </w:r>
    </w:p>
    <w:bookmarkEnd w:id="100"/>
    <w:bookmarkStart w:name="z123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руководителем (либо лицом его замещающим) результата оказания государственной услуги в течение 1 (одного) часа.</w:t>
      </w:r>
    </w:p>
    <w:bookmarkEnd w:id="101"/>
    <w:bookmarkStart w:name="z123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при оказании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123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и использования информационных систем в процессе оказания государственной услуги</w:t>
      </w:r>
    </w:p>
    <w:bookmarkEnd w:id="103"/>
    <w:bookmarkStart w:name="z123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104"/>
    <w:bookmarkStart w:name="z123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описание последовательности процедур (действий) услугодателя:</w:t>
      </w:r>
    </w:p>
    <w:bookmarkEnd w:id="105"/>
    <w:bookmarkStart w:name="z123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1 – ввод сотрудником услугодателя логина и пароля (процедура авторизации) в информационной системе "Государственная база данных "Е-лицензирование" (далее – ИС ГБД ЕЛ) для оказания государственной услуги;</w:t>
      </w:r>
    </w:p>
    <w:bookmarkEnd w:id="106"/>
    <w:bookmarkStart w:name="z124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 1 – проверка в ИС ГБД ЕЛ подлинности данных о зарегистрированном сотруднике услугодателя через логин и пароль;</w:t>
      </w:r>
    </w:p>
    <w:bookmarkEnd w:id="107"/>
    <w:bookmarkStart w:name="z124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2 – 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108"/>
    <w:bookmarkStart w:name="z12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3 – 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109"/>
    <w:bookmarkStart w:name="z12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– ГБД ЮЛ) или государственную базу данных "Физические лица" (далее – ГБД ФЛ) о данных услугополучателя;</w:t>
      </w:r>
    </w:p>
    <w:bookmarkEnd w:id="110"/>
    <w:bookmarkStart w:name="z124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 2 – проверка наличия данных услугополучателя в ГБД ЮЛ/ГБД ФЛ;</w:t>
      </w:r>
    </w:p>
    <w:bookmarkEnd w:id="111"/>
    <w:bookmarkStart w:name="z124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5 – формирование сообщения о невозможности получения данных в связи с отсутствием данных услугополучателя в ГБД ЮЛ/ГБД ФЛ;</w:t>
      </w:r>
    </w:p>
    <w:bookmarkEnd w:id="112"/>
    <w:bookmarkStart w:name="z124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6 – заполнение формы запроса в части отметки о наличии документов в электронной форме;</w:t>
      </w:r>
    </w:p>
    <w:bookmarkEnd w:id="113"/>
    <w:bookmarkStart w:name="z12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7 – регистрация запроса в ИС ГБД ЕЛ и обработка услуги в ИС ГБД ЕЛ;</w:t>
      </w:r>
    </w:p>
    <w:bookmarkEnd w:id="114"/>
    <w:bookmarkStart w:name="z124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8 – 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115"/>
    <w:bookmarkStart w:name="z124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9 – получение услугополучателем результата оказания государственной услуги, сформированной ИС ГБД ЕЛ;</w:t>
      </w:r>
    </w:p>
    <w:bookmarkEnd w:id="116"/>
    <w:bookmarkStart w:name="z125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описание порядка обращения и последовательности процедур (действий) услугополучателя:</w:t>
      </w:r>
    </w:p>
    <w:bookmarkEnd w:id="117"/>
    <w:bookmarkStart w:name="z125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1 – ввод услугополучателем пароля (процедура авторизации) на портале для получения государственной услуги;</w:t>
      </w:r>
    </w:p>
    <w:bookmarkEnd w:id="118"/>
    <w:bookmarkStart w:name="z125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 1 – 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119"/>
    <w:bookmarkStart w:name="z125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2 – формирование порталом сообщения об отказе в авторизации в связи с имеющимися нарушениями в данных услугополучателя;</w:t>
      </w:r>
    </w:p>
    <w:bookmarkEnd w:id="120"/>
    <w:bookmarkStart w:name="z125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3 – 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21"/>
    <w:bookmarkStart w:name="z125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4 – оплата услуги посредством платежного шлюза электронного правительства, а затем эта информация поступает в ИС ГБД ЕЛ;</w:t>
      </w:r>
    </w:p>
    <w:bookmarkEnd w:id="122"/>
    <w:bookmarkStart w:name="z125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 2 – проверка в ИС ГБД ЕЛ факта оплаты за оказание государственной услуги;</w:t>
      </w:r>
    </w:p>
    <w:bookmarkEnd w:id="123"/>
    <w:bookmarkStart w:name="z125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124"/>
    <w:bookmarkStart w:name="z125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6 – выбор услугополучателем регистрационного свидетельства электронной цифровой подписи (далее – ЭЦП) для удостоверения (подписания) запроса;</w:t>
      </w:r>
    </w:p>
    <w:bookmarkEnd w:id="125"/>
    <w:bookmarkStart w:name="z125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7 – 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26"/>
    <w:bookmarkStart w:name="z126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8 – регистрация электронного документа (запроса услугополучателя) в ИС ГБД ЕЛ и обработка запроса в ИС ГБД ЕЛ;</w:t>
      </w:r>
    </w:p>
    <w:bookmarkEnd w:id="127"/>
    <w:bookmarkStart w:name="z126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9 – 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128"/>
    <w:bookmarkStart w:name="z126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 10 – получение услугополучателем результата оказания государственной услуги, сформированного ИС ГБД ЕЛ.</w:t>
      </w:r>
    </w:p>
    <w:bookmarkEnd w:id="129"/>
    <w:bookmarkStart w:name="z126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через услугодателя и через услугополучателя,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 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пиротехнических (за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гражданских) веществ и изделий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применением"   </w:t>
            </w:r>
          </w:p>
        </w:tc>
      </w:tr>
    </w:tbl>
    <w:bookmarkStart w:name="z126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взаимодействия структурных подразделений (работников) услугодателя при оказании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</w:t>
      </w:r>
    </w:p>
    <w:bookmarkEnd w:id="1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пиротехнических (за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гражданских) веществ и изделий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применением"  </w:t>
            </w:r>
          </w:p>
        </w:tc>
      </w:tr>
    </w:tbl>
    <w:bookmarkStart w:name="z126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через услугодателя </w:t>
      </w:r>
    </w:p>
    <w:bookmarkEnd w:id="1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разработке,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реализации,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взрывчатых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пиротехнических (за исключением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гражданских) веществ и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их применением"</w:t>
            </w:r>
          </w:p>
        </w:tc>
      </w:tr>
    </w:tbl>
    <w:bookmarkStart w:name="z126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"Выдача лицензии на осуществление деятельности по разработке, производству, приобретению, реализации, хранению взрывчатых и пиротехнических (за исключением гражданских) веществ и изделий с их применением" через услугополучателя</w:t>
      </w:r>
    </w:p>
    <w:bookmarkEnd w:id="1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3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эксплуатации горных и химических производств"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34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"/>
    <w:bookmarkStart w:name="z3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услугодатель), в том числе через веб-портал "электронного правительства" www.egov.kz или веб-портал "Е-лицензирование": www.elicense.kz (далее – Портал).</w:t>
      </w:r>
    </w:p>
    <w:bookmarkEnd w:id="136"/>
    <w:bookmarkStart w:name="z34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137"/>
    <w:bookmarkStart w:name="z3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эксплуатации горных и химических производств, либо мотивированный ответ об отказе в оказании государственной услуги.</w:t>
      </w:r>
    </w:p>
    <w:bookmarkEnd w:id="138"/>
    <w:bookmarkStart w:name="z3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39"/>
    <w:bookmarkStart w:name="z35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3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эксплуатации горных и химических производств",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141"/>
    <w:bookmarkStart w:name="z3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142"/>
    <w:bookmarkStart w:name="z3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143"/>
    <w:bookmarkStart w:name="z3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44"/>
    <w:bookmarkStart w:name="z3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45"/>
    <w:bookmarkStart w:name="z3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146"/>
    <w:bookmarkStart w:name="z3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47"/>
    <w:bookmarkStart w:name="z3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148"/>
    <w:bookmarkStart w:name="z3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49"/>
    <w:bookmarkStart w:name="z3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50"/>
    <w:bookmarkStart w:name="z3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151"/>
    <w:bookmarkStart w:name="z3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152"/>
    <w:bookmarkStart w:name="z3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53"/>
    <w:bookmarkStart w:name="z3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54"/>
    <w:bookmarkStart w:name="z3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55"/>
    <w:bookmarkStart w:name="z3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56"/>
    <w:bookmarkStart w:name="z3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57"/>
    <w:bookmarkStart w:name="z3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58"/>
    <w:bookmarkStart w:name="z3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159"/>
    <w:bookmarkStart w:name="z3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0"/>
    <w:bookmarkStart w:name="z3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161"/>
    <w:bookmarkStart w:name="z3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162"/>
    <w:bookmarkStart w:name="z3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лицензии, переоформления и передача его для подписания руководителю услугодателя;</w:t>
      </w:r>
    </w:p>
    <w:bookmarkEnd w:id="163"/>
    <w:bookmarkStart w:name="z3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переоформление, выдача лицензии и (или) приложения к лицензии услугополучателю.</w:t>
      </w:r>
    </w:p>
    <w:bookmarkEnd w:id="164"/>
    <w:bookmarkStart w:name="z37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5"/>
    <w:bookmarkStart w:name="z3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166"/>
    <w:bookmarkStart w:name="z3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167"/>
    <w:bookmarkStart w:name="z3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8"/>
    <w:bookmarkStart w:name="z3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169"/>
    <w:bookmarkStart w:name="z3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170"/>
    <w:bookmarkStart w:name="z3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171"/>
    <w:bookmarkStart w:name="z3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а также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172"/>
    <w:bookmarkStart w:name="z3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73"/>
    <w:bookmarkStart w:name="z3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74"/>
    <w:bookmarkStart w:name="z3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175"/>
    <w:bookmarkStart w:name="z3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76"/>
    <w:bookmarkStart w:name="z3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177"/>
    <w:bookmarkStart w:name="z3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переоформления лицензии и (или) приложения к лицензии в случае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78"/>
    <w:bookmarkStart w:name="z3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79"/>
    <w:bookmarkStart w:name="z3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180"/>
    <w:bookmarkStart w:name="z3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181"/>
    <w:bookmarkStart w:name="z3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182"/>
    <w:bookmarkStart w:name="z3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183"/>
    <w:bookmarkStart w:name="z3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84"/>
    <w:bookmarkStart w:name="z3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185"/>
    <w:bookmarkStart w:name="z3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186"/>
    <w:bookmarkStart w:name="z3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187"/>
    <w:bookmarkStart w:name="z3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188"/>
    <w:bookmarkStart w:name="z3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справочнике последовательности процедур (действий) работников согласно приложению 1 к настоящему Регламенту государственной услуги "Выдача лицензии на осуществление деятельности по эксплуатации горных и химических производств".</w:t>
      </w:r>
    </w:p>
    <w:bookmarkEnd w:id="189"/>
    <w:bookmarkStart w:name="z400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90"/>
    <w:bookmarkStart w:name="z4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191"/>
    <w:bookmarkStart w:name="z4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192"/>
    <w:bookmarkStart w:name="z4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193"/>
    <w:bookmarkStart w:name="z4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194"/>
    <w:bookmarkStart w:name="z4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195"/>
    <w:bookmarkStart w:name="z4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196"/>
    <w:bookmarkStart w:name="z4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197"/>
    <w:bookmarkStart w:name="z4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198"/>
    <w:bookmarkStart w:name="z4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199"/>
    <w:bookmarkStart w:name="z4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200"/>
    <w:bookmarkStart w:name="z4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201"/>
    <w:bookmarkStart w:name="z4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202"/>
    <w:bookmarkStart w:name="z4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ЕЛ;</w:t>
      </w:r>
    </w:p>
    <w:bookmarkEnd w:id="203"/>
    <w:bookmarkStart w:name="z4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204"/>
    <w:bookmarkStart w:name="z4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205"/>
    <w:bookmarkStart w:name="z41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206"/>
    <w:bookmarkStart w:name="z4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207"/>
    <w:bookmarkStart w:name="z4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08"/>
    <w:bookmarkStart w:name="z4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209"/>
    <w:bookmarkStart w:name="z4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210"/>
    <w:bookmarkStart w:name="z42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211"/>
    <w:bookmarkStart w:name="z4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212"/>
    <w:bookmarkStart w:name="z4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13"/>
    <w:bookmarkStart w:name="z4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214"/>
    <w:bookmarkStart w:name="z4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215"/>
    <w:bookmarkStart w:name="z4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216"/>
    <w:bookmarkStart w:name="z4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2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429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218"/>
    <w:bookmarkStart w:name="z43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60579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432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220"/>
    <w:bookmarkStart w:name="z43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эксплуатации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химических производств"</w:t>
            </w:r>
          </w:p>
        </w:tc>
      </w:tr>
    </w:tbl>
    <w:bookmarkStart w:name="z435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222"/>
    <w:bookmarkStart w:name="z43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5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транзит продукции, подлежащей экспортному контролю"</w:t>
      </w:r>
    </w:p>
    <w:bookmarkEnd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437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5"/>
    <w:bookmarkStart w:name="z43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226"/>
    <w:bookmarkStart w:name="z43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корпорация" (далее – Государственная корпорация), веб-портал "электронного правительства" www.egov.kz или веб-портал "Е-лицензирование": www.elicense.kz (далее – портал).</w:t>
      </w:r>
    </w:p>
    <w:bookmarkEnd w:id="227"/>
    <w:bookmarkStart w:name="z44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электронная/бумажная.</w:t>
      </w:r>
    </w:p>
    <w:bookmarkEnd w:id="228"/>
    <w:bookmarkStart w:name="z44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транзит продукции, подлежащей экспортному контролю.</w:t>
      </w:r>
    </w:p>
    <w:bookmarkEnd w:id="229"/>
    <w:bookmarkStart w:name="z44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30"/>
    <w:bookmarkStart w:name="z44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1"/>
    <w:bookmarkStart w:name="z44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транзит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232"/>
    <w:bookmarkStart w:name="z44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233"/>
    <w:bookmarkStart w:name="z44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234"/>
    <w:bookmarkStart w:name="z44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235"/>
    <w:bookmarkStart w:name="z44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236"/>
    <w:bookmarkStart w:name="z44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237"/>
    <w:bookmarkStart w:name="z45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11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транзит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238"/>
    <w:bookmarkStart w:name="z45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239"/>
    <w:bookmarkStart w:name="z45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240"/>
    <w:bookmarkStart w:name="z45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41"/>
    <w:bookmarkStart w:name="z45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242"/>
    <w:bookmarkStart w:name="z45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243"/>
    <w:bookmarkStart w:name="z4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разрешение на транзит продукции, подлежащей экспортному контролю и направление его на подписание руководителю услугодателя;</w:t>
      </w:r>
    </w:p>
    <w:bookmarkEnd w:id="244"/>
    <w:bookmarkStart w:name="z4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транзит продукции, подлежащей экспортному контролю.</w:t>
      </w:r>
    </w:p>
    <w:bookmarkEnd w:id="245"/>
    <w:bookmarkStart w:name="z45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6"/>
    <w:bookmarkStart w:name="z45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247"/>
    <w:bookmarkStart w:name="z46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248"/>
    <w:bookmarkStart w:name="z46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49"/>
    <w:bookmarkStart w:name="z46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250"/>
    <w:bookmarkStart w:name="z46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251"/>
    <w:bookmarkStart w:name="z46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252"/>
    <w:bookmarkStart w:name="z46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253"/>
    <w:bookmarkStart w:name="z46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254"/>
    <w:bookmarkStart w:name="z46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255"/>
    <w:bookmarkStart w:name="z46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256"/>
    <w:bookmarkStart w:name="z46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11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транзит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257"/>
    <w:bookmarkStart w:name="z47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258"/>
    <w:bookmarkStart w:name="z47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259"/>
    <w:bookmarkStart w:name="z47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транзит продукции, подлежащей экспортному контролю".</w:t>
      </w:r>
    </w:p>
    <w:bookmarkEnd w:id="260"/>
    <w:bookmarkStart w:name="z473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1"/>
    <w:bookmarkStart w:name="z47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262"/>
    <w:bookmarkStart w:name="z47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263"/>
    <w:bookmarkStart w:name="z47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264"/>
    <w:bookmarkStart w:name="z47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265"/>
    <w:bookmarkStart w:name="z47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266"/>
    <w:bookmarkStart w:name="z47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267"/>
    <w:bookmarkStart w:name="z48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268"/>
    <w:bookmarkStart w:name="z48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269"/>
    <w:bookmarkStart w:name="z48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270"/>
    <w:bookmarkStart w:name="z48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271"/>
    <w:bookmarkStart w:name="z48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 (в формате PDF),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272"/>
    <w:bookmarkStart w:name="z48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273"/>
    <w:bookmarkStart w:name="z48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разрешения, а также направления результата оказания государственной услуги в Государственную корпорацию;</w:t>
      </w:r>
    </w:p>
    <w:bookmarkEnd w:id="274"/>
    <w:bookmarkStart w:name="z48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 и информация, которые необходимы услугодателю для оказания государственной услуги, определены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транзит продукции, подлежащей экспортному контролю";</w:t>
      </w:r>
    </w:p>
    <w:bookmarkEnd w:id="275"/>
    <w:bookmarkStart w:name="z48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276"/>
    <w:bookmarkStart w:name="z48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 часа.</w:t>
      </w:r>
    </w:p>
    <w:bookmarkEnd w:id="277"/>
    <w:bookmarkStart w:name="z49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278"/>
    <w:bookmarkStart w:name="z49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79"/>
    <w:bookmarkStart w:name="z49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 нарочно в Государственной корпорации;</w:t>
      </w:r>
    </w:p>
    <w:bookmarkEnd w:id="280"/>
    <w:bookmarkStart w:name="z49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281"/>
    <w:bookmarkStart w:name="z49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282"/>
    <w:bookmarkStart w:name="z49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заявления-расписки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283"/>
    <w:bookmarkStart w:name="z49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284"/>
    <w:bookmarkStart w:name="z49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285"/>
    <w:bookmarkStart w:name="z49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286"/>
    <w:bookmarkStart w:name="z49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287"/>
    <w:bookmarkStart w:name="z50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288"/>
    <w:bookmarkStart w:name="z50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289"/>
    <w:bookmarkStart w:name="z50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290"/>
    <w:bookmarkStart w:name="z50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291"/>
    <w:bookmarkStart w:name="z50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292"/>
    <w:bookmarkStart w:name="z50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293"/>
    <w:bookmarkStart w:name="z50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294"/>
    <w:bookmarkStart w:name="z50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295"/>
    <w:bookmarkStart w:name="z50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296"/>
    <w:bookmarkStart w:name="z50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</w:p>
    <w:bookmarkEnd w:id="297"/>
    <w:bookmarkStart w:name="z51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298"/>
    <w:bookmarkStart w:name="z51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299"/>
    <w:bookmarkStart w:name="z51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300"/>
    <w:bookmarkStart w:name="z51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301"/>
    <w:bookmarkStart w:name="z51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302"/>
    <w:bookmarkStart w:name="z51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03"/>
    <w:bookmarkStart w:name="z51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04"/>
    <w:bookmarkStart w:name="z51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05"/>
    <w:bookmarkStart w:name="z51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306"/>
    <w:bookmarkStart w:name="z51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</w:p>
    <w:bookmarkEnd w:id="307"/>
    <w:bookmarkStart w:name="z52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разрешения.</w:t>
      </w:r>
    </w:p>
    <w:bookmarkEnd w:id="308"/>
    <w:bookmarkStart w:name="z52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3,4 к настоящему регламенту.</w:t>
      </w:r>
    </w:p>
    <w:bookmarkEnd w:id="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23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310"/>
    <w:bookmarkStart w:name="z5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62230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26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312"/>
    <w:bookmarkStart w:name="z52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29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14"/>
    <w:bookmarkStart w:name="z53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транзит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532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316"/>
    <w:bookmarkStart w:name="z53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74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</w:t>
      </w:r>
    </w:p>
    <w:bookmarkEnd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534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9"/>
    <w:bookmarkStart w:name="z53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320"/>
    <w:bookmarkStart w:name="z53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321"/>
    <w:bookmarkStart w:name="z53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электронная.</w:t>
      </w:r>
    </w:p>
    <w:bookmarkEnd w:id="322"/>
    <w:bookmarkStart w:name="z53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переоформленная лицензия и (или) приложение к лицензии на осуществление деятельности по производству, переработке, приобретению, хранению, реализации, использованию, уничтожению ядов, либо мотивированный ответ об отказе в оказании государственной услуги.</w:t>
      </w:r>
    </w:p>
    <w:bookmarkEnd w:id="323"/>
    <w:bookmarkStart w:name="z53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24"/>
    <w:bookmarkStart w:name="z540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5"/>
    <w:bookmarkStart w:name="z54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326"/>
    <w:bookmarkStart w:name="z54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327"/>
    <w:bookmarkStart w:name="z54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328"/>
    <w:bookmarkStart w:name="z54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- Управление);</w:t>
      </w:r>
    </w:p>
    <w:bookmarkEnd w:id="329"/>
    <w:bookmarkStart w:name="z54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30"/>
    <w:bookmarkStart w:name="z54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или эксперт Управления проверяет пакет представленных документов в соответствии с пунктом 9 Стандарта:</w:t>
      </w:r>
    </w:p>
    <w:bookmarkEnd w:id="331"/>
    <w:bookmarkStart w:name="z54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рабочего дня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332"/>
    <w:bookmarkStart w:name="z54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согласования, в случае не предоставления ответа согласующими государственными органами в срок, статус заявления изменяется на "приостановлено" до получения ответа, в соответствии с частью второй пункта 3 статьи 25 Закона Республики Казахстан от 16 мая 2014 года "О разрешениях и уведомлениях";</w:t>
      </w:r>
    </w:p>
    <w:bookmarkEnd w:id="333"/>
    <w:bookmarkStart w:name="z54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 рабочих дня рассматривает документы услугополучателя, необходимые для оказания государственной услуги, на их соответствие условиям выдачи лицензии и (или) приложения к лицензии, переоформлении лицензии и (или) приложения к лицензии при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34"/>
    <w:bookmarkStart w:name="z55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35"/>
    <w:bookmarkStart w:name="z55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336"/>
    <w:bookmarkStart w:name="z55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337"/>
    <w:bookmarkStart w:name="z55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услугополучателяи направляет их руководителю Управления экспортного контроля и лицензирования (далее - Управление);</w:t>
      </w:r>
    </w:p>
    <w:bookmarkEnd w:id="338"/>
    <w:bookmarkStart w:name="z55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39"/>
    <w:bookmarkStart w:name="z55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в случае:</w:t>
      </w:r>
    </w:p>
    <w:bookmarkEnd w:id="340"/>
    <w:bookmarkStart w:name="z55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не полный пакет документов, необходимых для оказания государственной услуги, в срок не более 1 рабочего дня рабочего дня со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341"/>
    <w:bookmarkStart w:name="z55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полный пакет документов, главный эксперт (эксперт) Управления в срок 1 рабочего дня рассматривает документы услугополучателя, необходимые для оказания государственной услуги, на их соответствие условиям переоформления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42"/>
    <w:bookmarkStart w:name="z55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43"/>
    <w:bookmarkStart w:name="z55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344"/>
    <w:bookmarkStart w:name="z56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5"/>
    <w:bookmarkStart w:name="z56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346"/>
    <w:bookmarkStart w:name="z56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347"/>
    <w:bookmarkStart w:name="z56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лицензии, переоформления лицензии и (или) приложения к лицензии и направление его на подписания руководителю услугодателя;</w:t>
      </w:r>
    </w:p>
    <w:bookmarkEnd w:id="348"/>
    <w:bookmarkStart w:name="z56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лицензии и (или) приложения к лицензии, переоформление, лицензии и (или) приложения к лицензии услугополучателю.</w:t>
      </w:r>
    </w:p>
    <w:bookmarkEnd w:id="349"/>
    <w:bookmarkStart w:name="z56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0"/>
    <w:bookmarkStart w:name="z56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351"/>
    <w:bookmarkStart w:name="z56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52"/>
    <w:bookmarkStart w:name="z56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3"/>
    <w:bookmarkStart w:name="z56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354"/>
    <w:bookmarkStart w:name="z57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355"/>
    <w:bookmarkStart w:name="z57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356"/>
    <w:bookmarkStart w:name="z57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357"/>
    <w:bookmarkStart w:name="z57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услугополучателяи направляет их руководителю Управления экспортного контроля и лицензирования (далее - Управление);</w:t>
      </w:r>
    </w:p>
    <w:bookmarkEnd w:id="358"/>
    <w:bookmarkStart w:name="z57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59"/>
    <w:bookmarkStart w:name="z57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или эксперт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360"/>
    <w:bookmarkStart w:name="z57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рабочего дня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361"/>
    <w:bookmarkStart w:name="z57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согласования, в случае не предоставления ответа согласующими государственными органами в срок, статус заявления изменяется на "приостановлено" до получения ответа, в соответствии с частью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Республики Казахстан от 16 мая 2014 года "О разрешениях и уведомлениях";</w:t>
      </w:r>
    </w:p>
    <w:bookmarkEnd w:id="362"/>
    <w:bookmarkStart w:name="z57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 рабочих дня рассматривает документы услугополучателя, необходимые для оказания государственной услуги, на их соответствие условиям выдачи лицензии и (или) приложения к лицензии, переоформлении лицензии и (или) приложения к лицензии при реорганизации услугополучателя в форме выделения или разделения,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63"/>
    <w:bookmarkStart w:name="z57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64"/>
    <w:bookmarkStart w:name="z58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365"/>
    <w:bookmarkStart w:name="z58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366"/>
    <w:bookmarkStart w:name="z58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- Управление);</w:t>
      </w:r>
    </w:p>
    <w:bookmarkEnd w:id="367"/>
    <w:bookmarkStart w:name="z58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368"/>
    <w:bookmarkStart w:name="z58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в случае:</w:t>
      </w:r>
    </w:p>
    <w:bookmarkEnd w:id="369"/>
    <w:bookmarkStart w:name="z58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не полный пакет документов, необходимых для оказания государственной услуги, в срок не более 1 рабочего дня рабочего дня со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370"/>
    <w:bookmarkStart w:name="z58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услугополучателем представлен полный пакет документов, главный эксперт (эксперт) Управления в срок 1 рабочего дня рассматривает документы услугополучателя, необходимые для оказания государственной услуги, на их соответствие условиям переоформления лицензии и (или) приложения к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371"/>
    <w:bookmarkStart w:name="z58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372"/>
    <w:bookmarkStart w:name="z58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373"/>
    <w:bookmarkStart w:name="z58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осуществление деятельности по производству, переработке, приобретению, хранению, реализации, использованию, уничтожению ядов".</w:t>
      </w:r>
    </w:p>
    <w:bookmarkEnd w:id="374"/>
    <w:bookmarkStart w:name="z590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375"/>
    <w:bookmarkStart w:name="z59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376"/>
    <w:bookmarkStart w:name="z59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377"/>
    <w:bookmarkStart w:name="z59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378"/>
    <w:bookmarkStart w:name="z59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379"/>
    <w:bookmarkStart w:name="z59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380"/>
    <w:bookmarkStart w:name="z59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381"/>
    <w:bookmarkStart w:name="z59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382"/>
    <w:bookmarkStart w:name="z59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383"/>
    <w:bookmarkStart w:name="z59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384"/>
    <w:bookmarkStart w:name="z60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385"/>
    <w:bookmarkStart w:name="z60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386"/>
    <w:bookmarkStart w:name="z60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387"/>
    <w:bookmarkStart w:name="z60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ЕЛ;</w:t>
      </w:r>
    </w:p>
    <w:bookmarkEnd w:id="388"/>
    <w:bookmarkStart w:name="z60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389"/>
    <w:bookmarkStart w:name="z60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390"/>
    <w:bookmarkStart w:name="z60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391"/>
    <w:bookmarkStart w:name="z60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392"/>
    <w:bookmarkStart w:name="z60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93"/>
    <w:bookmarkStart w:name="z60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394"/>
    <w:bookmarkStart w:name="z61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395"/>
    <w:bookmarkStart w:name="z61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396"/>
    <w:bookmarkStart w:name="z61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97"/>
    <w:bookmarkStart w:name="z61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98"/>
    <w:bookmarkStart w:name="z61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399"/>
    <w:bookmarkStart w:name="z61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400"/>
    <w:bookmarkStart w:name="z61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401"/>
    <w:bookmarkStart w:name="z61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619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403"/>
    <w:bookmarkStart w:name="z62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60071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622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405"/>
    <w:bookmarkStart w:name="z62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 переработке,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реализации, использованию,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уничтожению ядов"</w:t>
            </w:r>
          </w:p>
        </w:tc>
      </w:tr>
    </w:tbl>
    <w:bookmarkStart w:name="z625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407"/>
    <w:bookmarkStart w:name="z62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95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импорт и (или) экспорт отдельных видов товаров"</w:t>
      </w:r>
    </w:p>
    <w:bookmarkEnd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627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0"/>
    <w:bookmarkStart w:name="z62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411"/>
    <w:bookmarkStart w:name="z62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412"/>
    <w:bookmarkStart w:name="z63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13"/>
    <w:bookmarkStart w:name="z63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на импорт и (или) экспорт отдельных видов товаров, либо мотивированный ответ об отказе в оказании государственной услуги.</w:t>
      </w:r>
    </w:p>
    <w:bookmarkEnd w:id="414"/>
    <w:bookmarkStart w:name="z63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15"/>
    <w:bookmarkStart w:name="z633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6"/>
    <w:bookmarkStart w:name="z63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импорт и (или) экспорт отдельных видов товаров",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417"/>
    <w:bookmarkStart w:name="z63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418"/>
    <w:bookmarkStart w:name="z63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19"/>
    <w:bookmarkStart w:name="z63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20"/>
    <w:bookmarkStart w:name="z63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при выдаче при выдаче лицензии на Экспорт драгоценных металлов и сырьевых товаров, содержащих драгоценные металлы и экспорт минерального сырья в срок не более 1 рабочего дня оформляет мотивированный отказ в дальнейшем рассмотрении заявления;</w:t>
      </w:r>
    </w:p>
    <w:bookmarkEnd w:id="421"/>
    <w:bookmarkStart w:name="z63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22"/>
    <w:bookmarkStart w:name="z64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23"/>
    <w:bookmarkStart w:name="z64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при выдаче лицензии на Экспорт драгоценных металлов и сырьевых товаров, содержащих драгоценные металлы и выдаче лицензии на экспорт минерального сырья в срок 1 рабочего дня (при этом день регистрации не входит в срок оказания государственной услуги)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24"/>
    <w:bookmarkStart w:name="z64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25"/>
    <w:bookmarkStart w:name="z64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– 7 (девять)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26"/>
    <w:bookmarkStart w:name="z64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427"/>
    <w:bookmarkStart w:name="z64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428"/>
    <w:bookmarkStart w:name="z64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29"/>
    <w:bookmarkStart w:name="z64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430"/>
    <w:bookmarkStart w:name="z64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431"/>
    <w:bookmarkStart w:name="z64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лицензии и (или) приложения к лицензии и направление его на подписание руководителю услугодателя;</w:t>
      </w:r>
    </w:p>
    <w:bookmarkEnd w:id="432"/>
    <w:bookmarkStart w:name="z65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лицензии на импорт и (или) экспорт отдельных видов товаров услугополучателю.</w:t>
      </w:r>
    </w:p>
    <w:bookmarkEnd w:id="433"/>
    <w:bookmarkStart w:name="z651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4"/>
    <w:bookmarkStart w:name="z65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435"/>
    <w:bookmarkStart w:name="z65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436"/>
    <w:bookmarkStart w:name="z65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7"/>
    <w:bookmarkStart w:name="z65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438"/>
    <w:bookmarkStart w:name="z65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439"/>
    <w:bookmarkStart w:name="z65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440"/>
    <w:bookmarkStart w:name="z65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41"/>
    <w:bookmarkStart w:name="z65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42"/>
    <w:bookmarkStart w:name="z66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при выдаче при выдаче лицензии на Экспорт драгоценных металлов и сырьевых товаров, содержащих драгоценные металлы и экспорт минерального сырья в срок не более 1 рабочего дня оформляет мотивированный отказ в дальнейшем рассмотрении заявления;</w:t>
      </w:r>
    </w:p>
    <w:bookmarkEnd w:id="443"/>
    <w:bookmarkStart w:name="z66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444"/>
    <w:bookmarkStart w:name="z66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445"/>
    <w:bookmarkStart w:name="z66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при выдаче лицензии на Экспорт драгоценных металлов и сырьевых товаров, содержащих драгоценные металлы и выдаче лицензии на экспорт минерального сырья в срок 1 рабочего дня (при этом день регистрации не входит в срок оказания государственной услуги)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46"/>
    <w:bookmarkStart w:name="z66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импорт ядовитых веществ, не являющихся прекурсорами наркотических средств и психотропных веществ в срок 2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47"/>
    <w:bookmarkStart w:name="z66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на экспорт (импорт) специальных технических средств, предназначенных для проведения оперативно-розыскных мероприятий, или шифровальных (криптографических) средств – 7 (девять)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448"/>
    <w:bookmarkStart w:name="z66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449"/>
    <w:bookmarkStart w:name="z66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450"/>
    <w:bookmarkStart w:name="z66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импорт и (или) экспорт отдельных видов товаров".</w:t>
      </w:r>
    </w:p>
    <w:bookmarkEnd w:id="451"/>
    <w:bookmarkStart w:name="z669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52"/>
    <w:bookmarkStart w:name="z67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453"/>
    <w:bookmarkStart w:name="z67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454"/>
    <w:bookmarkStart w:name="z67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455"/>
    <w:bookmarkStart w:name="z67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456"/>
    <w:bookmarkStart w:name="z67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457"/>
    <w:bookmarkStart w:name="z67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458"/>
    <w:bookmarkStart w:name="z67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о данных услугополучателя;</w:t>
      </w:r>
    </w:p>
    <w:bookmarkEnd w:id="459"/>
    <w:bookmarkStart w:name="z67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ЮЛ;</w:t>
      </w:r>
    </w:p>
    <w:bookmarkEnd w:id="460"/>
    <w:bookmarkStart w:name="z67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ЮЛ;</w:t>
      </w:r>
    </w:p>
    <w:bookmarkEnd w:id="461"/>
    <w:bookmarkStart w:name="z67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462"/>
    <w:bookmarkStart w:name="z68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463"/>
    <w:bookmarkStart w:name="z68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464"/>
    <w:bookmarkStart w:name="z68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</w:p>
    <w:bookmarkEnd w:id="465"/>
    <w:bookmarkStart w:name="z68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466"/>
    <w:bookmarkStart w:name="z68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467"/>
    <w:bookmarkStart w:name="z685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468"/>
    <w:bookmarkStart w:name="z68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469"/>
    <w:bookmarkStart w:name="z68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 (в формате PDF с оригиналов документов);</w:t>
      </w:r>
    </w:p>
    <w:bookmarkEnd w:id="470"/>
    <w:bookmarkStart w:name="z68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471"/>
    <w:bookmarkStart w:name="z68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472"/>
    <w:bookmarkStart w:name="z69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473"/>
    <w:bookmarkStart w:name="z69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474"/>
    <w:bookmarkStart w:name="z69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75"/>
    <w:bookmarkStart w:name="z69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476"/>
    <w:bookmarkStart w:name="z69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лицензии, а также предъявляемым квалификационным требованиям;</w:t>
      </w:r>
    </w:p>
    <w:bookmarkEnd w:id="477"/>
    <w:bookmarkStart w:name="z69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478"/>
    <w:bookmarkStart w:name="z69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698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480"/>
    <w:bookmarkStart w:name="z69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59563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701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482"/>
    <w:bookmarkStart w:name="z70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импорт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 отдельных видов товаров"</w:t>
            </w:r>
          </w:p>
        </w:tc>
      </w:tr>
    </w:tbl>
    <w:bookmarkStart w:name="z704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484"/>
    <w:bookmarkStart w:name="z70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118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экспорт и импорт продукции, подлежащей экспортному контролю"</w:t>
      </w:r>
    </w:p>
    <w:bookmarkEnd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706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7"/>
    <w:bookmarkStart w:name="z70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488"/>
    <w:bookmarkStart w:name="z70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489"/>
    <w:bookmarkStart w:name="z70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90"/>
    <w:bookmarkStart w:name="z71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переоформленная лицензия на экспорт и импорт продукции, подлежащей экспортному контролю, либо мотивированный ответ об отказе в оказании государственной услуги.</w:t>
      </w:r>
    </w:p>
    <w:bookmarkEnd w:id="491"/>
    <w:bookmarkStart w:name="z71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92"/>
    <w:bookmarkStart w:name="z712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3"/>
    <w:bookmarkStart w:name="z71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экспорт и импорт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 (далее – Стандарт).</w:t>
      </w:r>
    </w:p>
    <w:bookmarkEnd w:id="494"/>
    <w:bookmarkStart w:name="z71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495"/>
    <w:bookmarkStart w:name="z71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496"/>
    <w:bookmarkStart w:name="z71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497"/>
    <w:bookmarkStart w:name="z71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498"/>
    <w:bookmarkStart w:name="z71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 проверяет пакет представленных документов в соответствии с пунктом 9 Стандарта:</w:t>
      </w:r>
    </w:p>
    <w:bookmarkEnd w:id="499"/>
    <w:bookmarkStart w:name="z71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00"/>
    <w:bookmarkStart w:name="z72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01"/>
    <w:bookmarkStart w:name="z72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27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02"/>
    <w:bookmarkStart w:name="z72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03"/>
    <w:bookmarkStart w:name="z72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504"/>
    <w:bookmarkStart w:name="z72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505"/>
    <w:bookmarkStart w:name="z72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506"/>
    <w:bookmarkStart w:name="z72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(при его наличии на рабочем месте) в течение 15 минут рассматривает заявление и направляет для исполнения главному эксперту (эксперту) Управления;</w:t>
      </w:r>
    </w:p>
    <w:bookmarkEnd w:id="507"/>
    <w:bookmarkStart w:name="z72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1 рабочего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508"/>
    <w:bookmarkStart w:name="z72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1 рабочего дня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09"/>
    <w:bookmarkStart w:name="z72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 рабочих дней рассматривает документы услугополучателя, необходимых для оказания государственной услуги, на его соответствие условиям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10"/>
    <w:bookmarkStart w:name="z73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11"/>
    <w:bookmarkStart w:name="z73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12"/>
    <w:bookmarkStart w:name="z73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13"/>
    <w:bookmarkStart w:name="z73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514"/>
    <w:bookmarkStart w:name="z73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515"/>
    <w:bookmarkStart w:name="z73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лицензия, переоформление лицензии на экспорт и импорт продукции, подлежащей экспортному контролю и передача его для подписания руководителю услугодателя;</w:t>
      </w:r>
    </w:p>
    <w:bookmarkEnd w:id="516"/>
    <w:bookmarkStart w:name="z73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лицензия, переоформление лицензии на экспорт и импорт продукции, подлежащей экспортному контролю услугополучателю.</w:t>
      </w:r>
    </w:p>
    <w:bookmarkEnd w:id="517"/>
    <w:bookmarkStart w:name="z737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8"/>
    <w:bookmarkStart w:name="z73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519"/>
    <w:bookmarkStart w:name="z73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520"/>
    <w:bookmarkStart w:name="z74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1"/>
    <w:bookmarkStart w:name="z74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522"/>
    <w:bookmarkStart w:name="z74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523"/>
    <w:bookmarkStart w:name="z74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524"/>
    <w:bookmarkStart w:name="z744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лицензии, переоформлении лицензии и (или) приложения к лицензии в случае реорганизации услугополучателя в форме выделения или разделения:</w:t>
      </w:r>
    </w:p>
    <w:bookmarkEnd w:id="525"/>
    <w:bookmarkStart w:name="z74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526"/>
    <w:bookmarkStart w:name="z74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527"/>
    <w:bookmarkStart w:name="z74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эксперт (эксперт) Управления проверяет пакет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28"/>
    <w:bookmarkStart w:name="z74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29"/>
    <w:bookmarkStart w:name="z74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2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30"/>
    <w:bookmarkStart w:name="z75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27 рабочих дней рассматривает документы услугополучателя, необходимых для оказания государственной услуги, на его соответствие условиям выдачи лицензии,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31"/>
    <w:bookmarkStart w:name="z75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32"/>
    <w:bookmarkStart w:name="z75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533"/>
    <w:bookmarkStart w:name="z75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переоформленной лицензии и (или) приложения к лицензии:</w:t>
      </w:r>
    </w:p>
    <w:bookmarkEnd w:id="534"/>
    <w:bookmarkStart w:name="z75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535"/>
    <w:bookmarkStart w:name="z75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(при его наличии на рабочем месте) в течение 15 минут рассматривает заявление и направляет для исполнения главному эксперту (эксперту) Управления;</w:t>
      </w:r>
    </w:p>
    <w:bookmarkEnd w:id="536"/>
    <w:bookmarkStart w:name="z75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не полный пакет документов, необходимых для оказания государственной услуги, в срок не более 1 рабочего дня получения представленных документов услугодателю, главный эксперт (эксперт) Управления оформляет мотивированный отказ в дальнейшем рассмотрении заявления;</w:t>
      </w:r>
    </w:p>
    <w:bookmarkEnd w:id="537"/>
    <w:bookmarkStart w:name="z75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необходимые для оказания государственной услуги, главный эксперт (эксперт) Управления в срок не более 1 рабочего дня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538"/>
    <w:bookmarkStart w:name="z75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1 рабочих дней рассматривает документы услугополучателя, необходимых для оказания государственной услуги, на его соответствие условиям переоформления лицензии и (или) приложения к лицензии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39"/>
    <w:bookmarkStart w:name="z75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в течение 15 минут согласовывает результат оказания государственной услуги;</w:t>
      </w:r>
    </w:p>
    <w:bookmarkEnd w:id="540"/>
    <w:bookmarkStart w:name="z76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41"/>
    <w:bookmarkStart w:name="z76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лицензии на экспорт и импорт продукции, подлежащей экспортному контролю".</w:t>
      </w:r>
    </w:p>
    <w:bookmarkEnd w:id="542"/>
    <w:bookmarkStart w:name="z762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43"/>
    <w:bookmarkStart w:name="z76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544"/>
    <w:bookmarkStart w:name="z76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545"/>
    <w:bookmarkStart w:name="z76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"Государственная база данных "Е-лицензирование" (далее – ИС ГБД ЕЛ) для оказания государственной услуги;</w:t>
      </w:r>
    </w:p>
    <w:bookmarkEnd w:id="546"/>
    <w:bookmarkStart w:name="z76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547"/>
    <w:bookmarkStart w:name="z76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548"/>
    <w:bookmarkStart w:name="z76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549"/>
    <w:bookmarkStart w:name="z76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 базу данных "Юридические лица" (далее - ГБД ЮЛ) о данных услугополучателя;</w:t>
      </w:r>
    </w:p>
    <w:bookmarkEnd w:id="550"/>
    <w:bookmarkStart w:name="z77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ЮЛ;</w:t>
      </w:r>
    </w:p>
    <w:bookmarkEnd w:id="551"/>
    <w:bookmarkStart w:name="z77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ЮЛ;</w:t>
      </w:r>
    </w:p>
    <w:bookmarkEnd w:id="552"/>
    <w:bookmarkStart w:name="z77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553"/>
    <w:bookmarkStart w:name="z77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554"/>
    <w:bookmarkStart w:name="z77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 квалификационным требованиям;</w:t>
      </w:r>
    </w:p>
    <w:bookmarkEnd w:id="555"/>
    <w:bookmarkStart w:name="z77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</w:p>
    <w:bookmarkEnd w:id="556"/>
    <w:bookmarkStart w:name="z77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557"/>
    <w:bookmarkStart w:name="z77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558"/>
    <w:bookmarkStart w:name="z77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559"/>
    <w:bookmarkStart w:name="z77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560"/>
    <w:bookmarkStart w:name="z78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61"/>
    <w:bookmarkStart w:name="z78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</w:p>
    <w:bookmarkEnd w:id="562"/>
    <w:bookmarkStart w:name="z78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</w:p>
    <w:bookmarkEnd w:id="563"/>
    <w:bookmarkStart w:name="z78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</w:p>
    <w:bookmarkEnd w:id="564"/>
    <w:bookmarkStart w:name="z78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565"/>
    <w:bookmarkStart w:name="z78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66"/>
    <w:bookmarkStart w:name="z78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</w:p>
    <w:bookmarkEnd w:id="567"/>
    <w:bookmarkStart w:name="z78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лицензии, а также предъявляемым квалификационным требованиям;</w:t>
      </w:r>
    </w:p>
    <w:bookmarkEnd w:id="568"/>
    <w:bookmarkStart w:name="z78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</w:p>
    <w:bookmarkEnd w:id="569"/>
    <w:bookmarkStart w:name="z78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91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571"/>
    <w:bookmarkStart w:name="z79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59436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94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573"/>
    <w:bookmarkStart w:name="z79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экспорт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импорт 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797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575"/>
    <w:bookmarkStart w:name="z79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142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переработку продукции вне территории Республики Казахстан"</w:t>
      </w:r>
    </w:p>
    <w:bookmarkEnd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799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8"/>
    <w:bookmarkStart w:name="z80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579"/>
    <w:bookmarkStart w:name="z80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580"/>
    <w:bookmarkStart w:name="z80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581"/>
    <w:bookmarkStart w:name="z80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переработку продукции вне территории Республики Казахстан.</w:t>
      </w:r>
    </w:p>
    <w:bookmarkEnd w:id="582"/>
    <w:bookmarkStart w:name="z80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83"/>
    <w:bookmarkStart w:name="z805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4"/>
    <w:bookmarkStart w:name="z80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переработку продукции вне территории Республики Казахстан",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585"/>
    <w:bookmarkStart w:name="z80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586"/>
    <w:bookmarkStart w:name="z80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услугополучателя, и направляет их руководителю Управления экспортного контроля и лицензирования (далее – Управление);</w:t>
      </w:r>
    </w:p>
    <w:bookmarkEnd w:id="587"/>
    <w:bookmarkStart w:name="z80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588"/>
    <w:bookmarkStart w:name="z81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589"/>
    <w:bookmarkStart w:name="z81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6 рабочих дней рассматривает документы услугополучателя, необходимых для оказания государственной услуги, на его соответствие условиям выдачи разрешение на переработку продукции вне территории Республики Казахстан,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590"/>
    <w:bookmarkStart w:name="z81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591"/>
    <w:bookmarkStart w:name="z81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592"/>
    <w:bookmarkStart w:name="z81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93"/>
    <w:bookmarkStart w:name="z815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594"/>
    <w:bookmarkStart w:name="z81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595"/>
    <w:bookmarkStart w:name="z81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разрешения на переработку продукции вне территории Республики Казахстан и направление его для подписания руководителю услугодателя;</w:t>
      </w:r>
    </w:p>
    <w:bookmarkEnd w:id="596"/>
    <w:bookmarkStart w:name="z81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переработку продукции вне территории Республики Казахстан.</w:t>
      </w:r>
    </w:p>
    <w:bookmarkEnd w:id="597"/>
    <w:bookmarkStart w:name="z819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8"/>
    <w:bookmarkStart w:name="z82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599"/>
    <w:bookmarkStart w:name="z82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600"/>
    <w:bookmarkStart w:name="z82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01"/>
    <w:bookmarkStart w:name="z82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602"/>
    <w:bookmarkStart w:name="z82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603"/>
    <w:bookmarkStart w:name="z82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604"/>
    <w:bookmarkStart w:name="z82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услугополучателя, и направляет их руководителю Управления экспортного контроля и лицензирования (далее – Управление);</w:t>
      </w:r>
    </w:p>
    <w:bookmarkEnd w:id="605"/>
    <w:bookmarkStart w:name="z82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06"/>
    <w:bookmarkStart w:name="z82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07"/>
    <w:bookmarkStart w:name="z82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6 рабочих дней рассматривает документы услугополучателя, необходимых для оказания государственной услуги, на его соответствие условиям выдачи разрешение на переработку продукции вне территории Республики Казахстан,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608"/>
    <w:bookmarkStart w:name="z83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609"/>
    <w:bookmarkStart w:name="z83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610"/>
    <w:bookmarkStart w:name="z83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переработку продукции вне территории Республики Казахстан".</w:t>
      </w:r>
    </w:p>
    <w:bookmarkEnd w:id="611"/>
    <w:bookmarkStart w:name="z833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612"/>
    <w:bookmarkStart w:name="z83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613"/>
    <w:bookmarkStart w:name="z83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614"/>
    <w:bookmarkStart w:name="z836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615"/>
    <w:bookmarkStart w:name="z83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616"/>
    <w:bookmarkStart w:name="z83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617"/>
    <w:bookmarkStart w:name="z83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618"/>
    <w:bookmarkStart w:name="z84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619"/>
    <w:bookmarkStart w:name="z84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620"/>
    <w:bookmarkStart w:name="z84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621"/>
    <w:bookmarkStart w:name="z84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622"/>
    <w:bookmarkStart w:name="z84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623"/>
    <w:bookmarkStart w:name="z845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</w:p>
    <w:bookmarkEnd w:id="624"/>
    <w:bookmarkStart w:name="z84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625"/>
    <w:bookmarkStart w:name="z84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626"/>
    <w:bookmarkStart w:name="z84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627"/>
    <w:bookmarkStart w:name="z84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 / бизнес-идентификационный номер) и пароль;</w:t>
      </w:r>
    </w:p>
    <w:bookmarkEnd w:id="628"/>
    <w:bookmarkStart w:name="z85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629"/>
    <w:bookmarkStart w:name="z85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30"/>
    <w:bookmarkStart w:name="z85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631"/>
    <w:bookmarkStart w:name="z85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32"/>
    <w:bookmarkStart w:name="z85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633"/>
    <w:bookmarkStart w:name="z85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</w:p>
    <w:bookmarkEnd w:id="634"/>
    <w:bookmarkStart w:name="z85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635"/>
    <w:bookmarkStart w:name="z85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регламенту.</w:t>
      </w:r>
    </w:p>
    <w:bookmarkEnd w:id="6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вне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59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637"/>
    <w:bookmarkStart w:name="z86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62103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вне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62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639"/>
    <w:bookmarkStart w:name="z86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переработку продукции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Казахстан"</w:t>
            </w:r>
          </w:p>
        </w:tc>
      </w:tr>
    </w:tbl>
    <w:bookmarkStart w:name="z865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641"/>
    <w:bookmarkStart w:name="z86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170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реэкспорт продукции, подлежащей экспортному контролю"</w:t>
      </w:r>
    </w:p>
    <w:bookmarkEnd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867" w:id="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4"/>
    <w:bookmarkStart w:name="z86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645"/>
    <w:bookmarkStart w:name="z86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некоммерческое акционерное общество "Государственная корпорация" (далее – Государственная корпорация), веб-портал "электронного правительства" www.egov.kz или веб-портал "Е-лицензирование": www.elicense.kz (далее – Портал).</w:t>
      </w:r>
    </w:p>
    <w:bookmarkEnd w:id="646"/>
    <w:bookmarkStart w:name="z87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/ бумажная.</w:t>
      </w:r>
    </w:p>
    <w:bookmarkEnd w:id="647"/>
    <w:bookmarkStart w:name="z871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реэкспорт продукции, подлежащей экспортному контролю.</w:t>
      </w:r>
    </w:p>
    <w:bookmarkEnd w:id="648"/>
    <w:bookmarkStart w:name="z872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649"/>
    <w:bookmarkStart w:name="z873" w:id="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0"/>
    <w:bookmarkStart w:name="z874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реэкспорт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651"/>
    <w:bookmarkStart w:name="z875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652"/>
    <w:bookmarkStart w:name="z876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653"/>
    <w:bookmarkStart w:name="z87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54"/>
    <w:bookmarkStart w:name="z878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необходимые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55"/>
    <w:bookmarkStart w:name="z879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656"/>
    <w:bookmarkStart w:name="z880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26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реэкспорт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657"/>
    <w:bookmarkStart w:name="z881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658"/>
    <w:bookmarkStart w:name="z882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659"/>
    <w:bookmarkStart w:name="z883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60"/>
    <w:bookmarkStart w:name="z884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661"/>
    <w:bookmarkStart w:name="z885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662"/>
    <w:bookmarkStart w:name="z886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выдачи разрешения на реэкспорт продукции, подлежащей экспортному контролю и передача его для подписания руководителю услугодателя;</w:t>
      </w:r>
    </w:p>
    <w:bookmarkEnd w:id="663"/>
    <w:bookmarkStart w:name="z887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реэкспорт продукции, подлежащей экспортному контролю.</w:t>
      </w:r>
    </w:p>
    <w:bookmarkEnd w:id="664"/>
    <w:bookmarkStart w:name="z888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5"/>
    <w:bookmarkStart w:name="z889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666"/>
    <w:bookmarkStart w:name="z890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667"/>
    <w:bookmarkStart w:name="z89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68"/>
    <w:bookmarkStart w:name="z89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669"/>
    <w:bookmarkStart w:name="z89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670"/>
    <w:bookmarkStart w:name="z894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671"/>
    <w:bookmarkStart w:name="z895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672"/>
    <w:bookmarkStart w:name="z896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673"/>
    <w:bookmarkStart w:name="z89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необходимые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674"/>
    <w:bookmarkStart w:name="z89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услугополучателем представлен полный пакет документов, необходимых для оказания государственной услуги, главный эксперт (эксперт) Управления в срок не более 3 рабочих дней со дня получения представленных документов услугодателю, направляет запрос в соответствующие государственные органы для получения согласования;</w:t>
      </w:r>
    </w:p>
    <w:bookmarkEnd w:id="675"/>
    <w:bookmarkStart w:name="z89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26 рабочих дней рассматривает документы услугополучателя, необходимые для оказания государственной услуги, на их соответствие условиям выдачи разрешения на реэкспорт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676"/>
    <w:bookmarkStart w:name="z900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677"/>
    <w:bookmarkStart w:name="z901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678"/>
    <w:bookmarkStart w:name="z902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разрешения на реэкспорт продукции, подлежащей экспортному контролю".</w:t>
      </w:r>
    </w:p>
    <w:bookmarkEnd w:id="679"/>
    <w:bookmarkStart w:name="z903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80"/>
    <w:bookmarkStart w:name="z904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681"/>
    <w:bookmarkStart w:name="z905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</w:t>
      </w:r>
    </w:p>
    <w:bookmarkEnd w:id="682"/>
    <w:bookmarkStart w:name="z906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683"/>
    <w:bookmarkStart w:name="z907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684"/>
    <w:bookmarkStart w:name="z908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685"/>
    <w:bookmarkStart w:name="z909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686"/>
    <w:bookmarkStart w:name="z910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687"/>
    <w:bookmarkStart w:name="z911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688"/>
    <w:bookmarkStart w:name="z912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689"/>
    <w:bookmarkStart w:name="z913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690"/>
    <w:bookmarkStart w:name="z914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691"/>
    <w:bookmarkStart w:name="z91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692"/>
    <w:bookmarkStart w:name="z91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693"/>
    <w:bookmarkStart w:name="z91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гарантийного обязательства (сертификата конечного пользователя), а также направления результата оказания государственной услуги в Государственную корпорацию;</w:t>
      </w:r>
    </w:p>
    <w:bookmarkEnd w:id="694"/>
    <w:bookmarkStart w:name="z91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 и информация, которые необходимы услугодателю для оказания государственной услуги, определены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реэкспорт продукции, подлежащей экспортному контролю";</w:t>
      </w:r>
    </w:p>
    <w:bookmarkEnd w:id="695"/>
    <w:bookmarkStart w:name="z919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696"/>
    <w:bookmarkStart w:name="z92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15 минут.</w:t>
      </w:r>
    </w:p>
    <w:bookmarkEnd w:id="697"/>
    <w:bookmarkStart w:name="z92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698"/>
    <w:bookmarkStart w:name="z92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99"/>
    <w:bookmarkStart w:name="z92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-нарочно в Государственной корпорации;</w:t>
      </w:r>
    </w:p>
    <w:bookmarkEnd w:id="700"/>
    <w:bookmarkStart w:name="z92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701"/>
    <w:bookmarkStart w:name="z92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702"/>
    <w:bookmarkStart w:name="z926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 - 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703"/>
    <w:bookmarkStart w:name="z927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704"/>
    <w:bookmarkStart w:name="z92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705"/>
    <w:bookmarkStart w:name="z92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Государственной корпорации.</w:t>
      </w:r>
    </w:p>
    <w:bookmarkEnd w:id="706"/>
    <w:bookmarkStart w:name="z93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707"/>
    <w:bookmarkStart w:name="z93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708"/>
    <w:bookmarkStart w:name="z932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709"/>
    <w:bookmarkStart w:name="z933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710"/>
    <w:bookmarkStart w:name="z934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711"/>
    <w:bookmarkStart w:name="z935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712"/>
    <w:bookmarkStart w:name="z936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713"/>
    <w:bookmarkStart w:name="z937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714"/>
    <w:bookmarkStart w:name="z93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715"/>
    <w:bookmarkStart w:name="z93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716"/>
    <w:bookmarkStart w:name="z940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717"/>
    <w:bookmarkStart w:name="z94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718"/>
    <w:bookmarkStart w:name="z942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719"/>
    <w:bookmarkStart w:name="z943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720"/>
    <w:bookmarkStart w:name="z944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721"/>
    <w:bookmarkStart w:name="z945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722"/>
    <w:bookmarkStart w:name="z946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723"/>
    <w:bookmarkStart w:name="z947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24"/>
    <w:bookmarkStart w:name="z948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725"/>
    <w:bookmarkStart w:name="z949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26"/>
    <w:bookmarkStart w:name="z950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727"/>
    <w:bookmarkStart w:name="z951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728"/>
    <w:bookmarkStart w:name="z952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729"/>
    <w:bookmarkStart w:name="z953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 4 к настоящему регламенту.</w:t>
      </w:r>
    </w:p>
    <w:bookmarkEnd w:id="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55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731"/>
    <w:bookmarkStart w:name="z956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2"/>
    <w:p>
      <w:pPr>
        <w:spacing w:after="0"/>
        <w:ind w:left="0"/>
        <w:jc w:val="both"/>
      </w:pPr>
      <w:r>
        <w:drawing>
          <wp:inline distT="0" distB="0" distL="0" distR="0">
            <wp:extent cx="63119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58" w:id="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733"/>
    <w:bookmarkStart w:name="z95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61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735"/>
    <w:bookmarkStart w:name="z96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реэкспорт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964" w:id="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737"/>
    <w:bookmarkStart w:name="z96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196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гарантийного обязательства (сертификата конечного пользователя)"</w:t>
      </w:r>
    </w:p>
    <w:bookmarkEnd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966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0"/>
    <w:bookmarkStart w:name="z96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741"/>
    <w:bookmarkStart w:name="z96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</w:p>
    <w:bookmarkEnd w:id="742"/>
    <w:bookmarkStart w:name="z96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743"/>
    <w:bookmarkStart w:name="z97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www.egov.kz или веб-портал "Е-лицензирование": www.elicense.kz (далее – портал).</w:t>
      </w:r>
    </w:p>
    <w:bookmarkEnd w:id="744"/>
    <w:bookmarkStart w:name="z97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/ бумажная.</w:t>
      </w:r>
    </w:p>
    <w:bookmarkEnd w:id="745"/>
    <w:bookmarkStart w:name="z97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гарантийное обязательство (сертификат конечного пользователя).</w:t>
      </w:r>
    </w:p>
    <w:bookmarkEnd w:id="746"/>
    <w:bookmarkStart w:name="z97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747"/>
    <w:bookmarkStart w:name="z974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8"/>
    <w:bookmarkStart w:name="z97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гарантийного обязательства (сертификата конечного пользователя)",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 (зарегистрирован в Реестре государственной регистрации нормативных правовых актов за № 11636).</w:t>
      </w:r>
    </w:p>
    <w:bookmarkEnd w:id="749"/>
    <w:bookmarkStart w:name="z97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750"/>
    <w:bookmarkStart w:name="z97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751"/>
    <w:bookmarkStart w:name="z97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752"/>
    <w:bookmarkStart w:name="z97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753"/>
    <w:bookmarkStart w:name="z98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4 рабочих дней рассматривает документы услугополучателя, необходимых для оказания государственной услуги, на его соответствие условиям выдачи гарантийного обязательства (сертификат конечного пользователя),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54"/>
    <w:bookmarkStart w:name="z98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755"/>
    <w:bookmarkStart w:name="z98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756"/>
    <w:bookmarkStart w:name="z98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57"/>
    <w:bookmarkStart w:name="z98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758"/>
    <w:bookmarkStart w:name="z98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759"/>
    <w:bookmarkStart w:name="z98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гарантийного обязательства (сертификат конечного пользователя) и направление его на подписание руководителю услугодателя;</w:t>
      </w:r>
    </w:p>
    <w:bookmarkEnd w:id="760"/>
    <w:bookmarkStart w:name="z98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гарантийного обязательства (сертификат конечного пользователя).</w:t>
      </w:r>
    </w:p>
    <w:bookmarkEnd w:id="761"/>
    <w:bookmarkStart w:name="z988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2"/>
    <w:bookmarkStart w:name="z98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763"/>
    <w:bookmarkStart w:name="z99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764"/>
    <w:bookmarkStart w:name="z99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65"/>
    <w:bookmarkStart w:name="z99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766"/>
    <w:bookmarkStart w:name="z99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767"/>
    <w:bookmarkStart w:name="z99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768"/>
    <w:bookmarkStart w:name="z99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769"/>
    <w:bookmarkStart w:name="z996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770"/>
    <w:bookmarkStart w:name="z997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2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771"/>
    <w:bookmarkStart w:name="z99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 Управления, в срок 4 рабочих дней рассматривает документы услугополучателя, необходимых для оказания государственной услуги, на его соответствие условиям выдачи гарантийного обязательства (сертификат конечного пользователя),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772"/>
    <w:bookmarkStart w:name="z999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в течение 15 минут согласовывает результат оказания государственной услуги;</w:t>
      </w:r>
    </w:p>
    <w:bookmarkEnd w:id="773"/>
    <w:bookmarkStart w:name="z100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774"/>
    <w:bookmarkStart w:name="z1001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гарантийного обязательства (сертификата конечного пользователя)".</w:t>
      </w:r>
    </w:p>
    <w:bookmarkEnd w:id="775"/>
    <w:bookmarkStart w:name="z1002" w:id="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6"/>
    <w:bookmarkStart w:name="z1003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777"/>
    <w:bookmarkStart w:name="z1004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Государственную корпорацию:</w:t>
      </w:r>
    </w:p>
    <w:bookmarkEnd w:id="778"/>
    <w:bookmarkStart w:name="z1005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ввод работником Государственной корпорации в информационной системе мониторинга оказания государственных услуг (далее - ИС мониторинга оказания государственных услуг) логина и пароля (процесс авторизации) для оказания государственной услуги;</w:t>
      </w:r>
    </w:p>
    <w:bookmarkEnd w:id="779"/>
    <w:bookmarkStart w:name="z1006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идентификация работником Государственной корпорации личности лица, подписавшего заявление;</w:t>
      </w:r>
    </w:p>
    <w:bookmarkEnd w:id="780"/>
    <w:bookmarkStart w:name="z1007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bookmarkEnd w:id="781"/>
    <w:bookmarkStart w:name="z1008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направление работником Государственной корпорации запроса через шлюз электронного правительства (далее - ШЭП) в государственную базу данных "Юридические лица" (далее - ГБД ЮЛ) или государственную базу данных "Физические лица" (далее - ГБД ФЛ) о данных услугополучателя;</w:t>
      </w:r>
    </w:p>
    <w:bookmarkEnd w:id="782"/>
    <w:bookmarkStart w:name="z1009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ЮЛ/ГБД ФЛ;</w:t>
      </w:r>
    </w:p>
    <w:bookmarkEnd w:id="783"/>
    <w:bookmarkStart w:name="z1010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формирование сообщения о невозможности получения данных в связи с отсутствием данных услугополучателя в ГБД ЮЛ/ГБД ФЛ;</w:t>
      </w:r>
    </w:p>
    <w:bookmarkEnd w:id="784"/>
    <w:bookmarkStart w:name="z1011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6 -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785"/>
    <w:bookmarkStart w:name="z1012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правильность заполнения заявления и полнота представленного пакета документов в соответствии с перечнем в ИС мониторинга оказания государственных услуг;</w:t>
      </w:r>
    </w:p>
    <w:bookmarkEnd w:id="786"/>
    <w:bookmarkStart w:name="z1013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bookmarkEnd w:id="787"/>
    <w:bookmarkStart w:name="z1014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8 - внесение работником Государственной корпорации списка предоставленных услугополучателем документов в ИС мониторинга оказания государственных услуг,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-ЭЦП), выданной ему для использования в служебных целях;</w:t>
      </w:r>
    </w:p>
    <w:bookmarkEnd w:id="788"/>
    <w:bookmarkStart w:name="z1015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9 - выдача работником Государственной корпорации расписки с штрих-кодом, присвоенным ИС мониторинга оказания государственных услуг, о приеме соответствующих документов от услугополучателя;</w:t>
      </w:r>
    </w:p>
    <w:bookmarkEnd w:id="789"/>
    <w:bookmarkStart w:name="z1016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10 -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- ИС ГБД ЕЛ) для рассмотрения их на предмет соответствия условиям и требованиям выдачи гарантийного обязательства (сертификата конечного пользователя), а также направления результата оказания государственной услуги в Государственную корпорацию;</w:t>
      </w:r>
    </w:p>
    <w:bookmarkEnd w:id="790"/>
    <w:bookmarkStart w:name="z1017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и информация, которые необходимы услугодателю для оказания государственной услуги, определены пунктом 9 Стандарта государственной услуги "Выдача гарантийного обязательства (сертификата конечного пользователя)";</w:t>
      </w:r>
    </w:p>
    <w:bookmarkEnd w:id="791"/>
    <w:bookmarkStart w:name="z1018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11 - выдача работником Государственной корпорации результата оказания государственной услуги услугополучателю в срок, указанный в расписке на получение;</w:t>
      </w:r>
    </w:p>
    <w:bookmarkEnd w:id="792"/>
    <w:bookmarkStart w:name="z1019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15 минут.</w:t>
      </w:r>
    </w:p>
    <w:bookmarkEnd w:id="793"/>
    <w:bookmarkStart w:name="z1020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Государственную корпорацию, приведена в приложении 2 к настоящему регламенту.</w:t>
      </w:r>
    </w:p>
    <w:bookmarkEnd w:id="794"/>
    <w:bookmarkStart w:name="z1021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95"/>
    <w:bookmarkStart w:name="z1022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-нарочно в Государственной корпорации;</w:t>
      </w:r>
    </w:p>
    <w:bookmarkEnd w:id="796"/>
    <w:bookmarkStart w:name="z1023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- не более 15 минут;</w:t>
      </w:r>
    </w:p>
    <w:bookmarkEnd w:id="797"/>
    <w:bookmarkStart w:name="z1024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результата оказания государственной услуги:</w:t>
      </w:r>
    </w:p>
    <w:bookmarkEnd w:id="798"/>
    <w:bookmarkStart w:name="z1025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услугополучатель (либо его представитель по доверенности) на основании отрывного талона бланка заявления - расписки в указанный в нем срок с предъявлением документа, удостоверяющего его личность, обращается к работнику Государственной корпорации;</w:t>
      </w:r>
    </w:p>
    <w:bookmarkEnd w:id="799"/>
    <w:bookmarkStart w:name="z1026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работник Государственной корпорации принимает у услугополучателя расписку со штрих-кодом для сканирования штрих-кода на расписке;</w:t>
      </w:r>
    </w:p>
    <w:bookmarkEnd w:id="800"/>
    <w:bookmarkStart w:name="z1027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работник Государственной корпорации, с отметкой услугополучателя в получении, выдает ему результат оказания государственной услуги.</w:t>
      </w:r>
    </w:p>
    <w:bookmarkEnd w:id="801"/>
    <w:bookmarkStart w:name="z1028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Государственной корпорации.</w:t>
      </w:r>
    </w:p>
    <w:bookmarkEnd w:id="802"/>
    <w:bookmarkStart w:name="z1029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803"/>
    <w:bookmarkStart w:name="z1030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804"/>
    <w:bookmarkStart w:name="z1031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805"/>
    <w:bookmarkStart w:name="z1032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806"/>
    <w:bookmarkStart w:name="z1033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807"/>
    <w:bookmarkStart w:name="z1034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808"/>
    <w:bookmarkStart w:name="z1035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809"/>
    <w:bookmarkStart w:name="z1036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810"/>
    <w:bookmarkStart w:name="z1037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811"/>
    <w:bookmarkStart w:name="z1038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812"/>
    <w:bookmarkStart w:name="z1039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813"/>
    <w:bookmarkStart w:name="z1040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814"/>
    <w:bookmarkStart w:name="z1041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815"/>
    <w:bookmarkStart w:name="z1042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816"/>
    <w:bookmarkStart w:name="z1043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817"/>
    <w:bookmarkStart w:name="z1044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818"/>
    <w:bookmarkStart w:name="z1045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819"/>
    <w:bookmarkStart w:name="z1046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20"/>
    <w:bookmarkStart w:name="z1047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821"/>
    <w:bookmarkStart w:name="z1048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22"/>
    <w:bookmarkStart w:name="z1049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823"/>
    <w:bookmarkStart w:name="z1050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</w:p>
    <w:bookmarkEnd w:id="824"/>
    <w:bookmarkStart w:name="z1051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825"/>
    <w:bookmarkStart w:name="z1052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3, 4 к настоящему регламенту.</w:t>
      </w:r>
    </w:p>
    <w:bookmarkEnd w:id="8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1054" w:id="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работников</w:t>
      </w:r>
    </w:p>
    <w:bookmarkEnd w:id="827"/>
    <w:bookmarkStart w:name="z1055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8"/>
    <w:p>
      <w:pPr>
        <w:spacing w:after="0"/>
        <w:ind w:left="0"/>
        <w:jc w:val="both"/>
      </w:pPr>
      <w:r>
        <w:drawing>
          <wp:inline distT="0" distB="0" distL="0" distR="0">
            <wp:extent cx="60706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1057" w:id="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829"/>
    <w:bookmarkStart w:name="z105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0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1060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831"/>
    <w:bookmarkStart w:name="z1061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гарантийного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 конечного пользователя)"</w:t>
            </w:r>
          </w:p>
        </w:tc>
      </w:tr>
    </w:tbl>
    <w:bookmarkStart w:name="z1063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833"/>
    <w:bookmarkStart w:name="z1064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4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619</w:t>
            </w:r>
          </w:p>
        </w:tc>
      </w:tr>
    </w:tbl>
    <w:bookmarkStart w:name="z218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заключения об отнесении товаров, технологий, работ, услуг, информации к продукции, подлежащей экспортному контролю"</w:t>
      </w:r>
    </w:p>
    <w:bookmarkEnd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в редакции приказа Министра индустрии и инфраструктурного развития РК от 18.03.2019 </w:t>
      </w:r>
      <w:r>
        <w:rPr>
          <w:rFonts w:ascii="Times New Roman"/>
          <w:b w:val="false"/>
          <w:i w:val="false"/>
          <w:color w:val="ff0000"/>
          <w:sz w:val="28"/>
        </w:rPr>
        <w:t>№ 138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</w:p>
    <w:bookmarkStart w:name="z1065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6"/>
    <w:bookmarkStart w:name="z1066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- услугодатель).</w:t>
      </w:r>
    </w:p>
    <w:bookmarkEnd w:id="837"/>
    <w:bookmarkStart w:name="z1067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или веб-портал "Е-лицензирование": www.elicense.kz (далее – портал).</w:t>
      </w:r>
    </w:p>
    <w:bookmarkEnd w:id="838"/>
    <w:bookmarkStart w:name="z1068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839"/>
    <w:bookmarkStart w:name="z1069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об отнесении товаров, технологий, работ, услуг, информации к продукции, подлежащей экспортному контролю.</w:t>
      </w:r>
    </w:p>
    <w:bookmarkEnd w:id="840"/>
    <w:bookmarkStart w:name="z1070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841"/>
    <w:bookmarkStart w:name="z1071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2"/>
    <w:bookmarkStart w:name="z1072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представленных услугополучателем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заключения об отнесении товаров, технологий, работ, услуг, информации к продукции, подлежащей экспортному контролю", утвержденного приказом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контроля"(зарегистрирован в Реестре государственной регистрации нормативных правовых актов за № 11636).</w:t>
      </w:r>
    </w:p>
    <w:bookmarkEnd w:id="843"/>
    <w:bookmarkStart w:name="z1073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его выполнения:</w:t>
      </w:r>
    </w:p>
    <w:bookmarkEnd w:id="844"/>
    <w:bookmarkStart w:name="z1074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заключения об отнесении товаров, технологий, работ, услуг, информации к продукции, подлежащей экспортному контролю, за исключением заключений, подлежащих согласованию с государственными органами:</w:t>
      </w:r>
    </w:p>
    <w:bookmarkEnd w:id="845"/>
    <w:bookmarkStart w:name="z1075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46"/>
    <w:bookmarkStart w:name="z1076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47"/>
    <w:bookmarkStart w:name="z1077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48"/>
    <w:bookmarkStart w:name="z1078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3 рабочих дней (за исключением заключений, подлежащих согласованию с государственными органами) рассматривает документы услугополучателя необходимые для оказания государственной услуги, на его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49"/>
    <w:bookmarkStart w:name="z1079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50"/>
    <w:bookmarkStart w:name="z1080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851"/>
    <w:bookmarkStart w:name="z1081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заключения об отнесении товаров, технологий, работ, услуг, информации к продукции, подлежащей экспортному контролю, подлежащих согласованию с государственными органами:</w:t>
      </w:r>
    </w:p>
    <w:bookmarkEnd w:id="852"/>
    <w:bookmarkStart w:name="z1082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53"/>
    <w:bookmarkStart w:name="z1083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54"/>
    <w:bookmarkStart w:name="z1084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55"/>
    <w:bookmarkStart w:name="z1085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при рассмотрении заключений, подлежащих согласованию с государственными органами, в срок 11 рабочих дней рассматривает документы услугополучателя, необходимые для оказания государственной услуги, на их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56"/>
    <w:bookmarkStart w:name="z1086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57"/>
    <w:bookmarkStart w:name="z1087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858"/>
    <w:bookmarkStart w:name="z1088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59"/>
    <w:bookmarkStart w:name="z1089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представленного заявления услугополучателя, необходимого для оказания государственной услуги, специалистом канцелярии услугодателя на портале и направление его руководителю Управления;</w:t>
      </w:r>
    </w:p>
    <w:bookmarkEnd w:id="860"/>
    <w:bookmarkStart w:name="z1090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задачи руководителем Управления главному эксперту (эксперту) Управления;</w:t>
      </w:r>
    </w:p>
    <w:bookmarkEnd w:id="861"/>
    <w:bookmarkStart w:name="z1091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главным экспертом (экспертом) Управления заключения об отнесении товаров, технологий, работ, услуг, информации к продукции, подлежащей экспортному контролю и передача его для подписания руководителю услугодателя;</w:t>
      </w:r>
    </w:p>
    <w:bookmarkEnd w:id="862"/>
    <w:bookmarkStart w:name="z1092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заключения об отнесении товаров, технологий, работ, услуг, информации к продукции, подлежащей экспортному контролю.</w:t>
      </w:r>
    </w:p>
    <w:bookmarkEnd w:id="863"/>
    <w:bookmarkStart w:name="z1093" w:id="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4"/>
    <w:bookmarkStart w:name="z1094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</w:p>
    <w:bookmarkEnd w:id="865"/>
    <w:bookmarkStart w:name="z1095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866"/>
    <w:bookmarkStart w:name="z1096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67"/>
    <w:bookmarkStart w:name="z1097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868"/>
    <w:bookmarkStart w:name="z1098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главный эксперт (эксперт).</w:t>
      </w:r>
    </w:p>
    <w:bookmarkEnd w:id="869"/>
    <w:bookmarkStart w:name="z1099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870"/>
    <w:bookmarkStart w:name="z1100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заключения об отнесении товаров, технологий, работ, услуг, информации к продукции, подлежащей экспортному контролю, за исключением заключений, подлежащих согласованию с государственными органами:</w:t>
      </w:r>
    </w:p>
    <w:bookmarkEnd w:id="871"/>
    <w:bookmarkStart w:name="z1101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72"/>
    <w:bookmarkStart w:name="z1102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73"/>
    <w:bookmarkStart w:name="z1103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74"/>
    <w:bookmarkStart w:name="z1104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срок 3 рабочих дней (за исключением заключений, подлежащих согласованию с государственными органами) рассматривает документы услугополучателя необходимые для оказания государственной услуги, на его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75"/>
    <w:bookmarkStart w:name="z1105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76"/>
    <w:bookmarkStart w:name="z1106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услуги;</w:t>
      </w:r>
    </w:p>
    <w:bookmarkEnd w:id="877"/>
    <w:bookmarkStart w:name="z1107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заключения об отнесении товаров, технологий, работ, услуг, информации к продукции, подлежащей экспортному контролю, подлежащих согласованию с государственными органами:</w:t>
      </w:r>
    </w:p>
    <w:bookmarkEnd w:id="878"/>
    <w:bookmarkStart w:name="z1108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минут регистрирует на портале заявление услугополучателя и направляет их руководителю Управления экспортного контроля и лицензирования (далее – Управление);</w:t>
      </w:r>
    </w:p>
    <w:bookmarkEnd w:id="879"/>
    <w:bookmarkStart w:name="z1109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рассматривает заявление и направляет для исполнения главному эксперту (эксперту) Управления;</w:t>
      </w:r>
    </w:p>
    <w:bookmarkEnd w:id="880"/>
    <w:bookmarkStart w:name="z1110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в случае если услугополучателем представлен не полный пакет документов, необходимых для оказания государственной услуги, в срок не более 3 рабочих дней со дня получения представленных документов услугодателю, оформляет мотивированный отказ в дальнейшем рассмотрении заявления;</w:t>
      </w:r>
    </w:p>
    <w:bookmarkEnd w:id="881"/>
    <w:bookmarkStart w:name="z1111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эксперт (эксперт) Управления, при рассмотрении заключений, подлежащих согласованию с государственными органами, в срок 11 рабочих дней рассматривает документы услугополучателя, необходимые для оказания государственной услуги, на их соответствие условиям выдачи заключение об отнесении товаров, технологий, работ, услуг, информации к продукции, подлежащей экспортному контролю, подготавливает и вносит результат оказания государственной услуги на предварительное согласование руководителю Управления;</w:t>
      </w:r>
    </w:p>
    <w:bookmarkEnd w:id="882"/>
    <w:bookmarkStart w:name="z1112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в течение 15 минут согласовывает результат оказания государственной услуги;</w:t>
      </w:r>
    </w:p>
    <w:bookmarkEnd w:id="883"/>
    <w:bookmarkStart w:name="z1113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15 минут после согласования руководителя Управления подписывает результат оказания государственной услуги.</w:t>
      </w:r>
    </w:p>
    <w:bookmarkEnd w:id="884"/>
    <w:bookmarkStart w:name="z1114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согласно приложению 1 к настоящему Регламенту государственной услуги "Выдача заключения об отнесении товаров, технологий, работ, услуг, информации к продукции, подлежащей экспортному контролю".</w:t>
      </w:r>
    </w:p>
    <w:bookmarkEnd w:id="885"/>
    <w:bookmarkStart w:name="z111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использования информационных систем в процессе оказания государственной услуги</w:t>
      </w:r>
    </w:p>
    <w:bookmarkEnd w:id="886"/>
    <w:bookmarkStart w:name="z1116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887"/>
    <w:bookmarkStart w:name="z111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</w:p>
    <w:bookmarkEnd w:id="888"/>
    <w:bookmarkStart w:name="z111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</w:p>
    <w:bookmarkEnd w:id="889"/>
    <w:bookmarkStart w:name="z1119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</w:p>
    <w:bookmarkEnd w:id="890"/>
    <w:bookmarkStart w:name="z112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</w:p>
    <w:bookmarkEnd w:id="891"/>
    <w:bookmarkStart w:name="z112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892"/>
    <w:bookmarkStart w:name="z1122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</w:p>
    <w:bookmarkEnd w:id="893"/>
    <w:bookmarkStart w:name="z112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</w:p>
    <w:bookmarkEnd w:id="894"/>
    <w:bookmarkStart w:name="z1124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bookmarkEnd w:id="895"/>
    <w:bookmarkStart w:name="z1125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</w:p>
    <w:bookmarkEnd w:id="896"/>
    <w:bookmarkStart w:name="z1126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</w:p>
    <w:bookmarkEnd w:id="897"/>
    <w:bookmarkStart w:name="z1127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заключения;</w:t>
      </w:r>
    </w:p>
    <w:bookmarkEnd w:id="898"/>
    <w:bookmarkStart w:name="z1128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</w:p>
    <w:bookmarkEnd w:id="899"/>
    <w:bookmarkStart w:name="z1129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</w:p>
    <w:bookmarkEnd w:id="900"/>
    <w:bookmarkStart w:name="z1130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</w:p>
    <w:bookmarkEnd w:id="901"/>
    <w:bookmarkStart w:name="z113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902"/>
    <w:bookmarkStart w:name="z113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</w:p>
    <w:bookmarkEnd w:id="903"/>
    <w:bookmarkStart w:name="z113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904"/>
    <w:bookmarkStart w:name="z1134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</w:p>
    <w:bookmarkEnd w:id="905"/>
    <w:bookmarkStart w:name="z1135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906"/>
    <w:bookmarkStart w:name="z1136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</w:p>
    <w:bookmarkEnd w:id="907"/>
    <w:bookmarkStart w:name="z1137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заключения;</w:t>
      </w:r>
    </w:p>
    <w:bookmarkEnd w:id="908"/>
    <w:bookmarkStart w:name="z1138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</w:p>
    <w:bookmarkEnd w:id="909"/>
    <w:bookmarkStart w:name="z1139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 приложениях 2, 3 к настоящему регламенту</w:t>
      </w:r>
    </w:p>
    <w:bookmarkEnd w:id="9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1141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последовательности процедур (действий) работников</w:t>
      </w:r>
    </w:p>
    <w:bookmarkEnd w:id="911"/>
    <w:bookmarkStart w:name="z114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2"/>
    <w:p>
      <w:pPr>
        <w:spacing w:after="0"/>
        <w:ind w:left="0"/>
        <w:jc w:val="both"/>
      </w:pPr>
      <w:r>
        <w:drawing>
          <wp:inline distT="0" distB="0" distL="0" distR="0">
            <wp:extent cx="6108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1144" w:id="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913"/>
    <w:bookmarkStart w:name="z1145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4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отнесении товаров,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услуг, информации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экспортному контролю"</w:t>
            </w:r>
          </w:p>
        </w:tc>
      </w:tr>
    </w:tbl>
    <w:bookmarkStart w:name="z1147" w:id="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услугополучателя</w:t>
      </w:r>
    </w:p>
    <w:bookmarkEnd w:id="915"/>
    <w:bookmarkStart w:name="z1148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6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