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2222" w14:textId="74d2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промышленности и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по инвестициям и развитию Республики Казахстан от 28 мая 2015 года № 619. Зарегистрирован в Министерстве юстиции Республики Казахстан 10 июля 2015 года № 11630.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 приложению 1 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эксплуатации горных и химических производств" согласно приложению 2 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транзит продукции, подлежащей экспортному контролю" согласно приложению 3 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согласно приложению 4 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 согласно приложению 5 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продукции, подлежащей экспортному контролю" согласно приложению 6 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переработку продукции вне территории Республики Казахстан" согласно приложению 7 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реэкспорт продукции, подлежащей экспортному контролю" согласно приложению 8 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гарантийного обязательства (сертификата конечного пользователя)" согласно приложению 9 к настоящему приказу;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отнесении товаров, технологий, работ, услуг, информации к продукции, подлежащей экспортному контролю" согласно приложению 10 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27 марта 2014 года № 102 "Об утверждении регламентов государственных услуг, оказываемых Министерством индустрии и новых технологий Республики Казахстан, в области промышленности и экспортного контроля" (зарегистрированный в Реестре государственной регистрации нормативных правовых актов Республики Казахстан за № 9370, опубликованный в информационно-правовой системе "Әділет" 15 мая 2014 года и газете "Юридическая газета" 12 июня 2014 года № 85 (2653).</w:t>
      </w:r>
    </w:p>
    <w:bookmarkEnd w:id="11"/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29.10.2019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11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утвержденного приказом Министра по инвестициям и развитию Республики Казахстан от 30 апреля 2015 года № 563 (зарегистрирован в Реестре государственной регистрации нормативных правовых актов за № 11636) (далее –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  </w:t>
      </w:r>
    </w:p>
    <w:bookmarkEnd w:id="17"/>
    <w:bookmarkStart w:name="z1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посредством веб-портала "электронного правительства" www.egov.kz или веб-портала "Е-лицензирование" www.elicense.kz (далее – портал).</w:t>
      </w:r>
    </w:p>
    <w:bookmarkEnd w:id="18"/>
    <w:bookmarkStart w:name="z1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электронная.</w:t>
      </w:r>
    </w:p>
    <w:bookmarkEnd w:id="19"/>
    <w:bookmarkStart w:name="z1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11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11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11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4"/>
    <w:bookmarkStart w:name="z1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лицензии и (или) приложения к лицензии:</w:t>
      </w:r>
    </w:p>
    <w:bookmarkEnd w:id="25"/>
    <w:bookmarkStart w:name="z1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26"/>
    <w:bookmarkStart w:name="z1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1 (одного) часа, рассматривает заявление услугополучателя и отписывает руководителю отраслевого управления услугодателя;</w:t>
      </w:r>
    </w:p>
    <w:bookmarkEnd w:id="27"/>
    <w:bookmarkStart w:name="z1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рассматривает заявление услугополучателя и отписывает ответственному исполнителю управления услугодателя;</w:t>
      </w:r>
    </w:p>
    <w:bookmarkEnd w:id="28"/>
    <w:bookmarkStart w:name="z11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полноту представленных документов в соответствии с пунктом 9 Стандарта:</w:t>
      </w:r>
    </w:p>
    <w:bookmarkEnd w:id="29"/>
    <w:bookmarkStart w:name="z11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2 (двух) рабочих дней;</w:t>
      </w:r>
    </w:p>
    <w:bookmarkEnd w:id="30"/>
    <w:bookmarkStart w:name="z1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дней, направляет запрос в соответствующие государственные органы для получения согласования;</w:t>
      </w:r>
    </w:p>
    <w:bookmarkEnd w:id="31"/>
    <w:bookmarkStart w:name="z11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в течение 7 (семи) рабочих дней, рассматривает представленные документы услугополучателя на соответствие Стандарту и оформляет решение на выдачу лицензии и (или) приложения к лицензии либо мотивированного ответа об отказе в оказании государственной услуги;</w:t>
      </w:r>
    </w:p>
    <w:bookmarkEnd w:id="32"/>
    <w:bookmarkStart w:name="z11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согласовывает результат оказания государственной услуги;</w:t>
      </w:r>
    </w:p>
    <w:bookmarkEnd w:id="33"/>
    <w:bookmarkStart w:name="z11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услугодателя в течение 1 (одного) часа, согласовывает результат оказания государственной услуги;</w:t>
      </w:r>
    </w:p>
    <w:bookmarkEnd w:id="34"/>
    <w:bookmarkStart w:name="z11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лицом его замещающим) услугодателя в течение 1 (одного) часа, подписывает результат оказания государственной услуги;</w:t>
      </w:r>
    </w:p>
    <w:bookmarkEnd w:id="35"/>
    <w:bookmarkStart w:name="z11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выдаче переоформленной лицензии и (или) приложения к лицензии:</w:t>
      </w:r>
    </w:p>
    <w:bookmarkEnd w:id="36"/>
    <w:bookmarkStart w:name="z11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37"/>
    <w:bookmarkStart w:name="z11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1 (одного) часа, рассматривает заявление услугополучателя и отписывает руководителю отраслевого управления;</w:t>
      </w:r>
    </w:p>
    <w:bookmarkEnd w:id="38"/>
    <w:bookmarkStart w:name="z11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рассматривает заявление услугополучателя и отписывает ответственному исполнителю управления услугодателя;</w:t>
      </w:r>
    </w:p>
    <w:bookmarkEnd w:id="39"/>
    <w:bookmarkStart w:name="z11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полноту представленных документов в соответствии с пунктом 9 Стандарта:</w:t>
      </w:r>
    </w:p>
    <w:bookmarkEnd w:id="40"/>
    <w:bookmarkStart w:name="z11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1 (одного) рабочего дня;</w:t>
      </w:r>
    </w:p>
    <w:bookmarkEnd w:id="41"/>
    <w:bookmarkStart w:name="z11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1 (одного) рабочего дня, рассматривает представленные документы услугополучателя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услуги;</w:t>
      </w:r>
    </w:p>
    <w:bookmarkEnd w:id="42"/>
    <w:bookmarkStart w:name="z11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согласовывает результат оказания государственной услуги;</w:t>
      </w:r>
    </w:p>
    <w:bookmarkEnd w:id="43"/>
    <w:bookmarkStart w:name="z11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услугодателя в течение 1 (одного) часа, согласовывает результат оказания государственной услуги;</w:t>
      </w:r>
    </w:p>
    <w:bookmarkEnd w:id="44"/>
    <w:bookmarkStart w:name="z11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лицом его замещающим) услугодателя в течение 1 (одного) часа, подписывает результат оказания государственной услуги;</w:t>
      </w:r>
    </w:p>
    <w:bookmarkEnd w:id="45"/>
    <w:bookmarkStart w:name="z11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выдаче переоформленной лицензии и (или) приложения к лицензии в случае реорганизации услугополучателя в форме выделения или разделения:</w:t>
      </w:r>
    </w:p>
    <w:bookmarkEnd w:id="46"/>
    <w:bookmarkStart w:name="z11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47"/>
    <w:bookmarkStart w:name="z11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1 (одного) часа, рассматривает заявление услугополучателя и отписывает руководителю отраслевого управления услугодателя;</w:t>
      </w:r>
    </w:p>
    <w:bookmarkEnd w:id="48"/>
    <w:bookmarkStart w:name="z11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рассматривает заявление услугополучателя и отписывает ответственному исполнителю управления услугодателя;</w:t>
      </w:r>
    </w:p>
    <w:bookmarkEnd w:id="49"/>
    <w:bookmarkStart w:name="z11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полноту представленных документов в соответствии с пунктом 9 Стандарта:</w:t>
      </w:r>
    </w:p>
    <w:bookmarkEnd w:id="50"/>
    <w:bookmarkStart w:name="z11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2 (двух) рабочих дней;</w:t>
      </w:r>
    </w:p>
    <w:bookmarkEnd w:id="51"/>
    <w:bookmarkStart w:name="z11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дней, направляет запрос в соответствующие государственные органы для получения согласования;</w:t>
      </w:r>
    </w:p>
    <w:bookmarkEnd w:id="52"/>
    <w:bookmarkStart w:name="z11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в течение 7 (семи) рабочих дней, рассматривает представленные документы услугополучателя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услуги;</w:t>
      </w:r>
    </w:p>
    <w:bookmarkEnd w:id="53"/>
    <w:bookmarkStart w:name="z11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согласовывает результат оказания государственной услуги;</w:t>
      </w:r>
    </w:p>
    <w:bookmarkEnd w:id="54"/>
    <w:bookmarkStart w:name="z11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услугодателя в течение 1 (одного) часа, согласовывает результат оказания государственной услуги;</w:t>
      </w:r>
    </w:p>
    <w:bookmarkEnd w:id="55"/>
    <w:bookmarkStart w:name="z11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лицом его замещающим) услугодателя в течение 1 (одного) часа, подписывает результат оказания государственной услуги.</w:t>
      </w:r>
    </w:p>
    <w:bookmarkEnd w:id="56"/>
    <w:bookmarkStart w:name="z11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"/>
    <w:bookmarkStart w:name="z11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резолюция руководителя;</w:t>
      </w:r>
    </w:p>
    <w:bookmarkEnd w:id="58"/>
    <w:bookmarkStart w:name="z11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ответственного исполнителя;</w:t>
      </w:r>
    </w:p>
    <w:bookmarkEnd w:id="59"/>
    <w:bookmarkStart w:name="z11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к рассмотрению или отказ в рассмотрении;</w:t>
      </w:r>
    </w:p>
    <w:bookmarkEnd w:id="60"/>
    <w:bookmarkStart w:name="z11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оформление решения по оказанию государственной услуги;</w:t>
      </w:r>
    </w:p>
    <w:bookmarkEnd w:id="61"/>
    <w:bookmarkStart w:name="z11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услуги.</w:t>
      </w:r>
    </w:p>
    <w:bookmarkEnd w:id="62"/>
    <w:bookmarkStart w:name="z11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11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64"/>
    <w:bookmarkStart w:name="z11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65"/>
    <w:bookmarkStart w:name="z11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руководителя услугодателя;</w:t>
      </w:r>
    </w:p>
    <w:bookmarkEnd w:id="66"/>
    <w:bookmarkStart w:name="z12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отраслевого управления услугодателя;</w:t>
      </w:r>
    </w:p>
    <w:bookmarkEnd w:id="67"/>
    <w:bookmarkStart w:name="z12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управления услугодателя.</w:t>
      </w:r>
    </w:p>
    <w:bookmarkEnd w:id="68"/>
    <w:bookmarkStart w:name="z12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услугодателя:</w:t>
      </w:r>
    </w:p>
    <w:bookmarkEnd w:id="69"/>
    <w:bookmarkStart w:name="z12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лицензии и (или) приложения к лицензии:</w:t>
      </w:r>
    </w:p>
    <w:bookmarkEnd w:id="70"/>
    <w:bookmarkStart w:name="z1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71"/>
    <w:bookmarkStart w:name="z12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заместителем руководителя услугодателя документов услугополучателя и передача руководителю отраслевого управления услугодателя на исполнение в течение 1 (одного) часа;</w:t>
      </w:r>
    </w:p>
    <w:bookmarkEnd w:id="72"/>
    <w:bookmarkStart w:name="z12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отраслевого управления услугодателя документов услугополучателя и назначение ответственного исполнителя управления услугодателя в течение 1 (одного) часа;</w:t>
      </w:r>
    </w:p>
    <w:bookmarkEnd w:id="73"/>
    <w:bookmarkStart w:name="z12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пакета представленных документов услугополучателя ответственным исполнителем управления услугодателя:</w:t>
      </w:r>
    </w:p>
    <w:bookmarkEnd w:id="74"/>
    <w:bookmarkStart w:name="z1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2 (двух) рабочих дней;</w:t>
      </w:r>
    </w:p>
    <w:bookmarkEnd w:id="75"/>
    <w:bookmarkStart w:name="z12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 направляет запрос в соответствующие государственные органы;</w:t>
      </w:r>
    </w:p>
    <w:bookmarkEnd w:id="76"/>
    <w:bookmarkStart w:name="z12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документы на соответствие Стандарту и оформляет решение на выдачу лицензии и (или) приложения к лицензии либо мотивированного ответа об отказе в оказании государственной услуги в течение 7 (семи) рабочих дней;</w:t>
      </w:r>
    </w:p>
    <w:bookmarkEnd w:id="77"/>
    <w:bookmarkStart w:name="z12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отраслевого управления услугодателя результата оказания государственной услуги в течение 1 (одного) часа;</w:t>
      </w:r>
    </w:p>
    <w:bookmarkEnd w:id="78"/>
    <w:bookmarkStart w:name="z12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79"/>
    <w:bookmarkStart w:name="z1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(либо лицом его замещающим) результата оказания государственной услуги в течение 1 (одного) часа;</w:t>
      </w:r>
    </w:p>
    <w:bookmarkEnd w:id="80"/>
    <w:bookmarkStart w:name="z1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выдаче переоформленной лицензии и (или) приложения к лицензии:</w:t>
      </w:r>
    </w:p>
    <w:bookmarkEnd w:id="81"/>
    <w:bookmarkStart w:name="z12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82"/>
    <w:bookmarkStart w:name="z12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заместителем руководителя услугодателя документов услугополучателя и передача руководителю отраслевого управления услугодателя на исполнение в течение 1 (одного) часа;</w:t>
      </w:r>
    </w:p>
    <w:bookmarkEnd w:id="83"/>
    <w:bookmarkStart w:name="z12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отраслевого управления услугодателя документов услугополучателя и назначение ответственного исполнителя управления услугодателя в течение 1 (одного) часа;</w:t>
      </w:r>
    </w:p>
    <w:bookmarkEnd w:id="84"/>
    <w:bookmarkStart w:name="z12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пакета представленных документов услугополучателя ответственным исполнителем управления услугодателя:</w:t>
      </w:r>
    </w:p>
    <w:bookmarkEnd w:id="85"/>
    <w:bookmarkStart w:name="z12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1 (одного) рабочего дня;</w:t>
      </w:r>
    </w:p>
    <w:bookmarkEnd w:id="86"/>
    <w:bookmarkStart w:name="z12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проверяет документы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 в течение 1 (одного) рабочего дня;</w:t>
      </w:r>
    </w:p>
    <w:bookmarkEnd w:id="87"/>
    <w:bookmarkStart w:name="z12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отраслевого управления услугодателя результата оказания государственной услуги в течение 1 (одного) часа;</w:t>
      </w:r>
    </w:p>
    <w:bookmarkEnd w:id="88"/>
    <w:bookmarkStart w:name="z1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89"/>
    <w:bookmarkStart w:name="z12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(либо лицом его замещающим) результата оказания государственной услуги в течение 1 (одного) часа;</w:t>
      </w:r>
    </w:p>
    <w:bookmarkEnd w:id="90"/>
    <w:bookmarkStart w:name="z12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выдаче переоформленной лицензии и (или) приложения к лицензии в случае реорганизации услугополучателя в форме выделения или разделения:</w:t>
      </w:r>
    </w:p>
    <w:bookmarkEnd w:id="91"/>
    <w:bookmarkStart w:name="z12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92"/>
    <w:bookmarkStart w:name="z12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заместителем руководителя услугодателя документов услугополучателя и передача руководителю отраслевого управления услугодателя на исполнение в течение 1 (одного) часа;</w:t>
      </w:r>
    </w:p>
    <w:bookmarkEnd w:id="93"/>
    <w:bookmarkStart w:name="z12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отраслевого управления услугодателя документов услугополучателя и назначение ответственного исполнителя управления услугодателя в течение 1 (одного) часа;</w:t>
      </w:r>
    </w:p>
    <w:bookmarkEnd w:id="94"/>
    <w:bookmarkStart w:name="z12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пакета представленных документов услугополучателя ответственным исполнителем управления услугодателя:</w:t>
      </w:r>
    </w:p>
    <w:bookmarkEnd w:id="95"/>
    <w:bookmarkStart w:name="z12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2 (двух) рабочих дней;</w:t>
      </w:r>
    </w:p>
    <w:bookmarkEnd w:id="96"/>
    <w:bookmarkStart w:name="z12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 направляет запрос в соответствующие государственные органы;</w:t>
      </w:r>
    </w:p>
    <w:bookmarkEnd w:id="97"/>
    <w:bookmarkStart w:name="z1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документы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 в течение 7 (семи) рабочих дней;</w:t>
      </w:r>
    </w:p>
    <w:bookmarkEnd w:id="98"/>
    <w:bookmarkStart w:name="z12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отраслевого управления услугодателя результата оказания государственной услуги в течение 1 (одного) часа;</w:t>
      </w:r>
    </w:p>
    <w:bookmarkEnd w:id="99"/>
    <w:bookmarkStart w:name="z12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100"/>
    <w:bookmarkStart w:name="z1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(либо лицом его замещающим) результата оказания государственной услуги в течение 1 (одного) часа.</w:t>
      </w:r>
    </w:p>
    <w:bookmarkEnd w:id="101"/>
    <w:bookmarkStart w:name="z1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при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12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03"/>
    <w:bookmarkStart w:name="z1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04"/>
    <w:bookmarkStart w:name="z1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описание последовательности процедур (действий) услугодателя:</w:t>
      </w:r>
    </w:p>
    <w:bookmarkEnd w:id="105"/>
    <w:bookmarkStart w:name="z1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1 – ввод сотрудником услугодателя логина и пароля (процедура авторизации) в информационной системе "Государственная база данных "Е-лицензирование" (далее – ИС ГБД ЕЛ) для оказания государственной услуги;</w:t>
      </w:r>
    </w:p>
    <w:bookmarkEnd w:id="106"/>
    <w:bookmarkStart w:name="z12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1 – проверка в ИС ГБД ЕЛ подлинности данных о зарегистрированном сотруднике услугодателя через логин и пароль;</w:t>
      </w:r>
    </w:p>
    <w:bookmarkEnd w:id="107"/>
    <w:bookmarkStart w:name="z12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2 – 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108"/>
    <w:bookmarkStart w:name="z12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3 – 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09"/>
    <w:bookmarkStart w:name="z12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bookmarkEnd w:id="110"/>
    <w:bookmarkStart w:name="z12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2 – проверка наличия данных услугополучателя в ГБД ЮЛ/ГБД ФЛ;</w:t>
      </w:r>
    </w:p>
    <w:bookmarkEnd w:id="111"/>
    <w:bookmarkStart w:name="z12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5 – формирование сообщения о невозможности получения данных в связи с отсутствием данных услугополучателя в ГБД ЮЛ/ГБД ФЛ;</w:t>
      </w:r>
    </w:p>
    <w:bookmarkEnd w:id="112"/>
    <w:bookmarkStart w:name="z12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6 – заполнение формы запроса в части отметки о наличии документов в электронной форме;</w:t>
      </w:r>
    </w:p>
    <w:bookmarkEnd w:id="113"/>
    <w:bookmarkStart w:name="z12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7 – регистрация запроса в ИС ГБД ЕЛ и обработка услуги в ИС ГБД ЕЛ;</w:t>
      </w:r>
    </w:p>
    <w:bookmarkEnd w:id="114"/>
    <w:bookmarkStart w:name="z12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8 – 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15"/>
    <w:bookmarkStart w:name="z12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9 – получение услугополучателем результата оказания государственной услуги, сформированной ИС ГБД ЕЛ;</w:t>
      </w:r>
    </w:p>
    <w:bookmarkEnd w:id="116"/>
    <w:bookmarkStart w:name="z12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описание порядка обращения и последовательности процедур (действий) услугополучателя:</w:t>
      </w:r>
    </w:p>
    <w:bookmarkEnd w:id="117"/>
    <w:bookmarkStart w:name="z12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1 – ввод услугополучателем пароля (процедура авторизации) на портале для получения государственной услуги;</w:t>
      </w:r>
    </w:p>
    <w:bookmarkEnd w:id="118"/>
    <w:bookmarkStart w:name="z12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1 – 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19"/>
    <w:bookmarkStart w:name="z12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2 – формирование порталом сообщения об отказе в авторизации в связи с имеющимися нарушениями в данных услугополучателя;</w:t>
      </w:r>
    </w:p>
    <w:bookmarkEnd w:id="120"/>
    <w:bookmarkStart w:name="z12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3 – 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21"/>
    <w:bookmarkStart w:name="z12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4 – оплата услуги посредством платежного шлюза электронного правительства, а затем эта информация поступает в ИС ГБД ЕЛ;</w:t>
      </w:r>
    </w:p>
    <w:bookmarkEnd w:id="122"/>
    <w:bookmarkStart w:name="z12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2 – проверка в ИС ГБД ЕЛ факта оплаты за оказание государственной услуги;</w:t>
      </w:r>
    </w:p>
    <w:bookmarkEnd w:id="123"/>
    <w:bookmarkStart w:name="z12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124"/>
    <w:bookmarkStart w:name="z12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6 – выбор услугополучателем регистрационного свидетельства электронной цифровой подписи (далее – ЭЦП) для удостоверения (подписания) запроса;</w:t>
      </w:r>
    </w:p>
    <w:bookmarkEnd w:id="125"/>
    <w:bookmarkStart w:name="z12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7 – 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26"/>
    <w:bookmarkStart w:name="z12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8 – регистрация электронного документа (запроса услугополучателя) в ИС ГБД ЕЛ и обработка запроса в ИС ГБД ЕЛ;</w:t>
      </w:r>
    </w:p>
    <w:bookmarkEnd w:id="127"/>
    <w:bookmarkStart w:name="z12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9 – 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28"/>
    <w:bookmarkStart w:name="z12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10 – получение услугополучателем результата оказания государственной услуги, сформированного ИС ГБД ЕЛ.</w:t>
      </w:r>
    </w:p>
    <w:bookmarkEnd w:id="129"/>
    <w:bookmarkStart w:name="z12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через услугодателя и через услугополучателя,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 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пиротехнических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гражданских) веществ 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применением"   </w:t>
            </w:r>
          </w:p>
        </w:tc>
      </w:tr>
    </w:tbl>
    <w:bookmarkStart w:name="z12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(работников) услугодателя при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пиротехнических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гражданских) веществ 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применением"  </w:t>
            </w:r>
          </w:p>
        </w:tc>
      </w:tr>
    </w:tbl>
    <w:bookmarkStart w:name="z12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через услугодателя </w:t>
      </w:r>
    </w:p>
    <w:bookmarkEnd w:id="1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</w:tbl>
    <w:bookmarkStart w:name="z126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через услугополучателя</w:t>
      </w:r>
    </w:p>
    <w:bookmarkEnd w:id="1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3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эксплуатации горных и химических производств"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3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услугодатель), в том числе через веб-портал "электронного правительства" www.egov.kz или веб-портал "Е-лицензирование": www.elicense.kz (далее – Портал).</w:t>
      </w:r>
    </w:p>
    <w:bookmarkEnd w:id="136"/>
    <w:bookmarkStart w:name="z3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37"/>
    <w:bookmarkStart w:name="z3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эксплуатации горных и химических производств, либо мотивированный ответ об отказе в оказании государственной услуги.</w:t>
      </w:r>
    </w:p>
    <w:bookmarkEnd w:id="138"/>
    <w:bookmarkStart w:name="z3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9"/>
    <w:bookmarkStart w:name="z3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0"/>
    <w:bookmarkStart w:name="z3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эксплуатации горных и химических производств",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 (далее – Стандарт).</w:t>
      </w:r>
    </w:p>
    <w:bookmarkEnd w:id="141"/>
    <w:bookmarkStart w:name="z3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42"/>
    <w:bookmarkStart w:name="z3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а также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143"/>
    <w:bookmarkStart w:name="z3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44"/>
    <w:bookmarkStart w:name="z3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45"/>
    <w:bookmarkStart w:name="z3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146"/>
    <w:bookmarkStart w:name="z3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47"/>
    <w:bookmarkStart w:name="z3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148"/>
    <w:bookmarkStart w:name="z3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переоформления лицензии и (или) приложения к лицензии в случае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49"/>
    <w:bookmarkStart w:name="z3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50"/>
    <w:bookmarkStart w:name="z3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151"/>
    <w:bookmarkStart w:name="z3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152"/>
    <w:bookmarkStart w:name="z3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53"/>
    <w:bookmarkStart w:name="z3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54"/>
    <w:bookmarkStart w:name="z3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55"/>
    <w:bookmarkStart w:name="z3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56"/>
    <w:bookmarkStart w:name="z3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57"/>
    <w:bookmarkStart w:name="z3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58"/>
    <w:bookmarkStart w:name="z3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159"/>
    <w:bookmarkStart w:name="z3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0"/>
    <w:bookmarkStart w:name="z3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161"/>
    <w:bookmarkStart w:name="z3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162"/>
    <w:bookmarkStart w:name="z3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лицензии, переоформления и передача его для подписания руководителю услугодателя;</w:t>
      </w:r>
    </w:p>
    <w:bookmarkEnd w:id="163"/>
    <w:bookmarkStart w:name="z3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переоформление, выдача лицензии и (или) приложения к лицензии услугополучателю.</w:t>
      </w:r>
    </w:p>
    <w:bookmarkEnd w:id="164"/>
    <w:bookmarkStart w:name="z37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5"/>
    <w:bookmarkStart w:name="z3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66"/>
    <w:bookmarkStart w:name="z3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67"/>
    <w:bookmarkStart w:name="z3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8"/>
    <w:bookmarkStart w:name="z3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169"/>
    <w:bookmarkStart w:name="z3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170"/>
    <w:bookmarkStart w:name="z3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71"/>
    <w:bookmarkStart w:name="z3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а также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172"/>
    <w:bookmarkStart w:name="z3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73"/>
    <w:bookmarkStart w:name="z3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74"/>
    <w:bookmarkStart w:name="z3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175"/>
    <w:bookmarkStart w:name="z3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76"/>
    <w:bookmarkStart w:name="z3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177"/>
    <w:bookmarkStart w:name="z3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переоформления лицензии и (или) приложения к лицензии в случае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78"/>
    <w:bookmarkStart w:name="z3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79"/>
    <w:bookmarkStart w:name="z3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180"/>
    <w:bookmarkStart w:name="z3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181"/>
    <w:bookmarkStart w:name="z3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182"/>
    <w:bookmarkStart w:name="z3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183"/>
    <w:bookmarkStart w:name="z3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84"/>
    <w:bookmarkStart w:name="z3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185"/>
    <w:bookmarkStart w:name="z3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186"/>
    <w:bookmarkStart w:name="z3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187"/>
    <w:bookmarkStart w:name="z3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188"/>
    <w:bookmarkStart w:name="z3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последовательности процедур (действий) работников согласно приложению 1 к настоящему Регламенту государственной услуги "Выдача лицензии на осуществление деятельности по эксплуатации горных и химических производств".</w:t>
      </w:r>
    </w:p>
    <w:bookmarkEnd w:id="189"/>
    <w:bookmarkStart w:name="z4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90"/>
    <w:bookmarkStart w:name="z4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91"/>
    <w:bookmarkStart w:name="z4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192"/>
    <w:bookmarkStart w:name="z4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193"/>
    <w:bookmarkStart w:name="z4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194"/>
    <w:bookmarkStart w:name="z4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195"/>
    <w:bookmarkStart w:name="z4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96"/>
    <w:bookmarkStart w:name="z4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197"/>
    <w:bookmarkStart w:name="z4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198"/>
    <w:bookmarkStart w:name="z4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199"/>
    <w:bookmarkStart w:name="z4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200"/>
    <w:bookmarkStart w:name="z4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201"/>
    <w:bookmarkStart w:name="z4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202"/>
    <w:bookmarkStart w:name="z4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203"/>
    <w:bookmarkStart w:name="z4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204"/>
    <w:bookmarkStart w:name="z4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205"/>
    <w:bookmarkStart w:name="z4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206"/>
    <w:bookmarkStart w:name="z4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207"/>
    <w:bookmarkStart w:name="z4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08"/>
    <w:bookmarkStart w:name="z4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209"/>
    <w:bookmarkStart w:name="z4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210"/>
    <w:bookmarkStart w:name="z4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211"/>
    <w:bookmarkStart w:name="z4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212"/>
    <w:bookmarkStart w:name="z4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13"/>
    <w:bookmarkStart w:name="z4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214"/>
    <w:bookmarkStart w:name="z4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215"/>
    <w:bookmarkStart w:name="z4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216"/>
    <w:bookmarkStart w:name="z4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42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218"/>
    <w:bookmarkStart w:name="z4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60579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43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220"/>
    <w:bookmarkStart w:name="z4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</w:tbl>
    <w:bookmarkStart w:name="z43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222"/>
    <w:bookmarkStart w:name="z4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транзит продукции, подлежащей экспортному контролю"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3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4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226"/>
    <w:bookmarkStart w:name="z4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корпорация" (далее – Государственная корпорация), веб-портал "электронного правительства" www.egov.kz или веб-портал "Е-лицензирование": www.elicense.kz (далее – портал).</w:t>
      </w:r>
    </w:p>
    <w:bookmarkEnd w:id="227"/>
    <w:bookmarkStart w:name="z4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bookmarkEnd w:id="228"/>
    <w:bookmarkStart w:name="z4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транзит продукции, подлежащей экспортному контролю.</w:t>
      </w:r>
    </w:p>
    <w:bookmarkEnd w:id="229"/>
    <w:bookmarkStart w:name="z4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0"/>
    <w:bookmarkStart w:name="z44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1"/>
    <w:bookmarkStart w:name="z4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транзит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232"/>
    <w:bookmarkStart w:name="z4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33"/>
    <w:bookmarkStart w:name="z4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234"/>
    <w:bookmarkStart w:name="z4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235"/>
    <w:bookmarkStart w:name="z4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236"/>
    <w:bookmarkStart w:name="z4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237"/>
    <w:bookmarkStart w:name="z4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11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транзит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238"/>
    <w:bookmarkStart w:name="z4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239"/>
    <w:bookmarkStart w:name="z4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240"/>
    <w:bookmarkStart w:name="z4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1"/>
    <w:bookmarkStart w:name="z4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242"/>
    <w:bookmarkStart w:name="z4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243"/>
    <w:bookmarkStart w:name="z4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разрешение на транзит продукции, подлежащей экспортному контролю и направление его на подписание руководителю услугодателя;</w:t>
      </w:r>
    </w:p>
    <w:bookmarkEnd w:id="244"/>
    <w:bookmarkStart w:name="z4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транзит продукции, подлежащей экспортному контролю.</w:t>
      </w:r>
    </w:p>
    <w:bookmarkEnd w:id="245"/>
    <w:bookmarkStart w:name="z45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6"/>
    <w:bookmarkStart w:name="z4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47"/>
    <w:bookmarkStart w:name="z4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48"/>
    <w:bookmarkStart w:name="z4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9"/>
    <w:bookmarkStart w:name="z4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250"/>
    <w:bookmarkStart w:name="z4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251"/>
    <w:bookmarkStart w:name="z4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52"/>
    <w:bookmarkStart w:name="z4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253"/>
    <w:bookmarkStart w:name="z4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254"/>
    <w:bookmarkStart w:name="z4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255"/>
    <w:bookmarkStart w:name="z4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256"/>
    <w:bookmarkStart w:name="z4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11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транзит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257"/>
    <w:bookmarkStart w:name="z4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258"/>
    <w:bookmarkStart w:name="z4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259"/>
    <w:bookmarkStart w:name="z4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разрешения на транзит продукции, подлежащей экспортному контролю".</w:t>
      </w:r>
    </w:p>
    <w:bookmarkEnd w:id="260"/>
    <w:bookmarkStart w:name="z4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1"/>
    <w:bookmarkStart w:name="z4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262"/>
    <w:bookmarkStart w:name="z4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bookmarkEnd w:id="263"/>
    <w:bookmarkStart w:name="z4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264"/>
    <w:bookmarkStart w:name="z4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265"/>
    <w:bookmarkStart w:name="z4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266"/>
    <w:bookmarkStart w:name="z4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267"/>
    <w:bookmarkStart w:name="z4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268"/>
    <w:bookmarkStart w:name="z4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269"/>
    <w:bookmarkStart w:name="z4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bookmarkEnd w:id="270"/>
    <w:bookmarkStart w:name="z4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271"/>
    <w:bookmarkStart w:name="z4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 (в формате PDF),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bookmarkEnd w:id="272"/>
    <w:bookmarkStart w:name="z4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bookmarkEnd w:id="273"/>
    <w:bookmarkStart w:name="z4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разрешения, а также направления результата оказания государственной услуги в Государственную корпорацию;</w:t>
      </w:r>
    </w:p>
    <w:bookmarkEnd w:id="274"/>
    <w:bookmarkStart w:name="z4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информация, которые необходимы услугодателю для оказания государственной услуги,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транзит продукции, подлежащей экспортному контролю";</w:t>
      </w:r>
    </w:p>
    <w:bookmarkEnd w:id="275"/>
    <w:bookmarkStart w:name="z4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276"/>
    <w:bookmarkStart w:name="z4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 часа.</w:t>
      </w:r>
    </w:p>
    <w:bookmarkEnd w:id="277"/>
    <w:bookmarkStart w:name="z4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bookmarkEnd w:id="278"/>
    <w:bookmarkStart w:name="z4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79"/>
    <w:bookmarkStart w:name="z4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 нарочно в Государственной корпорации;</w:t>
      </w:r>
    </w:p>
    <w:bookmarkEnd w:id="280"/>
    <w:bookmarkStart w:name="z4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bookmarkEnd w:id="281"/>
    <w:bookmarkStart w:name="z4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282"/>
    <w:bookmarkStart w:name="z4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283"/>
    <w:bookmarkStart w:name="z4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284"/>
    <w:bookmarkStart w:name="z4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bookmarkEnd w:id="285"/>
    <w:bookmarkStart w:name="z4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86"/>
    <w:bookmarkStart w:name="z4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287"/>
    <w:bookmarkStart w:name="z5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288"/>
    <w:bookmarkStart w:name="z5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289"/>
    <w:bookmarkStart w:name="z5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290"/>
    <w:bookmarkStart w:name="z5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291"/>
    <w:bookmarkStart w:name="z5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292"/>
    <w:bookmarkStart w:name="z5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293"/>
    <w:bookmarkStart w:name="z5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294"/>
    <w:bookmarkStart w:name="z5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295"/>
    <w:bookmarkStart w:name="z5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296"/>
    <w:bookmarkStart w:name="z5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разрешения;</w:t>
      </w:r>
    </w:p>
    <w:bookmarkEnd w:id="297"/>
    <w:bookmarkStart w:name="z5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298"/>
    <w:bookmarkStart w:name="z5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299"/>
    <w:bookmarkStart w:name="z5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300"/>
    <w:bookmarkStart w:name="z5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301"/>
    <w:bookmarkStart w:name="z5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302"/>
    <w:bookmarkStart w:name="z5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03"/>
    <w:bookmarkStart w:name="z5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04"/>
    <w:bookmarkStart w:name="z5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05"/>
    <w:bookmarkStart w:name="z5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306"/>
    <w:bookmarkStart w:name="z5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разрешения;</w:t>
      </w:r>
    </w:p>
    <w:bookmarkEnd w:id="307"/>
    <w:bookmarkStart w:name="z5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разрешения.</w:t>
      </w:r>
    </w:p>
    <w:bookmarkEnd w:id="308"/>
    <w:bookmarkStart w:name="z5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3,4 к настоящему регламенту.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5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310"/>
    <w:bookmarkStart w:name="z5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6223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52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312"/>
    <w:bookmarkStart w:name="z5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52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314"/>
    <w:bookmarkStart w:name="z5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53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316"/>
    <w:bookmarkStart w:name="z5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7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3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9"/>
    <w:bookmarkStart w:name="z5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320"/>
    <w:bookmarkStart w:name="z5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321"/>
    <w:bookmarkStart w:name="z5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322"/>
    <w:bookmarkStart w:name="z5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ответ об отказе в оказании государственной услуги.</w:t>
      </w:r>
    </w:p>
    <w:bookmarkEnd w:id="323"/>
    <w:bookmarkStart w:name="z5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4"/>
    <w:bookmarkStart w:name="z54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5"/>
    <w:bookmarkStart w:name="z5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 (далее – Стандарт).</w:t>
      </w:r>
    </w:p>
    <w:bookmarkEnd w:id="326"/>
    <w:bookmarkStart w:name="z5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327"/>
    <w:bookmarkStart w:name="z5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328"/>
    <w:bookmarkStart w:name="z5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- Управление);</w:t>
      </w:r>
    </w:p>
    <w:bookmarkEnd w:id="329"/>
    <w:bookmarkStart w:name="z5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30"/>
    <w:bookmarkStart w:name="z5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или эксперт Управления проверяет пакет представленных документов в соответствии с пунктом 9 Стандарта:</w:t>
      </w:r>
    </w:p>
    <w:bookmarkEnd w:id="331"/>
    <w:bookmarkStart w:name="z5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рабочего дня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332"/>
    <w:bookmarkStart w:name="z5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согласования, в случае не предоставления ответа согласующими государственными органами в срок, статус заявления изменяется на "приостановлено" до получения ответа, в соответствии с частью второй пункта 3 статьи 25 Закона Республики Казахстан от 16 мая 2014 года "О разрешениях и уведомлениях";</w:t>
      </w:r>
    </w:p>
    <w:bookmarkEnd w:id="333"/>
    <w:bookmarkStart w:name="z5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 рабочих дня рассматривает документы услугополучателя, необходимые для оказания государственной услуги, на их соответствие условиям выдачи лицензии и (или) приложения к лицензии, переоформлении лицензии и (или) приложения к лицензии при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34"/>
    <w:bookmarkStart w:name="z5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35"/>
    <w:bookmarkStart w:name="z5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336"/>
    <w:bookmarkStart w:name="z5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337"/>
    <w:bookmarkStart w:name="z5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услугополучателяи направляет их руководителю Управления экспортного контроля и лицензирования (далее - Управление);</w:t>
      </w:r>
    </w:p>
    <w:bookmarkEnd w:id="338"/>
    <w:bookmarkStart w:name="z5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39"/>
    <w:bookmarkStart w:name="z5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в случае:</w:t>
      </w:r>
    </w:p>
    <w:bookmarkEnd w:id="340"/>
    <w:bookmarkStart w:name="z5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не полный пакет документов, необходимых для оказания государственной услуги, в срок не более 1 рабочего дня рабочего дня со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341"/>
    <w:bookmarkStart w:name="z5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полный пакет документов, главный эксперт (эксперт) Управления в срок 1 рабочего дня рассматривает документы услугополучателя, необходимые для оказания государственной услуги, на их соответствие условиям переоформления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42"/>
    <w:bookmarkStart w:name="z5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43"/>
    <w:bookmarkStart w:name="z5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344"/>
    <w:bookmarkStart w:name="z5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5"/>
    <w:bookmarkStart w:name="z5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346"/>
    <w:bookmarkStart w:name="z5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347"/>
    <w:bookmarkStart w:name="z5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лицензии, переоформления лицензии и (или) приложения к лицензии и направление его на подписания руководителю услугодателя;</w:t>
      </w:r>
    </w:p>
    <w:bookmarkEnd w:id="348"/>
    <w:bookmarkStart w:name="z5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лицензии и (или) приложения к лицензии, переоформление, лицензии и (или) приложения к лицензии услугополучателю.</w:t>
      </w:r>
    </w:p>
    <w:bookmarkEnd w:id="349"/>
    <w:bookmarkStart w:name="z56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0"/>
    <w:bookmarkStart w:name="z5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351"/>
    <w:bookmarkStart w:name="z5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52"/>
    <w:bookmarkStart w:name="z5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3"/>
    <w:bookmarkStart w:name="z5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354"/>
    <w:bookmarkStart w:name="z5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355"/>
    <w:bookmarkStart w:name="z5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56"/>
    <w:bookmarkStart w:name="z5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357"/>
    <w:bookmarkStart w:name="z5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услугополучателяи направляет их руководителю Управления экспортного контроля и лицензирования (далее - Управление);</w:t>
      </w:r>
    </w:p>
    <w:bookmarkEnd w:id="358"/>
    <w:bookmarkStart w:name="z5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59"/>
    <w:bookmarkStart w:name="z5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или эксперт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60"/>
    <w:bookmarkStart w:name="z5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рабочего дня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361"/>
    <w:bookmarkStart w:name="z5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согласования, в случае не предоставления ответа согласующими государственными органами в срок, статус заявления изменяется на "приостановлено" до получения ответа,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уведомлениях";</w:t>
      </w:r>
    </w:p>
    <w:bookmarkEnd w:id="362"/>
    <w:bookmarkStart w:name="z5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 рабочих дня рассматривает документы услугополучателя, необходимые для оказания государственной услуги, на их соответствие условиям выдачи лицензии и (или) приложения к лицензии, переоформлении лицензии и (или) приложения к лицензии при реорганизации услугополучателя в форме выделения или разделения,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63"/>
    <w:bookmarkStart w:name="z5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64"/>
    <w:bookmarkStart w:name="z5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365"/>
    <w:bookmarkStart w:name="z5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366"/>
    <w:bookmarkStart w:name="z5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- Управление);</w:t>
      </w:r>
    </w:p>
    <w:bookmarkEnd w:id="367"/>
    <w:bookmarkStart w:name="z5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368"/>
    <w:bookmarkStart w:name="z5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в случае:</w:t>
      </w:r>
    </w:p>
    <w:bookmarkEnd w:id="369"/>
    <w:bookmarkStart w:name="z5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не полный пакет документов, необходимых для оказания государственной услуги, в срок не более 1 рабочего дня рабочего дня со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370"/>
    <w:bookmarkStart w:name="z5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услугополучателем представлен полный пакет документов, главный эксперт (эксперт) Управления в срок 1 рабочего дня рассматривает документы услугополучателя, необходимые для оказания государственной услуги, на их соответствие условиям переоформления лицензии и (или) приложения к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371"/>
    <w:bookmarkStart w:name="z5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372"/>
    <w:bookmarkStart w:name="z5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373"/>
    <w:bookmarkStart w:name="z5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ядов".</w:t>
      </w:r>
    </w:p>
    <w:bookmarkEnd w:id="374"/>
    <w:bookmarkStart w:name="z59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75"/>
    <w:bookmarkStart w:name="z5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76"/>
    <w:bookmarkStart w:name="z5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377"/>
    <w:bookmarkStart w:name="z5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378"/>
    <w:bookmarkStart w:name="z5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379"/>
    <w:bookmarkStart w:name="z5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380"/>
    <w:bookmarkStart w:name="z5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381"/>
    <w:bookmarkStart w:name="z5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382"/>
    <w:bookmarkStart w:name="z5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383"/>
    <w:bookmarkStart w:name="z5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384"/>
    <w:bookmarkStart w:name="z6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385"/>
    <w:bookmarkStart w:name="z6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386"/>
    <w:bookmarkStart w:name="z6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387"/>
    <w:bookmarkStart w:name="z6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ЕЛ;</w:t>
      </w:r>
    </w:p>
    <w:bookmarkEnd w:id="388"/>
    <w:bookmarkStart w:name="z6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389"/>
    <w:bookmarkStart w:name="z6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390"/>
    <w:bookmarkStart w:name="z6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391"/>
    <w:bookmarkStart w:name="z6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2"/>
    <w:bookmarkStart w:name="z6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93"/>
    <w:bookmarkStart w:name="z6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394"/>
    <w:bookmarkStart w:name="z6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395"/>
    <w:bookmarkStart w:name="z6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396"/>
    <w:bookmarkStart w:name="z6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97"/>
    <w:bookmarkStart w:name="z6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98"/>
    <w:bookmarkStart w:name="z6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399"/>
    <w:bookmarkStart w:name="z6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400"/>
    <w:bookmarkStart w:name="z6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401"/>
    <w:bookmarkStart w:name="z6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61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403"/>
    <w:bookmarkStart w:name="z6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60071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62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405"/>
    <w:bookmarkStart w:name="z6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</w:tbl>
    <w:bookmarkStart w:name="z62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407"/>
    <w:bookmarkStart w:name="z6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9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импорт и (или) экспорт отдельных видов товаров"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2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0"/>
    <w:bookmarkStart w:name="z6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411"/>
    <w:bookmarkStart w:name="z6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412"/>
    <w:bookmarkStart w:name="z6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413"/>
    <w:bookmarkStart w:name="z6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импорт и (или) экспорт отдельных видов товаров, либо мотивированный ответ об отказе в оказании государственной услуги.</w:t>
      </w:r>
    </w:p>
    <w:bookmarkEnd w:id="414"/>
    <w:bookmarkStart w:name="z6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15"/>
    <w:bookmarkStart w:name="z63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6"/>
    <w:bookmarkStart w:name="z6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импорт и (или) экспорт отдельных видов товаров",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417"/>
    <w:bookmarkStart w:name="z6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418"/>
    <w:bookmarkStart w:name="z6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19"/>
    <w:bookmarkStart w:name="z6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20"/>
    <w:bookmarkStart w:name="z6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при выдаче при выдаче лицензии на Экспорт драгоценных металлов и сырьевых товаров, содержащих драгоценные металлы и экспорт минерального сырья в срок не более 1 рабочего дня оформляет мотивированный отказ в дальнейшем рассмотрении заявления;</w:t>
      </w:r>
    </w:p>
    <w:bookmarkEnd w:id="421"/>
    <w:bookmarkStart w:name="z6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422"/>
    <w:bookmarkStart w:name="z6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423"/>
    <w:bookmarkStart w:name="z6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при выдаче лицензии на Экспорт драгоценных металлов и сырьевых товаров, содержащих драгоценные металлы и выдаче лицензии на экспорт минерального сырья в срок 1 рабочего дня (при этом день регистрации не входит в срок оказания государственной услуги)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24"/>
    <w:bookmarkStart w:name="z6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25"/>
    <w:bookmarkStart w:name="z6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– 7 (девять)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26"/>
    <w:bookmarkStart w:name="z6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427"/>
    <w:bookmarkStart w:name="z6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428"/>
    <w:bookmarkStart w:name="z6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9"/>
    <w:bookmarkStart w:name="z6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430"/>
    <w:bookmarkStart w:name="z6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431"/>
    <w:bookmarkStart w:name="z6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лицензии и (или) приложения к лицензии и направление его на подписание руководителю услугодателя;</w:t>
      </w:r>
    </w:p>
    <w:bookmarkEnd w:id="432"/>
    <w:bookmarkStart w:name="z6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лицензии на импорт и (или) экспорт отдельных видов товаров услугополучателю.</w:t>
      </w:r>
    </w:p>
    <w:bookmarkEnd w:id="433"/>
    <w:bookmarkStart w:name="z65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4"/>
    <w:bookmarkStart w:name="z6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435"/>
    <w:bookmarkStart w:name="z6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36"/>
    <w:bookmarkStart w:name="z6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7"/>
    <w:bookmarkStart w:name="z6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438"/>
    <w:bookmarkStart w:name="z6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439"/>
    <w:bookmarkStart w:name="z6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40"/>
    <w:bookmarkStart w:name="z6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41"/>
    <w:bookmarkStart w:name="z6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42"/>
    <w:bookmarkStart w:name="z6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при выдаче при выдаче лицензии на Экспорт драгоценных металлов и сырьевых товаров, содержащих драгоценные металлы и экспорт минерального сырья в срок не более 1 рабочего дня оформляет мотивированный отказ в дальнейшем рассмотрении заявления;</w:t>
      </w:r>
    </w:p>
    <w:bookmarkEnd w:id="443"/>
    <w:bookmarkStart w:name="z6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444"/>
    <w:bookmarkStart w:name="z6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445"/>
    <w:bookmarkStart w:name="z6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при выдаче лицензии на Экспорт драгоценных металлов и сырьевых товаров, содержащих драгоценные металлы и выдаче лицензии на экспорт минерального сырья в срок 1 рабочего дня (при этом день регистрации не входит в срок оказания государственной услуги)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46"/>
    <w:bookmarkStart w:name="z6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ядовитых веществ, не являющихся прекурсорами наркотических средств и психотропных веществ в срок 2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47"/>
    <w:bookmarkStart w:name="z6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(импорт) специальных технических средств, предназначенных для проведения оперативно-розыскных мероприятий, или шифровальных (криптографических) средств – 7 (девять)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448"/>
    <w:bookmarkStart w:name="z6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449"/>
    <w:bookmarkStart w:name="z6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450"/>
    <w:bookmarkStart w:name="z6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импорт и (или) экспорт отдельных видов товаров".</w:t>
      </w:r>
    </w:p>
    <w:bookmarkEnd w:id="451"/>
    <w:bookmarkStart w:name="z66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52"/>
    <w:bookmarkStart w:name="z6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53"/>
    <w:bookmarkStart w:name="z6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454"/>
    <w:bookmarkStart w:name="z6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455"/>
    <w:bookmarkStart w:name="z6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456"/>
    <w:bookmarkStart w:name="z6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457"/>
    <w:bookmarkStart w:name="z6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458"/>
    <w:bookmarkStart w:name="z6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о данных услугополучателя;</w:t>
      </w:r>
    </w:p>
    <w:bookmarkEnd w:id="459"/>
    <w:bookmarkStart w:name="z6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</w:p>
    <w:bookmarkEnd w:id="460"/>
    <w:bookmarkStart w:name="z6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</w:t>
      </w:r>
    </w:p>
    <w:bookmarkEnd w:id="461"/>
    <w:bookmarkStart w:name="z6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462"/>
    <w:bookmarkStart w:name="z6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463"/>
    <w:bookmarkStart w:name="z6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464"/>
    <w:bookmarkStart w:name="z6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</w:p>
    <w:bookmarkEnd w:id="465"/>
    <w:bookmarkStart w:name="z6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466"/>
    <w:bookmarkStart w:name="z6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467"/>
    <w:bookmarkStart w:name="z6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468"/>
    <w:bookmarkStart w:name="z6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469"/>
    <w:bookmarkStart w:name="z6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 (в формате PDF с оригиналов документов);</w:t>
      </w:r>
    </w:p>
    <w:bookmarkEnd w:id="470"/>
    <w:bookmarkStart w:name="z6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471"/>
    <w:bookmarkStart w:name="z6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472"/>
    <w:bookmarkStart w:name="z6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473"/>
    <w:bookmarkStart w:name="z6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74"/>
    <w:bookmarkStart w:name="z6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75"/>
    <w:bookmarkStart w:name="z6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476"/>
    <w:bookmarkStart w:name="z6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лицензии, а также предъявляемым квалификационным требованиям;</w:t>
      </w:r>
    </w:p>
    <w:bookmarkEnd w:id="477"/>
    <w:bookmarkStart w:name="z6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478"/>
    <w:bookmarkStart w:name="z6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69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480"/>
    <w:bookmarkStart w:name="z6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5956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70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482"/>
    <w:bookmarkStart w:name="z7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bookmarkStart w:name="z70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484"/>
    <w:bookmarkStart w:name="z7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11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экспорт и импорт продукции, подлежащей экспортному контролю"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70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7"/>
    <w:bookmarkStart w:name="z7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488"/>
    <w:bookmarkStart w:name="z7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489"/>
    <w:bookmarkStart w:name="z7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490"/>
    <w:bookmarkStart w:name="z7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переоформленная лицензия на экспорт и импорт продукции, подлежащей экспортному контролю, либо мотивированный ответ об отказе в оказании государственной услуги.</w:t>
      </w:r>
    </w:p>
    <w:bookmarkEnd w:id="491"/>
    <w:bookmarkStart w:name="z7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92"/>
    <w:bookmarkStart w:name="z71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3"/>
    <w:bookmarkStart w:name="z7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экспорт и импорт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 (далее – Стандарт).</w:t>
      </w:r>
    </w:p>
    <w:bookmarkEnd w:id="494"/>
    <w:bookmarkStart w:name="z7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495"/>
    <w:bookmarkStart w:name="z71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496"/>
    <w:bookmarkStart w:name="z7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497"/>
    <w:bookmarkStart w:name="z7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498"/>
    <w:bookmarkStart w:name="z7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проверяет пакет представленных документов в соответствии с пунктом 9 Стандарта:</w:t>
      </w:r>
    </w:p>
    <w:bookmarkEnd w:id="499"/>
    <w:bookmarkStart w:name="z7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500"/>
    <w:bookmarkStart w:name="z7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501"/>
    <w:bookmarkStart w:name="z7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27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02"/>
    <w:bookmarkStart w:name="z7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03"/>
    <w:bookmarkStart w:name="z7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504"/>
    <w:bookmarkStart w:name="z7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505"/>
    <w:bookmarkStart w:name="z7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506"/>
    <w:bookmarkStart w:name="z7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(при его наличии на рабочем месте) в течение 15 минут рассматривает заявление и направляет для исполнения главному эксперту (эксперту) Управления;</w:t>
      </w:r>
    </w:p>
    <w:bookmarkEnd w:id="507"/>
    <w:bookmarkStart w:name="z7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1 рабочего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508"/>
    <w:bookmarkStart w:name="z7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1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509"/>
    <w:bookmarkStart w:name="z7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 рабочих дней рассматривает документы услугополучателя, необходимых для оказания государственной услуги, на его соответствие условиям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10"/>
    <w:bookmarkStart w:name="z7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11"/>
    <w:bookmarkStart w:name="z7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12"/>
    <w:bookmarkStart w:name="z7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3"/>
    <w:bookmarkStart w:name="z7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514"/>
    <w:bookmarkStart w:name="z7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515"/>
    <w:bookmarkStart w:name="z7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лицензия, переоформление лицензии на экспорт и импорт продукции, подлежащей экспортному контролю и передача его для подписания руководителю услугодателя;</w:t>
      </w:r>
    </w:p>
    <w:bookmarkEnd w:id="516"/>
    <w:bookmarkStart w:name="z7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лицензия, переоформление лицензии на экспорт и импорт продукции, подлежащей экспортному контролю услугополучателю.</w:t>
      </w:r>
    </w:p>
    <w:bookmarkEnd w:id="517"/>
    <w:bookmarkStart w:name="z73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8"/>
    <w:bookmarkStart w:name="z7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19"/>
    <w:bookmarkStart w:name="z7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20"/>
    <w:bookmarkStart w:name="z7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1"/>
    <w:bookmarkStart w:name="z7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522"/>
    <w:bookmarkStart w:name="z7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523"/>
    <w:bookmarkStart w:name="z7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524"/>
    <w:bookmarkStart w:name="z7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лицензии, переоформлении лицензии и (или) приложения к лицензии в случае реорганизации услугополучателя в форме выделения или разделения:</w:t>
      </w:r>
    </w:p>
    <w:bookmarkEnd w:id="525"/>
    <w:bookmarkStart w:name="z7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526"/>
    <w:bookmarkStart w:name="z7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527"/>
    <w:bookmarkStart w:name="z74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эксперт (эксперт) Управления проверяет пакет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28"/>
    <w:bookmarkStart w:name="z74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529"/>
    <w:bookmarkStart w:name="z74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2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530"/>
    <w:bookmarkStart w:name="z75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27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31"/>
    <w:bookmarkStart w:name="z75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32"/>
    <w:bookmarkStart w:name="z75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533"/>
    <w:bookmarkStart w:name="z7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переоформленной лицензии и (или) приложения к лицензии:</w:t>
      </w:r>
    </w:p>
    <w:bookmarkEnd w:id="534"/>
    <w:bookmarkStart w:name="z7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535"/>
    <w:bookmarkStart w:name="z7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(при его наличии на рабочем месте) в течение 15 минут рассматривает заявление и направляет для исполнения главному эксперту (эксперту) Управления;</w:t>
      </w:r>
    </w:p>
    <w:bookmarkEnd w:id="536"/>
    <w:bookmarkStart w:name="z7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не полный пакет документов, необходимых для оказания государственной услуги, в срок не более 1 рабочего дня получения представленных документов услугодателю, главный эксперт (эксперт) Управления оформляет мотивированный отказ в дальнейшем рассмотрении заявления;</w:t>
      </w:r>
    </w:p>
    <w:bookmarkEnd w:id="537"/>
    <w:bookmarkStart w:name="z7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необходимые для оказания государственной услуги, главный эксперт (эксперт) Управления в срок не более 1 рабочего дня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538"/>
    <w:bookmarkStart w:name="z7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1 рабочих дней рассматривает документы услугополучателя, необходимых для оказания государственной услуги, на его соответствие условиям переоформления лицензии и (или) приложения к лицензии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39"/>
    <w:bookmarkStart w:name="z7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в течение 15 минут согласовывает результат оказания государственной услуги;</w:t>
      </w:r>
    </w:p>
    <w:bookmarkEnd w:id="540"/>
    <w:bookmarkStart w:name="z7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41"/>
    <w:bookmarkStart w:name="z7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лицензии на экспорт и импорт продукции, подлежащей экспортному контролю".</w:t>
      </w:r>
    </w:p>
    <w:bookmarkEnd w:id="542"/>
    <w:bookmarkStart w:name="z76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43"/>
    <w:bookmarkStart w:name="z7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544"/>
    <w:bookmarkStart w:name="z7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545"/>
    <w:bookmarkStart w:name="z7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546"/>
    <w:bookmarkStart w:name="z7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547"/>
    <w:bookmarkStart w:name="z7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548"/>
    <w:bookmarkStart w:name="z7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549"/>
    <w:bookmarkStart w:name="z7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- ГБД ЮЛ) о данных услугополучателя;</w:t>
      </w:r>
    </w:p>
    <w:bookmarkEnd w:id="550"/>
    <w:bookmarkStart w:name="z7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</w:p>
    <w:bookmarkEnd w:id="551"/>
    <w:bookmarkStart w:name="z7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</w:t>
      </w:r>
    </w:p>
    <w:bookmarkEnd w:id="552"/>
    <w:bookmarkStart w:name="z7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553"/>
    <w:bookmarkStart w:name="z7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554"/>
    <w:bookmarkStart w:name="z7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555"/>
    <w:bookmarkStart w:name="z7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</w:p>
    <w:bookmarkEnd w:id="556"/>
    <w:bookmarkStart w:name="z7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557"/>
    <w:bookmarkStart w:name="z7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558"/>
    <w:bookmarkStart w:name="z7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559"/>
    <w:bookmarkStart w:name="z7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560"/>
    <w:bookmarkStart w:name="z7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61"/>
    <w:bookmarkStart w:name="z78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562"/>
    <w:bookmarkStart w:name="z7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563"/>
    <w:bookmarkStart w:name="z7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564"/>
    <w:bookmarkStart w:name="z7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65"/>
    <w:bookmarkStart w:name="z7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66"/>
    <w:bookmarkStart w:name="z7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567"/>
    <w:bookmarkStart w:name="z7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лицензии, а также предъявляемым квалификационным требованиям;</w:t>
      </w:r>
    </w:p>
    <w:bookmarkEnd w:id="568"/>
    <w:bookmarkStart w:name="z7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</w:p>
    <w:bookmarkEnd w:id="569"/>
    <w:bookmarkStart w:name="z7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91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571"/>
    <w:bookmarkStart w:name="z7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59436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94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573"/>
    <w:bookmarkStart w:name="z79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797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575"/>
    <w:bookmarkStart w:name="z79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142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переработку продукции вне территории Республики Казахстан"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79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8"/>
    <w:bookmarkStart w:name="z80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579"/>
    <w:bookmarkStart w:name="z80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580"/>
    <w:bookmarkStart w:name="z80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581"/>
    <w:bookmarkStart w:name="z80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переработку продукции вне территории Республики Казахстан.</w:t>
      </w:r>
    </w:p>
    <w:bookmarkEnd w:id="582"/>
    <w:bookmarkStart w:name="z80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83"/>
    <w:bookmarkStart w:name="z80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4"/>
    <w:bookmarkStart w:name="z80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переработку продукции вне территории Республики Казахстан",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585"/>
    <w:bookmarkStart w:name="z80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586"/>
    <w:bookmarkStart w:name="z80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услугополучателя, и направляет их руководителю Управления экспортного контроля и лицензирования (далее – Управление);</w:t>
      </w:r>
    </w:p>
    <w:bookmarkEnd w:id="587"/>
    <w:bookmarkStart w:name="z80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588"/>
    <w:bookmarkStart w:name="z81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589"/>
    <w:bookmarkStart w:name="z81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6 рабочих дней рассматривает документы услугополучателя, необходимых для оказания государственной услуги, на его соответствие условиям выдачи разрешение на переработку продукции вне территории Республики Казахстан,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590"/>
    <w:bookmarkStart w:name="z81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591"/>
    <w:bookmarkStart w:name="z81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592"/>
    <w:bookmarkStart w:name="z81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3"/>
    <w:bookmarkStart w:name="z81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594"/>
    <w:bookmarkStart w:name="z81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595"/>
    <w:bookmarkStart w:name="z81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разрешения на переработку продукции вне территории Республики Казахстан и направление его для подписания руководителю услугодателя;</w:t>
      </w:r>
    </w:p>
    <w:bookmarkEnd w:id="596"/>
    <w:bookmarkStart w:name="z81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переработку продукции вне территории Республики Казахстан.</w:t>
      </w:r>
    </w:p>
    <w:bookmarkEnd w:id="597"/>
    <w:bookmarkStart w:name="z819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8"/>
    <w:bookmarkStart w:name="z82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99"/>
    <w:bookmarkStart w:name="z82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00"/>
    <w:bookmarkStart w:name="z82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01"/>
    <w:bookmarkStart w:name="z82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602"/>
    <w:bookmarkStart w:name="z82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603"/>
    <w:bookmarkStart w:name="z82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604"/>
    <w:bookmarkStart w:name="z82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услугополучателя, и направляет их руководителю Управления экспортного контроля и лицензирования (далее – Управление);</w:t>
      </w:r>
    </w:p>
    <w:bookmarkEnd w:id="605"/>
    <w:bookmarkStart w:name="z82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606"/>
    <w:bookmarkStart w:name="z82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607"/>
    <w:bookmarkStart w:name="z82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6 рабочих дней рассматривает документы услугополучателя, необходимых для оказания государственной услуги, на его соответствие условиям выдачи разрешение на переработку продукции вне территории Республики Казахстан,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608"/>
    <w:bookmarkStart w:name="z83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609"/>
    <w:bookmarkStart w:name="z83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610"/>
    <w:bookmarkStart w:name="z83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разрешения на переработку продукции вне территории Республики Казахстан".</w:t>
      </w:r>
    </w:p>
    <w:bookmarkEnd w:id="611"/>
    <w:bookmarkStart w:name="z833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12"/>
    <w:bookmarkStart w:name="z83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613"/>
    <w:bookmarkStart w:name="z83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614"/>
    <w:bookmarkStart w:name="z83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615"/>
    <w:bookmarkStart w:name="z83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616"/>
    <w:bookmarkStart w:name="z83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617"/>
    <w:bookmarkStart w:name="z83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618"/>
    <w:bookmarkStart w:name="z84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619"/>
    <w:bookmarkStart w:name="z84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620"/>
    <w:bookmarkStart w:name="z84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621"/>
    <w:bookmarkStart w:name="z84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622"/>
    <w:bookmarkStart w:name="z84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623"/>
    <w:bookmarkStart w:name="z84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разрешения;</w:t>
      </w:r>
    </w:p>
    <w:bookmarkEnd w:id="624"/>
    <w:bookmarkStart w:name="z84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625"/>
    <w:bookmarkStart w:name="z84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626"/>
    <w:bookmarkStart w:name="z84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627"/>
    <w:bookmarkStart w:name="z84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/ бизнес-идентификационный номер) и пароль;</w:t>
      </w:r>
    </w:p>
    <w:bookmarkEnd w:id="628"/>
    <w:bookmarkStart w:name="z85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9"/>
    <w:bookmarkStart w:name="z85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30"/>
    <w:bookmarkStart w:name="z85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631"/>
    <w:bookmarkStart w:name="z85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32"/>
    <w:bookmarkStart w:name="z8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633"/>
    <w:bookmarkStart w:name="z85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разрешения;</w:t>
      </w:r>
    </w:p>
    <w:bookmarkEnd w:id="634"/>
    <w:bookmarkStart w:name="z85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635"/>
    <w:bookmarkStart w:name="z85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регламенту.</w:t>
      </w:r>
    </w:p>
    <w:bookmarkEnd w:id="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59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637"/>
    <w:bookmarkStart w:name="z86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62103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62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639"/>
    <w:bookmarkStart w:name="z86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865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641"/>
    <w:bookmarkStart w:name="z86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170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реэкспорт продукции, подлежащей экспортному контролю"</w:t>
      </w:r>
    </w:p>
    <w:bookmarkEnd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867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4"/>
    <w:bookmarkStart w:name="z86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645"/>
    <w:bookmarkStart w:name="z86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корпорация" (далее – Государственная корпорация), веб-портал "электронного правительства" www.egov.kz или веб-портал "Е-лицензирование": www.elicense.kz (далее – Портал).</w:t>
      </w:r>
    </w:p>
    <w:bookmarkEnd w:id="646"/>
    <w:bookmarkStart w:name="z87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/ бумажная.</w:t>
      </w:r>
    </w:p>
    <w:bookmarkEnd w:id="647"/>
    <w:bookmarkStart w:name="z87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реэкспорт продукции, подлежащей экспортному контролю.</w:t>
      </w:r>
    </w:p>
    <w:bookmarkEnd w:id="648"/>
    <w:bookmarkStart w:name="z87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649"/>
    <w:bookmarkStart w:name="z873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0"/>
    <w:bookmarkStart w:name="z87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реэкспорт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651"/>
    <w:bookmarkStart w:name="z87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652"/>
    <w:bookmarkStart w:name="z87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653"/>
    <w:bookmarkStart w:name="z87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654"/>
    <w:bookmarkStart w:name="z87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необходимые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655"/>
    <w:bookmarkStart w:name="z87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656"/>
    <w:bookmarkStart w:name="z88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26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реэкспорт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657"/>
    <w:bookmarkStart w:name="z88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658"/>
    <w:bookmarkStart w:name="z88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659"/>
    <w:bookmarkStart w:name="z88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60"/>
    <w:bookmarkStart w:name="z88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661"/>
    <w:bookmarkStart w:name="z88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662"/>
    <w:bookmarkStart w:name="z88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выдачи разрешения на реэкспорт продукции, подлежащей экспортному контролю и передача его для подписания руководителю услугодателя;</w:t>
      </w:r>
    </w:p>
    <w:bookmarkEnd w:id="663"/>
    <w:bookmarkStart w:name="z88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разрешения на реэкспорт продукции, подлежащей экспортному контролю.</w:t>
      </w:r>
    </w:p>
    <w:bookmarkEnd w:id="664"/>
    <w:bookmarkStart w:name="z888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5"/>
    <w:bookmarkStart w:name="z88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666"/>
    <w:bookmarkStart w:name="z89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67"/>
    <w:bookmarkStart w:name="z89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68"/>
    <w:bookmarkStart w:name="z89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669"/>
    <w:bookmarkStart w:name="z89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670"/>
    <w:bookmarkStart w:name="z89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671"/>
    <w:bookmarkStart w:name="z89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672"/>
    <w:bookmarkStart w:name="z89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673"/>
    <w:bookmarkStart w:name="z89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необходимые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674"/>
    <w:bookmarkStart w:name="z89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представлен полный пакет документов, необходимых для оказания государственной услуги, главный эксперт (эксперт) Управления в срок не более 3 рабочих дней со дня получения представленных документов услугодателю, направляет запрос в соответствующие государственные органы для получения согласования;</w:t>
      </w:r>
    </w:p>
    <w:bookmarkEnd w:id="675"/>
    <w:bookmarkStart w:name="z89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26 рабочих дней рассматривает документы услугополучателя, необходимые для оказания государственной услуги, на их соответствие условиям выдачи разрешения на реэкспорт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676"/>
    <w:bookmarkStart w:name="z90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677"/>
    <w:bookmarkStart w:name="z90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678"/>
    <w:bookmarkStart w:name="z90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разрешения на реэкспорт продукции, подлежащей экспортному контролю".</w:t>
      </w:r>
    </w:p>
    <w:bookmarkEnd w:id="679"/>
    <w:bookmarkStart w:name="z903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0"/>
    <w:bookmarkStart w:name="z90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681"/>
    <w:bookmarkStart w:name="z90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bookmarkEnd w:id="682"/>
    <w:bookmarkStart w:name="z90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bookmarkEnd w:id="683"/>
    <w:bookmarkStart w:name="z90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684"/>
    <w:bookmarkStart w:name="z90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685"/>
    <w:bookmarkStart w:name="z90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686"/>
    <w:bookmarkStart w:name="z91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687"/>
    <w:bookmarkStart w:name="z91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688"/>
    <w:bookmarkStart w:name="z91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689"/>
    <w:bookmarkStart w:name="z91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bookmarkEnd w:id="690"/>
    <w:bookmarkStart w:name="z91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691"/>
    <w:bookmarkStart w:name="z91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bookmarkEnd w:id="692"/>
    <w:bookmarkStart w:name="z91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bookmarkEnd w:id="693"/>
    <w:bookmarkStart w:name="z91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гарантийного обязательства (сертификата конечного пользователя), а также направления результата оказания государственной услуги в Государственную корпорацию;</w:t>
      </w:r>
    </w:p>
    <w:bookmarkEnd w:id="694"/>
    <w:bookmarkStart w:name="z91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информация, которые необходимы услугодателю для оказания государственной услуги,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реэкспорт продукции, подлежащей экспортному контролю";</w:t>
      </w:r>
    </w:p>
    <w:bookmarkEnd w:id="695"/>
    <w:bookmarkStart w:name="z91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696"/>
    <w:bookmarkStart w:name="z92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минут.</w:t>
      </w:r>
    </w:p>
    <w:bookmarkEnd w:id="697"/>
    <w:bookmarkStart w:name="z92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bookmarkEnd w:id="698"/>
    <w:bookmarkStart w:name="z92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99"/>
    <w:bookmarkStart w:name="z92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-нарочно в Государственной корпорации;</w:t>
      </w:r>
    </w:p>
    <w:bookmarkEnd w:id="700"/>
    <w:bookmarkStart w:name="z92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bookmarkEnd w:id="701"/>
    <w:bookmarkStart w:name="z92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702"/>
    <w:bookmarkStart w:name="z92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 - 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703"/>
    <w:bookmarkStart w:name="z92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704"/>
    <w:bookmarkStart w:name="z92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bookmarkEnd w:id="705"/>
    <w:bookmarkStart w:name="z92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</w:t>
      </w:r>
    </w:p>
    <w:bookmarkEnd w:id="706"/>
    <w:bookmarkStart w:name="z93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707"/>
    <w:bookmarkStart w:name="z93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708"/>
    <w:bookmarkStart w:name="z93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709"/>
    <w:bookmarkStart w:name="z93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710"/>
    <w:bookmarkStart w:name="z93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711"/>
    <w:bookmarkStart w:name="z93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712"/>
    <w:bookmarkStart w:name="z93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713"/>
    <w:bookmarkStart w:name="z93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714"/>
    <w:bookmarkStart w:name="z93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715"/>
    <w:bookmarkStart w:name="z93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716"/>
    <w:bookmarkStart w:name="z94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717"/>
    <w:bookmarkStart w:name="z94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718"/>
    <w:bookmarkStart w:name="z94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719"/>
    <w:bookmarkStart w:name="z94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720"/>
    <w:bookmarkStart w:name="z94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721"/>
    <w:bookmarkStart w:name="z94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722"/>
    <w:bookmarkStart w:name="z94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723"/>
    <w:bookmarkStart w:name="z94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24"/>
    <w:bookmarkStart w:name="z94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725"/>
    <w:bookmarkStart w:name="z94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26"/>
    <w:bookmarkStart w:name="z95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727"/>
    <w:bookmarkStart w:name="z95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728"/>
    <w:bookmarkStart w:name="z95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729"/>
    <w:bookmarkStart w:name="z95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3, 4 к настоящему регламенту.</w:t>
      </w:r>
    </w:p>
    <w:bookmarkEnd w:id="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55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731"/>
    <w:bookmarkStart w:name="z95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63119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5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733"/>
    <w:bookmarkStart w:name="z95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61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735"/>
    <w:bookmarkStart w:name="z96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96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737"/>
    <w:bookmarkStart w:name="z96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196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гарантийного обязательства (сертификата конечного пользователя)"</w:t>
      </w:r>
    </w:p>
    <w:bookmarkEnd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6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0"/>
    <w:bookmarkStart w:name="z96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741"/>
    <w:bookmarkStart w:name="z96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</w:p>
    <w:bookmarkEnd w:id="742"/>
    <w:bookmarkStart w:name="z96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743"/>
    <w:bookmarkStart w:name="z97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или веб-портал "Е-лицензирование": www.elicense.kz (далее – портал).</w:t>
      </w:r>
    </w:p>
    <w:bookmarkEnd w:id="744"/>
    <w:bookmarkStart w:name="z97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/ бумажная.</w:t>
      </w:r>
    </w:p>
    <w:bookmarkEnd w:id="745"/>
    <w:bookmarkStart w:name="z97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гарантийное обязательство (сертификат конечного пользователя).</w:t>
      </w:r>
    </w:p>
    <w:bookmarkEnd w:id="746"/>
    <w:bookmarkStart w:name="z97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747"/>
    <w:bookmarkStart w:name="z974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8"/>
    <w:bookmarkStart w:name="z97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гарантийного обязательства (сертификата конечного пользователя)",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11636).</w:t>
      </w:r>
    </w:p>
    <w:bookmarkEnd w:id="749"/>
    <w:bookmarkStart w:name="z97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750"/>
    <w:bookmarkStart w:name="z97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751"/>
    <w:bookmarkStart w:name="z97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752"/>
    <w:bookmarkStart w:name="z97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753"/>
    <w:bookmarkStart w:name="z98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4 рабочих дней рассматривает документы услугополучателя, необходимых для оказания государственной услуги, на его соответствие условиям выдачи гарантийного обязательства (сертификат конечного пользователя),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754"/>
    <w:bookmarkStart w:name="z98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755"/>
    <w:bookmarkStart w:name="z98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756"/>
    <w:bookmarkStart w:name="z98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7"/>
    <w:bookmarkStart w:name="z98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758"/>
    <w:bookmarkStart w:name="z98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759"/>
    <w:bookmarkStart w:name="z98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гарантийного обязательства (сертификат конечного пользователя) и направление его на подписание руководителю услугодателя;</w:t>
      </w:r>
    </w:p>
    <w:bookmarkEnd w:id="760"/>
    <w:bookmarkStart w:name="z98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гарантийного обязательства (сертификат конечного пользователя).</w:t>
      </w:r>
    </w:p>
    <w:bookmarkEnd w:id="761"/>
    <w:bookmarkStart w:name="z98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2"/>
    <w:bookmarkStart w:name="z98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763"/>
    <w:bookmarkStart w:name="z99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764"/>
    <w:bookmarkStart w:name="z99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5"/>
    <w:bookmarkStart w:name="z99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766"/>
    <w:bookmarkStart w:name="z99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767"/>
    <w:bookmarkStart w:name="z99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768"/>
    <w:bookmarkStart w:name="z99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769"/>
    <w:bookmarkStart w:name="z99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770"/>
    <w:bookmarkStart w:name="z99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2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771"/>
    <w:bookmarkStart w:name="z99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Управления, в срок 4 рабочих дней рассматривает документы услугополучателя, необходимых для оказания государственной услуги, на его соответствие условиям выдачи гарантийного обязательства (сертификат конечного пользователя),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772"/>
    <w:bookmarkStart w:name="z99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в течение 15 минут согласовывает результат оказания государственной услуги;</w:t>
      </w:r>
    </w:p>
    <w:bookmarkEnd w:id="773"/>
    <w:bookmarkStart w:name="z100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774"/>
    <w:bookmarkStart w:name="z100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гарантийного обязательства (сертификата конечного пользователя)".</w:t>
      </w:r>
    </w:p>
    <w:bookmarkEnd w:id="775"/>
    <w:bookmarkStart w:name="z100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6"/>
    <w:bookmarkStart w:name="z100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777"/>
    <w:bookmarkStart w:name="z100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bookmarkEnd w:id="778"/>
    <w:bookmarkStart w:name="z100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мониторинга оказания государственных услуг (далее - ИС мониторинга оказания государственных услуг) логина и пароля (процесс авторизации) для оказания государственной услуги;</w:t>
      </w:r>
    </w:p>
    <w:bookmarkEnd w:id="779"/>
    <w:bookmarkStart w:name="z100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780"/>
    <w:bookmarkStart w:name="z100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781"/>
    <w:bookmarkStart w:name="z100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782"/>
    <w:bookmarkStart w:name="z100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783"/>
    <w:bookmarkStart w:name="z101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bookmarkEnd w:id="784"/>
    <w:bookmarkStart w:name="z101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785"/>
    <w:bookmarkStart w:name="z101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ИС мониторинга оказания государственных услуг;</w:t>
      </w:r>
    </w:p>
    <w:bookmarkEnd w:id="786"/>
    <w:bookmarkStart w:name="z101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787"/>
    <w:bookmarkStart w:name="z101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Государственной корпорации списка предоставленных услугополучателем документов в ИС мониторинга оказания государственных услуг,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-ЭЦП), выданной ему для использования в служебных целях;</w:t>
      </w:r>
    </w:p>
    <w:bookmarkEnd w:id="788"/>
    <w:bookmarkStart w:name="z101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Государственной корпорации расписки с штрих-кодом, присвоенным ИС мониторинга оказания государственных услуг, о приеме соответствующих документов от услугополучателя;</w:t>
      </w:r>
    </w:p>
    <w:bookmarkEnd w:id="789"/>
    <w:bookmarkStart w:name="z101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гарантийного обязательства (сертификата конечного пользователя), а также направления результата оказания государственной услуги в Государственную корпорацию;</w:t>
      </w:r>
    </w:p>
    <w:bookmarkEnd w:id="790"/>
    <w:bookmarkStart w:name="z101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 пунктом 9 Стандарта государственной услуги "Выдача гарантийного обязательства (сертификата конечного пользователя)";</w:t>
      </w:r>
    </w:p>
    <w:bookmarkEnd w:id="791"/>
    <w:bookmarkStart w:name="z101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792"/>
    <w:bookmarkStart w:name="z101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минут.</w:t>
      </w:r>
    </w:p>
    <w:bookmarkEnd w:id="793"/>
    <w:bookmarkStart w:name="z102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приложении 2 к настоящему регламенту.</w:t>
      </w:r>
    </w:p>
    <w:bookmarkEnd w:id="794"/>
    <w:bookmarkStart w:name="z102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95"/>
    <w:bookmarkStart w:name="z102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-нарочно в Государственной корпорации;</w:t>
      </w:r>
    </w:p>
    <w:bookmarkEnd w:id="796"/>
    <w:bookmarkStart w:name="z102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минут;</w:t>
      </w:r>
    </w:p>
    <w:bookmarkEnd w:id="797"/>
    <w:bookmarkStart w:name="z102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798"/>
    <w:bookmarkStart w:name="z102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 - 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799"/>
    <w:bookmarkStart w:name="z102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800"/>
    <w:bookmarkStart w:name="z102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отметкой услугополучателя в получении, выдает ему результат оказания государственной услуги.</w:t>
      </w:r>
    </w:p>
    <w:bookmarkEnd w:id="801"/>
    <w:bookmarkStart w:name="z102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Государственной корпорации.</w:t>
      </w:r>
    </w:p>
    <w:bookmarkEnd w:id="802"/>
    <w:bookmarkStart w:name="z102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803"/>
    <w:bookmarkStart w:name="z103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804"/>
    <w:bookmarkStart w:name="z103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805"/>
    <w:bookmarkStart w:name="z103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806"/>
    <w:bookmarkStart w:name="z103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807"/>
    <w:bookmarkStart w:name="z103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808"/>
    <w:bookmarkStart w:name="z103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809"/>
    <w:bookmarkStart w:name="z103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810"/>
    <w:bookmarkStart w:name="z103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811"/>
    <w:bookmarkStart w:name="z103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812"/>
    <w:bookmarkStart w:name="z103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813"/>
    <w:bookmarkStart w:name="z104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814"/>
    <w:bookmarkStart w:name="z104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815"/>
    <w:bookmarkStart w:name="z104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816"/>
    <w:bookmarkStart w:name="z104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817"/>
    <w:bookmarkStart w:name="z104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818"/>
    <w:bookmarkStart w:name="z104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819"/>
    <w:bookmarkStart w:name="z104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20"/>
    <w:bookmarkStart w:name="z104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821"/>
    <w:bookmarkStart w:name="z104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22"/>
    <w:bookmarkStart w:name="z104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823"/>
    <w:bookmarkStart w:name="z105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</w:p>
    <w:bookmarkEnd w:id="824"/>
    <w:bookmarkStart w:name="z105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825"/>
    <w:bookmarkStart w:name="z105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3, 4 к настоящему регламенту.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1054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работников</w:t>
      </w:r>
    </w:p>
    <w:bookmarkEnd w:id="827"/>
    <w:bookmarkStart w:name="z105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8"/>
    <w:p>
      <w:pPr>
        <w:spacing w:after="0"/>
        <w:ind w:left="0"/>
        <w:jc w:val="both"/>
      </w:pPr>
      <w:r>
        <w:drawing>
          <wp:inline distT="0" distB="0" distL="0" distR="0">
            <wp:extent cx="6070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1057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829"/>
    <w:bookmarkStart w:name="z105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0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1060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831"/>
    <w:bookmarkStart w:name="z106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2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bookmarkStart w:name="z1063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833"/>
    <w:bookmarkStart w:name="z106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4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218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отнесении товаров, технологий, работ, услуг, информации к продукции, подлежащей экспортному контролю"</w:t>
      </w:r>
    </w:p>
    <w:bookmarkEnd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индустрии и инфраструктурного развития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065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6"/>
    <w:bookmarkStart w:name="z106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837"/>
    <w:bookmarkStart w:name="z106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"Е-лицензирование": www.elicense.kz (далее – портал).</w:t>
      </w:r>
    </w:p>
    <w:bookmarkEnd w:id="838"/>
    <w:bookmarkStart w:name="z106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839"/>
    <w:bookmarkStart w:name="z106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об отнесении товаров, технологий, работ, услуг, информации к продукции, подлежащей экспортному контролю.</w:t>
      </w:r>
    </w:p>
    <w:bookmarkEnd w:id="840"/>
    <w:bookmarkStart w:name="z107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41"/>
    <w:bookmarkStart w:name="z1071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2"/>
    <w:bookmarkStart w:name="z107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об отнесении товаров, технологий, работ, услуг, информации к продукции, подлежащей экспортному контролю", утвержденного приказом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контроля"(зарегистрирован в Реестре государственной регистрации нормативных правовых актов за № 11636).</w:t>
      </w:r>
    </w:p>
    <w:bookmarkEnd w:id="843"/>
    <w:bookmarkStart w:name="z107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844"/>
    <w:bookmarkStart w:name="z107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заключения об отнесении товаров, технологий, работ, услуг, информации к продукции, подлежащей экспортному контролю, за исключением заключений, подлежащих согласованию с государственными органами:</w:t>
      </w:r>
    </w:p>
    <w:bookmarkEnd w:id="845"/>
    <w:bookmarkStart w:name="z107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46"/>
    <w:bookmarkStart w:name="z107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47"/>
    <w:bookmarkStart w:name="z107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48"/>
    <w:bookmarkStart w:name="z107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3 рабочих дней (за исключением заключений, подлежащих согласованию с государственными органами) рассматривает документы услугополучателя необходимые для оказания государственной услуги, на его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49"/>
    <w:bookmarkStart w:name="z107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50"/>
    <w:bookmarkStart w:name="z108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851"/>
    <w:bookmarkStart w:name="z108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заключения об отнесении товаров, технологий, работ, услуг, информации к продукции, подлежащей экспортному контролю, подлежащих согласованию с государственными органами:</w:t>
      </w:r>
    </w:p>
    <w:bookmarkEnd w:id="852"/>
    <w:bookmarkStart w:name="z108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53"/>
    <w:bookmarkStart w:name="z108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54"/>
    <w:bookmarkStart w:name="z108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55"/>
    <w:bookmarkStart w:name="z108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при рассмотрении заключений, подлежащих согласованию с государственными органами, в срок 11 рабочих дней рассматривает документы услугополучателя, необходимые для оказания государственной услуги, на их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56"/>
    <w:bookmarkStart w:name="z108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57"/>
    <w:bookmarkStart w:name="z108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858"/>
    <w:bookmarkStart w:name="z108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9"/>
    <w:bookmarkStart w:name="z108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представленного заявления услугополучателя, необходимого для оказания государственной услуги, специалистом канцелярии услугодателя на портале и направление его руководителю Управления;</w:t>
      </w:r>
    </w:p>
    <w:bookmarkEnd w:id="860"/>
    <w:bookmarkStart w:name="z109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задачи руководителем Управления главному эксперту (эксперту) Управления;</w:t>
      </w:r>
    </w:p>
    <w:bookmarkEnd w:id="861"/>
    <w:bookmarkStart w:name="z109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главным экспертом (экспертом) Управления заключения об отнесении товаров, технологий, работ, услуг, информации к продукции, подлежащей экспортному контролю и передача его для подписания руководителю услугодателя;</w:t>
      </w:r>
    </w:p>
    <w:bookmarkEnd w:id="862"/>
    <w:bookmarkStart w:name="z109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заключения об отнесении товаров, технологий, работ, услуг, информации к продукции, подлежащей экспортному контролю.</w:t>
      </w:r>
    </w:p>
    <w:bookmarkEnd w:id="863"/>
    <w:bookmarkStart w:name="z1093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4"/>
    <w:bookmarkStart w:name="z109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865"/>
    <w:bookmarkStart w:name="z109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866"/>
    <w:bookmarkStart w:name="z109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67"/>
    <w:bookmarkStart w:name="z109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868"/>
    <w:bookmarkStart w:name="z109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(эксперт).</w:t>
      </w:r>
    </w:p>
    <w:bookmarkEnd w:id="869"/>
    <w:bookmarkStart w:name="z109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870"/>
    <w:bookmarkStart w:name="z110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заключения об отнесении товаров, технологий, работ, услуг, информации к продукции, подлежащей экспортному контролю, за исключением заключений, подлежащих согласованию с государственными органами:</w:t>
      </w:r>
    </w:p>
    <w:bookmarkEnd w:id="871"/>
    <w:bookmarkStart w:name="z110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72"/>
    <w:bookmarkStart w:name="z110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73"/>
    <w:bookmarkStart w:name="z110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74"/>
    <w:bookmarkStart w:name="z110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срок 3 рабочих дней (за исключением заключений, подлежащих согласованию с государственными органами) рассматривает документы услугополучателя необходимые для оказания государственной услуги, на его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75"/>
    <w:bookmarkStart w:name="z110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76"/>
    <w:bookmarkStart w:name="z110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услуги;</w:t>
      </w:r>
    </w:p>
    <w:bookmarkEnd w:id="877"/>
    <w:bookmarkStart w:name="z110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заключения об отнесении товаров, технологий, работ, услуг, информации к продукции, подлежащей экспортному контролю, подлежащих согласованию с государственными органами:</w:t>
      </w:r>
    </w:p>
    <w:bookmarkEnd w:id="878"/>
    <w:bookmarkStart w:name="z110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минут регистрирует на портале заявление услугополучателя и направляет их руководителю Управления экспортного контроля и лицензирования (далее – Управление);</w:t>
      </w:r>
    </w:p>
    <w:bookmarkEnd w:id="879"/>
    <w:bookmarkStart w:name="z110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рассматривает заявление и направляет для исполнения главному эксперту (эксперту) Управления;</w:t>
      </w:r>
    </w:p>
    <w:bookmarkEnd w:id="880"/>
    <w:bookmarkStart w:name="z111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в случае если услугополучателем представлен не полный пакет документов, необходимых для оказания государственной услуги, в срок не более 3 рабочих дней со дня получения представленных документов услугодателю, оформляет мотивированный отказ в дальнейшем рассмотрении заявления;</w:t>
      </w:r>
    </w:p>
    <w:bookmarkEnd w:id="881"/>
    <w:bookmarkStart w:name="z111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Управления, при рассмотрении заключений, подлежащих согласованию с государственными органами, в срок 11 рабочих дней рассматривает документы услугополучателя, необходимые для оказания государственной услуги, на их соответствие условиям выдачи заключение об отнесении товаров, технологий, работ, услуг, информации к продукции, подлежащей экспортному контролю, подготавливает и вносит результат оказания государственной услуги на предварительное согласование руководителю Управления;</w:t>
      </w:r>
    </w:p>
    <w:bookmarkEnd w:id="882"/>
    <w:bookmarkStart w:name="z111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15 минут согласовывает результат оказания государственной услуги;</w:t>
      </w:r>
    </w:p>
    <w:bookmarkEnd w:id="883"/>
    <w:bookmarkStart w:name="z111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минут после согласования руководителя Управления подписывает результат оказания государственной услуги.</w:t>
      </w:r>
    </w:p>
    <w:bookmarkEnd w:id="884"/>
    <w:bookmarkStart w:name="z111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 "Выдача заключения об отнесении товаров, технологий, работ, услуг, информации к продукции, подлежащей экспортному контролю".</w:t>
      </w:r>
    </w:p>
    <w:bookmarkEnd w:id="885"/>
    <w:bookmarkStart w:name="z111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использования информационных систем в процессе оказания государственной услуги</w:t>
      </w:r>
    </w:p>
    <w:bookmarkEnd w:id="886"/>
    <w:bookmarkStart w:name="z111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887"/>
    <w:bookmarkStart w:name="z111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888"/>
    <w:bookmarkStart w:name="z111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</w:p>
    <w:bookmarkEnd w:id="889"/>
    <w:bookmarkStart w:name="z111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</w:p>
    <w:bookmarkEnd w:id="890"/>
    <w:bookmarkStart w:name="z112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891"/>
    <w:bookmarkStart w:name="z112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892"/>
    <w:bookmarkStart w:name="z112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</w:p>
    <w:bookmarkEnd w:id="893"/>
    <w:bookmarkStart w:name="z112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894"/>
    <w:bookmarkStart w:name="z112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895"/>
    <w:bookmarkStart w:name="z112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</w:p>
    <w:bookmarkEnd w:id="896"/>
    <w:bookmarkStart w:name="z112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</w:p>
    <w:bookmarkEnd w:id="897"/>
    <w:bookmarkStart w:name="z112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заключения;</w:t>
      </w:r>
    </w:p>
    <w:bookmarkEnd w:id="898"/>
    <w:bookmarkStart w:name="z112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</w:p>
    <w:bookmarkEnd w:id="899"/>
    <w:bookmarkStart w:name="z112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900"/>
    <w:bookmarkStart w:name="z113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901"/>
    <w:bookmarkStart w:name="z113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902"/>
    <w:bookmarkStart w:name="z113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903"/>
    <w:bookmarkStart w:name="z113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04"/>
    <w:bookmarkStart w:name="z113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bookmarkEnd w:id="905"/>
    <w:bookmarkStart w:name="z113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06"/>
    <w:bookmarkStart w:name="z113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</w:p>
    <w:bookmarkEnd w:id="907"/>
    <w:bookmarkStart w:name="z113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заключения;</w:t>
      </w:r>
    </w:p>
    <w:bookmarkEnd w:id="908"/>
    <w:bookmarkStart w:name="z113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</w:p>
    <w:bookmarkEnd w:id="909"/>
    <w:bookmarkStart w:name="z113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</w:t>
      </w:r>
    </w:p>
    <w:bookmarkEnd w:id="9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1141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911"/>
    <w:bookmarkStart w:name="z114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2"/>
    <w:p>
      <w:pPr>
        <w:spacing w:after="0"/>
        <w:ind w:left="0"/>
        <w:jc w:val="both"/>
      </w:pPr>
      <w:r>
        <w:drawing>
          <wp:inline distT="0" distB="0" distL="0" distR="0">
            <wp:extent cx="6108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1144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913"/>
    <w:bookmarkStart w:name="z114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</w:tbl>
    <w:bookmarkStart w:name="z1147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915"/>
    <w:bookmarkStart w:name="z114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6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