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059b" w14:textId="3420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документирования и регистрации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2015 года № 501. Зарегистрирован в Министерстве юстиции Республики Казахстан 10 июля 2015 года № 11624.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паспортов, удостоверений личности гражданам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временного удостоверения личности гражданам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"Регистрация по месту жительства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"Снятие с регистрации по месту жительства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адресных справок с места жительства"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марта 2014 года № 165 "Об утверждении регламентов государственных услуг по вопросам документирования и регистрации населения Республики Казахстан" (зарегистрирован в Реестре государственной регистрации нормативных правовых актов Республики Казахстан под № 9378, опубликован в газетах "Казахстанская правда" от 30 октября 2014 года № 212 (27833) и "Егемен Қазақстан" от 30 октября 2014 года № 212 (28435));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2014 года № 386 "О внесении изменений в приказ Министра внутренних дел Республики Казахстан от 20 марта 2014 года № 165 "Об утверждении регламентов государственных услуг по вопросам документирования и регистрации населения Республики Казахстан" (зарегистрирован в Реестре государственной регистрации нормативных правовых актов Республики Казахстан под № 9648).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(Саинов С.С.)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2015 года № 501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внутренних дел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паспортов, удостоверений личности гражданам Республики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паспортов, удостоверений личности гражданам Республики Казахстан"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портал): www.egov.kz – при обмене документа, удостоверяющего личность, в связи с видоизменением документов, согласно новой технологии их изготовления.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или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паспорта и (или) удостоверения личности гражданина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 у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услугодателю в Государственной корпорации;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запроса, направленного через портал: www.egov.kz – при обмене документа, удостоверяющего личность, в связи с видоизменением документов.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и работник Государственной корпорации.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в Государственной корпорации на рабочих местах посредством информационной системы "Регистрационный пункт "Документирование и регистрация населения" (далее – ИС РП ДРН), на которых указывается фамилия, имя, отчество (при его наличии) и должность услугодателя.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Государственную корпорацию, через услугодателя – при приеме документов через Портал.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(далее – Министерство)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Портала - www.еgov.kz, а также в официальных источниках информации и на стендах, расположенных в Государственной корпорации.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ОМС;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корпорации;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управления миграционной службы Департамента полиции области, городов республиканского значения и столицы (далее – УМС);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Комитета миграционной службы (далее – КМС);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 (далее – РГП "ИПЦ").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26.08.2019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участвуют: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УМС;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КМС;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"ИПЦ"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корпорация;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bookmarkEnd w:id="33"/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Шлюз "электронного правительства" (ШЭП);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РП ДРН.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Министерства www.mvd.gov.kz, департаментов полиции областей, городов республиканского значения и столицы, а также в официальных источниках информации и на стендах, расположенных в подразделениях миграционной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26.08.2019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26.08.2019 </w:t>
      </w:r>
      <w:r>
        <w:rPr>
          <w:rFonts w:ascii="Times New Roman"/>
          <w:b w:val="false"/>
          <w:i w:val="false"/>
          <w:color w:val="ff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(СФЕ)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09"/>
        <w:gridCol w:w="374"/>
        <w:gridCol w:w="3730"/>
        <w:gridCol w:w="1679"/>
        <w:gridCol w:w="1722"/>
        <w:gridCol w:w="2390"/>
        <w:gridCol w:w="17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 услугополучателя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базе данных, регистрация заявки, заполнение электронного формуляра, фотографирование, заверение ЭЦП. Проставление персонального кода, даты и подписи при заполнении бумажного формуляра (оформляется с выездом по месту пребывания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РК, в связи с обменом паспортов бывшего СССР образца 1974 года, на основании свидетельств о рождении лиц старше 18 лет, при отсутствии РП ДРН в Государственной корпорации, при сбоях каналов связи с РП ДРН или поломкой их оборудования).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реестра ГОРРОВД в 3-х экземплярах, первый из которых приобщается к номенклатурному делу, второй и третий - передаются вместе с формулярами (на бумажном носителе) в УМС. Оформленный электронный формуляр передается для проверки в УМС посредством кода "рабочего места" РП ДРН.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правильности и обоснованности заполнения формуляров, формирование сводного реестра в 3-х экземплярах, первый приобщается к номенклатурному делу второй и третий вместе с районными реестрами и формулярами (на бумажном носителе) направляются в КМС. После проверки правильности и обоснованности заполнения электронный формуляр отправляется на центральный узел РП ДРН.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полученных из УМС сводных реестров в книге учета входящих сводных реестров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Приобщение первого экземпляра сводного реестра с районными реестрами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документов, направление их вместе с формулярами, реестром изготовленных документов и экземпляром сводного реестра в КМС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обращения услугополучателя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талона электронной регистрации заявки либо отрывного талона бумажного формуляра.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регистрации сводного реестра. Заверение сводного реестра подписью КМС. Сопроводительное письмо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документы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 (день оформления), для 3 категории – 2 рабочих дня, в общем порядке – 1 рабочий день.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категорий срочности – 1 рабочий день, для 3 категории – 2 рабочих дня, в общем порядке – 1 рабочий день.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категории срочности – 1 рабочий день, для 2 категории – до 2 рабочих дней, для 3 категории – до 3 рабочих дней, в общем порядке – до 5 рабочих дней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62"/>
        <w:gridCol w:w="3726"/>
        <w:gridCol w:w="2311"/>
        <w:gridCol w:w="777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реестров изготовленных документов, формирование реестра на отправку.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- экземпляром сводного реестра вместе с районными в УМС.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реестров изготовленных документов вместе с готовыми документами, формулярами в Государственную корпорацию. Внесение формуляров в картотеку ГОРОВД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изготовленных документов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на отправку. Направление реестра на отправку в УМС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Сопроводительный реестр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1, 2 и 3 категорий срочности – 1 рабочий день, в общем порядке до 5 рабочих дней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паспортов, удостоверений личности гражданам Республики Казахстан.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0"/>
        <w:gridCol w:w="2584"/>
        <w:gridCol w:w="3476"/>
        <w:gridCol w:w="4"/>
        <w:gridCol w:w="318"/>
        <w:gridCol w:w="318"/>
        <w:gridCol w:w="3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ГОРРОВД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"ИПЦ"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полноты предъявленного пакета документов услугополучателя.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правильности и обоснованности заполнения формуляра, формирование сводного реестра в 3-х экземплярах, первый приобщается к номенклатурному делу второй и третий - направляются вместе с формулярами в КМС (на бумажном носителе). После проверки правильности и обоснованности заполнения электронный формуляр отправляется на центральный узел РП ДРН (КМС).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Регистрация полученных из УМС сводных реестров в книге учета входящих сводных реестров из УМС ДП (на бумажном носителе).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МВД на предмет розыска.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"ИПЦ".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Изготовление документов, направление их вместе с формулярами, реестром изготовленных документов и экземпляром сводного реестра в КМС.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Идентификация личности по базе данных, регистрация заявки, заполнение, заверение электронного формуляра ЭЦП. Проставление персонального кода, даты и подписи при заполнении бумажного формуляра, который оформляется с выездом по месту пребывания следственно-арестованным и лицам, отбывающим наказание в местах лишения свободы, лицам, имеющим полную или частичную утрату способности или возможности осуществлять самообслуживание, а также при обращении граждан РК, в связи с обменом паспортов бывшего СССР образца 1974 года, на основании свидетельств о рождении лиц старше 18 лет, при отсутствии РП ДРН в Государственной корпорации, при сбоях каналов связи с РП ДРН или поломкой их оборудования. Выдача услугополучателю талона регистрации.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Приобщение реестра на отправку и третьего экземпляра сводного реестра в номенклатурное дело. Направление реестров изготовленных документов, вместе с готовыми документами, формулярами, и экземпляром реестра ГОРРОВД в ГОРРОВД.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реестров изготовленных документов, формирование реестра на отправку в УМС ДП.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УМС ДП.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реестра ГОРРОВД в 3-х экземплярах, первый приобщается к номенклатурному делу, второй и третий - направляются вместе с бумажными формулярами в УМС. Оформленный электронный формуляр передается для проверки в УМС посредством кода "рабочего места" РП ДРН.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реестров изготовленных документов, вместе с готовыми документами, формулярами в Государственную корпорацию. Внесение формуляров в картотеку ГОРРОВД.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услугополучателю изготовленных документов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"Выдача паспортов, удостоверений личности гражданам Республики Казахстан"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bookmarkStart w:name="z3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структурно-функциональной единицы через ПЭП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через ПЭП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81"/>
        <w:gridCol w:w="1429"/>
        <w:gridCol w:w="1416"/>
        <w:gridCol w:w="1359"/>
        <w:gridCol w:w="1521"/>
        <w:gridCol w:w="2402"/>
        <w:gridCol w:w="1521"/>
        <w:gridCol w:w="89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 и пароля.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услугополучателя.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ЭЦП.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ПЭП.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удостверений личности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успешно.</w:t>
            </w:r>
          </w:p>
          <w:bookmarkEnd w:id="4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  <w:bookmarkEnd w:id="45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 7 – если нарушений нет.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 УМС ДП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388"/>
        <w:gridCol w:w="1542"/>
        <w:gridCol w:w="1529"/>
        <w:gridCol w:w="1542"/>
        <w:gridCol w:w="1634"/>
        <w:gridCol w:w="1542"/>
        <w:gridCol w:w="1845"/>
        <w:gridCol w:w="902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УМС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УМС.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ЭЦП сотрудника УМС.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ЭЦП.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в ИС РП ДРН.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услуги.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паспортов, удостоверений личности гражданам Республики Казахстан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успешно.</w:t>
            </w:r>
          </w:p>
          <w:bookmarkEnd w:id="47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нет.</w:t>
            </w:r>
          </w:p>
          <w:bookmarkEnd w:id="48"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если есть нарушения в данных сотрудника УМС;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нет.</w:t>
            </w:r>
          </w:p>
          <w:bookmarkEnd w:id="4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паспортов,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 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rPr>
          <w:rFonts w:ascii="Times New Roman"/>
          <w:b/>
          <w:i w:val="false"/>
          <w:color w:val="000000"/>
        </w:rPr>
        <w:t xml:space="preserve"> электронной государственной услуги через ПЭП</w:t>
      </w:r>
    </w:p>
    <w:bookmarkEnd w:id="50"/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ИС РП ДРН</w:t>
      </w:r>
    </w:p>
    <w:bookmarkEnd w:id="52"/>
    <w:bookmarkStart w:name="z1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501</w:t>
            </w:r>
          </w:p>
        </w:tc>
      </w:tr>
    </w:tbl>
    <w:bookmarkStart w:name="z4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удостоверения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внутренних дел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временного удостоверения личности гражданам Республики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временного удостоверения личности гражданам Республики Казахстан"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оказания государственной услуги осуществляется через услугодателя в некоммерческом акционерном обществе "Государственная корпорация "Правительство для граждан" (далее – Государственная корпорация).</w:t>
      </w:r>
    </w:p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временного удостоверения личности, заверенного гербовой паспортной печатью и подписью услугодателя.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от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в Государственной корпорации.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Государственную корпорацию.</w:t>
      </w:r>
    </w:p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прием документов от услугополучателя и оформление временного удостоверения личности гражданина Республики Казахстан, и работник Государственной корпорации – выдача документов услугополучателю.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на рабочих местах в Государственной корпорации, на которых указывается фамилия, имя, отчество (при его наличии) и должность сотрудника ОМС.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а также в официальных источниках информации и на стендах, расположенных в Государственной корпорации.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bookmarkStart w:name="z5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участвует сотрудник ОМС – оформление временного удостоверения личности гражданина Республики Казахстан и работник Государственной корпорации – выдача документа.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 ресурсе услугодателя.</w:t>
      </w:r>
    </w:p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временного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 Республики Казахстан"</w:t>
            </w:r>
          </w:p>
        </w:tc>
      </w:tr>
    </w:tbl>
    <w:bookmarkStart w:name="z6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структурно-функциональной единицы.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545"/>
        <w:gridCol w:w="2393"/>
        <w:gridCol w:w="5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услугополучателя, оформление временного удостоверения личности гражданина Республики Казахстан, проставление даты, должности и подписи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удостоверения личности гражданина Республики Казахстан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учета выдачи временного удостоверения личности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2-х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Start w:name="z6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Основной процесс – оформление временного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личности гражданина Республики Казахстан.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7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услугополучателя, оформление временного удостоверения личности гражданина Республики Казахстан, проставление даты, должности и подписи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временного удостоверения личности гражданина Республики Казахстан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Регистрация в журнале учета выдачи временного удостоверения личности гражданина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временного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 гражданина Республики Казахстан"</w:t>
            </w:r>
          </w:p>
        </w:tc>
      </w:tr>
    </w:tbl>
    <w:bookmarkStart w:name="z6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временного удостоверения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501</w:t>
            </w:r>
          </w:p>
        </w:tc>
      </w:tr>
    </w:tbl>
    <w:bookmarkStart w:name="z6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по месту жительства населения Республики Казахстан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внутренних дел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по месту жительства населения Республики Казахстан" (далее - Регламент) разработан в соответствии со Стандартом государственной услуги "Регистрация по месту жительства населения Республики Казахстан"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(далее -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граждан Республики Казахстан через:</w:t>
      </w:r>
    </w:p>
    <w:bookmarkStart w:name="z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78"/>
    <w:bookmarkStart w:name="z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www.egov.kz;</w:t>
      </w:r>
    </w:p>
    <w:bookmarkEnd w:id="79"/>
    <w:bookmarkStart w:name="z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26.08.2019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электронная. </w:t>
      </w:r>
    </w:p>
    <w:bookmarkEnd w:id="81"/>
    <w:bookmarkStart w:name="z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внесение услугодателем сведений об адресе регистрации по месту постоянного жительства, а при временной регистрации - об адресе временного пребывания (проживания) в информационную систему "Регистрационный пункт "Документирование и регистрация населения" (далее - ИС РП ДРН), перезапись юридического адреса услугополучателя в удостоверении личности с электронным носителем.</w:t>
      </w:r>
    </w:p>
    <w:bookmarkEnd w:id="82"/>
    <w:bookmarkStart w:name="z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жительства, снятие с регистрации по прежнему месту жительства населения Республики Казахстан осуществляется автоматически.</w:t>
      </w:r>
    </w:p>
    <w:bookmarkEnd w:id="83"/>
    <w:bookmarkStart w:name="z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РП ДРН и Государственной базе данных "Физические лица", лицам, не установленным по месту жительства, присваивается статус.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документов у услугополучателя, предоставленных услугодателю в Государственной корпорации;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запроса через портал, удостоверенного электронной цифровой подписью услугополучателя и электронной цифровой подписью собственника жилища, давшего согласие на регистрацию или удостоверенный одноразовыми паролями в виде короткого текстового сообщения, в случае регистрации и подключения абонентского номера услугополучателя и собственника жилища, предоставленных оператором сотовой связи к учетным записям пользователей на портале (первичный запрос на портал для регистрации и подключения абонентского номера удостоверяется электронной цифровой подписью пользователя).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в виде уведомления о регистрации по месту жительства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26.08.2019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прием документов от услугополучателя, регистрация заявки, внесение сведений об адресе регистрации по месту постоянного жительства, а при временной регистрации – об адресе временного пребывания (проживания) в ИС РП ДРН, перезапись юридического адреса услугополучателя в удостоверении личности с электронным носителем.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в Государственной корпорации на рабочих местах РП ДРН, на которых указывается фамилия, имя, отчество (при его наличии) и должность услугодателя.</w:t>
      </w:r>
    </w:p>
    <w:bookmarkEnd w:id="88"/>
    <w:bookmarkStart w:name="z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Портала - www.еgov.kz, а также в официальных источниках информации и на стендах, расположенных в Государственной корпорации.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0"/>
    <w:bookmarkStart w:name="z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</w:p>
    <w:bookmarkEnd w:id="92"/>
    <w:bookmarkStart w:name="z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93"/>
    <w:bookmarkStart w:name="z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94"/>
    <w:bookmarkStart w:name="z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bookmarkEnd w:id="95"/>
    <w:bookmarkStart w:name="z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РП ДРН.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Start w:name="z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 действий (процедур)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"/>
        <w:gridCol w:w="2153"/>
        <w:gridCol w:w="1204"/>
        <w:gridCol w:w="8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действия (хода, потока работ)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ННаименование СФЕ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ННаименование действия (процесса, процедуры, операции) и их описание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ППрием и проверка полноты представленных документов услугополучателя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ООформление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ФФорма завершения (данные, документ, организационно- распорядительное решение)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ВВнесение сведений в ИС РП ДРН об адресе регистрации по месту постоянного жительства, а при временной регистрации – об адресе временного пребывания, перезапись юридического адреса услугополучателя в удостоверении личности с электронным носителем, также внесение в ИС РП ДРН сведений о присвоении статуса лицам, не установленным по месту жительства.</w:t>
            </w:r>
          </w:p>
        </w:tc>
      </w:tr>
      <w:tr>
        <w:trPr>
          <w:trHeight w:val="30" w:hRule="atLeast"/>
        </w:trPr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ССроки исполнения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регистрации по месту жительства населения Республики Казахстан.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99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ГГОРРОВД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1.Прием и проверка пакета документов услугополучателя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регистрации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сведений в ИС РП ДРН об адресе регистрации по месту постоянного жительства, а при временной регистрации - об адресе временного пребывания, перезапись юридического адреса услугополучателя в удостоверении личности с электронным носителем.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15.03.2019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"Регистрация по месту жительства населения Республики Казахстан"</w:t>
      </w:r>
    </w:p>
    <w:bookmarkEnd w:id="103"/>
    <w:bookmarkStart w:name="z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 через ПЭП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1558"/>
        <w:gridCol w:w="1613"/>
        <w:gridCol w:w="1481"/>
        <w:gridCol w:w="1534"/>
        <w:gridCol w:w="1599"/>
        <w:gridCol w:w="1598"/>
        <w:gridCol w:w="1600"/>
        <w:gridCol w:w="894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 и паролю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ЭЦП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 ПЭП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  <w:bookmarkEnd w:id="106"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  <w:bookmarkEnd w:id="107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  <w:bookmarkEnd w:id="108"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структурно-функциональной единицы через Государственную корпорацию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455"/>
        <w:gridCol w:w="1615"/>
        <w:gridCol w:w="1492"/>
        <w:gridCol w:w="1542"/>
        <w:gridCol w:w="1493"/>
        <w:gridCol w:w="1542"/>
        <w:gridCol w:w="1932"/>
        <w:gridCol w:w="83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ОМС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ИС РП ДРН по логину и паролю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(подписание) запрос посредством ЭЦП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сотрудника ОМС в ИС РП ДРН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 месту жительства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  <w:bookmarkEnd w:id="110"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сотрудника ОМС;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корпорации 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501</w:t>
            </w:r>
          </w:p>
        </w:tc>
      </w:tr>
    </w:tbl>
    <w:bookmarkStart w:name="z9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"Снятие с регистрации по месту жительства населения Республики Казахстан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внутренних дел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"Снятие с регистрации по месту жительства населения Республики Казахстан" (далее - Регламент) разработан в соответствии со Стандартом государственной услуги "Снятие с регистрации по месту жительства населения Республики Казахстан"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- услугодатель).</w:t>
      </w:r>
    </w:p>
    <w:bookmarkEnd w:id="116"/>
    <w:bookmarkStart w:name="z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документов для оказания государственной услуги осуществляется </w:t>
      </w:r>
    </w:p>
    <w:bookmarkEnd w:id="117"/>
    <w:bookmarkStart w:name="z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граждан Республики Казахстан через: </w:t>
      </w:r>
    </w:p>
    <w:bookmarkEnd w:id="118"/>
    <w:bookmarkStart w:name="z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в некоммерческом акционерном обществе "Государственная корпорация "Правительство для граждан" (далее - Государственная корпорация);</w:t>
      </w:r>
    </w:p>
    <w:bookmarkEnd w:id="119"/>
    <w:bookmarkStart w:name="z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- портал): www.egov.kz. (при снятии с регистрации по месту жительства по заявлению собственника жилища);</w:t>
      </w:r>
    </w:p>
    <w:bookmarkEnd w:id="120"/>
    <w:bookmarkStart w:name="z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постоянно проживающих в Республике Казахстан иностранцев и лиц без гражданства через услугодателя в Государственной корпорации;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иностранцев и лиц без гражданства, получивших статус беженца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внутренних дел РК от 26.08.2019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внесение услугодателем сведений о снятии с регистрации по месту жительства в информационную систему "Регистрационный пункт "Документирование и регистрация населения" (далее – ИС РП ДРН)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</w:t>
      </w:r>
    </w:p>
    <w:bookmarkEnd w:id="123"/>
    <w:bookmarkStart w:name="z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для лиц, выбывших на постоянное место жительства за пределы республики, признанных судом утратившими право пользования жилым помещением, по заявлению собственника жилища.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 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поданных услугодателю в Государственной корпорации.</w:t>
      </w:r>
    </w:p>
    <w:bookmarkEnd w:id="126"/>
    <w:bookmarkStart w:name="z1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внесение сведений о снятии с регистрации по месту жительства ИС РП ДРН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в Государственной корпорации на рабочих местах РП ДРН, на которых указывается фамилия, имя, отчество (при его наличии) и должность услугодателя.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государственной услуги направляется в "личный кабинет услугополучателя".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 дел Республики Казахстан - www.mvd.gov.kz в разделе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а также в официальных источниках информации и на стендах, расположенных в Государственной корпорации.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0"/>
    <w:bookmarkStart w:name="z1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 ресурсе услугодателя.</w:t>
      </w:r>
    </w:p>
    <w:bookmarkStart w:name="z1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государственной услуги можно получить по телефону Единого контакт-центра по вопросам оказания государственных услуг: (1414), 8 800 080 7777.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813"/>
        <w:gridCol w:w="1573"/>
        <w:gridCol w:w="7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 работ)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полноты представленных документов услугополучателя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Оформление снятия с регистрации по месту жительства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- оформление снятия с регистрации населения Республики Казахстан по месту жительства.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96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услугополучателя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Оформление снятия с регистрации по месту жительства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"Снятие с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жительства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1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"Снятие с регистрации по месту жительства населения Республики Казахстан"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15.03.2019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501</w:t>
            </w:r>
          </w:p>
        </w:tc>
      </w:tr>
    </w:tbl>
    <w:bookmarkStart w:name="z11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адресных справок с места жительства"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и.о. Министра внутренних дел РК от 26.02.2016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адресных справок с места жительства"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адресных справок с места жительства" (далее – Стандарт), утвержденным приказом Министра внутренних дел Республики Казахстан от 10 апреля 2015 года № 332 (зарегистрирован в Реестре государственной регистрации нормативных правовых актов Республики Казахстан под № 11174).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правительства": www.egov.kz (далее – портал).</w:t>
      </w:r>
    </w:p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адресной справки либо мотивированный отказ в приеме документов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4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поданных в Государственной корпорации;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Государственную корпорацию либо портал.</w:t>
      </w:r>
    </w:p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сотрудник отдела (отделения, группы) миграционной службы городского, районного, районного (в городе), поселкового управления (отдела) органов внутренних дел (далее – ОМС) – корректировка адресных сведений услугополучателя при выявлении их несоответствия и работник Государственной корпорации – прием документов, выдача адресной справки либо мотивированный отказ в приеме документов.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действий работников услугодателя в процессе оказания государственной услуги, содержание каждой процедуры (действия), входящих в состав процесса оказания государственной услуги, длительность и последовательность их выполнения, результат процедуры (действия) по оказанию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результата оказания государственной услуги осуществляется на рабочих местах в Государственной корпорации, на которых указывается фамилия, имя, отчество (при его наличии) и должность работника Государственной корпорации.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внутренних дел Республики Казахстан - www.mvd.gov.kz в разделе "О Министерстве", подразделе "Веб-ресурсы структурных подразделений Министерства внутренних дел Республики Казахстан", Государственной корпорации - www.gov4c.kz, портала - www.еgov.kz, а также в официальных источниках информации и на стендах, расположенных в Государственной корпорации.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9"/>
    <w:bookmarkStart w:name="z15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Республики Казахстан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</w:p>
    <w:bookmarkEnd w:id="151"/>
    <w:bookmarkStart w:name="z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</w:p>
    <w:bookmarkEnd w:id="152"/>
    <w:bookmarkStart w:name="z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ОМС;</w:t>
      </w:r>
    </w:p>
    <w:bookmarkEnd w:id="153"/>
    <w:bookmarkStart w:name="z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корпорации;</w:t>
      </w:r>
    </w:p>
    <w:bookmarkEnd w:id="154"/>
    <w:bookmarkStart w:name="z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ПЭП;</w:t>
      </w:r>
    </w:p>
    <w:bookmarkEnd w:id="155"/>
    <w:bookmarkStart w:name="z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Шлюз "электронного правительства" (ШЭП);</w:t>
      </w:r>
    </w:p>
    <w:bookmarkEnd w:id="156"/>
    <w:bookmarkStart w:name="z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Государственной корпорации;</w:t>
      </w:r>
    </w:p>
    <w:bookmarkEnd w:id="157"/>
    <w:bookmarkStart w:name="z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"Физические лица" (ГБД ФЛ);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"Юридические лица" (ГБД ЮЛ).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26.01.2018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услугодателя.</w:t>
      </w:r>
    </w:p>
    <w:bookmarkStart w:name="z1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контакт–центра по вопросам оказания государственных услуг: (1414), 8 800 080 7777.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bookmarkStart w:name="z11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структурно-функциональной единицы.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189"/>
        <w:gridCol w:w="3572"/>
        <w:gridCol w:w="3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 и их описание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представленных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адресных сведений услугополучателя при выявлении их несоответствия 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адресной справки либо мотивированный отказ в приеме документов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</w:p>
    <w:bookmarkStart w:name="z11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Основной процесс – выдача адресной справки с места</w:t>
      </w:r>
      <w:r>
        <w:br/>
      </w:r>
      <w:r>
        <w:rPr>
          <w:rFonts w:ascii="Times New Roman"/>
          <w:b/>
          <w:i w:val="false"/>
          <w:color w:val="000000"/>
        </w:rPr>
        <w:t>жительства.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53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услугополучателя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Корректировка адресных сведений услугополучателя при выявлении их несоответствия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адресной справки с места жительства либо мотивированный отказ в приеме документов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bookmarkStart w:name="z11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адресных справок с места жительства" 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480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bookmarkStart w:name="z11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через ПЭП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574"/>
        <w:gridCol w:w="1629"/>
        <w:gridCol w:w="1496"/>
        <w:gridCol w:w="1549"/>
        <w:gridCol w:w="1614"/>
        <w:gridCol w:w="1613"/>
        <w:gridCol w:w="1615"/>
        <w:gridCol w:w="783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ПЭП по ИИН/БИН и паролю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ЭЦП услугополучателя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ПЭП услугополучателя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электронных адресных справок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2. Описание действий структурно-функциональной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417"/>
        <w:gridCol w:w="1680"/>
        <w:gridCol w:w="1561"/>
        <w:gridCol w:w="1608"/>
        <w:gridCol w:w="1668"/>
        <w:gridCol w:w="1609"/>
        <w:gridCol w:w="1668"/>
        <w:gridCol w:w="70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Авторизуется на ИИС Государственной корпорации по логину и паролю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работника Государственной корпорации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услугу и формирует данные запроса, выбирает ЭЦП.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 сообщение об отказе в связи с имеющимися нарушениями в данных ЭЦП работника Государственной корпорации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(подписание) запрос посредством ЭЦП 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сообщение об отказе в связи с имеющимися нарушениями в данных ИИС Государственной корпорации услугополучателя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услугополучателем результата услуги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организационно–распорядительное решение)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электронных адресных справок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мин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сек – 1 минута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следующего действия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есть нарушения в данных работника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если авторизация прошла успешно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если есть нарушения в данных работника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если есть нарушения в данных работника Государственной корпорации;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если нарушений нет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адресных 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жительства"</w:t>
            </w:r>
          </w:p>
        </w:tc>
      </w:tr>
    </w:tbl>
    <w:bookmarkStart w:name="z12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корпорации 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