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9b69" w14:textId="0769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производство интродукции, реинтродукции и гибридизации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18-03/153. Зарегистрирован в Министерстве юстиции Республики Казахстан 10 июля 2015 года № 11623.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экологии, геологии и природных ресурсов РК от 15.09.2020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интродукции, реинтродукции и гибридизации животных.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18-03/153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разрешений на производство интродукции, реинтродукции и гибридизации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экологии, геологии и природных ресурсов РК от 15.09.2020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производство интродукции, реинтродукции и гибридизации животных (далее – Правила) разработаны в соответствии с подпунктом 60)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выдачи разрешений на производство интродукции, реинтродукции и гибридизации животных (далее – государственная услуга).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лесного хозяйства и животного мира Министерства экологии и природных ресурсов Республики Казахстан (далее – услугодатель) физическим и (или) юридическим лицам (далее – услугополучатель) в соответствии с настоящими Правилами.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интродукция животных – преднамеренное или случайное распространение особей видов животных за пределы ареалов (областей распространения) в новые для них места, где ранее эти виды не обитали;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реинтродукция животных – преднамеренное переселение особей видов животных в прежние места обитания;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гибридизация животных – скрещивание особей разных видов или пород животных с целью получения особей с лучшими хозяйственно полезными признаками или свойствами;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Заявка на выдачу разрешения на производство интродукции, реинтродукции и гибридизации животных (далее – заявка) направляется посредством веб-портала "электронного правительства" www.egov.kz (далее - Портал)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услугодателю.</w:t>
      </w:r>
    </w:p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услуги: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в форме электронного документа, удостоверенная электронной цифровой подписью (далее – ЭЦП)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биологического обоснования на производство интродукции, реинтродукции и гибридизации животных.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"Выдача разрешения на производство интродукции, реинтродукции и гибридизации животных"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 услугодатель получает из соответствующих информационных систем через шлюз "электронного правительства".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документов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в течение 2 (двух) рабочих дней с момента регистрации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в указанный срок готовит и направляет мотивированный отказ в дальнейшем рассмотрении заявки в форме электронного документа, подписанного ЭЦП уполномоченного лица услугодателя, в "личный кабинет"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экологии, геологии и природных ресурсов РК от 24.03.2022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установлении факта полноты представленных документов, работник ответственного подразделения в течение 2 (двух) рабочих дней рассматривает их на предмет соответствия требованиям настоящих Правил и формирует разрешение на производство интродукции, реинтродукции и гибридизации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не превышает одного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ответе услугодателя в случае наличия оснований для отказа в оказании государственной услуги, установленных законодательством Республики Казахстан, изложенных в перечне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услугодатель готовит и направляет мотивированный отказ.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 8555).</w:t>
      </w:r>
    </w:p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интродукции,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и гибридизации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номер телефона и факса)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выдачу разрешения на производство интродукции,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реинтродукции и гибридизации животных                    Прошу выдать разрешение на производство интродукции,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реинтродукции и гибридизации животных (нужное подчеркнуть)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проведения интродукции, реинтродукции и гибридизации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животного___________________________________________________________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 вес животного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проведения интродукции, реинтродукции и гибридизации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проведения интродукции, реинтродукции и гибридизации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 достоверность представленной информации и осведомлен об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предоставление недостоверных сведений в соответствии с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заявки "___" ______________ 20 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электронная цифровая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интродукции,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и гибридизации животных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экологии, геологии и природных ресурсов РК от 24.03.2022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приказом Министра экологии и природных ресурсов РК от 29.10.2025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производство интродукции, реинтродукции и гибридизации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подразделения Комитета лесного хозяйства и животного мира Министерства экологии и природных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производство интродукции, реинтродукции и гибридизации животных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Бесплатная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согласно трудовому законодательству Республики Казахстан с 09.00 до 18.30 часов, обеденный перерыв с 13.00 до 14.30 часов, кроме выходных и праздничных дней. Прием документов и выдача результатов оказания государственной услуги: с 9.00 часов до 17.00 часов, обеденный перерыв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Казахстан", прием заявки и выдача результата оказания государственной услуги осуществляется следующим рабочим днем). 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в форме электронного документа, удостоверенная электронной цифровой подписью (далее - ЭЦП) услугополучателя по форме согласно приложению 1 к настоящим Правилам к услугодателю;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биологического обоснования на производство интродукции, реинтродукции и гибридизации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 услугодатель получает из соответствующих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один календарный год.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интродукции,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и гибридизации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производство интродукции, реинтродукции и гибридизации животных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ведомства уполномоченного органа на государственном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ведомства уполномоченного органа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производство ________________________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(дата выдачи)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услугополучателя)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 Комитета лесного хозяйства и животного мира Министерства экологии, геологии и природных ресурсов Республики Казахстан в соответствии с Вашей заявкой № (номер заявки) от (дата заявки) касательно выдачи разрешения на производство _______________ сообщает (текст)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