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3615ad5" w14:textId="3615ad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поддержания летной годности гражданских воздушных судов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и.о. Министра по инвестициям и развитию Республики Казахстан от 28 мая 2015 года № 622. Зарегистрирован в Министерстве юстиции Республики Казахстан 9 июля 2015 года № 11615. Утратил силу приказом Министра индустрии и инфраструктурного развития Республики Казахстан от 13 октября 2020 года № 527.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индустрии и инфраструктурного развития РК от 13.10.2020 </w:t>
      </w:r>
      <w:r>
        <w:rPr>
          <w:rFonts w:ascii="Times New Roman"/>
          <w:b w:val="false"/>
          <w:i w:val="false"/>
          <w:color w:val="ff0000"/>
          <w:sz w:val="28"/>
        </w:rPr>
        <w:t>№ 527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</w:t>
      </w:r>
      <w:r>
        <w:rPr>
          <w:rFonts w:ascii="Times New Roman"/>
          <w:b/>
          <w:i w:val="false"/>
          <w:color w:val="000000"/>
          <w:sz w:val="28"/>
        </w:rPr>
        <w:t>ПРИКАЗЫВАЮ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Утвердить: 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свидетельств о государственной регистрации гражданских воздушных судов Республики Казахстан" согласно приложению 1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решения о признании сертификата летной годности гражданских воздушных судов, выданных иностранным государством" согласно приложению 2 к настоящему приказу;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сертификата воздушного судна по шуму" согласно приложению 3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использование радиопередающей аппаратуры" согласно приложению 4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выполнение специального полета" согласно приложению 5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экспортного сертификата летной годности" согласно приложению 6 к настоящему приказу;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сертификата летной годности воздушного судна сверхлегкой авиации" согласно приложению 7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удостоверения соответствия экземпляра гражданского воздушного судна нормам летной годности" согласно приложению 8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сертификата летной годности гражданского воздушного судна" согласно приложению 9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сертификата типа гражданского воздушного судна" согласно приложению 10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сертификата организации по техническому обслуживанию и ремонту авиационной техники гражданской авиации" согласно приложению 11 к настоящему приказу. 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Признать утратившими силу подпункты 1), 2), 4), 5), 6), 7), 9), 10), 11), 13), 14) </w:t>
      </w:r>
      <w:r>
        <w:rPr>
          <w:rFonts w:ascii="Times New Roman"/>
          <w:b w:val="false"/>
          <w:i w:val="false"/>
          <w:color w:val="000000"/>
          <w:sz w:val="28"/>
        </w:rPr>
        <w:t>пункта 1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приказа Министра транспорта и коммуникаций Республики Казахстан от 19 мая 2014 года № 311 "Об утверждении регламентов государственных услуг в сфере летной эксплуатации и поддержания летной годности" (зарегистрированный в Реестре государственной регистрации нормативных правовых актов Республики Казахстан за № 9520, опубликованный 5 марта 2015 года в газете "Казахстанская правда" № 43 (27919).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Комитету гражданской авиации Министерства по инвестициям и развитию Республики Казахстан (Сейдахметов Б.К.) обеспечить: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государственную регистрацию настоящего приказа в Министерстве юстиции Республики Казахстан;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в течение десяти календарных дней после государственной регистрации настоящего приказа в Министерстве юстиции Республики Казахстан направление его копии на официальное опубликование в периодических печатных изданиях и информационно-правовой системе "Әділет";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размещение настоящего приказа на интернет-ресурсе Министерства по инвестициям и развитию Республики Казахстан и на интранет-портале государственных органов;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по инвестициям и развитию Республики Казахстан сведений об исполнении мероприятий, предусмотренных подпунктами 1), 2) и 3) пункта 3 настоящего приказа. </w:t>
      </w:r>
    </w:p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курирующего вице-министра по инвестициям и развитию Республики Казахстан.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двадцати одного календарного дня после дня его первого официального опубликования.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546"/>
        <w:gridCol w:w="4754"/>
      </w:tblGrid>
      <w:tr>
        <w:trPr>
          <w:trHeight w:val="30" w:hRule="atLeast"/>
        </w:trPr>
        <w:tc>
          <w:tcPr>
            <w:tcW w:w="75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Исполняющий обязанности</w:t>
            </w:r>
          </w:p>
        </w:tc>
        <w:tc>
          <w:tcPr>
            <w:tcW w:w="47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Министра по инвестициям и развитию</w:t>
            </w:r>
          </w:p>
        </w:tc>
        <w:tc>
          <w:tcPr>
            <w:tcW w:w="47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47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Рау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622</w:t>
            </w:r>
          </w:p>
        </w:tc>
      </w:tr>
    </w:tbl>
    <w:bookmarkStart w:name="z8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свидетельств о государственной регистрации</w:t>
      </w:r>
      <w:r>
        <w:br/>
      </w:r>
      <w:r>
        <w:rPr>
          <w:rFonts w:ascii="Times New Roman"/>
          <w:b/>
          <w:i w:val="false"/>
          <w:color w:val="000000"/>
        </w:rPr>
        <w:t>гражданских воздушных судов Республики Казахстан"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"/>
    <w:bookmarkStart w:name="z10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свидетельств о государственной регистрации гражданских воздушных судов Республики Казахстан" (далее – государственная услуга) оказывается Комитетом гражданской авиации Министерства по инвестициям и развитию Республики Казахстан (далее – услугодатель). 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на оказание государственной услуги осуществляется через канцелярию услугодателя либо через веб-портал "электронного правительства": www.egov.kz (далее – портал).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оказываемой государственной услуги: электронная (частично автоматизированная) и (или) бумажная.</w:t>
      </w:r>
    </w:p>
    <w:bookmarkStart w:name="z11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Результатом оказания государственной услуги – свидетельство (дубликат свидетельства) о государственной регистрации гражданского воздушного судна. </w:t>
      </w:r>
    </w:p>
    <w:bookmarkEnd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2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9"/>
    <w:bookmarkStart w:name="z13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Основанием для начала процедуры (действия) по оказанию государственной услуги является подача электронного запроса или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свидетельств о государственной регистрации гражданских воздушных судов Республики Казахстан", утвержденного приказом Министра по инвестициям и развитию Республики Казахстан от 28 апреля 2015 года № 499 (зарегистрированный в Реестре государственной регистрации нормативных правовых актов Республики Казахстан за № 11349). </w:t>
      </w:r>
    </w:p>
    <w:bookmarkEnd w:id="10"/>
    <w:bookmarkStart w:name="z14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Содержание каждой процедуры (действия), входящей в состав процесса оказания государственной услуги, длительность его выполнения: </w:t>
      </w:r>
    </w:p>
    <w:bookmarkEnd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сотрудником канцелярии услугодателя заявки с присвоением регистрационного номера и даты в течение 30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руководством услугодателя структурного подразделения услугодателя и исполнителя, ответственного за рассмотрение заявки в течение 2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ответственный исполнитель проводит оценку на полноту и достоверность сведений в течение 16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(исполнитель) структурного подразделения услугодателя вносит сведения о гражданском воздушном судне в Государственный реестр и присваивает ему опознавательные знаки в течение 1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(исполнитель) структурного подразделения услугодателя регистрирует в течение 1 рабочего дня и производит выдачу свидетельства (дубликат свидетельства) о государственной регистрации гражданского воздушного судна в течение 15 минут.</w:t>
      </w:r>
    </w:p>
    <w:bookmarkStart w:name="z15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Результат процедуры (действия) по оказанию государственной услуги, который служит основанием для начала выполнения следующей процедуры (действия): </w:t>
      </w:r>
    </w:p>
    <w:bookmarkEnd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заявки в канцелярии услугодателя (в случае подачи заявки на бумажном носителе копирование электронной версии заявки);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для рассмотрения в структурное подразделение;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производит заполнение перечня документов при регистрации воздушных судов по представленным документам;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оформление сотрудником (исполнителем) структурного подразделения услугодателя свидетельства (дубликата свидетельства) и передача его для подписания руководителю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свидетельства (дубликата свидетельства) о государственной регистрации гражданского воздушного судна услугополучателю.</w:t>
      </w:r>
    </w:p>
    <w:bookmarkStart w:name="z16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услугодателя,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3"/>
    <w:bookmarkStart w:name="z17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или заместитель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структурного подразделения услугодателя, осуществляющего соответствующую функцию;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(исполнитель) структурного подразделения услугодателя, осуществляющего соответствующую функцию;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услугодателя.</w:t>
      </w:r>
    </w:p>
    <w:bookmarkStart w:name="z18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услугодателя: </w:t>
      </w:r>
    </w:p>
    <w:bookmarkEnd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30 минут с момента поступления заявки от услугополучателя, производит прием, вскрытие и регистрацию заявки в Единой системе электронного документооборота, копирование его электронной версии, и направляет их руководителю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или заместитель руководителя услугодателя в течение 1 рабочего дня рассматривает представленные документы услугополучателя, необходимые для оказания государственной услуги, и направляет их в структурное подразделение;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 в течение 1 рабочего дня рассматривает представленные документы услугополучателя, необходимые для оказания государственной услуги, и направляет их сотруднику (исполнителю) структурного подразделения;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(исполнитель) структурного подразделения услугодателя рассматривает представленную услугополучателем документацию в срок не более 16 рабочих дней со дня получения представленных документов услугополучателя, необходимых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(исполнитель) структурного подразделения услугодателя в течение 1 рабочего дня вносит сведения о гражданском воздушном судне в Государственный реестр и присваивает ему опознавательные знаки;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(исполнитель) структурного подразделения услугодателя в течение 1 рабочего дня оформляет свидетельство (дубликат свидетельства) о государственной регистрации гражданского воздушного судна и передает на подпись руководителю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структурного подразделения услугодателя подписывает свидетельство (дубликат свидетельства) и передает сотруднику (исполнителю)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сотрудник (исполнитель) структурного подразделения услугодателя в течение 15 минут выдает свидетельство (дубликат свидетельства) о государственной регистрации гражданского воздушного судна при личном посещении услугополучателя под расписку в журнале учета и регистрации выданных свидетельств (дубликатов свидетельства).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Дубликат свидетельство о государственной регистрации гражданского воздушного судна выдается в течение 2 рабочих дня со дня регистрации представленных документов услугополучателя, необходимых для оказания государственной услуги. </w:t>
      </w:r>
    </w:p>
    <w:bookmarkStart w:name="z19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6"/>
    <w:bookmarkStart w:name="z20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диаграммах функционального взаимодействия информационных систем, задействованных в оказании государственной услуги и функционального взаимодействия при оказании электронной государственной услуги через услугодателя (диаграмма 1, 2),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через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пользователем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пользователе через логин (бизнес идентификационный номер (далее -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случае имеющихся нарушений в данных пользователя;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пользователем услуги, указанной в настоящем регламенте, вывод на экран формы запроса для оказания услуги и заполнение пользователем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на платежном шлюзе "электронного правительства" (далее – ПШЭП), а затем эта информация поступает в информационную систему государственной базы данных (далее - ИС ГБД)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"Е-лицензирование" факта оплаты за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случае с отсутствием оплаты за оказание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пользователем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 указанным в запросе, и 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случае не подтверждения подлинности ЭЦП пользователя;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запроса посредством ЭЦП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услугополучателя) в ИС ГБД "Е-лицензирование" и обработка запроса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10 – получение услугополучателем результата услуги (электронная лицензия), сформированной порталом.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через услугодателя осуществляется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 – ввод ответственным исполнителем услугодателя логина и пароля (процесс авторизации) в ИС ГБД "Е-лицензирование"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условие 1 – проверка в ИС ГБД "Е-лицензирование" подлинности данных о зарегистрированном ответственном исполнителе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процесс 2 – формирование ИС ГБД "Е-лицензирование" сообщения об отказе в авторизации в случае имеющихся нарушений в данных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3 – выбор ответственным исполнителем услугодателя услуги, указанной в настоящем регламенте, вывод на экран формы запроса для оказания услуги и ввод ответственным исполнителем услугодателя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процесс 4 – направление запроса через шлюз электронного правительства (далее – ШЭП) в информационную систему государственной базы данных "Юридических лиц" (далее - ГБД ЮЛ)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условие 2 – проверка наличия данных услугополучателя в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процесс 5 – формирование сообщения о невозможности получения данных в случае отсутствия данных услугополучателя в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процесс 6 – заполнение формы запроса в части отметки о наличии документов в бумажной форме и сканирование ответственным исполнителем услугодателя необходимых документов, предоставленных услугополучателем, и прикрепление их к форме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процесс 7 – регистрация запроса в ИС ГБД "Е-лицензирование" и обработка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процесс 8 – получение услугополучателем результата услуги (электронная лицензия) сформированной ИС ГБД "Е-лицензирование". Электронный документ формируется с использованием ЭЦП уполномоченного лица услугодателя.</w:t>
      </w:r>
    </w:p>
    <w:bookmarkStart w:name="z21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последовательности процедур (действий) между структурными подразделениями (работниками) услугодателя в процессе оказания государственной услуги и порядок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свидетельств о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 гражданских воздушных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судов Республики Казахстан"</w:t>
            </w:r>
          </w:p>
        </w:tc>
      </w:tr>
    </w:tbl>
    <w:bookmarkStart w:name="z23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Диаграмма № 1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 xml:space="preserve">систем, задействованных в оказании государственной услуги  </w:t>
      </w:r>
    </w:p>
    <w:bookmarkEnd w:id="19"/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4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услугодателя  </w:t>
      </w:r>
    </w:p>
    <w:bookmarkEnd w:id="20"/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свидетельств о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регистрации гражданских воздушных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судов Республики Казахстан"</w:t>
            </w:r>
          </w:p>
        </w:tc>
      </w:tr>
    </w:tbl>
    <w:bookmarkStart w:name="z26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свидетельств о государственной регистрации</w:t>
      </w:r>
      <w:r>
        <w:br/>
      </w:r>
      <w:r>
        <w:rPr>
          <w:rFonts w:ascii="Times New Roman"/>
          <w:b/>
          <w:i w:val="false"/>
          <w:color w:val="000000"/>
        </w:rPr>
        <w:t>гражданских воздушных судов Республики Казахстан"</w:t>
      </w:r>
    </w:p>
    <w:bookmarkEnd w:id="2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278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622</w:t>
            </w:r>
          </w:p>
        </w:tc>
      </w:tr>
    </w:tbl>
    <w:bookmarkStart w:name="z28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о признании сертификата летной годности</w:t>
      </w:r>
      <w:r>
        <w:br/>
      </w:r>
      <w:r>
        <w:rPr>
          <w:rFonts w:ascii="Times New Roman"/>
          <w:b/>
          <w:i w:val="false"/>
          <w:color w:val="000000"/>
        </w:rPr>
        <w:t>гражданских воздушных судов, выданных иностранным государством"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2"/>
    <w:bookmarkStart w:name="z3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решения о признании сертификата летной годности гражданских воздушных судов, выданных иностранным государством" (далее – государственная услуга) оказывается Комитетом гражданской авиации Министерства по инвестициям и развитию Республики Казахстан (далее – услугодатель). </w:t>
      </w:r>
    </w:p>
    <w:bookmarkEnd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на оказание государственной услуги осуществляется через канцелярию услугодателя либо через веб-портал "электронного правительства": www.egov.kz (далее – портал).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оказываемой государственной услуги: электронная (частично автоматизированная) и (или) бумажная. </w:t>
      </w:r>
    </w:p>
    <w:bookmarkStart w:name="z3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Результатом оказания государственной услуги – решение (дубликат решения) о признании сертификата летной годности гражданских воздушных судов, выданных иностранным государством. </w:t>
      </w:r>
    </w:p>
    <w:bookmarkEnd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Start w:name="z32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5"/>
    <w:bookmarkStart w:name="z3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Основанием для начала процедуры (действия) по оказанию государственной услуги является подача электронного запроса или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решения о признании сертификата летной годности гражданских воздушных судов, выданных иностранным государством", утвержденного приказом Министра по инвестициям и развитию Республики Казахстан от 28 апреля 2015 года № 499 (зарегистрированный в Реестре государственной регистрации нормативных правовых актов Республики Казахстан за № 11349). </w:t>
      </w:r>
    </w:p>
    <w:bookmarkEnd w:id="26"/>
    <w:bookmarkStart w:name="z3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Содержание каждой процедуры (действия), входящей в состав процесса оказания государственной услуги, длительность его выполнения: </w:t>
      </w:r>
    </w:p>
    <w:bookmarkEnd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сотрудником канцелярии услугодателя заявки с присвоением регистрационного номера и даты в течение 30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руководством услугодателя структурного подразделения и исполнителя, ответственного за рассмотрение заявки в течение 2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(исполнитель) структурного подразделения услугодателя проводит оценку на полноту и достоверность сведений в течение 7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(исполнитель) структурного подразделения услугодателя производит оформление решения (дубликат решения) о признании сертификата летной годности гражданских воздушных судов, выданных иностранным государством в течение 1 календарного дня и выдачу в течение 15 минут.</w:t>
      </w:r>
    </w:p>
    <w:bookmarkStart w:name="z35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Результат процедуры (действия) по оказанию государственной услуги, который служит основанием для начала выполнения следующей процедуры (действия): </w:t>
      </w:r>
    </w:p>
    <w:bookmarkEnd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заявки в канцелярии услугодателя (в случае подачи заявки на бумажном носителе копирование электронной версии заявки);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для рассмотрения в структурное подразделение;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сотрудником (исполнителем) структурного подразделения услугодателя решения (дубликата решения) и передача его для подписания руководителю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решения (дубликата решения) услугополучателю.</w:t>
      </w:r>
    </w:p>
    <w:bookmarkStart w:name="z36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услугодателя,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9"/>
    <w:bookmarkStart w:name="z3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или заместитель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структурного подразделения услугодателя, осуществляющего соответствующую функцию;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(исполнитель) структурного подразделения услугодателя, осуществляющего соответствующую функцию;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услугодателя.</w:t>
      </w:r>
    </w:p>
    <w:bookmarkStart w:name="z3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услугодателя: </w:t>
      </w:r>
    </w:p>
    <w:bookmarkEnd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30 минут с момента поступления заявки от услугополучателя, производит прием, вскрытие и регистрацию заявки в Единой системе электронного документооборота, копирование его электронной версии, и направляет их руководителю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или заместитель руководителя услугодателя в течение 1 календарного дня рассматривает представленные документы услугополучателя, необходимые для оказания государственной услуги, и направляет их в структурное подразделение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 в течение 1 календарного дня рассматривает представленные документы услугополучателя, необходимые для оказания государственной услуги, и направляет их сотруднику (исполнителю)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(исполнитель) структурного подразделения услугодателя рассматривает представленную услугополучателем документацию в срок не более 7 календарных дней со дня получения представленных документов услугополучателя, необходимых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(исполнитель) структурного подразделения услугодателя в течение 1 календарного дня оформляет решение о признании сертификата летной годности гражданских воздушных судов, выданных иностранным государством и передает на подпись руководителю структурного подразделения;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структурного подразделения услугодателя подписывает решение о признании сертификата летной годности гражданских воздушных судов, выданных иностранным государством и передает сотруднику (исполнителю) структурного подразделения;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сотрудник (исполнитель) структурного подразделения услугодателя в течение 15 минут выдает решение о признании сертификата летной годности гражданских воздушных судов, выданных иностранным государством при личном посещении услугополучателя под расписку в журнале учета и регистрации выданных решении о признании сертификатов.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Дубликат решении о признании выдается в течение 2 рабочих дня со дня регистрации представленных документов услугополучателя, необходимых для оказания государственной услуги.</w:t>
      </w:r>
    </w:p>
    <w:bookmarkStart w:name="z39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32"/>
    <w:bookmarkStart w:name="z4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диаграммах функционального взаимодействия информационных систем, задействованных в оказании государственной услуги и функционального взаимодействия при оказании электронной государственной услуги через услугодателя (диаграмма 1, 2),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через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пользователем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пользователе через логин (бизнес идентификационный номер (далее -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случае имеющихся нарушений в данных пользователя;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пользователем услуги, указанной в настоящем регламенте, вывод на экран формы запроса для оказания услуги и заполнение пользователем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выбор пользователем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 указанным в запросе, и 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случае не подтверждения подлинности ЭЦП пользователя;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запроса посредством ЭЦП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ГБД "Е-лицензирование" и обработка запроса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получение услугополучателем результата услуги (электронная лицензия), сформированной порталом.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через услугодателя осуществляется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1 – ввод ответственным исполнителем услугодателя логина и пароля (процесс авторизации) в ИС ГБД "Е-лицензирование"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условие 1 – проверка в ИС ГБД "Е-лицензирование" подлинности данных о зарегистрированном ответственном исполнителе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2 – формирование ИС ГБД "Е-лицензирование" сообщения об отказе в авторизации в случае имеющихся нарушений в данных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3 – выбор ответственным исполнителем услугодателя услуги, указанной в настоящем регламенте, вывод на экран формы запроса для оказания услуги и ввод ответственным исполнителем Услугодателя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4 – направление запроса через шлюз электронного правительства (далее – ШЭП) в информационную систему государственной базы данных "Юридических лиц" (далее - ГБД ЮЛ)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условие 2 – проверка наличия данных услугополучателя в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5 – формирование сообщения о невозможности получения данных в случае отсутствия данных услугополучателя в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процесс 6 – заполнение формы запроса в части отметки о наличии документов в бумажной форме и сканирование ответственным исполнителем услугодателя необходимых документов, предоставленных услугополучателем, и прикрепление их к форме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процесс 7 – регистрация запроса в ИС ГБД "Е-лицензирование" и обработка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процесс 9 – получение услугополучателем результата услуги (электронная лицензия) сформированной ИС ГБД "Е-лицензирование". Электронный документ формируется с использованием ЭЦП уполномоченного лица услугодателя.</w:t>
      </w:r>
    </w:p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последовательности процедур (действий) между структурными подразделениями (работниками) услугодателя в процессе оказания государственной услуги и порядок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3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о признании сертификата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летной годности гражданских воздушных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судов, выданных иностранным государством"</w:t>
            </w:r>
          </w:p>
        </w:tc>
      </w:tr>
    </w:tbl>
    <w:bookmarkStart w:name="z43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Диаграмма № 1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 xml:space="preserve">систем, задействованных в оказании государственной услуги  </w:t>
      </w:r>
    </w:p>
    <w:bookmarkEnd w:id="35"/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4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услугодателя  </w:t>
      </w:r>
    </w:p>
    <w:bookmarkEnd w:id="36"/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о признании сертификата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летной годности гражданских воздушных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судов, выданных иностранным государством"</w:t>
            </w:r>
          </w:p>
        </w:tc>
      </w:tr>
    </w:tbl>
    <w:bookmarkStart w:name="z46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решения о признании сертификата летной годности</w:t>
      </w:r>
      <w:r>
        <w:br/>
      </w:r>
      <w:r>
        <w:rPr>
          <w:rFonts w:ascii="Times New Roman"/>
          <w:b/>
          <w:i w:val="false"/>
          <w:color w:val="000000"/>
        </w:rPr>
        <w:t>гражданских воздушных судов, выданных</w:t>
      </w:r>
      <w:r>
        <w:br/>
      </w:r>
      <w:r>
        <w:rPr>
          <w:rFonts w:ascii="Times New Roman"/>
          <w:b/>
          <w:i w:val="false"/>
          <w:color w:val="000000"/>
        </w:rPr>
        <w:t>иностранным государством"</w:t>
      </w:r>
    </w:p>
    <w:bookmarkEnd w:id="3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23100" cy="7391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23100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622</w:t>
            </w:r>
          </w:p>
        </w:tc>
      </w:tr>
    </w:tbl>
    <w:bookmarkStart w:name="z48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сертификата воздушного судна по шуму"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8"/>
    <w:bookmarkStart w:name="z50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сертификата воздушного судна по шуму" (далее – государственная услуга) оказывается Комитетом гражданской авиации Министерства по инвестициям и развитию Республики Казахстан (далее – услугодатель). </w:t>
      </w:r>
    </w:p>
    <w:bookmarkEnd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на оказание государственной услуги осуществляется через канцелярию услугодателя либо через веб-портал "электронного правительства": www.egov.kz (далее – портал).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оказываемой государственной услуги: электронная (частично автоматизированная) и (или) бумажная. </w:t>
      </w:r>
    </w:p>
    <w:bookmarkStart w:name="z51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Результатом оказания государственной услуги – сертификата воздушного судна по шуму. </w:t>
      </w:r>
    </w:p>
    <w:bookmarkEnd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электронная. </w:t>
      </w:r>
    </w:p>
    <w:bookmarkStart w:name="z52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41"/>
    <w:bookmarkStart w:name="z53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Основанием для начала процедуры (действия) по оказанию государственной услуги является подача электронного запроса или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сертификата воздушного судна по шуму", утвержденного приказом Министра по инвестициям и развитию Республики Казахстан от 28 апреля 2015 года № 499 (зарегистрированный в Реестре государственной регистрации нормативных правовых актов Республики Казахстан за № 11349).</w:t>
      </w:r>
    </w:p>
    <w:bookmarkEnd w:id="42"/>
    <w:bookmarkStart w:name="z54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Содержание каждой процедуры (действия), входящей в состав процесса оказания государственной услуги, длительность его выполнения: </w:t>
      </w:r>
    </w:p>
    <w:bookmarkEnd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сотрудником канцелярии услугодателя заявки с присвоением регистрационного номера и даты в течение 30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руководством услугодателя структурного подразделения и исполнителя, ответственного за рассмотрение заявки в течение 1 календарного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(исполнитель) структурного подразделения услугодателя проводит оценку на полноту и достоверность сведений в течение 28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сотрудник (исполнитель) структурного подразделения услугодателя производит оформление сертификата воздушного судна по шуму в течение 1 календарного дня и в течение 15 минут. </w:t>
      </w:r>
    </w:p>
    <w:bookmarkStart w:name="z55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Результат процедуры (действия) по оказанию государственной услуги, который служит основанием для начала выполнения следующей процедуры (действия): </w:t>
      </w:r>
    </w:p>
    <w:bookmarkEnd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заявки в канцелярии услугодателя (в случае подачи заявки на бумажном носителе копирование электронной версии заявки);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для рассмотрения в структурное подразделение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сотрудником (исполнителем) структурного подразделения услугодателя сертификата воздушного судна по шуму и передача его для подписания руководителю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сертификата воздушного судна по шуму услугополучателю.</w:t>
      </w:r>
    </w:p>
    <w:bookmarkStart w:name="z56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услугодателя,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45"/>
    <w:bookmarkStart w:name="z57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или заместитель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структурного подразделения услугодателя, осуществляющего соответствующую функцию;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(исполнитель) структурного подразделения услугодателя, осуществляющего соответствующую функцию;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услугодателя.</w:t>
      </w:r>
    </w:p>
    <w:bookmarkStart w:name="z58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услугодателя: </w:t>
      </w:r>
    </w:p>
    <w:bookmarkEnd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30 минут с момента поступления заявки от услугополучателя, производит прием, вскрытие и регистрацию заявки в Единой системе электронного документооборота, копирование его электронной версии, и направляет их руководителю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или заместитель руководителя услугодателя в течение 1 календарного дня рассматривает представленные документы услугополучателя, необходимые для оказания государственной услуги, и направляет их в структурное подразделение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 в течение 1 календарного дня рассматривает представленные документы услугополучателя, необходимые для оказания государственной услуги, и направляет их сотруднику (исполнителю)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(исполнитель) структурного подразделения услугодателя рассматривает представленную услугополучателем документацию в срок не более 27 календарных дней со дня получения представленных документов услугополучателя, необходимых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(исполнитель) структурного подразделения услугодателя в течение 1 календарного дня оформляет сертификат воздушного судна по шуму и передает на подпись руководителю структурного подразделения;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структурного подразделения услугодателя подписывает сертификат воздушного судна по шуму и передает сотруднику (исполнителю)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(исполнитель) структурного подразделения услугодателя в течение 15 минут выдает сертификат воздушного судна по шуму при личном посещении услугополучателя под расписку в журнале учета и регистрации выданных сертификатов воздушных судов по шуму.</w:t>
      </w:r>
    </w:p>
    <w:bookmarkStart w:name="z59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48"/>
    <w:bookmarkStart w:name="z6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диаграммах функционального взаимодействия информационных систем, задействованных в оказании государственной услуги и функционального взаимодействия при оказании электронной государственной услуги через услугодателя (диаграмма 1, 2),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через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пользователем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пользователе через логин (бизнес идентификационный номер (далее -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случае имеющихся нарушений в данных пользователя;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пользователем услуги, указанной в настоящем регламенте, вывод на экран формы запроса для оказания услуги и заполнение пользователем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выбор пользователем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 указанным в запросе, и 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случае не подтверждения подлинности ЭЦП пользователя;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запроса посредством ЭЦП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ГБД "Е-лицензирование" и обработка запроса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получение услугополучателем результата услуги (электронная лицензия), сформированной порталом.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через услугодателя осуществляется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1 – ввод ответственным исполнителем услугодателя логина и пароля (процесс авторизации) в ИС ГБД "Е-лицензирование"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условие 1 – проверка в ИС ГБД "Е-лицензирование" подлинности данных о зарегистрированном ответственном исполнителе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2 – формирование ИС ГБД "Е-лицензирование" сообщения об отказе в авторизации в случае имеющихся нарушений в данных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3 – выбор ответственным исполнителем услугодателя услуги, указанной в настоящем регламенте, вывод на экран формы запроса для оказания услуги и ввод ответственным исполнителем услугодателя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4 – направление запроса через шлюз электронного правительства (далее – ШЭП) в информационную систему государственной базы данных "Юридических лиц" (далее - ГБД ЮЛ)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условие 2 – проверка наличия данных услугополучателя в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5 – формирование сообщения о невозможности получения данных в случае отсутствия данных услугополучателя в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процесс 6 – заполнение формы запроса в части отметки о наличии документов в бумажной форме и сканирование ответственным исполнителем Услугодателя необходимых документов, предоставленных услугополучателем, и прикрепление их к форме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процесс 7 – регистрация запроса в ИС ГБД "Е-лицензирование" и обработка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процесс 9 – получение услугополучателем результата услуги (электронная лицензия) сформированной ИС ГБД "Е-лицензирование".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 между структурными подразделениями (работниками) услугодателя в процессе оказания государственной услуги и порядок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сертификата воздушного судна по шуму"</w:t>
            </w:r>
          </w:p>
        </w:tc>
      </w:tr>
    </w:tbl>
    <w:bookmarkStart w:name="z62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Диаграмма № 1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 xml:space="preserve">систем, задействованных в оказании государственной услуги 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63" w:id="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услугодателя 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сертификата воздушного судна по шуму"</w:t>
            </w:r>
          </w:p>
        </w:tc>
      </w:tr>
    </w:tbl>
    <w:bookmarkStart w:name="z65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сертификата воздушного судна по шуму"</w:t>
      </w:r>
    </w:p>
    <w:bookmarkEnd w:id="5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622</w:t>
            </w:r>
          </w:p>
        </w:tc>
      </w:tr>
    </w:tbl>
    <w:bookmarkStart w:name="z67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использование радиопередающей аппаратуры"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53"/>
    <w:bookmarkStart w:name="z69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разрешения на использование радиопередающей аппаратуры" (далее – государственная услуга) оказывается Комитетом гражданской авиации Министерства по инвестициям и развитию Республики Казахстан (далее – услугодатель). </w:t>
      </w:r>
    </w:p>
    <w:bookmarkEnd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на оказание государственной услуги осуществляется через канцелярию услугодателя либо через веб-портал "электронного правительства": www.egov.kz (далее – портал).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оказываемой государственной услуги: электронная (частично автоматизированная) и (или) бумажная. </w:t>
      </w:r>
    </w:p>
    <w:bookmarkStart w:name="z70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Результатом оказания государственной услуги – разрешения на использование радиопередающей аппаратуры. </w:t>
      </w:r>
    </w:p>
    <w:bookmarkEnd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Start w:name="z71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56"/>
    <w:bookmarkStart w:name="z72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Основанием для начала процедуры (действия) по оказанию государственной услуги является подача электронного запроса или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использование радиопередающей аппаратуры", утвержденного приказом Министра по инвестициям и развитию Республики Казахстан от 28 апреля 2015 года № 499 (зарегистрированный в Реестре государственной регистрации нормативных правовых актов Республики Казахстан за № 11349). </w:t>
      </w:r>
    </w:p>
    <w:bookmarkEnd w:id="57"/>
    <w:bookmarkStart w:name="z73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Содержание каждой процедуры (действия), входящей в состав процесса оказания государственной услуги, длительность его выполнения: </w:t>
      </w:r>
    </w:p>
    <w:bookmarkEnd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сотрудником канцелярии услугодателя заявки с присвоением регистрационного номера и даты в течение 30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руководством услугодателя структурного подразделения и исполнителя, ответственного за рассмотрение заявки в течение 1 календарного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(исполнитель) структурного подразделения услугодателя проводит оценку на полноту и достоверность сведений в течение 8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сотрудник (исполнитель) структурного подразделения услугодателя производит оформление разрешения на использование радиопередающей аппаратуры в течение 1 календарного дня и выдачу в течение 15 минут. </w:t>
      </w:r>
    </w:p>
    <w:bookmarkStart w:name="z74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Результат процедуры (действия) по оказанию государственной услуги, который служит основанием для начала выполнения следующей процедуры (действия): </w:t>
      </w:r>
    </w:p>
    <w:bookmarkEnd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заявки в канцелярии услугодателя (в случае подачи заявки на бумажном носителе копирование электронной версии заявки);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для рассмотрения в структурное подразделение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сотрудником (исполнителем) структурного подразделения услугодателя разрешения на использование радиопередающей аппаратуры и передача его для подписания руководителю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разрешения на использование радиопередающей аппаратуры услугополучателю.</w:t>
      </w:r>
    </w:p>
    <w:bookmarkStart w:name="z75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услугодателя,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60"/>
    <w:bookmarkStart w:name="z76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или заместитель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структурного подразделения услугодателя, осуществляющего соответствующую функцию;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(исполнитель) структурного подразделения услугодателя, осуществляющего соответствующую функцию;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услугодателя.</w:t>
      </w:r>
    </w:p>
    <w:bookmarkStart w:name="z77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услугодателя: </w:t>
      </w:r>
    </w:p>
    <w:bookmarkEnd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30 минут с момента поступления заявки от услугополучателя, производит прием, вскрытие и регистрацию заявки в Единой системе электронного документооборота, копирование его электронной версии, и направляет их руководителю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или заместитель руководителя услугодателя в течение 1 календарного дня рассматривает представленные документы услугополучателя, необходимые для оказания государственной услуги, и направляет их в структурное подразделение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 в течение 1 календарного дня рассматривает представленные документы услугополучателя, необходимые для оказания государственной услуги, и направляет их сотруднику (исполнителю)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(исполнитель) структурного подразделения услугодателя рассматривает представленную услугополучателем документацию в срок не более 7 календарных дней со дня получения представленных документов услугополучателя, необходимых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(исполнитель) структурного подразделения услугодателя в течение 1 календарного дня оформляет разрешения на использование радиопередающей аппаратуры и передает на подпись руководителю структурного подразделения;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структурного подразделения услугодателя подписывает разрешения на использование радиопередающей аппаратуры и передает сотруднику (исполнителю)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(исполнитель) структурного подразделения услугодателя в течение 15 минут выдает разрешения на использование радиопередающей аппаратуры при личном посещении услугополучателя под расписку в журнале учета и регистрации выданных разрешении на использование радиопередающей аппаратуры.</w:t>
      </w:r>
    </w:p>
    <w:bookmarkStart w:name="z78" w:id="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63"/>
    <w:bookmarkStart w:name="z79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диаграммах функционального взаимодействия информационных систем, задействованных в оказании государственной услуги и функционального взаимодействия при оказании электронной государственной услуги через услугодателя (диаграмма 1, 2),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через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пользователем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пользователе через логин (бизнес идентификационный номер (далее -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случае имеющихся нарушений в данных пользователя;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пользователем услуги, указанной в настоящем регламенте, вывод на экран формы запроса для оказания услуги и заполнение пользователем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выбор пользователем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 указанным в запросе, и 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случае не подтверждения подлинности ЭЦП пользователя;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запроса посредством ЭЦП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ГБД "Е-лицензирование" и обработка запроса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получение услугополучателем результата услуги (электронная лицензия), сформированной порталом.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через услугодателя осуществляется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1 – ввод ответственным исполнителем услугодателя логина и пароля (процесс авторизации) в ИС ГБД "Е-лицензирование"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условие 1 – проверка в ИС ГБД "Е-лицензирование" подлинности данных о зарегистрированном ответственном исполнителе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2 – формирование ИС ГБД "Е-лицензирование" сообщения об отказе в авторизации в случае имеющихся нарушений в данных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3 – выбор ответственным исполнителем услугодателя услуги, указанной в настоящем регламенте, вывод на экран формы запроса для оказания услуги и ввод ответственным исполнителем услугодателя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4 – направление запроса через шлюз электронного правительства (далее – ШЭП) в информационную систему государственной базы данных "Юридических лиц" (далее - ГБД ЮЛ)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условие 2 – проверка наличия данных услугополучателя в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5 – формирование сообщения о невозможности получения данных в случае отсутствия данных услугополучателя в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процесс 6 – заполнение формы запроса в части отметки о наличии документов в бумажной форме и сканирование ответственным исполнителем Услугодателя необходимых документов, предоставленных услугополучателем, и прикрепление их к форме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процесс 7 – регистрация запроса в ИС ГБД "Е-лицензирование" и обработка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процесс 9 – получение услугополучателем результата услуги (электронная лицензия) сформированной ИС ГБД "Е-лицензирование".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 между структурными подразделениями (работниками) услугодателя в процессе оказания государственной услуги и порядок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радиопередающей аппаратуры"</w:t>
            </w:r>
          </w:p>
        </w:tc>
      </w:tr>
    </w:tbl>
    <w:bookmarkStart w:name="z81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Диаграмма № 1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 xml:space="preserve">систем, задействованных в оказании государственной услуги  </w:t>
      </w:r>
    </w:p>
    <w:bookmarkEnd w:id="65"/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82" w:id="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услугодателя 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радиопередающей аппаратуры"</w:t>
            </w:r>
          </w:p>
        </w:tc>
      </w:tr>
    </w:tbl>
    <w:bookmarkStart w:name="z84" w:id="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использование радиопередающей аппаратуры"</w:t>
      </w:r>
    </w:p>
    <w:bookmarkEnd w:id="6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791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791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622</w:t>
            </w:r>
          </w:p>
        </w:tc>
      </w:tr>
    </w:tbl>
    <w:bookmarkStart w:name="z86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выполнение специального полета"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8"/>
    <w:bookmarkStart w:name="z88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разрешения на выполнение специального полета" (далее – государственная услуга) оказывается Комитетом гражданской авиации Министерства по инвестициям и развитию Республики Казахстан (далее – услугодатель). </w:t>
      </w:r>
    </w:p>
    <w:bookmarkEnd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на оказание государственной услуги осуществляется через канцелярию услугодателя либо через веб-портал "электронного правительства":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оказываемой государственной услуги: электронная (частично автоматизированная) и (или) бумажная. </w:t>
      </w:r>
    </w:p>
    <w:bookmarkStart w:name="z89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Результатом оказания государственной услуги – сертификат на выполнение специального полета. 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Start w:name="z90" w:id="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71"/>
    <w:bookmarkStart w:name="z91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Основанием для начала процедуры (действия) по оказанию государственной услуги является подача электронного запроса или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выполнение специального полета", утвержденного приказом Министра по инвестициям и развитию Республики Казахстан от 28 апреля 2015 года № 499 (зарегистрированный в Реестре государственной регистрации нормативных правовых актов Республики Казахстан за № 11349). </w:t>
      </w:r>
    </w:p>
    <w:bookmarkEnd w:id="72"/>
    <w:bookmarkStart w:name="z92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Содержание каждой процедуры (действия), входящей в состав процесса оказания государственной услуги, длительность его выполнения: </w:t>
      </w:r>
    </w:p>
    <w:bookmarkEnd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сотрудником канцелярии услугодателя заявки с присвоением регистрационного номера и даты в течение 30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руководством услугодателя структурного подразделения и исполнителя, ответственного за рассмотрение заявки в течение 1 календарного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(исполнитель) структурного подразделения услугодателя проводит оценку на полноту и достоверность сведений в течение 8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сотрудник (исполнитель) структурного подразделения услугодателя производит оформление разрешения на выполнение специального полета в течение 1 календарного дня и выдачу в течение 15 минут. </w:t>
      </w:r>
    </w:p>
    <w:bookmarkStart w:name="z93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Результат процедуры (действия) по оказанию государственной услуги, который служит основанием для начала выполнения следующей процедуры (действия): </w:t>
      </w:r>
    </w:p>
    <w:bookmarkEnd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заявки в канцелярии услугодателя (в случае подачи заявки на бумажном носителе копирование электронной версии заявки);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для рассмотрения в структурное подразделение;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сотрудником (исполнителем) структурного подразделения услугодателя разрешения на выполнение специального полета и передача его для подписания руководителю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разрешения на выполнение специального полета услугополучателю.</w:t>
      </w:r>
    </w:p>
    <w:bookmarkStart w:name="z94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услугодателя,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75"/>
    <w:bookmarkStart w:name="z95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или заместитель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структурного подразделения услугодателя, осуществляющего соответствующую функцию;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(исполнитель) структурного подразделения услугодателя, осуществляющего соответствующую функцию;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услугодателя.</w:t>
      </w:r>
    </w:p>
    <w:bookmarkStart w:name="z96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услугодателя: </w:t>
      </w:r>
    </w:p>
    <w:bookmarkEnd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30 минут с момента поступления заявки от услугополучателя, производит прием, вскрытие и регистрацию заявки в Единой системе электронного документооборота, копирование его электронной версии, и направляет их руководителю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или заместитель руководителя услугодателя в течение 1 календарного дня рассматривает представленные документы услугополучателя, необходимые для оказания государственной услуги, и направляет их в структурное подразделение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 в течение 1 календарного дня рассматривает представленные документы услугополучателя, необходимые для оказания государственной услуги, и направляет их сотруднику (исполнителю)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(исполнитель) структурного подразделения услугодателя рассматривает представленную услугополучателем документацию в срок не более 7 календарных дней со дня получения представленных документов услугополучателя, необходимых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(исполнитель) структурного подразделения услугодателя в течение 1 календарного дня оформляет разрешения на выполнение специального полета и передает на подпись руководителю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структурного подразделения услугодателя подписывает разрешения на выполнение специального полета и передает сотруднику (исполнителю)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(исполнитель) структурного подразделения услугодателя в течение 15 минут выдает разрешения на выполнение специального полета при личном посещении услугополучателя под расписку в журнале учета и регистрации выданных разрешении на выполнение специального полета.</w:t>
      </w:r>
    </w:p>
    <w:bookmarkStart w:name="z97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78"/>
    <w:bookmarkStart w:name="z9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диаграммах функционального взаимодействия информационных систем, задействованных в оказании государственной услуги и функционального взаимодействия при оказании электронной государственной услуги через услугодателя (диаграмма 1, 2),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через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пользователем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пользователе через логин (бизнес идентификационный номер (далее -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случае имеющихся нарушений в данных пользователя;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пользователем услуги, указанной в настоящем регламенте, вывод на экран формы запроса для оказания услуги и заполнение пользователем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выбор пользователем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 указанным в запросе, и 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случае не подтверждения подлинности ЭЦП пользователя;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запроса посредством ЭЦП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ГБД "Е-лицензирование" и обработка запроса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получение услугополучателем результата услуги (электронная лицензия), сформированной порталом.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через услугодателя осуществляется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1 – ввод ответственным исполнителем услугодателя логина и пароля (процесс авторизации) в ИС ГБД "Е-лицензирование"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условие 1 – проверка в ИС ГБД "Е-лицензирование" подлинности данных о зарегистрированном ответственном исполнителе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2 – формирование ИС ГБД "Е-лицензирование" сообщения об отказе в авторизации в случае имеющихся нарушений в данных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3 – выбор ответственным исполнителем услугодателя услуги, указанной в настоящем регламенте, вывод на экран формы запроса для оказания услуги и ввод ответственным исполнителем услугодателя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4 – направление запроса через шлюз электронного правительства (далее – ШЭП) в информационную систему государственной базы данных "Юридических лиц" (далее - ГБД ЮЛ)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условие 2 – проверка наличия данных услугополучателя в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5 – формирование сообщения о невозможности получения данных в случае отсутствия данных услугополучателя в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процесс 6 – заполнение формы запроса в части отметки о наличии документов в бумажной форме и сканирование ответственным исполнителем Услугодателя необходимых документов, предоставленных услугополучателем, и прикрепление их к форме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процесс 7 – регистрация запроса в ИС ГБД "Е-лицензирование" и обработка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процесс 9 – получение услугополучателем результата услуги (электронная лицензия) сформированной ИС ГБД "Е-лицензирование".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 между структурными подразделениями (работниками) услугодателя в процессе оказания государственной услуги и порядок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выполнение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специального полета"</w:t>
            </w:r>
          </w:p>
        </w:tc>
      </w:tr>
    </w:tbl>
    <w:bookmarkStart w:name="z100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Диаграмма № 1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 xml:space="preserve">систем, задействованных в оказании государственной услуги  </w:t>
      </w:r>
    </w:p>
    <w:bookmarkEnd w:id="80"/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01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электронной государственной услуги через услугодателя 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выполнение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специального полета"</w:t>
            </w:r>
          </w:p>
        </w:tc>
      </w:tr>
    </w:tbl>
    <w:bookmarkStart w:name="z103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разрешения на выполнение специального полета"</w:t>
      </w:r>
    </w:p>
    <w:bookmarkEnd w:id="8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099300" cy="749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993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622</w:t>
            </w:r>
          </w:p>
        </w:tc>
      </w:tr>
    </w:tbl>
    <w:bookmarkStart w:name="z105" w:id="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экспортного сертификата летной годности"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3"/>
    <w:bookmarkStart w:name="z107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экспортного сертификата летной годности" (далее – государственная услуга) оказывается Комитетом гражданской авиации Министерства по инвестициям и развитию Республики Казахстан (далее – услугодатель). </w:t>
      </w:r>
    </w:p>
    <w:bookmarkEnd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на оказание государственной услуги осуществляется через канцелярию услугодателя либо через веб-портал "электронного правительства": www.egov.kz (далее – портал).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оказываемой государственной услуги: электронная (частично автоматизированная) и (или) бумажная.</w:t>
      </w:r>
    </w:p>
    <w:bookmarkStart w:name="z108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Результатом оказания государственной услуги – экспортный сертификат летной годности. </w:t>
      </w:r>
    </w:p>
    <w:bookmarkEnd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электронная. </w:t>
      </w:r>
    </w:p>
    <w:bookmarkStart w:name="z109" w:id="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86"/>
    <w:bookmarkStart w:name="z110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Основанием для начала процедуры (действия) по оказанию государственной услуги является подача электронного запроса или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экспортного сертификата летной годности", утвержденного приказом Министра по инвестициям и развитию Республики Казахстан от 28 апреля 2015 года № 499 (зарегистрированный в Реестре государственной регистрации нормативных правовых актов Республики Казахстан за № 11349). </w:t>
      </w:r>
    </w:p>
    <w:bookmarkEnd w:id="87"/>
    <w:bookmarkStart w:name="z111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Содержание каждой процедуры (действия), входящей в состав процесса оказания государственной услуги, длительность его выполнения: </w:t>
      </w:r>
    </w:p>
    <w:bookmarkEnd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работником канцелярии услугодателя заявки с присвоением регистрационного номера и даты в течение 30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сотрудником услугодателя структурного подразделения и исполнителя, ответственного за рассмотрение заявки в течение 2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(исполнитель) структурного подразделения услугодателя проводит оценку на полноту и достоверность сведений в течение 7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сотрудник (исполнитель) структурного подразделения услугодателя производит оформление экспортного сертификата летной годности в течение 1 календарного дня и выдачу в течение 15 минут; </w:t>
      </w:r>
    </w:p>
    <w:bookmarkStart w:name="z112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Результат процедуры (действия) по оказанию государственной услуги, который служит основанием для начала выполнения следующей процедуры (действия): </w:t>
      </w:r>
    </w:p>
    <w:bookmarkEnd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заявки в канцелярии услугодателя (в случае подачи заявки на бумажном носителе копирование электронной версии заявки);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для рассмотрения в структурное подразделение;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(исполнитель) структурного подразделения услугодателя производит заполнение перечня документов при регистрации воздушных судов по представленным документам;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оформление сотрудником (исполнителем) структурного подразделения услугодателя экспортного сертификата летной годности и передача его для подписания руководителю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экспортного сертификата летной годности услугополучателю.</w:t>
      </w:r>
    </w:p>
    <w:bookmarkStart w:name="z113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услугодателя,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90"/>
    <w:bookmarkStart w:name="z114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или заместитель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структурного подразделения услугодателя, осуществляющего соответствующую функцию;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(исполнитель) структурного подразделения услугодателя, осуществляющего соответствующую функцию;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услугодателя.</w:t>
      </w:r>
    </w:p>
    <w:bookmarkStart w:name="z115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услугодателя: </w:t>
      </w:r>
    </w:p>
    <w:bookmarkEnd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30 минут с момента поступления заявки от услугополучателя, производит прием, вскрытие и регистрацию заявки в Единой системе электронного документооборота, копирование его электронной версии, и направляет их руководителю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или заместитель руководителя услугодателя в течение 1 календарного дня рассматривает представленные документы услугополучателя, необходимые для оказания государственной услуги, и направляет их в структурное подразделение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 в течение 1 календарного дня рассматривает представленные документы услугополучателя, необходимые для оказания государственной услуги, и направляет их сотруднику (исполнителю)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(исполнитель) структурного подразделения услугодателя рассматривает представленную услугополучателем документацию в срок не более 7 календарных дней со дня получения представленных документов услугополучателя, необходимых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(исполнитель) структурного подразделения услугодателя в течение 1 календарного дня оформляет экспортный сертификат летной годности и передает на подпись руководителю структурного подразделения;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структурного подразделения услугодателя подписывает экспортный сертификат летной годности и передает сотруднику (исполнителю)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(исполнитель) структурного подразделения услугодателя в течение 15 минут выдает экспортный сертификат летной годности при личном посещении услугополучателя под расписку в журнале учета и регистрации выданных сертификатов.</w:t>
      </w:r>
    </w:p>
    <w:bookmarkStart w:name="z116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</w:t>
      </w:r>
      <w:r>
        <w:br/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93"/>
    <w:bookmarkStart w:name="z117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диаграммах функционального взаимодействия информационных систем, задействованных в оказании государственной услуги и функционального взаимодействия при оказании электронной государственной услуги через услугодателя (диаграмма 1, 2),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через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пользователем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пользователе через логин (бизнес идентификационный номер (далее -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случае имеющихся нарушений в данных пользователя;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пользователем услуги, указанной в настоящем регламенте, вывод на экран формы запроса для оказания услуги и заполнение пользователем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4 - выбор пользователем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 указанным в запросе, и 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случае не подтверждения подлинности ЭЦП пользователя;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запроса посредством ЭЦП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ГБД "Е-лицензирование" и обработка запроса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получение услугополучателем результата услуги (электронная лицензия), сформированной порталом.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через услугодателя осуществляется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1 – ввод ответственным исполнителем услугодателя логина и пароля (процесс авторизации) в ИС ГБД "Е-лицензирование"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условие 1 – проверка в ИС ГБД "Е-лицензирование" подлинности данных о зарегистрированном ответственном исполнителе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2 – формирование ИС ГБД "Е-лицензирование" сообщения об отказе в авторизации в случае имеющихся нарушений в данных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3 – выбор ответственным исполнителем услугодателя услуги, указанной в настоящем регламенте, вывод на экран формы запроса для оказания услуги и ввод ответственным исполнителем услугодателя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процесс 4 – направление запроса через шлюз электронного правительства (далее – ШЭП) в информационную систему государственной базы данных "Юридических лиц" (далее - ГБД ЮЛ)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условие 2 – проверка наличия данных услугополучателя в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5 – формирование сообщения о невозможности получения данных в случае отсутствия данных услугополучателя в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процесс 6 – заполнение формы запроса в части отметки о наличии документов в бумажной форме и сканирование ответственным исполнителем Услугодателя необходимых документов, предоставленных услугополучателем, и прикрепление их к форме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процесс 7 – регистрация запроса в ИС ГБД "Е-лицензирование" и обработка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процесс 9 – получение услугополучателем результата услуги (электронная лицензия) сформированной ИС ГБД "Е-лицензирование".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Описание последовательности процедур (действий) между структурными подразделениями (работниками) услугодателя в процессе оказания государственной услуги и порядок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экспортного сертификата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летной годности"</w:t>
            </w:r>
          </w:p>
        </w:tc>
      </w:tr>
    </w:tbl>
    <w:bookmarkStart w:name="z119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Диаграмма № 1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систем, задействованных в оказании государственной услуги</w:t>
      </w:r>
    </w:p>
    <w:bookmarkEnd w:id="9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30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3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0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услугодателя</w:t>
      </w:r>
    </w:p>
    <w:bookmarkEnd w:id="9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экспортного сертификата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летной годности"</w:t>
            </w:r>
          </w:p>
        </w:tc>
      </w:tr>
    </w:tbl>
    <w:bookmarkStart w:name="z122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экспортного сертификата летной годности"</w:t>
      </w:r>
    </w:p>
    <w:bookmarkEnd w:id="9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549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622</w:t>
            </w:r>
          </w:p>
        </w:tc>
      </w:tr>
    </w:tbl>
    <w:bookmarkStart w:name="z124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сертификата летной годности воздушного судна</w:t>
      </w:r>
      <w:r>
        <w:br/>
      </w:r>
      <w:r>
        <w:rPr>
          <w:rFonts w:ascii="Times New Roman"/>
          <w:b/>
          <w:i w:val="false"/>
          <w:color w:val="000000"/>
        </w:rPr>
        <w:t>сверхлегкой авиации"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98"/>
    <w:bookmarkStart w:name="z126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сертификата летной годности воздушного судна сверхлегкой авиации" (далее – государственная услуга) оказывается Комитетом гражданской авиации Министерства по инвестициям и развитию Республики Казахстан (далее – услугодатель). </w:t>
      </w:r>
    </w:p>
    <w:bookmarkEnd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на оказание государственной услуги осуществляется через канцелярию услугодателя либо через веб-портал "электронного правительства": www.egov.kz (далее – портал).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оказываемой государственной услуги: электронная (частично автоматизированная) и (или) бумажная. </w:t>
      </w:r>
    </w:p>
    <w:bookmarkStart w:name="z12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Результатом оказания государственной услуги – сертификат (дубликат сертификата) летной годности воздушного судна сверхлегкой авиации </w:t>
      </w:r>
    </w:p>
    <w:bookmarkEnd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электронная. </w:t>
      </w:r>
    </w:p>
    <w:bookmarkStart w:name="z128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01"/>
    <w:bookmarkStart w:name="z129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Основанием для начала процедуры (действия) по оказанию государственной услуги является подача электронного запроса или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сертификата летной годности воздушного судна сверхлегкой авиации", утвержденного приказом Министра по инвестициям и развитию Республики Казахстан от 28 апреля 2015 года № 499 (зарегистрированный в Реестре государственной регистрации нормативных правовых актов Республики Казахстан за № 11349). Содержание каждой процедуры (действия), входящей в состав процесса оказания государственной услуги, длительность его выполнения: </w:t>
      </w:r>
    </w:p>
    <w:bookmarkEnd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сотрудником канцелярии услугодателя заявки с присвоением регистрационного номера и даты в течение 30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руководством услугодателя структурного подразделения и исполнителя, ответственного за рассмотрение заявки в течение 1 календарного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(исполнитель) структурного подразделения услугодателя проводит оценку на полноту и достоверность сведений в течение 28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сотрудник (исполнитель) структурного подразделения услугодателя производит оформление сертификата летной годности воздушного судна сверхлегкой авиации в течение 1 календарного дня и выдачу в течение 15 минут. </w:t>
      </w:r>
    </w:p>
    <w:bookmarkStart w:name="z13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Результат процедуры (действия) по оказанию государственной услуги, который служит основанием для начала выполнения следующей процедуры (действия): </w:t>
      </w:r>
    </w:p>
    <w:bookmarkEnd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заявки в канцелярии услугодателя (в случае подачи заявки на бумажном носителе копирование электронной версии заявки);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для рассмотрения в структурное подразделение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оформление сотрудником (исполнителем) структурного подразделения услугодателя сертификата летной годности воздушного судна сверхлегкой авиации и передача его для подписания руководителю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выдача сертификата летной годности воздушного судна сверхлегкой авиации услугополучателю.</w:t>
      </w:r>
    </w:p>
    <w:bookmarkStart w:name="z131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услугодателя,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04"/>
    <w:bookmarkStart w:name="z13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или заместитель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структурного подразделения услугодателя, осуществляющего соответствующую функцию;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(исполнитель) структурного подразделения услугодателя, осуществляющего соответствующую функцию;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услугодателя.</w:t>
      </w:r>
    </w:p>
    <w:bookmarkStart w:name="z133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Описание последовательности процедур (действий) между структурными подразделениями (работниками) услугодателя: </w:t>
      </w:r>
    </w:p>
    <w:bookmarkEnd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30 минут с момента поступления заявки от услугополучателя, производит прием, вскрытие и регистрацию заявки в Единой системе электронного документооборота, копирование его электронной версии, и направляет их руководителю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или заместитель руководителя услугодателя в течение 1 календарного дня рассматривает представленные документы услугополучателя, необходимые для оказания государственной услуги, и направляет их в структурное подразделение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 в течение 1 календарного дня рассматривает представленные документы услугополучателя, необходимые для оказания государственной услуги, и направляет их сотруднику (исполнителю)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сотрудник (исполнитель) структурного подразделения услугодателя в течение 5 календарных дней передает копию представленных документов услугополучателя, необходимые для оказания государственной услуги, постоянно действующей технической комиссии по обследованию воздушных судов сверхлегкой авиации (далее - техническая комиссия) для проведения работ по экспертизе эксплуатационной документации и оценки </w:t>
      </w:r>
      <w:r>
        <w:rPr>
          <w:rFonts w:ascii="Times New Roman"/>
          <w:b w:val="false"/>
          <w:i w:val="false"/>
          <w:color w:val="000000"/>
          <w:sz w:val="28"/>
        </w:rPr>
        <w:t>соответствия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нормам летной годности гражданских воздушных судов.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проведения технической комиссией в течение 20 календарных дней работ по экспертизе эксплуатационной документации и оценке соответствия нормам летной годности воздушного судна сверхлегкой авиации, по результатам которой составляется акт оценки о годности к эксплуатации воздушных судов сверхлегкой авиации (далее – Акт), который направляется сотруднику (исполнителю)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сотрудник (исполнитель) структурного подразделения услугодателя в течение 3 календарных дней оформляет сертификат летной годности воздушного судна сверхлегкой авиации и передает на подпись руководителю структурного подразделения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структурного подразделения услугодателя подписывает сертификата летной годности воздушного судна сверхлегкой авиации и передает сотруднику (исполнителю)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сотрудник (исполнитель) структурного подразделения услугодателя в течение 15 минут выдает сертификата летной годности воздушного судна сверхлегкой авиации при личном посещении услугополучателя под расписку в журнале учета и регистрации выданных сертификатов (дубликатов сертификатов).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Дубликат разрешения выдается в течение 2 рабочих дня со дня регистрации представленных документов услугополучателя, необходимых для оказания государственной услуги. </w:t>
      </w:r>
    </w:p>
    <w:bookmarkStart w:name="z134" w:id="1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07"/>
    <w:bookmarkStart w:name="z135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диаграммах функционального взаимодействия информационных систем, задействованных в оказании государственной услуги и функционального взаимодействия при оказании электронной государственной услуги через услугодателя (диаграмма 1, 2),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через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пользователем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пользователе через логин (бизнес идентификационный номер (далее -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случае имеющихся нарушений в данных пользователя;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пользователем услуги, указанной в настоящем регламенте, вывод на экран формы запроса для оказания услуги и заполнение пользователем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на платежном шлюзе "электронного правительства" (далее – ПШЭП), а затем эта информация поступает в информационную систему государственной базы данных (далее - ИС ГБД)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"Е-лицензирование" факта оплаты за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случае с отсутствием оплаты за оказание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пользователем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 указанным в запросе, и 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случае не подтверждения подлинности ЭЦП пользователя;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запроса посредством ЭЦП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услугополучателя) в ИС ГБД "Е-лицензирование" и обработка запроса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10 – получение услугополучателем результата услуги (электронная лицензия), сформированной порталом.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через услугодателя осуществляется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 – ввод ответственным исполнителем услугодателя логина и пароля (процесс авторизации) в ИС ГБД "Е-лицензирование"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условие 1 – проверка в ИС ГБД "Е-лицензирование" подлинности данных о зарегистрированном ответственном исполнителе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процесс 2 – формирование ИС ГБД "Е-лицензирование" сообщения об отказе в авторизации в случае имеющихся нарушений в данных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3 – выбор ответственным исполнителем услугодателя услуги, указанной в настоящем регламенте, вывод на экран формы запроса для оказания услуги и ввод ответственным исполнителем услугодателя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процесс 4 – направление запроса через шлюз электронного правительства (далее – ШЭП) в информационную систему государственной базы данных "Юридических лиц" (далее - ГБД ЮЛ)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условие 2 – проверка наличия данных услугополучателя в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процесс 5 – формирование сообщения о невозможности получения данных в случае отсутствия данных услугополучателя в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процесс 6 – заполнение формы запроса в части отметки о наличии документов в бумажной форме и сканирование ответственным исполнителем услугодателя необходимых документов, предоставленных услугополучателем, и прикрепление их к форме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процесс 7 – регистрация запроса в ИС ГБД "Е-лицензирование" и обработка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процесс 9 – получение услугополучателем результата услуги (электронная лицензия) сформированной ИС ГБД "Е-лицензирование". Электронный документ формируется с использованием ЭЦП уполномоченного лица услугодателя.</w:t>
      </w:r>
    </w:p>
    <w:bookmarkStart w:name="z136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Описание последовательности процедур (действий) между структурными подразделениями (работниками) услугодателя в процессе оказания государственной услуги и порядок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0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выполнение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специального полета"</w:t>
            </w:r>
          </w:p>
        </w:tc>
      </w:tr>
    </w:tbl>
    <w:bookmarkStart w:name="z138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Диаграмма № 1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систем, задействованных в оказании государственной услуги</w:t>
      </w:r>
    </w:p>
    <w:bookmarkEnd w:id="1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9" w:id="1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услугодателя</w:t>
      </w:r>
    </w:p>
    <w:bookmarkEnd w:id="1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сертификата летной годности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воздушного судна сверхлегкой авиации"</w:t>
            </w:r>
          </w:p>
        </w:tc>
      </w:tr>
    </w:tbl>
    <w:bookmarkStart w:name="z141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сертификата летной годности воздушного судна</w:t>
      </w:r>
      <w:r>
        <w:br/>
      </w:r>
      <w:r>
        <w:rPr>
          <w:rFonts w:ascii="Times New Roman"/>
          <w:b/>
          <w:i w:val="false"/>
          <w:color w:val="000000"/>
        </w:rPr>
        <w:t>сверхлегкой авиации"</w:t>
      </w:r>
    </w:p>
    <w:bookmarkEnd w:id="1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622</w:t>
            </w:r>
          </w:p>
        </w:tc>
      </w:tr>
    </w:tbl>
    <w:bookmarkStart w:name="z143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удостоверения соответствия экземпляра</w:t>
      </w:r>
      <w:r>
        <w:br/>
      </w:r>
      <w:r>
        <w:rPr>
          <w:rFonts w:ascii="Times New Roman"/>
          <w:b/>
          <w:i w:val="false"/>
          <w:color w:val="000000"/>
        </w:rPr>
        <w:t>гражданского воздушного судна нормам летной годности"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13"/>
    <w:bookmarkStart w:name="z145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удостоверения соответствия экземпляра гражданского воздушного судна нормам летной годности" (далее – государственная услуга) оказывается Комитетом гражданской авиации Министерства по инвестициям и развитию Республики Казахстан (далее – услугодатель). </w:t>
      </w:r>
    </w:p>
    <w:bookmarkEnd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на оказание государственной услуги осуществляется через канцелярию услугодателя либо через веб-портал "электронного правительства": www.egov.kz (далее – портал).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оказываемой государственной услуги: электронная (частично автоматизированная) и (или) бумажная. </w:t>
      </w:r>
    </w:p>
    <w:bookmarkStart w:name="z146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Результатом оказания государственной услуги – удостоверение (дубликат удостоверения) соответствия экземпляра гражданского воздушного судна нормам летной годности. </w:t>
      </w:r>
    </w:p>
    <w:bookmarkEnd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электронная.</w:t>
      </w:r>
    </w:p>
    <w:bookmarkStart w:name="z147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16"/>
    <w:bookmarkStart w:name="z148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Основанием для начала процедуры (действия) по оказанию государственной услуги является подача электронного запроса или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удостоверения соответствия экземпляра гражданского воздушного судна нормам летной годности", утвержденного приказом Министра по инвестициям и развитию Республики Казахстан от 28 апреля 2015 года № 499 (зарегистрированный в Реестре государственной регистрации нормативных правовых актов Республики Казахстан за № 11349). </w:t>
      </w:r>
    </w:p>
    <w:bookmarkEnd w:id="117"/>
    <w:bookmarkStart w:name="z149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Содержание каждой процедуры (действия), входящей в состав процесса оказания государственной услуги, длительность его выполнения: </w:t>
      </w:r>
    </w:p>
    <w:bookmarkEnd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сотрудником канцелярии услугодателя заявки с присвоением регистрационного номера и даты в течение 30 минут (в случае подачи заявки на бумажном носителе);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руководством услугодателя структурного подразделения и исполнителя, ответственного за рассмотрение заявки в течение 2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(исполнитель) структурного подразделения услугодателя проводит оценку на полноту и достоверность сведений в течение 10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(исполнитель) структурного подразделения услугодателя привлекает экспертную организацию для проведения работ по сертификационному обследованию в срок не более 10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экспертная организация производит сертификационное обследование в течение 12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(исполнитель) структурного подразделения услугодателя оформляет удостоверение (дубликат удостоверения) соответствия экземпляра гражданского воздушного судна нормам летной годности в течение 5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сотрудник (исполнитель) структурного подразделения услугодателя производит выдачу удостоверение в течение 1 календарного дня. </w:t>
      </w:r>
    </w:p>
    <w:bookmarkStart w:name="z152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Результат процедуры (действия) по оказанию государственной услуги, который служит основанием для начала выполнения следующей процедуры (действия): </w:t>
      </w:r>
    </w:p>
    <w:bookmarkEnd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заявки в канцелярии услугодателя (в случае подачи заявки на бумажном носителе копирование электронной версии заявки);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для рассмотрения в структурное подразделение;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(исполнитель) структурного подразделения услугодателя производит заполнение перечня документов при выдачи удостоверения (дубликата удостоверения) соответствия экземпляра гражданского воздушного судна регистрации воздушных судов по представленным документам;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(исполнитель) структурного подразделения услугодателя передает копию представленных документов в экспертную организацию;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экспертная организация по окончании сертификационного обследования оформляет акт (далее - акт);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оформление сотрудником (исполнителем) структурного подразделения услугодателя удостоверение (дубликат удостоверения) соответствия экземпляра гражданского воздушного судна нормам летной годности и передача его для подписания руководителю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выдача сертификата (дубликата сертификата) услугополучателю.</w:t>
      </w:r>
    </w:p>
    <w:bookmarkStart w:name="z150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услугодателя,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20"/>
    <w:bookmarkStart w:name="z151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или заместитель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структурного подразделения услугодателя, осуществляющего соответствующую функцию;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(исполнитель) структурного подразделения услугодателя, осуществляющего соответствующую функцию;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услугодателя.</w:t>
      </w:r>
    </w:p>
    <w:bookmarkStart w:name="z153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услугодателя: </w:t>
      </w:r>
    </w:p>
    <w:bookmarkEnd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30 минут с момента поступления заявки от услугополучателя, производит прием, вскрытие и регистрацию заявки в Единой системе электронного документооборота, копирование его электронной версии, и направляет их руководителю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или заместитель руководителя услугодателя в течение 1 календарного дня рассматривает представленные документы услугополучателя, необходимые для оказания государственной услуги, и направляет их в структурное подразделение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 в течение 1 календарного дня рассматривает представленные документы услугополучателя, необходимые для оказания государственной услуги, и направляет их сотруднику (исполнителю)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(исполнитель) структурного подразделения услугодателя рассматривает представленную услугополучателем документацию в срок не более 10 календарных дней со дня получения представленных документов услугополучателя, необходимых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(исполнитель) структурного подразделения услугодателя привлекает экспертную организацию для проведения работ по сертификационному обследованию в срок не более 10 календарных дней.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Экспертная организация производит сертификационное обследование в течение 12 календарных дней, по окончании которых оформляет акт и направляет их сотруднику (исполнителю) структурного подразделения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сотрудник (исполнитель) структурного подразделения услугодателя в течение 5 календарных дней оформляет удостоверение (дубликат удостоверения) соответствия экземпляра гражданского воздушного судна нормам летной годности и передает на подпись руководителю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структурного подразделения услугодателя в течение 1 календарного дня подписывает удостоверение (дубликат удостоверения) соответствия экземпляра гражданского воздушного судна нормам летной годности и передает сотруднику (исполнителю)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сотрудник (исполнитель) структурного подразделения услугодателя в течение 15 минут выдает удостоверение (дубликат удостоверения) соответствия экземпляра гражданского воздушного судна нормам летной годности при личном посещении услугополучателя под расписку в журнале учета и регистрации выданных сертификатов (дубликатов сертификатов).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Дубликат сертификата выдается в течение 2 рабочих дня со дня регистрации представленных документов услугополучателя, необходимых для оказания государственной услуги.</w:t>
      </w:r>
    </w:p>
    <w:bookmarkStart w:name="z154" w:id="1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23"/>
    <w:bookmarkStart w:name="z155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диаграммах функционального взаимодействия информационных систем, задействованных в оказании государственной услуги и функционального взаимодействия при оказании электронной государственной услуги через услугодателя (диаграмма 1, 2),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через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пользователем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пользователе через логин (бизнес идентификационный номер (далее -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случае имеющихся нарушений в данных пользователя;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пользователем услуги, указанной в настоящем регламенте, вывод на экран формы запроса для оказания услуги и заполнение пользователем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на платежном шлюзе "электронного правительства" (далее – ПШЭП), а затем эта информация поступает в информационную систему государственной базы данных (далее - ИС ГБД)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"Е-лицензирование" факта оплаты за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случае с отсутствием оплаты за оказание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пользователем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 указанным в запросе, и 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случае не подтверждения подлинности ЭЦП пользователя;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запроса посредством ЭЦП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услугополучателя) в ИС ГБД "Е-лицензирование" и обработка запроса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10 – получение услугополучателем результата услуги (электронная лицензия), сформированной порталом.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через услугодателя осуществляется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 – ввод ответственным исполнителем услугодателя логина и пароля (процесс авторизации) в ИС ГБД "Е-лицензирование"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условие 1 – проверка в ИС ГБД "Е-лицензирование" подлинности данных о зарегистрированном ответственном исполнителе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процесс 2 – формирование ИС ГБД "Е-лицензирование" сообщения об отказе в авторизации в случае имеющихся нарушений в данных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3 – выбор ответственным исполнителем услугодателя услуги, указанной в настоящем регламенте, вывод на экран формы запроса для оказания услуги и ввод ответственным исполнителем услугодателя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процесс 4 – направление запроса через шлюз электронного правительства (далее – ШЭП) в информационную систему государственной базы данных "Юридических лиц" (далее - ГБД ЮЛ)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условие 2 – проверка наличия данных услугополучателя в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процесс 5 – формирование сообщения о невозможности получения данных в случае отсутствия данных услугополучателя в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процесс 6 – заполнение формы запроса в части отметки о наличии документов в бумажной форме и сканирование ответственным исполнителем услугодателя необходимых документов, предоставленных услугополучателем, и прикрепление их к форме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процесс 7 – регистрация запроса в ИС ГБД "Е-лицензирование" и обработка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процесс 9 – получение услугополучателем результата услуги (электронная лицензия) сформированной ИС ГБД "Е-лицензирование". Электронный документ формируется с использованием ЭЦП уполномоченного лица услугодателя.</w:t>
      </w:r>
    </w:p>
    <w:bookmarkStart w:name="z156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последовательности процедур (действий) между структурными подразделениями (работниками) услугодателя в процессе оказания государственной услуги и порядок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2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удостоверения соответствия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экземпляра гражданского воздушного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судна нормам летной годности"</w:t>
            </w:r>
          </w:p>
        </w:tc>
      </w:tr>
    </w:tbl>
    <w:bookmarkStart w:name="z158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Диаграмма № 1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систем, задействованных в оказании государственной услуги</w:t>
      </w:r>
    </w:p>
    <w:bookmarkEnd w:id="12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9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услугодателя</w:t>
      </w:r>
    </w:p>
    <w:bookmarkEnd w:id="12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удостоверения соответствия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экземпляра гражданского воздушного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судна нормам летной годности"</w:t>
            </w:r>
          </w:p>
        </w:tc>
      </w:tr>
    </w:tbl>
    <w:bookmarkStart w:name="z161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удостоверения соответствия экземпляра гражданского</w:t>
      </w:r>
      <w:r>
        <w:br/>
      </w:r>
      <w:r>
        <w:rPr>
          <w:rFonts w:ascii="Times New Roman"/>
          <w:b/>
          <w:i w:val="false"/>
          <w:color w:val="000000"/>
        </w:rPr>
        <w:t>воздушного судна нормам летной годности"</w:t>
      </w:r>
    </w:p>
    <w:bookmarkEnd w:id="12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622</w:t>
            </w:r>
          </w:p>
        </w:tc>
      </w:tr>
    </w:tbl>
    <w:bookmarkStart w:name="z163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сертификата летной годности гражданского</w:t>
      </w:r>
      <w:r>
        <w:br/>
      </w:r>
      <w:r>
        <w:rPr>
          <w:rFonts w:ascii="Times New Roman"/>
          <w:b/>
          <w:i w:val="false"/>
          <w:color w:val="000000"/>
        </w:rPr>
        <w:t>воздушного судна"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29"/>
    <w:bookmarkStart w:name="z165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сертификата летной годности гражданского воздушного судна" (далее – государственная услуга) оказывается Комитетом гражданской авиации Министерства по инвестициям и развитию Республики Казахстан (далее – услугодатель). </w:t>
      </w:r>
    </w:p>
    <w:bookmarkEnd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на оказание государственной услуги осуществляется через канцелярию услугодателя либо через веб-портал "электронного правительства": www.egov.kz (далее – портал).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оказываемой государственной услуги: электронная (частично автоматизированная) и (или) бумажная. </w:t>
      </w:r>
    </w:p>
    <w:bookmarkStart w:name="z166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Результатом оказания государственной услуги – сертификат (дубликат сертификата) летной годности гражданского воздушного судна. </w:t>
      </w:r>
    </w:p>
    <w:bookmarkEnd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услуги: бумажная.</w:t>
      </w:r>
    </w:p>
    <w:bookmarkStart w:name="z167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32"/>
    <w:bookmarkStart w:name="z168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Основанием для начала процедуры (действия) по оказанию государственной услуги является подача электронного запроса или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сертификата летной годности гражданского воздушного судна", утвержденного приказом Министра по инвестициям и развитию Республики Казахстан от 28 апреля 2015 года № 499 (зарегистрированный в Реестре государственной регистрации нормативных правовых актов Республики Казахстан за № 11349). </w:t>
      </w:r>
    </w:p>
    <w:bookmarkEnd w:id="133"/>
    <w:bookmarkStart w:name="z169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Содержание каждой процедуры (действия), входящей в состав процесса оказания государственной услуги, длительность его выполнения: </w:t>
      </w:r>
    </w:p>
    <w:bookmarkEnd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сотрудником канцелярии услугодателя заявки с присвоением регистрационного номера и даты в течение 30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руководством услугодателя структурного подразделения и исполнителя, ответственного за рассмотрение заявки в течение 2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(исполнитель) структурного подразделения услугодателя проводит оценку на полноту и достоверность сведений, а также сертификационное обследование воздушного судна в течение 27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сотрудник (исполнитель) структурного подразделения услугодателя производит оформление сертификата (дубликата сертификата) летной годности гражданского воздушного судна в течение 1 календарного дня и выдачу в течение 15 минут. </w:t>
      </w:r>
    </w:p>
    <w:bookmarkStart w:name="z170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Результат процедуры (действия) по оказанию государственной услуги, который служит основанием для начала выполнения следующей процедуры (действия): </w:t>
      </w:r>
    </w:p>
    <w:bookmarkEnd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заявки в канцелярии услугодателя (в случае подачи заявки на бумажном носителе копирование электронной версии заявки);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для рассмотрения в структурное подразделение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(исполнитель) структурного подразделения услугодателя производит заполнение перечня документов при выдачи сертификата (дубликата сертификата) летной годности гражданского воздушного судна по представленным документам;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оформление сотрудником (исполнителем) структурного подразделения услугодателя сертификата (дубликата сертификата) летной годности гражданского воздушного судна и передача его для подписания руководителю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сертификата (дубликат сертификата) летной годности гражданского воздушного судна услугополучателю.</w:t>
      </w:r>
    </w:p>
    <w:bookmarkStart w:name="z171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услугодателя,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36"/>
    <w:bookmarkStart w:name="z172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или заместитель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структурного подразделения услугодателя, осуществляющего соответствующую функцию;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(исполнитель) структурного подразделения услугодателя, осуществляющего соответствующую функцию;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услугодателя.</w:t>
      </w:r>
    </w:p>
    <w:bookmarkStart w:name="z173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услугодателя: </w:t>
      </w:r>
    </w:p>
    <w:bookmarkEnd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30 минут с момента поступления заявки от услугополучателя, производит прием, вскрытие и регистрацию заявки в Единой системе электронного документооборота, копирование его электронной версии, и направляет их руководителю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или заместитель руководителя услугодателя в течение 1 календарного дня рассматривает представленные документы услугополучателя, необходимые для оказания государственной услуги, и направляет их в структурное подразделение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 в течение 1 календарного дня рассматривает представленные документы услугополучателя, необходимые для оказания государственной услуги, и направляет их сотруднику (исполнителю)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(исполнитель) структурного подразделения услугодателя рассматривает представленную услугополучателем документацию в срок не более 27 календарных дней со дня получения представленных документов услугополучателя, необходимых для оказания государственной услуги, а также проводит сертификационное обследование воздушного судна;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(исполнитель) структурного подразделения услугодателя в течение 1 календарного дня оформляет сертификат (дубликат сертификата) летной годности гражданского воздушного судна и передает на подпись руководителю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структурного подразделения услугодателя подписывает сертификат (дубликат сертификата) летной годности гражданского воздушного судна и передает сотруднику (исполнителю)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сотрудник (исполнитель) структурного подразделения услугодателя в течение 15 минут выдает сертификат (дубликат сертификата) летной годности гражданского воздушного судна при личном посещении услугополучателя под расписку в журнале учета и регистрации выданных сертификатов (дубликатов сертификатов).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случаях когда необходимо проведения дополнительного изучение или проверки срок рассмотрение продлевается до 30 календарных дней.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Дубликат сертификата выдается в течение 2 рабочих дня со дня регистрации представленных документов услугополучателя, необходимых для оказания государственной услуги.</w:t>
      </w:r>
    </w:p>
    <w:bookmarkStart w:name="z174" w:id="1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39"/>
    <w:bookmarkStart w:name="z175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диаграммах функционального взаимодействия информационных систем, задействованных в оказании государственной услуги и функционального взаимодействия при оказании электронной государственной услуги через услугодателя (диаграмма 1, 2),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через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пользователем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пользователе через логин (бизнес идентификационный номер (далее -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случае имеющихся нарушений в данных пользователя;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пользователем услуги, указанной в настоящем регламенте, вывод на экран формы запроса для оказания услуги и заполнение пользователем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на платежном шлюзе "электронного правительства" (далее – ПШЭП), а затем эта информация поступает в информационную систему государственной базы данных (далее - ИС ГБД)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"Е-лицензирование" факта оплаты за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случае с отсутствием оплаты за оказание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пользователем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 указанным в запросе, и 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случае не подтверждения подлинности ЭЦП пользователя;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запроса посредством ЭЦП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услугополучателя) в ИС ГБД "Е-лицензирование" и обработка запроса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10 – получение услугополучателем результата услуги (электронная лицензия), сформированной порталом.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через услугодателя осуществляется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 – ввод ответственным исполнителем услугодателя логина и пароля (процесс авторизации) в ИС ГБД "Е-лицензирование"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условие 1 – проверка в ИС ГБД "Е-лицензирование" подлинности данных о зарегистрированном ответственном исполнителе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процесс 2 – формирование ИС ГБД "Е-лицензирование" сообщения об отказе в авторизации в случае имеющихся нарушений в данных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3 – выбор ответственным исполнителем услугодателя услуги, указанной в настоящем регламенте, вывод на экран формы запроса для оказания услуги и ввод ответственным исполнителем услугодателя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процесс 4 – направление запроса через шлюз электронного правительства (далее – ШЭП) в информационную систему государственной базы данных "Юридических лиц" (далее - ГБД ЮЛ)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условие 2 – проверка наличия данных услугополучателя в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процесс 5 – формирование сообщения о невозможности получения данных в случае отсутствия данных услугополучателя в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процесс 6 – заполнение формы запроса в части отметки о наличии документов в бумажной форме и сканирование ответственным исполнителем услугодателя необходимых документов, предоставленных услугополучателем, и прикрепление их к форме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процесс 7 – регистрация запроса в ИС ГБД "Е-лицензирование" и обработка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процесс 9 – получение услугополучателем результата услуги (электронная лицензия) сформированной ИС ГБД "Е-лицензирование". Электронный документ формируется с использованием ЭЦП уполномоченного лица услугодателя.</w:t>
      </w:r>
    </w:p>
    <w:bookmarkStart w:name="z176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последовательности процедур (действий) между структурными подразделениями (работниками) услугодателя в процессе оказания государственной услуги и порядок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4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сертификата летной годности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воздушного судна"</w:t>
            </w:r>
          </w:p>
        </w:tc>
      </w:tr>
    </w:tbl>
    <w:bookmarkStart w:name="z178" w:id="1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Диаграмма № 1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систем, задействованных в оказании государственной услуги</w:t>
      </w:r>
    </w:p>
    <w:bookmarkEnd w:id="14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9" w:id="1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услугодателя</w:t>
      </w:r>
    </w:p>
    <w:bookmarkEnd w:id="14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сертификата летной годности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гражданского воздушного судна"</w:t>
            </w:r>
          </w:p>
        </w:tc>
      </w:tr>
    </w:tbl>
    <w:bookmarkStart w:name="z181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сертификата летной годности гражданского</w:t>
      </w:r>
      <w:r>
        <w:br/>
      </w:r>
      <w:r>
        <w:rPr>
          <w:rFonts w:ascii="Times New Roman"/>
          <w:b/>
          <w:i w:val="false"/>
          <w:color w:val="000000"/>
        </w:rPr>
        <w:t>воздушного судна"</w:t>
      </w:r>
    </w:p>
    <w:bookmarkEnd w:id="14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781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78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622</w:t>
            </w:r>
          </w:p>
        </w:tc>
      </w:tr>
    </w:tbl>
    <w:bookmarkStart w:name="z183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сертификата типа гражданского воздушного судна"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45"/>
    <w:bookmarkStart w:name="z185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сертификата типа гражданского воздушного судна" (далее – государственная услуга) оказывается Комитетом гражданской авиации Министерства по инвестициям и развитию Республики Казахстан (далее – услугодатель). </w:t>
      </w:r>
    </w:p>
    <w:bookmarkEnd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на оказание государственной услуги осуществляется через канцелярию.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оказания государственной услуги: электронная (частично автоматизированная) и (или) бумажная.</w:t>
      </w:r>
    </w:p>
    <w:bookmarkStart w:name="z186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Результатом оказания государственной услуги – сертификат типа гражданского воздушного судна Республики Казахстан.</w:t>
      </w:r>
    </w:p>
    <w:bookmarkEnd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Start w:name="z187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48"/>
    <w:bookmarkStart w:name="z188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Основанием для начала процедуры (действия) по оказанию государственной услуги является наличие заявления или электронного запроса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сертификата типа гражданского воздушного судна", утвержденного приказом Министра по инвестициям и развитию Республики Казахстан от 28 апреля 2015 года № 499 (зарегистрированный в Реестре государственной регистрации нормативных правовых актов Республики Казахстан за № 11349). </w:t>
      </w:r>
    </w:p>
    <w:bookmarkEnd w:id="149"/>
    <w:bookmarkStart w:name="z189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прием сотрудником канцелярии услугодателя заявки с присвоением регистрационного номера и даты в течение 30 минут;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руководством услугодателя структурного подразделения и исполнителя, ответственного за рассмотрение заявки в течение 2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заявки на правильность заполнения и на комплектность приложенных документов сотрудником (исполнителем) структурного подразделения услугодателя в течение 12 календарных дней с момента регистрации заявки;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оформление сотрудником (исполнителем) структурного подразделения услугодателя сертификата типа гражданского воздушного судна в течение 1 календарного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выдача сертификата типа гражданского воздушного судна в течение 15 минут. </w:t>
      </w:r>
    </w:p>
    <w:bookmarkStart w:name="z190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регистрация представленных документов услугополучателя, необходимых для оказания государственной услуги, в канцелярии услугодателя и передача их руководителю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для рассмотрения руководителю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резолюция руководителя структурного подразделения услугодателя для рассмотрения сотруднику (исполнителю)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оформление сотрудником (исполнителем) структурного подразделения услугодателя структурного подразделения сертификата типа гражданского воздушного судна и передача его руководителю услугодателя для подписания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сертификата типа гражданского воздушного судна услугополучателю.</w:t>
      </w:r>
    </w:p>
    <w:bookmarkStart w:name="z191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52"/>
    <w:bookmarkStart w:name="z192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участвуют следующие структурные подразделения (работники) услугодателя:</w:t>
      </w:r>
    </w:p>
    <w:bookmarkEnd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или заместитель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(исполнитель)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(работниками) услугодателя: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30 минут принимает и регистрирует представленные документы услугополучателя, необходимые для оказания государственной услуги, в журнале регистрации входящей корреспонденции и направляет их руководителю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или заместитель услугодателя в течение 1 календарного дня рассматривает представленные документы услугополучателя, необходимые для оказания государственной услуги, и направляет их руководителю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 в течение 1 календарного дня рассматривает представленные документы услугополучателя, необходимые для оказания государственной услуги, и направляет их сотруднику (исполнителю)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(исполнитель) структурного подразделения услугодателя в течение 12 календарных дней с момента получения заявки рассматривает заявку на правильность заполнения и на комплектность приложенных документов;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(исполнитель) структурного подразделения услугодателя в течение 1 календарного дня с момента получения акта о соответствии (несоответствии) образца воздушного судна нормам летной годности обеспечивает оформление сертификата типа и направляет руководителю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структурного подразделения услугодателя подписывает сертификат типа и передает их сотруднику (исполнителю)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(исполнитель) структурного подразделения услугодателя в течение 15 минут выдает сертификат типа при личном посещении услугополучателя под расписку в журнале учета и регистрации выданных сертификатов.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"Выдача сертификата типа гражданского воздушного судна" приведены в справочнике бизнес–процессов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сертификата типа гражданского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воздушного судна"</w:t>
            </w:r>
          </w:p>
        </w:tc>
      </w:tr>
    </w:tbl>
    <w:bookmarkStart w:name="z194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сертификата типа гражданского воздушного судна"</w:t>
      </w:r>
    </w:p>
    <w:bookmarkEnd w:id="15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54900" cy="7848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454900" cy="784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исполняющего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обязанности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622</w:t>
            </w:r>
          </w:p>
        </w:tc>
      </w:tr>
    </w:tbl>
    <w:bookmarkStart w:name="z196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сертификата организации по техническому</w:t>
      </w:r>
      <w:r>
        <w:br/>
      </w:r>
      <w:r>
        <w:rPr>
          <w:rFonts w:ascii="Times New Roman"/>
          <w:b/>
          <w:i w:val="false"/>
          <w:color w:val="000000"/>
        </w:rPr>
        <w:t>обслуживанию и ремонту авиационной техники гражданской авиации"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55"/>
    <w:bookmarkStart w:name="z198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"Выдача сертификата организации по техническому обслуживанию и ремонту авиационной техники гражданской авиации" (далее – государственная услуга) оказывается Комитетом гражданской авиации Министерства по инвестициям и развитию Республики Казахстан (далее – услугодатель). </w:t>
      </w:r>
    </w:p>
    <w:bookmarkEnd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Прием заявлений и выдача результатов на оказание государственной услуги осуществляется через канцелярию услугодателя либо через веб-портал "электронного правительства": www.egov.kz (далее – портал).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оказываемой государственной услуги: электронная (частично автоматизированная) и (или) бумажная. </w:t>
      </w:r>
    </w:p>
    <w:bookmarkStart w:name="z199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Результатом оказания государственной услуги – сертификат (дубликат сертификата) организации по техническому обслуживанию и ремонту авиационной техники гражданской авиации. </w:t>
      </w:r>
    </w:p>
    <w:bookmarkEnd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Форма предоставления результата оказания государственной услуги: бумажная. </w:t>
      </w:r>
    </w:p>
    <w:bookmarkStart w:name="z200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58"/>
    <w:bookmarkStart w:name="z201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Основанием для начала процедуры (действия) по оказанию государственной услуги является подача электронного запроса или заявления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сертификата организации по техническому обслуживанию и ремонту авиационной техники гражданской авиации", утвержденного приказом Министра по инвестициям и развитию Республики Казахстан от 28 апреля 2015 года № 499 (зарегистрированный в Реестре государственной регистрации нормативных правовых актов Республики Казахстан за № 11349). </w:t>
      </w:r>
    </w:p>
    <w:bookmarkEnd w:id="159"/>
    <w:bookmarkStart w:name="z202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Содержание каждой процедуры (действия), входящей в состав процесса оказания государственной услуги, длительность его выполнения: </w:t>
      </w:r>
    </w:p>
    <w:bookmarkEnd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сотрудником канцелярии услугодателя заявки с присвоением регистрационного номера и даты в течение 30 минут (в случае подачи заявки на бумажном носителе);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руководством услугодателя структурного подразделения и исполнителя, ответственного за рассмотрение заявки в течение 2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(исполнитель) структурного подразделения услугодателя проводит оценку на полноту и достоверность сведений, а также сертификационное обследование организации по техническому обслуживанию и ремонту авиационной техники гражданской авиации в течение 36 календарных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(исполнитель) структурного подразделения услугодателя оформляет сертификат (дубликат сертификата) организации по техническому обслуживанию и ремонту авиационной техники гражданской авиации в течение 1 календарного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сотрудник (исполнитель) структурного подразделения услугодателя производит выдачу сертификата организации по техническому обслуживанию и ремонту авиационной техники гражданской авиации в течение 1 календарного дня. </w:t>
      </w:r>
    </w:p>
    <w:bookmarkStart w:name="z203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5. Результат процедуры (действия) по оказанию государственной услуги, который служит основанием для начала выполнения следующей процедуры (действия): </w:t>
      </w:r>
    </w:p>
    <w:bookmarkEnd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и копирование электронной версии заявки в канцелярии услугодателя (в случае подачи заявки на бумажном носителе);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резолюция руководителя услугодателя для рассмотрения в структурное подразделение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(исполнитель) структурного подразделения услугодателя производит заполнение перечня документов на выдачу сертификата организации по техническому обслуживанию и ремонту авиационной техники гражданской авиации по представленным документам;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оформление сотрудником (исполнителем) структурного подразделения услугодателя сертификата организации по техническому обслуживанию и ремонту авиационной техники гражданской авиации и передача его для подписания руководителю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выдача сертификата (дубликат сертификата) организации по техническому обслуживанию и ремонту авиационной техники гражданской авиации услугополучателю.</w:t>
      </w:r>
    </w:p>
    <w:bookmarkStart w:name="z204" w:id="1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услугодателя,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62"/>
    <w:bookmarkStart w:name="z205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6. Перечень структурных подразделений (работников) услугодателя, которые участвуют в процессе оказания государственной услуги: </w:t>
      </w:r>
    </w:p>
    <w:bookmarkEnd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руководитель или заместитель руководителя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структурного подразделения услугодателя, осуществляющего соответствующую функцию;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сотрудник (исполнитель) структурного подразделения услугодателя, осуществляющего соответствующую функцию;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канцелярии услугодателя.</w:t>
      </w:r>
    </w:p>
    <w:bookmarkStart w:name="z206"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7. Описание последовательности процедур (действий) между структурными подразделениями (работниками) услугодателя: </w:t>
      </w:r>
    </w:p>
    <w:bookmarkEnd w:id="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сотрудник канцелярии услугодателя в течение 30 минут с момента поступления заявки от услугополучателя, производит прием, вскрытие и регистрацию заявки в Единой системе электронного документооборота, копирование его электронной версии, и направляет их руководителю услугодателя;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или заместитель руководителя услугодателя в течение 1 календарного дня рассматривает представленные документы услугополучателя, необходимые для оказания государственной услуги, и направляет их в структурное подразделение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 в течение 1 календарного дня рассматривает представленные документы услугополучателя, необходимые для оказания государственной услуги, и направляет их сотруднику (исполнителю)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сотрудник (исполнитель) структурного подразделения услугодателя рассматривает представленную услугополучателем документацию и проводит сертификационное обследование в срок не более 36 календарных дней со дня получения представленных документов услугополучателя, необходимых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(исполнитель) структурного подразделения услугодателя в течение 1 календарного дня оформляет сертификат организации по техническому обслуживанию и ремонту авиационной техники гражданской авиации и передает на подпись руководителю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структурного подразделения услугодателя в течение 1 календарного дня подписывает сертификат организации по техническому обслуживанию и ремонту авиационной техники гражданской авиации и передает сотруднику (исполнителю)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сотрудник (исполнитель) структурного подразделения услугодателя в течение 15 минут выдает сертификат организации по техническому обслуживанию и ремонту авиационной техники гражданской авиации при личном посещении услугополучателя под расписку в журнале учета и регистрации выданных сертификатов (дубликатов сертификатов).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Дубликат сертификата выдается в течение 2 рабочих дня со дня регистрации представленных документов услугополучателя, необходимых для оказания государственной услуги. </w:t>
      </w:r>
    </w:p>
    <w:bookmarkStart w:name="z207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65"/>
    <w:bookmarkStart w:name="z208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8. Порядок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диаграммах функционального взаимодействия информационных систем, задействованных в оказании государственной услуги и функционального взаимодействия при оказании электронной государственной услуги через услугодателя (диаграмма 1, 2),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через услугополучателя: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 с помощью своего регистрационного свидетельства электронно-цифровой подписи (далее – ЭЦП), которое хранится в интернет-браузере компьютера услугополучателя (осуществляется для незарегистрированных услугополучателей на портале);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пользователем пароля (процесс авторизации) на портал для получения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 подлинности данных о зарегистрированном пользователе через логин (бизнес идентификационный номер (далее - БИН)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случае имеющихся нарушений в данных пользователя;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пользователем услуги, указанной в настоящем регламенте, вывод на экран формы запроса для оказания услуги и заполнение пользователем формы (ввод данных) с учетом ее структуры и форматных требований, прикреплением к форме запроса необходимых документов в электронном виде;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оплата услуги на платежном шлюзе "электронного правительства" (далее – ПШЭП), а затем эта информация поступает в информационную систему государственной базы данных (далее - ИС ГБД)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в ИС ГБД "Е-лицензирование" факта оплаты за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услуге, в случае с отсутствием оплаты за оказание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выбор пользователем регистрационного свидетельства ЭЦП для удостоверения (подписания)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БИН указанным в запросе, и БИН указанным в регистрационном свидетельстве ЭЦП);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7 – формирование сообщения об отказе в запрашиваемой услуге в случае не подтверждения подлинности ЭЦП пользователя;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удостоверение (подписание) запроса посредством ЭЦП услугополучателя заполненной формы (введенных данных) запроса на оказание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регистрация электронного документа (запроса услугополучателя) в ИС ГБД "Е-лицензирование" и обработка запроса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14) процесс 10 – получение услугополучателем результата услуги (электронная лицензия), сформированной порталом. Электронный документ формируется с использованием ЭЦП уполномоченного лица услугодателя.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Пошаговые действия через услугодателя осуществляется следующим образом: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15) процесс 1 – ввод ответственным исполнителем услугодателя логина и пароля (процесс авторизации) в ИС ГБД "Е-лицензирование" для оказания государственной услуги;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16) условие 1 – проверка в ИС ГБД "Е-лицензирование" подлинности данных о зарегистрированном ответственном исполнителе услугодателя через логин и пароль;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17) процесс 2 – формирование ИС ГБД "Е-лицензирование" сообщения об отказе в авторизации в случае имеющихся нарушений в данных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18) процесс 3 – выбор ответственным исполнителем услугодателя услуги, указанной в настоящем регламенте, вывод на экран формы запроса для оказания услуги и ввод ответственным исполнителем услугодателя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19) процесс 4 – направление запроса через шлюз электронного правительства (далее – ШЭП) в информационную систему государственной базы данных "Юридических лиц" (далее - ГБД ЮЛ)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20) условие 2 – проверка наличия данных услугополучателя в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21) процесс 5 – формирование сообщения о невозможности получения данных в случае отсутствия данных услугополучателя в ГБД 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22) процесс 6 – заполнение формы запроса в части отметки о наличии документов в бумажной форме и сканирование ответственным исполнителем услугодателя необходимых документов, предоставленных услугополучателем, и прикрепление их к форме запроса;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23) процесс 7 – регистрация запроса в ИС ГБД "Е-лицензирование" и обработка услуги в ИС ГБД "Е-лицензирование";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24) процесс 9 – получение услугополучателем результата услуги (электронная лицензия) сформированной ИС ГБД "Е-лицензирование". Электронный документ формируется с использованием ЭЦП уполномоченного лица услугодателя.</w:t>
      </w:r>
    </w:p>
    <w:bookmarkStart w:name="z209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9. Описание последовательности процедур (действий) между структурными подразделениями (работниками) услугодателя в процессе оказания государственной услуги и порядок использования информационных систем в процессе оказания государственной услуги отражено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</w:t>
      </w:r>
    </w:p>
    <w:bookmarkEnd w:id="16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сертификата организации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техническому обслуживанию и ремонту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авиационной техники гражданской авиации"</w:t>
            </w:r>
          </w:p>
        </w:tc>
      </w:tr>
    </w:tbl>
    <w:bookmarkStart w:name="z211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Диаграмма № 1 функционального взаимодействия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систем, задействованных в оказании государственной услуги</w:t>
      </w:r>
    </w:p>
    <w:bookmarkEnd w:id="16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электронной государственной услуги через услугодателя</w:t>
      </w:r>
    </w:p>
    <w:bookmarkEnd w:id="16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1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712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сертификата организации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техническому обслуживанию и ремонту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авиационной техники гражданской авиации"</w:t>
            </w:r>
          </w:p>
        </w:tc>
      </w:tr>
    </w:tbl>
    <w:bookmarkStart w:name="z214" w:id="1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сертификата организации по техническому обслуживанию</w:t>
      </w:r>
      <w:r>
        <w:br/>
      </w:r>
      <w:r>
        <w:rPr>
          <w:rFonts w:ascii="Times New Roman"/>
          <w:b/>
          <w:i w:val="false"/>
          <w:color w:val="000000"/>
        </w:rPr>
        <w:t>и ремонту авиационной техники гражданской авиации"</w:t>
      </w:r>
    </w:p>
    <w:bookmarkEnd w:id="17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213600" cy="756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213600" cy="756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header.xml" Type="http://schemas.openxmlformats.org/officeDocument/2006/relationships/header" Id="rId4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