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5ad5" w14:textId="3615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поддержания летной годности гражданских воздушных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мая 2015 года № 622. Зарегистрирован в Министерстве юстиции Республики Казахстан 9 июля 2015 года № 11615. Утратил силу приказом Министра индустрии и инфраструктурного развития Республики Казахстан от 13 октября 2020 года № 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 о государственной регистрации гражданских воздушных судов Республики Казахстан"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признании сертификата летной годности гражданских воздушных судов, выданных иностранным государством" согласно приложению 2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воздушного судна по шуму" согласно приложению 3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радиопередающей аппаратуры" согласно приложению 4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выполнение специального полета" согласно приложению 5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экспортного сертификата летной годности" согласно приложению 6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летной годности воздушного судна сверхлегкой авиации" согласно приложению 7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соответствия экземпляра гражданского воздушного судна нормам летной годности" согласно приложению 8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летной годности гражданского воздушного судна" согласно приложению 9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типа гражданского воздушного судна" согласно приложению 10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организации по техническому обслуживанию и ремонту авиационной техники гражданской авиации" согласно приложению 11 к настоящему приказу.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подпункты 1), 2), 4), 5), 6), 7), 9), 10), 11), 13),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транспорта и коммуникаций Республики Казахстан от 19 мая 2014 года № 311 "Об утверждении регламентов государственных услуг в сфере летной эксплуатации и поддержания летной годности" (зарегистрированный в Реестре государственной регистрации нормативных правовых актов Республики Казахстан за № 9520, опубликованный 5 марта 2015 года в газете "Казахстанская правда" № 43 (27919).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по инвестициям и развитию Республики Казахстан (Сейдахметов Б.К.)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 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гражданских воздушных судов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свидетельств о государственной регистрации гражданских воздушных судов Республики Казахстан" (далее – государственная услуга) оказывается Комитетом гражданской авиации Министерства по инвестициям и развитию Республики Казахстан (далее – услугодатель).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на оказание государственной услуги осуществляется через канцелярию услугодателя либо через веб-портал "электронного правительства": www.egov.kz (далее – портал).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оказываемой государственной услуги: электронная (частично автоматизированная) и (или) бумажная.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Результатом оказания государственной услуги – свидетельство (дубликат свидетельства) о государственной регистрации гражданского воздушного судна.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начала процедуры (действия) по оказанию государственной услуги является подача электронного запроса или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 о государственной регистрации гражданских воздушных судов Республики Казахстан", утвержденного приказом Министра по инвестициям и развитию Республики Казахстан от 28 апреля 2015 года № 499 (зарегистрированный в Реестре государственной регистрации нормативных правовых актов Республики Казахстан за № 11349).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заявки с присвоением регистрационного номера и даты в течение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 услугодателя и исполнителя, ответственного за рассмотрение заявки в течение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проводит оценку на полноту и достоверность сведений в течение 16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(исполнитель) структурного подразделения услугодателя вносит сведения о гражданском воздушном судне в Государственный реестр и присваивает ему опознавательные знаки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(исполнитель) структурного подразделения услугодателя регистрирует в течение 1 рабочего дня и производит выдачу свидетельства (дубликат свидетельства) о государственной регистрации гражданского воздушного судна в течение 15 минут.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в канцелярии услугодателя (в случае подачи заявки на бумажном носителе копирование электронной версии заявки);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в структурное подразделение;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 заполнение перечня документов при регистрации воздушных судов по представленным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сотрудником (исполнителем) структурного подразделения услугодателя свидетельства (дубликата свидетельства) и передача его для подписания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свидетельства (дубликата свидетельства) о государственной регистрации гражданского воздушного судна услугополучателю.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или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30 минут с момента поступления заявки от услугополучателя, производит прием, вскрытие и регистрацию заявки в Единой системе электронного документооборота, копирование его электронной версии, и направляет их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или заместитель руководителя услугодателя в течение 1 рабочего дня рассматривает представленные документы услугополучателя, необходимые для оказания государственной услуги, и направляет их в структурное подразделение;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1 рабочего дня рассматривает представленные документы услугополучателя, необходимые для оказания государственной услуги, и направляет их сотруднику (исполнителю)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(исполнитель) структурного подразделения услугодателя рассматривает представленную услугополучателем документацию в срок не более 16 рабочих дней со дня получения представленных документов услугополучателя, необходимых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(исполнитель) структурного подразделения услугодателя в течение 1 рабочего дня вносит сведения о гражданском воздушном судне в Государственный реестр и присваивает ему опознавательные знаки;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(исполнитель) структурного подразделения услугодателя в течение 1 рабочего дня оформляет свидетельство (дубликат свидетельства) о государственной регистрации гражданского воздушного судна и передает на подпись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структурного подразделения услугодателя подписывает свидетельство (дубликат свидетельства) и передает сотруднику (исполнителю)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 (исполнитель) структурного подразделения услугодателя в течение 15 минут выдает свидетельство (дубликат свидетельства) о государственной регистрации гражданского воздушного судна при личном посещении услугополучателя под расписку в журнале учета и регистрации выданных свидетельств (дубликатов свидетельства).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Дубликат свидетельство о государственной регистрации гражданского воздушного судна выдается в течение 2 рабочих дня со дня регистрации представленных документов услугополучателя, необходимых для оказания государственной услуги. 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функционального взаимодействия информационных систем, задействованных в оказании государственной услуги и функционального взаимодействия при оказании электронной государственной услуги через услугодателя (диаграмма 1, 2),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– ПШЭП), а затем эта информация поступает в информационную систему государственной базы данных (далее - ИС ГБД)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случае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пользователем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случае не подтверждения подлинности ЭЦП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услугодателя осуществляется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условие 2 – проверка наличия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процесс 5 – формирование сообщения о невозможности получения данных в случае отсутствия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процесс 8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и порядок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гражданских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Республики Казахстан"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систем, задействованных в оказании государственной услуги 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услугодателя 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гражданских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Республики Казахстан"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 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гражданских воздушных судов Республики Казахстан"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622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признании сертификата летной годности</w:t>
      </w:r>
      <w:r>
        <w:br/>
      </w:r>
      <w:r>
        <w:rPr>
          <w:rFonts w:ascii="Times New Roman"/>
          <w:b/>
          <w:i w:val="false"/>
          <w:color w:val="000000"/>
        </w:rPr>
        <w:t>гражданских воздушных судов, выданных иностранным государством"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о признании сертификата летной годности гражданских воздушных судов, выданных иностранным государством" (далее – государственная услуга) оказывается Комитетом гражданской авиации Министерства по инвестициям и развитию Республики Казахстан (далее – услугодатель).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на оказание государственной услуги осуществляется через канцелярию услугодателя либо через веб-портал "электронного правительства": www.egov.kz (далее – портал).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оказываемой государственной услуги: электронная (частично автоматизированная) и (или) бумажная. 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Результатом оказания государственной услуги – решение (дубликат решения) о признании сертификата летной годности гражданских воздушных судов, выданных иностранным государством.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начала процедуры (действия) по оказанию государственной услуги является подача электронного запроса или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признании сертификата летной годности гражданских воздушных судов, выданных иностранным государством", утвержденного приказом Министра по инвестициям и развитию Республики Казахстан от 28 апреля 2015 года № 499 (зарегистрированный в Реестре государственной регистрации нормативных правовых актов Республики Казахстан за № 11349).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сотрудником канцелярии услугодателя заявки с присвоением регистрационного номера и даты в течение 30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 и исполнителя, ответственного за рассмотрение заявки в течение 2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 проводит оценку на полноту и достоверность сведений в течение 7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(исполнитель) структурного подразделения услугодателя производит оформление решения (дубликат решения) о признании сертификата летной годности гражданских воздушных судов, выданных иностранным государством в течение 1 календарного дня и выдачу в течение 15 минут.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в канцелярии услугодателя (в случае подачи заявки на бумажном носителе копирование электронной версии заявки);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в структурное подразделение;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сотрудником (исполнителем) структурного подразделения услугодателя решения (дубликата решения) и передача его для подписания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решения (дубликата решения) услугополучателю.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или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30 минут с момента поступления заявки от услугополучателя, производит прием, вскрытие и регистрацию заявки в Единой системе электронного документооборота, копирование его электронной версии, и направляет их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или заместитель руководителя услугодателя в течение 1 календарного дня рассматривает представленные документы услугополучателя, необходимые для оказания государственной услуги, и направляет их в структурное подразделение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1 календарного дня рассматривает представленные документы услугополучателя, необходимые для оказания государственной услуги, и направляет их сотруднику (исполнителю)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(исполнитель) структурного подразделения услугодателя рассматривает представленную услугополучателем документацию в срок не более 7 календарных дней со дня получения представленных документов услугополучателя, необходимых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(исполнитель) структурного подразделения услугодателя в течение 1 календарного дня оформляет решение о признании сертификата летной годности гражданских воздушных судов, выданных иностранным государством и передает на подпись руководителю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структурного подразделения услугодателя подписывает решение о признании сертификата летной годности гражданских воздушных судов, выданных иностранным государством и передает сотруднику (исполнителю)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(исполнитель) структурного подразделения услугодателя в течение 15 минут выдает решение о признании сертификата летной годности гражданских воздушных судов, выданных иностранным государством при личном посещении услугополучателя под расписку в журнале учета и регистрации выданных решении о признании сертификатов.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решении о признании выдается в течение 2 рабочих дня со дня регистрации представленных документов услугополучателя, необходимых для оказания государственной услуги.</w:t>
      </w:r>
    </w:p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функционального взаимодействия информационных систем, задействованных в оказании государственной услуги и функционального взаимодействия при оказании электронной государственной услуги через услугодателя (диаграмма 1, 2),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пользователем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 подтверждения подлинности ЭЦП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услугодателя осуществляется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условие 2 – проверка наличия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5 – формирование сообщения о невозможности получения данных в случае отсутствия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и порядок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признании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летной годности гражданских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судов, выданных иностранным государством"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систем, задействованных в оказании государственной услуги 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услугодателя 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признании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летной годности гражданских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судов, выданных иностранным государством"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признании сертификата летной годности</w:t>
      </w:r>
      <w:r>
        <w:br/>
      </w:r>
      <w:r>
        <w:rPr>
          <w:rFonts w:ascii="Times New Roman"/>
          <w:b/>
          <w:i w:val="false"/>
          <w:color w:val="000000"/>
        </w:rPr>
        <w:t>гражданских воздушных судов, выданных</w:t>
      </w:r>
      <w:r>
        <w:br/>
      </w:r>
      <w:r>
        <w:rPr>
          <w:rFonts w:ascii="Times New Roman"/>
          <w:b/>
          <w:i w:val="false"/>
          <w:color w:val="000000"/>
        </w:rPr>
        <w:t>иностранным государством"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622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воздушного судна по шуму"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сертификата воздушного судна по шуму" (далее – государственная услуга) оказывается Комитетом гражданской авиации Министерства по инвестициям и развитию Республики Казахстан (далее – услугодатель).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на оказание государственной услуги осуществляется через канцелярию услугодателя либо через веб-портал "электронного правительства": www.egov.kz (далее – портал).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оказываемой государственной услуги: электронная (частично автоматизированная) и (или) бумажная. 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Результатом оказания государственной услуги – сертификата воздушного судна по шуму.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начала процедуры (действия) по оказанию государственной услуги является подача электронного запроса или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сертификата воздушного судна по шуму", утвержденного приказом Министра по инвестициям и развитию Республики Казахстан от 28 апреля 2015 года № 499 (зарегистрированный в Реестре государственной регистрации нормативных правовых актов Республики Казахстан за № 11349).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сотрудником канцелярии услугодателя заявки с присвоением регистрационного номера и даты в течение 30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 и исполнителя, ответственного за рассмотрение заявки в течение 1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 проводит оценку на полноту и достоверность сведений в течение 28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(исполнитель) структурного подразделения услугодателя производит оформление сертификата воздушного судна по шуму в течение 1 календарного дня и в течение 15 минут. 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в канцелярии услугодателя (в случае подачи заявки на бумажном носителе копирование электронной версии заявки);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в структурное подразделение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сотрудником (исполнителем) структурного подразделения услугодателя сертификата воздушного судна по шуму и передача его для подписания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сертификата воздушного судна по шуму услугополучателю.</w:t>
      </w:r>
    </w:p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или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услугодателя.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услугодателя: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30 минут с момента поступления заявки от услугополучателя, производит прием, вскрытие и регистрацию заявки в Единой системе электронного документооборота, копирование его электронной версии, и направляет их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или заместитель руководителя услугодателя в течение 1 календарного дня рассматривает представленные документы услугополучателя, необходимые для оказания государственной услуги, и направляет их в структурное подразделение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1 календарного дня рассматривает представленные документы услугополучателя, необходимые для оказания государственной услуги, и направляет их сотруднику (исполнителю)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(исполнитель) структурного подразделения услугодателя рассматривает представленную услугополучателем документацию в срок не более 27 календарных дней со дня получения представленных документов услугополучателя, необходимых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(исполнитель) структурного подразделения услугодателя в течение 1 календарного дня оформляет сертификат воздушного судна по шуму и передает на подпись руководителю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структурного подразделения услугодателя подписывает сертификат воздушного судна по шуму и передает сотруднику (исполнителю)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(исполнитель) структурного подразделения услугодателя в течение 15 минут выдает сертификат воздушного судна по шуму при личном посещении услугополучателя под расписку в журнале учета и регистрации выданных сертификатов воздушных судов по шуму.</w:t>
      </w:r>
    </w:p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функционального взаимодействия информационных систем, задействованных в оказании государственной услуги и функционального взаимодействия при оказании электронной государственной услуги через услугодателя (диаграмма 1, 2),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пользователем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 подтверждения подлинности ЭЦП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услугодателя осуществляется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условие 2 – проверка наличия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5 – формирование сообщения о невозможности получения данных в случае отсутствия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и порядок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воздушного судна по шуму"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систем, задействованных в оказании государственной услуги 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услугодателя 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воздушного судна по шуму"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воздушного судна по шуму"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622</w:t>
            </w:r>
          </w:p>
        </w:tc>
      </w:tr>
    </w:tbl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радиопередающей аппаратуры"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использование радиопередающей аппаратуры" (далее – государственная услуга) оказывается Комитетом гражданской авиации Министерства по инвестициям и развитию Республики Казахстан (далее – услугодатель).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на оказание государственной услуги осуществляется через канцелярию услугодателя либо через веб-портал "электронного правительства": www.egov.kz (далее – портал).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оказываемой государственной услуги: электронная (частично автоматизированная) и (или) бумажная. 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Результатом оказания государственной услуги – разрешения на использование радиопередающей аппаратуры.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начала процедуры (действия) по оказанию государственной услуги является подача электронного запроса или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радиопередающей аппаратуры", утвержденного приказом Министра по инвестициям и развитию Республики Казахстан от 28 апреля 2015 года № 499 (зарегистрированный в Реестре государственной регистрации нормативных правовых актов Республики Казахстан за № 11349). 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сотрудником канцелярии услугодателя заявки с присвоением регистрационного номера и даты в течение 30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 и исполнителя, ответственного за рассмотрение заявки в течение 1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 проводит оценку на полноту и достоверность сведений в течение 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(исполнитель) структурного подразделения услугодателя производит оформление разрешения на использование радиопередающей аппаратуры в течение 1 календарного дня и выдачу в течение 15 минут. 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в канцелярии услугодателя (в случае подачи заявки на бумажном носителе копирование электронной версии заявки);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в структурное подразделение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сотрудником (исполнителем) структурного подразделения услугодателя разрешения на использование радиопередающей аппаратуры и передача его для подписания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разрешения на использование радиопередающей аппаратуры услугополучателю.</w:t>
      </w:r>
    </w:p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или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услугодателя.</w:t>
      </w:r>
    </w:p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услугодателя: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30 минут с момента поступления заявки от услугополучателя, производит прием, вскрытие и регистрацию заявки в Единой системе электронного документооборота, копирование его электронной версии, и направляет их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или заместитель руководителя услугодателя в течение 1 календарного дня рассматривает представленные документы услугополучателя, необходимые для оказания государственной услуги, и направляет их в структурное подразделение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1 календарного дня рассматривает представленные документы услугополучателя, необходимые для оказания государственной услуги, и направляет их сотруднику (исполнителю)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(исполнитель) структурного подразделения услугодателя рассматривает представленную услугополучателем документацию в срок не более 7 календарных дней со дня получения представленных документов услугополучателя, необходимых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(исполнитель) структурного подразделения услугодателя в течение 1 календарного дня оформляет разрешения на использование радиопередающей аппаратуры и передает на подпись руководителю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структурного подразделения услугодателя подписывает разрешения на использование радиопередающей аппаратуры и передает сотруднику (исполнителю)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(исполнитель) структурного подразделения услугодателя в течение 15 минут выдает разрешения на использование радиопередающей аппаратуры при личном посещении услугополучателя под расписку в журнале учета и регистрации выданных разрешении на использование радиопередающей аппаратуры.</w:t>
      </w:r>
    </w:p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функционального взаимодействия информационных систем, задействованных в оказании государственной услуги и функционального взаимодействия при оказании электронной государственной услуги через услугодателя (диаграмма 1, 2),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пользователем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 подтверждения подлинности ЭЦП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услугодателя осуществляется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условие 2 – проверка наличия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5 – формирование сообщения о невозможности получения данных в случае отсутствия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и порядок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радиопередающей аппаратуры"</w:t>
            </w:r>
          </w:p>
        </w:tc>
      </w:tr>
    </w:tbl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систем, задействованных в оказании государственной услуги 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услугодателя 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радиопередающей аппаратуры"</w:t>
            </w:r>
          </w:p>
        </w:tc>
      </w:tr>
    </w:tbl>
    <w:bookmarkStart w:name="z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радиопередающей аппаратуры"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622</w:t>
            </w:r>
          </w:p>
        </w:tc>
      </w:tr>
    </w:tbl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выполнение специального полета"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выполнение специального полета" (далее – государственная услуга) оказывается Комитетом гражданской авиации Министерства по инвестициям и развитию Республики Казахстан (далее – услугодатель).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на оказание государственной услуги осуществляется через канцелярию услугодателя либо через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оказываемой государственной услуги: электронная (частично автоматизированная) и (или) бумажная. </w:t>
      </w:r>
    </w:p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Результатом оказания государственной услуги – сертификат на выполнение специального полета.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начала процедуры (действия) по оказанию государственной услуги является подача электронного запроса или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выполнение специального полета", утвержденного приказом Министра по инвестициям и развитию Республики Казахстан от 28 апреля 2015 года № 499 (зарегистрированный в Реестре государственной регистрации нормативных правовых актов Республики Казахстан за № 11349). 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сотрудником канцелярии услугодателя заявки с присвоением регистрационного номера и даты в течение 30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 и исполнителя, ответственного за рассмотрение заявки в течение 1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 проводит оценку на полноту и достоверность сведений в течение 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(исполнитель) структурного подразделения услугодателя производит оформление разрешения на выполнение специального полета в течение 1 календарного дня и выдачу в течение 15 минут. </w:t>
      </w:r>
    </w:p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в канцелярии услугодателя (в случае подачи заявки на бумажном носителе копирование электронной версии заявки);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в структурное подразделение;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сотрудником (исполнителем) структурного подразделения услугодателя разрешения на выполнение специального полета и передача его для подписания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разрешения на выполнение специального полета услугополучателю.</w:t>
      </w:r>
    </w:p>
    <w:bookmarkStart w:name="z9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или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услугодателя.</w:t>
      </w:r>
    </w:p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услугодателя: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30 минут с момента поступления заявки от услугополучателя, производит прием, вскрытие и регистрацию заявки в Единой системе электронного документооборота, копирование его электронной версии, и направляет их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или заместитель руководителя услугодателя в течение 1 календарного дня рассматривает представленные документы услугополучателя, необходимые для оказания государственной услуги, и направляет их в структурное подразделение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1 календарного дня рассматривает представленные документы услугополучателя, необходимые для оказания государственной услуги, и направляет их сотруднику (исполнителю)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(исполнитель) структурного подразделения услугодателя рассматривает представленную услугополучателем документацию в срок не более 7 календарных дней со дня получения представленных документов услугополучателя, необходимых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(исполнитель) структурного подразделения услугодателя в течение 1 календарного дня оформляет разрешения на выполнение специального полета и передает на подпись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структурного подразделения услугодателя подписывает разрешения на выполнение специального полета и передает сотруднику (исполнителю)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(исполнитель) структурного подразделения услугодателя в течение 15 минут выдает разрешения на выполнение специального полета при личном посещении услугополучателя под расписку в журнале учета и регистрации выданных разрешении на выполнение специального полета.</w:t>
      </w:r>
    </w:p>
    <w:bookmarkStart w:name="z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функционального взаимодействия информационных систем, задействованных в оказании государственной услуги и функционального взаимодействия при оказании электронной государственной услуги через услугодателя (диаграмма 1, 2),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пользователем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 подтверждения подлинности ЭЦП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услугодателя осуществляется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условие 2 – проверка наличия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5 – формирование сообщения о невозможности получения данных в случае отсутствия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и порядок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полета"</w:t>
            </w:r>
          </w:p>
        </w:tc>
      </w:tr>
    </w:tbl>
    <w:bookmarkStart w:name="z10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систем, задействованных в оказании государственной услуги 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услугодателя 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полета"</w:t>
            </w:r>
          </w:p>
        </w:tc>
      </w:tr>
    </w:tbl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выполнение специального полета"</w:t>
      </w:r>
    </w:p>
    <w:bookmarkEnd w:id="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622</w:t>
            </w:r>
          </w:p>
        </w:tc>
      </w:tr>
    </w:tbl>
    <w:bookmarkStart w:name="z10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экспортного сертификата летной годности"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экспортного сертификата летной годности" (далее – государственная услуга) оказывается Комитетом гражданской авиации Министерства по инвестициям и развитию Республики Казахстан (далее – услугодатель).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на оказание государственной услуги осуществляется через канцелярию услугодателя либо через веб-портал "электронного правительства": www.egov.kz (далее – портал).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оказываемой государственной услуги: электронная (частично автоматизированная) и (или) бумажная.</w:t>
      </w:r>
    </w:p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Результатом оказания государственной услуги – экспортный сертификат летной годности.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Start w:name="z10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начала процедуры (действия) по оказанию государственной услуги является подача электронного запроса или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экспортного сертификата летной годности", утвержденного приказом Министра по инвестициям и развитию Республики Казахстан от 28 апреля 2015 года № 499 (зарегистрированный в Реестре государственной регистрации нормативных правовых актов Республики Казахстан за № 11349). 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работником канцелярии услугодателя заявки с присвоением регистрационного номера и даты в течение 30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сотрудником услугодателя структурного подразделения и исполнителя, ответственного за рассмотрение заявки в течение 2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 проводит оценку на полноту и достоверность сведений в течение 7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(исполнитель) структурного подразделения услугодателя производит оформление экспортного сертификата летной годности в течение 1 календарного дня и выдачу в течение 15 минут; </w:t>
      </w:r>
    </w:p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в канцелярии услугодателя (в случае подачи заявки на бумажном носителе копирование электронной версии заявки);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в структурное подразделение;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 производит заполнение перечня документов при регистрации воздушных судов по представленным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сотрудником (исполнителем) структурного подразделения услугодателя экспортного сертификата летной годности и передача его для подписания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экспортного сертификата летной годности услугополучателю.</w:t>
      </w:r>
    </w:p>
    <w:bookmarkStart w:name="z11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или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услугодателя.</w:t>
      </w:r>
    </w:p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услугодателя: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30 минут с момента поступления заявки от услугополучателя, производит прием, вскрытие и регистрацию заявки в Единой системе электронного документооборота, копирование его электронной версии, и направляет их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или заместитель руководителя услугодателя в течение 1 календарного дня рассматривает представленные документы услугополучателя, необходимые для оказания государственной услуги, и направляет их в структурное подразделение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1 календарного дня рассматривает представленные документы услугополучателя, необходимые для оказания государственной услуги, и направляет их сотруднику (исполнителю)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(исполнитель) структурного подразделения услугодателя рассматривает представленную услугополучателем документацию в срок не более 7 календарных дней со дня получения представленных документов услугополучателя, необходимых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(исполнитель) структурного подразделения услугодателя в течение 1 календарного дня оформляет экспортный сертификат летной годности и передает на подпись руководителю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структурного подразделения услугодателя подписывает экспортный сертификат летной годности и передает сотруднику (исполнителю)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(исполнитель) структурного подразделения услугодателя в течение 15 минут выдает экспортный сертификат летной годности при личном посещении услугополучателя под расписку в журнале учета и регистрации выданных сертификатов.</w:t>
      </w:r>
    </w:p>
    <w:bookmarkStart w:name="z11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функционального взаимодействия информационных систем, задействованных в оказании государственной услуги и функционального взаимодействия при оказании электронной государственной услуги через услугодателя (диаграмма 1, 2),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пользователем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 подтверждения подлинности ЭЦП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услугодателя осуществляется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условие 2 – проверка наличия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5 – формирование сообщения о невозможности получения данных в случае отсутствия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и порядок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экспортного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летной годности"</w:t>
            </w:r>
          </w:p>
        </w:tc>
      </w:tr>
    </w:tbl>
    <w:bookmarkStart w:name="z11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</w:p>
    <w:bookmarkEnd w:id="9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услугодателя</w:t>
      </w:r>
    </w:p>
    <w:bookmarkEnd w:id="9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экспортного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летной годности"</w:t>
            </w:r>
          </w:p>
        </w:tc>
      </w:tr>
    </w:tbl>
    <w:bookmarkStart w:name="z12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экспортного сертификата летной годности"</w:t>
      </w:r>
    </w:p>
    <w:bookmarkEnd w:id="9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622</w:t>
            </w:r>
          </w:p>
        </w:tc>
      </w:tr>
    </w:tbl>
    <w:bookmarkStart w:name="z12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летной годности воздушного судна</w:t>
      </w:r>
      <w:r>
        <w:br/>
      </w:r>
      <w:r>
        <w:rPr>
          <w:rFonts w:ascii="Times New Roman"/>
          <w:b/>
          <w:i w:val="false"/>
          <w:color w:val="000000"/>
        </w:rPr>
        <w:t>сверхлегкой авиации"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сертификата летной годности воздушного судна сверхлегкой авиации" (далее – государственная услуга) оказывается Комитетом гражданской авиации Министерства по инвестициям и развитию Республики Казахстан (далее – услугодатель).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на оказание государственной услуги осуществляется через канцелярию услугодателя либо через веб-портал "электронного правительства": www.egov.kz (далее – портал).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оказываемой государственной услуги: электронная (частично автоматизированная) и (или) бумажная. </w:t>
      </w:r>
    </w:p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Результатом оказания государственной услуги – сертификат (дубликат сертификата) летной годности воздушного судна сверхлегкой авиации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Start w:name="z12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начала процедуры (действия) по оказанию государственной услуги является подача электронного запроса или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сертификата летной годности воздушного судна сверхлегкой авиации", утвержденного приказом Министра по инвестициям и развитию Республики Казахстан от 28 апреля 2015 года № 499 (зарегистрированный в Реестре государственной регистрации нормативных правовых актов Республики Казахстан за № 11349).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сотрудником канцелярии услугодателя заявки с присвоением регистрационного номера и даты в течение 30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 и исполнителя, ответственного за рассмотрение заявки в течение 1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 проводит оценку на полноту и достоверность сведений в течение 28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(исполнитель) структурного подразделения услугодателя производит оформление сертификата летной годности воздушного судна сверхлегкой авиации в течение 1 календарного дня и выдачу в течение 15 минут. </w:t>
      </w:r>
    </w:p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в канцелярии услугодателя (в случае подачи заявки на бумажном носителе копирование электронной версии заявки);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в структурное подразделение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сотрудником (исполнителем) структурного подразделения услугодателя сертификата летной годности воздушного судна сверхлегкой авиации и передача его для подписания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сертификата летной годности воздушного судна сверхлегкой авиации услугополучателю.</w:t>
      </w:r>
    </w:p>
    <w:bookmarkStart w:name="z13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или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услугодателя.</w:t>
      </w:r>
    </w:p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Описание последовательности процедур (действий) между структурными подразделениями (работниками) услугодателя: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30 минут с момента поступления заявки от услугополучателя, производит прием, вскрытие и регистрацию заявки в Единой системе электронного документооборота, копирование его электронной версии, и направляет их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или заместитель руководителя услугодателя в течение 1 календарного дня рассматривает представленные документы услугополучателя, необходимые для оказания государственной услуги, и направляет их в структурное подразделение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1 календарного дня рассматривает представленные документы услугополучателя, необходимые для оказания государственной услуги, и направляет их сотруднику (исполнителю)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(исполнитель) структурного подразделения услугодателя в течение 5 календарных дней передает копию представленных документов услугополучателя, необходимые для оказания государственной услуги, постоянно действующей технической комиссии по обследованию воздушных судов сверхлегкой авиации (далее - техническая комиссия) для проведения работ по экспертизе эксплуатационной документации и оценки </w:t>
      </w:r>
      <w:r>
        <w:rPr>
          <w:rFonts w:ascii="Times New Roman"/>
          <w:b w:val="false"/>
          <w:i w:val="false"/>
          <w:color w:val="000000"/>
          <w:sz w:val="28"/>
        </w:rPr>
        <w:t>соответствия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нормам летной годности гражданских воздушных судов.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технической комиссией в течение 20 календарных дней работ по экспертизе эксплуатационной документации и оценке соответствия нормам летной годности воздушного судна сверхлегкой авиации, по результатам которой составляется акт оценки о годности к эксплуатации воздушных судов сверхлегкой авиации (далее – Акт), который направляется сотруднику (исполнителю)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(исполнитель) структурного подразделения услугодателя в течение 3 календарных дней оформляет сертификат летной годности воздушного судна сверхлегкой авиации и передает на подпись руководителю структурного подразделения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структурного подразделения услугодателя подписывает сертификата летной годности воздушного судна сверхлегкой авиации и передает сотруднику (исполнителю)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(исполнитель) структурного подразделения услугодателя в течение 15 минут выдает сертификата летной годности воздушного судна сверхлегкой авиации при личном посещении услугополучателя под расписку в журнале учета и регистрации выданных сертификатов (дубликатов сертификатов).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Дубликат разрешения выдается в течение 2 рабочих дня со дня регистрации представленных документов услугополучателя, необходимых для оказания государственной услуги. </w:t>
      </w:r>
    </w:p>
    <w:bookmarkStart w:name="z13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функционального взаимодействия информационных систем, задействованных в оказании государственной услуги и функционального взаимодействия при оказании электронной государственной услуги через услугодателя (диаграмма 1, 2),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– ПШЭП), а затем эта информация поступает в информационную систему государственной базы данных (далее - ИС ГБД)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случае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пользователем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случае не подтверждения подлинности ЭЦП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услугодателя осуществляется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условие 2 – проверка наличия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процесс 5 – формирование сообщения о невозможности получения данных в случае отсутствия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и порядок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полета"</w:t>
            </w:r>
          </w:p>
        </w:tc>
      </w:tr>
    </w:tbl>
    <w:bookmarkStart w:name="z13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</w:p>
    <w:bookmarkEnd w:id="1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услугодателя</w:t>
      </w:r>
    </w:p>
    <w:bookmarkEnd w:id="1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летной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 сверхлегкой авиации"</w:t>
            </w:r>
          </w:p>
        </w:tc>
      </w:tr>
    </w:tbl>
    <w:bookmarkStart w:name="z14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летной годности воздушного судна</w:t>
      </w:r>
      <w:r>
        <w:br/>
      </w:r>
      <w:r>
        <w:rPr>
          <w:rFonts w:ascii="Times New Roman"/>
          <w:b/>
          <w:i w:val="false"/>
          <w:color w:val="000000"/>
        </w:rPr>
        <w:t>сверхлегкой авиации"</w:t>
      </w:r>
    </w:p>
    <w:bookmarkEnd w:id="1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622</w:t>
            </w:r>
          </w:p>
        </w:tc>
      </w:tr>
    </w:tbl>
    <w:bookmarkStart w:name="z14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соответствия экземпляра</w:t>
      </w:r>
      <w:r>
        <w:br/>
      </w:r>
      <w:r>
        <w:rPr>
          <w:rFonts w:ascii="Times New Roman"/>
          <w:b/>
          <w:i w:val="false"/>
          <w:color w:val="000000"/>
        </w:rPr>
        <w:t>гражданского воздушного судна нормам летной годности"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удостоверения соответствия экземпляра гражданского воздушного судна нормам летной годности" (далее – государственная услуга) оказывается Комитетом гражданской авиации Министерства по инвестициям и развитию Республики Казахстан (далее – услугодатель).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на оказание государственной услуги осуществляется через канцелярию услугодателя либо через веб-портал "электронного правительства": www.egov.kz (далее – портал).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оказываемой государственной услуги: электронная (частично автоматизированная) и (или) бумажная. </w:t>
      </w:r>
    </w:p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Результатом оказания государственной услуги – удостоверение (дубликат удостоверения) соответствия экземпляра гражданского воздушного судна нормам летной годности.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4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начала процедуры (действия) по оказанию государственной услуги является подача электронного запроса или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удостоверения соответствия экземпляра гражданского воздушного судна нормам летной годности", утвержденного приказом Министра по инвестициям и развитию Республики Казахстан от 28 апреля 2015 года № 499 (зарегистрированный в Реестре государственной регистрации нормативных правовых актов Республики Казахстан за № 11349). 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сотрудником канцелярии услугодателя заявки с присвоением регистрационного номера и даты в течение 30 минут (в случае подачи заявки на бумажном носителе);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 и исполнителя, ответственного за рассмотрение заявки в течение 2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 проводит оценку на полноту и достоверность сведений в течение 10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(исполнитель) структурного подразделения услугодателя привлекает экспертную организацию для проведения работ по сертификационному обследованию в срок не более 10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экспертная организация производит сертификационное обследование в течение 12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(исполнитель) структурного подразделения услугодателя оформляет удостоверение (дубликат удостоверения) соответствия экземпляра гражданского воздушного судна нормам летной годности в течение 5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(исполнитель) структурного подразделения услугодателя производит выдачу удостоверение в течение 1 календарного дня. </w:t>
      </w:r>
    </w:p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в канцелярии услугодателя (в случае подачи заявки на бумажном носителе копирование электронной версии заявки);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в структурное подразделение;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 производит заполнение перечня документов при выдачи удостоверения (дубликата удостоверения) соответствия экземпляра гражданского воздушного судна регистрации воздушных судов по представленным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(исполнитель) структурного подразделения услугодателя передает копию представленных документов в экспертную организацию;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экспертная организация по окончании сертификационного обследования оформляет акт (далее - акт);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сотрудником (исполнителем) структурного подразделения услугодателя удостоверение (дубликат удостоверения) соответствия экземпляра гражданского воздушного судна нормам летной годности и передача его для подписания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сертификата (дубликата сертификата) услугополучателю.</w:t>
      </w:r>
    </w:p>
    <w:bookmarkStart w:name="z15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или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услугодателя.</w:t>
      </w:r>
    </w:p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услугодателя: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30 минут с момента поступления заявки от услугополучателя, производит прием, вскрытие и регистрацию заявки в Единой системе электронного документооборота, копирование его электронной версии, и направляет их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или заместитель руководителя услугодателя в течение 1 календарного дня рассматривает представленные документы услугополучателя, необходимые для оказания государственной услуги, и направляет их в структурное подразделение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1 календарного дня рассматривает представленные документы услугополучателя, необходимые для оказания государственной услуги, и направляет их сотруднику (исполнителю)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(исполнитель) структурного подразделения услугодателя рассматривает представленную услугополучателем документацию в срок не более 10 календарных дней со дня получения представленных документов услугополучателя, необходимых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(исполнитель) структурного подразделения услугодателя привлекает экспертную организацию для проведения работ по сертификационному обследованию в срок не более 10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Экспертная организация производит сертификационное обследование в течение 12 календарных дней, по окончании которых оформляет акт и направляет их сотруднику (исполнителю) структурного подразделения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(исполнитель) структурного подразделения услугодателя в течение 5 календарных дней оформляет удостоверение (дубликат удостоверения) соответствия экземпляра гражданского воздушного судна нормам летной годности и передает на подпись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структурного подразделения услугодателя в течение 1 календарного дня подписывает удостоверение (дубликат удостоверения) соответствия экземпляра гражданского воздушного судна нормам летной годности и передает сотруднику (исполнителю)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 (исполнитель) структурного подразделения услугодателя в течение 15 минут выдает удостоверение (дубликат удостоверения) соответствия экземпляра гражданского воздушного судна нормам летной годности при личном посещении услугополучателя под расписку в журнале учета и регистрации выданных сертификатов (дубликатов сертификатов).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сертификата выдается в течение 2 рабочих дня со дня регистрации представленных документов услугополучателя, необходимых для оказания государственной услуги.</w:t>
      </w:r>
    </w:p>
    <w:bookmarkStart w:name="z15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функционального взаимодействия информационных систем, задействованных в оказании государственной услуги и функционального взаимодействия при оказании электронной государственной услуги через услугодателя (диаграмма 1, 2),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– ПШЭП), а затем эта информация поступает в информационную систему государственной базы данных (далее - ИС ГБД)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случае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пользователем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случае не подтверждения подлинности ЭЦП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услугодателя осуществляется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условие 2 – проверка наличия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процесс 5 – формирование сообщения о невозможности получения данных в случае отсутствия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и порядок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экземпляра гражданского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нормам летной годности"</w:t>
            </w:r>
          </w:p>
        </w:tc>
      </w:tr>
    </w:tbl>
    <w:bookmarkStart w:name="z15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</w:p>
    <w:bookmarkEnd w:id="1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услугодателя</w:t>
      </w:r>
    </w:p>
    <w:bookmarkEnd w:id="1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экземпляра гражданского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нормам летной годности"</w:t>
            </w:r>
          </w:p>
        </w:tc>
      </w:tr>
    </w:tbl>
    <w:bookmarkStart w:name="z16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соответствия экземпляра гражданского</w:t>
      </w:r>
      <w:r>
        <w:br/>
      </w:r>
      <w:r>
        <w:rPr>
          <w:rFonts w:ascii="Times New Roman"/>
          <w:b/>
          <w:i w:val="false"/>
          <w:color w:val="000000"/>
        </w:rPr>
        <w:t>воздушного судна нормам летной годности"</w:t>
      </w:r>
    </w:p>
    <w:bookmarkEnd w:id="1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622</w:t>
            </w:r>
          </w:p>
        </w:tc>
      </w:tr>
    </w:tbl>
    <w:bookmarkStart w:name="z16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летной годности гражданского</w:t>
      </w:r>
      <w:r>
        <w:br/>
      </w:r>
      <w:r>
        <w:rPr>
          <w:rFonts w:ascii="Times New Roman"/>
          <w:b/>
          <w:i w:val="false"/>
          <w:color w:val="000000"/>
        </w:rPr>
        <w:t>воздушного судна"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9"/>
    <w:bookmarkStart w:name="z16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сертификата летной годности гражданского воздушного судна" (далее – государственная услуга) оказывается Комитетом гражданской авиации Министерства по инвестициям и развитию Республики Казахстан (далее – услугодатель).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на оказание государственной услуги осуществляется через канцелярию услугодателя либо через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оказываемой государственной услуги: электронная (частично автоматизированная) и (или) бумажная. </w:t>
      </w:r>
    </w:p>
    <w:bookmarkStart w:name="z1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Результатом оказания государственной услуги – сертификат (дубликат сертификата) летной годности гражданского воздушного судна.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6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2"/>
    <w:bookmarkStart w:name="z1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начала процедуры (действия) по оказанию государственной услуги является подача электронного запроса или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сертификата летной годности гражданского воздушного судна", утвержденного приказом Министра по инвестициям и развитию Республики Казахстан от 28 апреля 2015 года № 499 (зарегистрированный в Реестре государственной регистрации нормативных правовых актов Республики Казахстан за № 11349). </w:t>
      </w:r>
    </w:p>
    <w:bookmarkEnd w:id="133"/>
    <w:bookmarkStart w:name="z1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сотрудником канцелярии услугодателя заявки с присвоением регистрационного номера и даты в течение 30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 и исполнителя, ответственного за рассмотрение заявки в течение 2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 проводит оценку на полноту и достоверность сведений, а также сертификационное обследование воздушного судна в течение 27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(исполнитель) структурного подразделения услугодателя производит оформление сертификата (дубликата сертификата) летной годности гражданского воздушного судна в течение 1 календарного дня и выдачу в течение 15 минут. </w:t>
      </w:r>
    </w:p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в канцелярии услугодателя (в случае подачи заявки на бумажном носителе копирование электронной версии заявки);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в структурное подразделение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 производит заполнение перечня документов при выдачи сертификата (дубликата сертификата) летной годности гражданского воздушного судна по представленным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сотрудником (исполнителем) структурного подразделения услугодателя сертификата (дубликата сертификата) летной годности гражданского воздушного судна и передача его для подписания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сертификата (дубликат сертификата) летной годности гражданского воздушного судна услугополучателю.</w:t>
      </w:r>
    </w:p>
    <w:bookmarkStart w:name="z17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6"/>
    <w:bookmarkStart w:name="z17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или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услугодателя.</w:t>
      </w:r>
    </w:p>
    <w:bookmarkStart w:name="z1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услугодателя: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30 минут с момента поступления заявки от услугополучателя, производит прием, вскрытие и регистрацию заявки в Единой системе электронного документооборота, копирование его электронной версии, и направляет их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или заместитель руководителя услугодателя в течение 1 календарного дня рассматривает представленные документы услугополучателя, необходимые для оказания государственной услуги, и направляет их в структурное подразделение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1 календарного дня рассматривает представленные документы услугополучателя, необходимые для оказания государственной услуги, и направляет их сотруднику (исполнителю)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(исполнитель) структурного подразделения услугодателя рассматривает представленную услугополучателем документацию в срок не более 27 календарных дней со дня получения представленных документов услугополучателя, необходимых для оказания государственной услуги, а также проводит сертификационное обследование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(исполнитель) структурного подразделения услугодателя в течение 1 календарного дня оформляет сертификат (дубликат сертификата) летной годности гражданского воздушного судна и передает на подпись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структурного подразделения услугодателя подписывает сертификат (дубликат сертификата) летной годности гражданского воздушного судна и передает сотруднику (исполнителю)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(исполнитель) структурного подразделения услугодателя в течение 15 минут выдает сертификат (дубликат сертификата) летной годности гражданского воздушного судна при личном посещении услугополучателя под расписку в журнале учета и регистрации выданных сертификатов (дубликатов сертификатов).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когда необходимо проведения дополнительного изучение или проверки срок рассмотрение продлевается до 30 календарных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сертификата выдается в течение 2 рабочих дня со дня регистрации представленных документов услугополучателя, необходимых для оказания государственной услуги.</w:t>
      </w:r>
    </w:p>
    <w:bookmarkStart w:name="z17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39"/>
    <w:bookmarkStart w:name="z1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функционального взаимодействия информационных систем, задействованных в оказании государственной услуги и функционального взаимодействия при оказании электронной государственной услуги через услугодателя (диаграмма 1, 2),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– ПШЭП), а затем эта информация поступает в информационную систему государственной базы данных (далее - ИС ГБД)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случае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пользователем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случае не подтверждения подлинности ЭЦП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услугодателя осуществляется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условие 2 – проверка наличия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процесс 5 – формирование сообщения о невозможности получения данных в случае отсутствия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1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и порядок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летной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воздушного судна"</w:t>
            </w:r>
          </w:p>
        </w:tc>
      </w:tr>
    </w:tbl>
    <w:bookmarkStart w:name="z17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</w:p>
    <w:bookmarkEnd w:id="1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услугодателя</w:t>
      </w:r>
    </w:p>
    <w:bookmarkEnd w:id="1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летной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воздушного судна"</w:t>
            </w:r>
          </w:p>
        </w:tc>
      </w:tr>
    </w:tbl>
    <w:bookmarkStart w:name="z18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летной годности гражданского</w:t>
      </w:r>
      <w:r>
        <w:br/>
      </w:r>
      <w:r>
        <w:rPr>
          <w:rFonts w:ascii="Times New Roman"/>
          <w:b/>
          <w:i w:val="false"/>
          <w:color w:val="000000"/>
        </w:rPr>
        <w:t>воздушного судна"</w:t>
      </w:r>
    </w:p>
    <w:bookmarkEnd w:id="1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622</w:t>
            </w:r>
          </w:p>
        </w:tc>
      </w:tr>
    </w:tbl>
    <w:bookmarkStart w:name="z18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типа гражданского воздушного судна"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5"/>
    <w:bookmarkStart w:name="z18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сертификата типа гражданского воздушного судна" (далее – государственная услуга) оказывается Комитетом гражданской авиации Министерства по инвестициям и развитию Республики Казахстан (далее – услугодатель). 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на оказание государственной услуги осуществляется через канцелярию.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(частично автоматизированная) и (или) бумажная.</w:t>
      </w:r>
    </w:p>
    <w:bookmarkStart w:name="z18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Результатом оказания государственной услуги – сертификат типа гражданского воздушного судна Республики Казахстан.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Start w:name="z18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8"/>
    <w:bookmarkStart w:name="z18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начала процедуры (действия) по оказанию государственной услуги является наличие заявления или электронного запроса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сертификата типа гражданского воздушного судна", утвержденного приказом Министра по инвестициям и развитию Республики Казахстан от 28 апреля 2015 года № 499 (зарегистрированный в Реестре государственной регистрации нормативных правовых актов Республики Казахстан за № 11349). </w:t>
      </w:r>
    </w:p>
    <w:bookmarkEnd w:id="149"/>
    <w:bookmarkStart w:name="z18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сотрудником канцелярии услугодателя заявки с присвоением регистрационного номера и даты в течение 30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 и исполнителя, ответственного за рассмотрение заявки в течение 2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заявки на правильность заполнения и на комплектность приложенных документов сотрудником (исполнителем) структурного подразделения услугодателя в течение 12 календарных дней с момента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сотрудником (исполнителем) структурного подразделения услугодателя сертификата типа гражданского воздушного судна в течение 1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сертификата типа гражданского воздушного судна в течение 15 минут. </w:t>
      </w:r>
    </w:p>
    <w:bookmarkStart w:name="z19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структурного подразделения услугодателя для рассмотрения сотруднику (исполнителю)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сотрудником (исполнителем) структурного подразделения услугодателя структурного подразделения сертификата типа гражданского воздушного судна и передача его руководителю услугодателя для подписания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сертификата типа гражданского воздушного судна услугополучателю.</w:t>
      </w:r>
    </w:p>
    <w:bookmarkStart w:name="z19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2"/>
    <w:bookmarkStart w:name="z19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 (работники) услугодателя: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или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30 минут принимает и регистрирует представленные документы услугополучателя, необходимые для оказания государственной услуги, в журнале регистрации входящей корреспонденции и направляет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или заместитель услугодателя в течение 1 календарного дня рассматривает представленные документы услугополучателя, необходимые для оказания государственной услуги, и направляет их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1 календарного дня рассматривает представленные документы услугополучателя, необходимые для оказания государственной услуги, и направляет их сотруднику (исполнителю)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(исполнитель) структурного подразделения услугодателя в течение 12 календарных дней с момента получения заявки рассматривает заявку на правильность заполнения и на комплектность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(исполнитель) структурного подразделения услугодателя в течение 1 календарного дня с момента получения акта о соответствии (несоответствии) образца воздушного судна нормам летной годности обеспечивает оформление сертификата типа и направляет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структурного подразделения услугодателя подписывает сертификат типа и передает их сотруднику (исполнителю)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(исполнитель) структурного подразделения услугодателя в течение 15 минут выдает сертификат типа при личном посещении услугополучателя под расписку в журнале учета и регистрации выданных сертификатов.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"Выдача сертификата типа гражданского воздушного судна" приведены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типа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судна"</w:t>
            </w:r>
          </w:p>
        </w:tc>
      </w:tr>
    </w:tbl>
    <w:bookmarkStart w:name="z19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типа гражданского воздушного судна"</w:t>
      </w:r>
    </w:p>
    <w:bookmarkEnd w:id="1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622</w:t>
            </w:r>
          </w:p>
        </w:tc>
      </w:tr>
    </w:tbl>
    <w:bookmarkStart w:name="z19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организации по техническому</w:t>
      </w:r>
      <w:r>
        <w:br/>
      </w:r>
      <w:r>
        <w:rPr>
          <w:rFonts w:ascii="Times New Roman"/>
          <w:b/>
          <w:i w:val="false"/>
          <w:color w:val="000000"/>
        </w:rPr>
        <w:t>обслуживанию и ремонту авиационной техники гражданской авиации"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5"/>
    <w:bookmarkStart w:name="z19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сертификата организации по техническому обслуживанию и ремонту авиационной техники гражданской авиации" (далее – государственная услуга) оказывается Комитетом гражданской авиации Министерства по инвестициям и развитию Республики Казахстан (далее – услугодатель). 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на оказание государственной услуги осуществляется через канцелярию услугодателя либо через веб-портал "электронного правительства": www.egov.kz (далее – портал).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оказываемой государственной услуги: электронная (частично автоматизированная) и (или) бумажная. </w:t>
      </w:r>
    </w:p>
    <w:bookmarkStart w:name="z19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Результатом оказания государственной услуги – сертификат (дубликат сертификата) организации по техническому обслуживанию и ремонту авиационной техники гражданской авиации. 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Start w:name="z20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8"/>
    <w:bookmarkStart w:name="z20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начала процедуры (действия) по оказанию государственной услуги является подача электронного запроса или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сертификата организации по техническому обслуживанию и ремонту авиационной техники гражданской авиации", утвержденного приказом Министра по инвестициям и развитию Республики Казахстан от 28 апреля 2015 года № 499 (зарегистрированный в Реестре государственной регистрации нормативных правовых актов Республики Казахстан за № 11349). </w:t>
      </w:r>
    </w:p>
    <w:bookmarkEnd w:id="159"/>
    <w:bookmarkStart w:name="z20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заявки с присвоением регистрационного номера и даты в течение 30 минут (в случае подачи заявки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 и исполнителя, ответственного за рассмотрение заявки в течение 2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 проводит оценку на полноту и достоверность сведений, а также сертификационное обследование организации по техническому обслуживанию и ремонту авиационной техники гражданской авиации в течение 36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(исполнитель) структурного подразделения услугодателя оформляет сертификат (дубликат сертификата) организации по техническому обслуживанию и ремонту авиационной техники гражданской авиации в течение 1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(исполнитель) структурного подразделения услугодателя производит выдачу сертификата организации по техническому обслуживанию и ремонту авиационной техники гражданской авиации в течение 1 календарного дня. </w:t>
      </w:r>
    </w:p>
    <w:bookmarkStart w:name="z20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копирование электронной версии заявки в канцелярии услугодателя (в случае подачи заявки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в структурное подразделение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 производит заполнение перечня документов на выдачу сертификата организации по техническому обслуживанию и ремонту авиационной техники гражданской авиации по представленным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сотрудником (исполнителем) структурного подразделения услугодателя сертификата организации по техническому обслуживанию и ремонту авиационной техники гражданской авиации и передача его для подписания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сертификата (дубликат сертификата) организации по техническому обслуживанию и ремонту авиационной техники гражданской авиации услугополучателю.</w:t>
      </w:r>
    </w:p>
    <w:bookmarkStart w:name="z20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2"/>
    <w:bookmarkStart w:name="z20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или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(исполнитель) структурного подразделения услугодателя,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услугодателя.</w:t>
      </w:r>
    </w:p>
    <w:bookmarkStart w:name="z20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услугодателя: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30 минут с момента поступления заявки от услугополучателя, производит прием, вскрытие и регистрацию заявки в Единой системе электронного документооборота, копирование его электронной версии, и направляет их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или заместитель руководителя услугодателя в течение 1 календарного дня рассматривает представленные документы услугополучателя, необходимые для оказания государственной услуги, и направляет их в структурное подразделение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1 календарного дня рассматривает представленные документы услугополучателя, необходимые для оказания государственной услуги, и направляет их сотруднику (исполнителю)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(исполнитель) структурного подразделения услугодателя рассматривает представленную услугополучателем документацию и проводит сертификационное обследование в срок не более 36 календарных дней со дня получения представленных документов услугополучателя, необходимых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(исполнитель) структурного подразделения услугодателя в течение 1 календарного дня оформляет сертификат организации по техническому обслуживанию и ремонту авиационной техники гражданской авиации и передает на подпись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структурного подразделения услугодателя в течение 1 календарного дня подписывает сертификат организации по техническому обслуживанию и ремонту авиационной техники гражданской авиации и передает сотруднику (исполнителю)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(исполнитель) структурного подразделения услугодателя в течение 15 минут выдает сертификат организации по техническому обслуживанию и ремонту авиационной техники гражданской авиации при личном посещении услугополучателя под расписку в журнале учета и регистрации выданных сертификатов (дубликатов сертификатов).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Дубликат сертификата выдается в течение 2 рабочих дня со дня регистрации представленных документов услугополучателя, необходимых для оказания государственной услуги. </w:t>
      </w:r>
    </w:p>
    <w:bookmarkStart w:name="z20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65"/>
    <w:bookmarkStart w:name="z20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функционального взаимодействия информационных систем, задействованных в оказании государственной услуги и функционального взаимодействия при оказании электронной государственной услуги через услугодателя (диаграмма 1, 2),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– ПШЭП), а затем эта информация поступает в информационную систему государственной базы данных (далее - ИС ГБД)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случае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пользователем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случае не подтверждения подлинности ЭЦП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услугодателя осуществляется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условие 2 – проверка наличия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процесс 5 – формирование сообщения о невозможности получения данных в случае отсутствия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20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и порядок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 гражданской авиации"</w:t>
            </w:r>
          </w:p>
        </w:tc>
      </w:tr>
    </w:tbl>
    <w:bookmarkStart w:name="z21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</w:p>
    <w:bookmarkEnd w:id="1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услугодателя</w:t>
      </w:r>
    </w:p>
    <w:bookmarkEnd w:id="1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 гражданской авиации"</w:t>
            </w:r>
          </w:p>
        </w:tc>
      </w:tr>
    </w:tbl>
    <w:bookmarkStart w:name="z21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организации по техническому обслуживанию</w:t>
      </w:r>
      <w:r>
        <w:br/>
      </w:r>
      <w:r>
        <w:rPr>
          <w:rFonts w:ascii="Times New Roman"/>
          <w:b/>
          <w:i w:val="false"/>
          <w:color w:val="000000"/>
        </w:rPr>
        <w:t>и ремонту авиационной техники гражданской авиации"</w:t>
      </w:r>
    </w:p>
    <w:bookmarkEnd w:id="1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header.xml" Type="http://schemas.openxmlformats.org/officeDocument/2006/relationships/header" Id="rId4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