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78da5" w14:textId="ad78d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области горно-металлургической промышленности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28 мая 2015 года № 638. Зарегистрирован в Министерстве юстиции Республики Казахстан 9 июля 2015 года № 11601. Утратил силу приказом Министра индустрии и инфраструктурного развития Республики Казахстан от 8 сентября 2020 года № 457.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индустрии и инфраструктурного развития РК от 08.09.2020 </w:t>
      </w:r>
      <w:r>
        <w:rPr>
          <w:rFonts w:ascii="Times New Roman"/>
          <w:b w:val="false"/>
          <w:i w:val="false"/>
          <w:color w:val="ff0000"/>
          <w:sz w:val="28"/>
        </w:rPr>
        <w:t>№ 457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регламент государственной услуги "Выдача справки о постановке на специальный учет юридических лиц и индивидуальных предпринимателей, осуществляющих операции с драгоценными металлами, за исключением изделий из них, и сырьевыми товарами, содержащими драгоценные металлы"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регламент государственной услуги "Выдача заключения о возможности (невозможности) и экономической целесообразности (нецелесообразности) промышленного извлечения драгоценных металлов из сырьевых товаров в Республике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регламент государственной услуги "Выдача заключения об экономической нецелесообразности или невозможности переработки сырьевых товаров, содержащих драгоценные металлы, на территории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регламент государственной услуги "Выдача акта государственного контроля и оценки стоимости при вывозе с территории Республики Казахстан в страны, не входящие в Таможенный союз, драгоценных металлов (за исключением изделий из них), лома и отходов драгоценных металлов, экспорт которых осуществляется на основании лицензии (без лицензии)"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регламент государственной услуги "Выдача акта государственного контроля при ввозе на территорию Республики Казахстан из стран, не входящих в Таможенный союз, драгоценных металлов (за исключением изделий из них), лома и отходов драгоценных металлов, экспорт которых осуществляется на основании лицензии (без лицензии)"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индустрии и новых технологий Республики Казахстан от 18 июня 2014 года № 229 "Об утверждении регламентов государственных услуг, оказываемых Министерством индустрии и новых технологий Республики Казахстан в области обрабатывающей промышленности" (зарегистрированный в Реестре государственной регистрации нормативных правовых актов Республики Казахстан за № 9627, опубликованный 24 сентября 2014 года в информационно-правовой системе "Әділет").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индустриального развития и промышленной безопасности Министерства по инвестициям и развитию Республики Казахстан (Ержанов А.К.)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копии приказа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3 настоящего приказа.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Исполняющего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Министра по инвестициям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и</w:t>
      </w:r>
      <w:r>
        <w:rPr>
          <w:rFonts w:ascii="Times New Roman"/>
          <w:b w:val="false"/>
          <w:i/>
          <w:color w:val="000000"/>
          <w:sz w:val="28"/>
        </w:rPr>
        <w:t xml:space="preserve"> развитию Республики Казахстан            А. </w:t>
      </w:r>
      <w:r>
        <w:rPr>
          <w:rFonts w:ascii="Times New Roman"/>
          <w:b w:val="false"/>
          <w:i/>
          <w:color w:val="000000"/>
          <w:sz w:val="28"/>
        </w:rPr>
        <w:t>Рау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638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справки о постановке на специальный учет юридических</w:t>
      </w:r>
      <w:r>
        <w:br/>
      </w:r>
      <w:r>
        <w:rPr>
          <w:rFonts w:ascii="Times New Roman"/>
          <w:b/>
          <w:i w:val="false"/>
          <w:color w:val="000000"/>
        </w:rPr>
        <w:t>лиц и индивидуальных предпринимателей, осуществляющих операции</w:t>
      </w:r>
      <w:r>
        <w:br/>
      </w:r>
      <w:r>
        <w:rPr>
          <w:rFonts w:ascii="Times New Roman"/>
          <w:b/>
          <w:i w:val="false"/>
          <w:color w:val="000000"/>
        </w:rPr>
        <w:t>с драгоценными металлами, за исключением изделий из них, и</w:t>
      </w:r>
      <w:r>
        <w:br/>
      </w:r>
      <w:r>
        <w:rPr>
          <w:rFonts w:ascii="Times New Roman"/>
          <w:b/>
          <w:i w:val="false"/>
          <w:color w:val="000000"/>
        </w:rPr>
        <w:t>сырьевыми товарами, содержащими драгоценные металлы"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справки о постановке на специальный учет юридических лиц и индивидуальных предпринимателей, осуществляющих операции с драгоценными металлами, за исключением изделий из них, и сырьевыми товарами, содержащими драгоценные металлы" (далее – государственная услуга) оказывается Комитетом индустриального развития и промышленной безопасности Министерства по инвестициям и развитию Республики Казахстан (далее – услугодатель).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справка о постановке на специальный учет юридических лиц и индивидуальных предпринимателей, осуществляющих операции с драгоценными металлами, за исключением изделий из них, и сырьевыми товарами, содержащими драгоценные металлы (далее – справка).</w:t>
      </w:r>
    </w:p>
    <w:bookmarkEnd w:id="9"/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справки о постановке на специальный учет юридических лиц и индивидуальных предпринимателей, осуществляющих операции с драгоценными металлами, за исключением изделий из них, и сырьевыми товарами, содержащими драгоценные металлы", утвержденного приказом Министра по инвестициям и развитию Республики Казахстан от 30 апреля 2015 года № 564 (зарегистрированный в Реестре государственной регистрации нормативных правовых актов за № 11431).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заявления работником канцелярии услугодателя с присвоением регистрационного номера и даты в течение пятнадцати минут (в случае подачи заявления на бумажном носителе);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обработка и отправление заявления на портал работником канцелярии в течение одного часа (в случае подачи заявления на бумажном носителе);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руководством услугодателя структурного подразделения и исполнителя, ответственного за рассмотрение заявки на портале в течение двух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заявления ответственным исполнителем услугодателя в течение четырех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подготовка и внесение ответственным исполнителем результата оказания государственной услуги на согласование руководителю структурного подразделения в течение одного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подписание результата оказания государственной услуги руководителем структурного подразделения в течение одного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регистрация подписанного результата оказания государственной услуги в канцелярии услугодателя в течение одного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выдача Справки услугополучателю в течение одного часа.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заявления услугополучателя, необходимого для оказания государственной услуги, в канцелярии услугодателя (в случае подачи заявления на бумажном носителе);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обработанного заявления на портале;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оформление результата оказания государственной услуги ответственным исполнителем;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резолюция руководства услугодателя на портале;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подпись руководителя 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регистрация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выдача Справки услугополучателю.</w:t>
      </w:r>
    </w:p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структурного подразделения;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канцелярии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услугодателя и порядок использования информационных систем в процессе оказания государственной услуги соответствует справочнику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1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иными услугодателями, а</w:t>
      </w:r>
      <w:r>
        <w:br/>
      </w:r>
      <w:r>
        <w:rPr>
          <w:rFonts w:ascii="Times New Roman"/>
          <w:b/>
          <w:i w:val="false"/>
          <w:color w:val="000000"/>
        </w:rPr>
        <w:t>также порядка использования информационных систем в процессе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описание последовательности процедур (действий)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1 – ввод сотрудником услугодателя логина и пароля (процедура авторизации) в информационной системе государственной базы данных (далее – ИС ГБД) "Е-лицензирование"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в ИС ГБД "Е-лицензирование" подлинности данных о зарегистрированном сотруднике услугодателя через логин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2 – формирование ИС ГБД "Е-лицензирование" сообщения об отказе в авторизации в связи с имеющимися нарушениями в данных сотрудника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3 -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4 – направление запроса через шлюз электронного правительства (далее – ШЭП) в государственной базе данных физических лиц (далее – ГБД ФЛ)/государственной базе данных юридических лиц (далее – ГБД ЮЛ) о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наличия данных услугополучателя в ГБД ФЛ/ГБД ЮЛ;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5 – формирование сообщения о невозможности получения данных в связи с отсутствием данных услугополучателя в ГБД ФЛ/ГБД ЮЛ;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6 – заполнение формы запроса в части отметки о наличии документов в бумажной форме и сканирование сотрудником услугодателя необходимых документов, предоставленных услугополучателем, и прикрепление их к форме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7 – регистрация запроса в ИС ГБД "Е-лицензирование" и обработка услуги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3 – проверка услугодателем соответствия услугополучателя квалификационным требованиям и основаниям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8 – формирование сообщения об отказе в запрашиваемой услуге в связи с имеющимися нарушениями в данных услугополучателя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9 – получение услугополучателем результата государственной услуги (электронный документ), сформированной ИС ГБД "Е-лицензирование". Электронный документ формируется с использованием электронной цифровой подписи (далее – ЭЦП)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описание порядка обращения и последовательности процедур (действий) услугополучателя: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1 – прикрепление в интернет-браузер компьютера услугополучателя регистрационного свидетельства ЭЦП, процедура ввода услугополучателем пароля (процедура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потребителе через логин (индивидуальный идентификационный номер (далее – ИИН)/бизнес-идентификационный номер (далее – БИН))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3 – выбор услугополучателем услуги, указанной в настоящем регламенте государственной услуги,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4 –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ИИН/БИН, указанным в запросе, и ИИН/БИН, указанным в регистрационном свидетельстве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5 – формирование сообщения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6 – удостоверение (подписание) посредством ЭЦП услугополучателя заполненной формы (введенных данных) запроса на оказание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7 – регистрация электронного документа (запроса услугополучателя) в ИС ГБД "Е-лицензирование" и обработка запроса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3 – проверка услугодателем соответствия услугополучателя квалификационным требованиям и основаниям для выдачи документа;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8 – формирование сообщения об отказе в запрашиваемой государственной услуге в связи с имеющимися нарушениями в данных услугополучателя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9 – получение услугополучателем результата государственной услуги (электронный документ), сформированного порталом. Электронный документ формируется с использованием ЭЦП уполномоченного лица услугодателя.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Функциональное взаимодействие портала в процессе оказания государственной услуги соответствует диаграмме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справки о постановке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специальный учет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индивидуальных предпринимателей,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операции с драгоценными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металлами, за исключением изделий из них,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сырьевыми товарами, содержащими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драгоценные металлы"</w:t>
            </w:r>
          </w:p>
        </w:tc>
      </w:tr>
    </w:tbl>
    <w:bookmarkStart w:name="z9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 "Выдача</w:t>
      </w:r>
      <w:r>
        <w:br/>
      </w:r>
      <w:r>
        <w:rPr>
          <w:rFonts w:ascii="Times New Roman"/>
          <w:b/>
          <w:i w:val="false"/>
          <w:color w:val="000000"/>
        </w:rPr>
        <w:t>справки о постановке на специальный учет юридических лиц и</w:t>
      </w:r>
      <w:r>
        <w:br/>
      </w:r>
      <w:r>
        <w:rPr>
          <w:rFonts w:ascii="Times New Roman"/>
          <w:b/>
          <w:i w:val="false"/>
          <w:color w:val="000000"/>
        </w:rPr>
        <w:t>индивидуальных предпринимателей, осуществляющих операции с</w:t>
      </w:r>
      <w:r>
        <w:br/>
      </w:r>
      <w:r>
        <w:rPr>
          <w:rFonts w:ascii="Times New Roman"/>
          <w:b/>
          <w:i w:val="false"/>
          <w:color w:val="000000"/>
        </w:rPr>
        <w:t>драгоценными металлами, за исключением изделий из них, и</w:t>
      </w:r>
      <w:r>
        <w:br/>
      </w:r>
      <w:r>
        <w:rPr>
          <w:rFonts w:ascii="Times New Roman"/>
          <w:b/>
          <w:i w:val="false"/>
          <w:color w:val="000000"/>
        </w:rPr>
        <w:t>сырьевыми товарами, содержащими драгоценные металлы"</w:t>
      </w:r>
      <w:r>
        <w:br/>
      </w:r>
      <w:r>
        <w:rPr>
          <w:rFonts w:ascii="Times New Roman"/>
          <w:b/>
          <w:i w:val="false"/>
          <w:color w:val="000000"/>
        </w:rPr>
        <w:t xml:space="preserve">(наименование государственной услуги)  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7581900" cy="781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781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справки о постановке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специальный учет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индивидуальных предпринимателей,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операции с драгоценными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металлами, за исключением изделий из них,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сырьевыми товарами, содержащими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драгоценные металлы"</w:t>
            </w:r>
          </w:p>
        </w:tc>
      </w:tr>
    </w:tbl>
    <w:bookmarkStart w:name="z9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портала в</w:t>
      </w:r>
      <w:r>
        <w:br/>
      </w:r>
      <w:r>
        <w:rPr>
          <w:rFonts w:ascii="Times New Roman"/>
          <w:b/>
          <w:i w:val="false"/>
          <w:color w:val="000000"/>
        </w:rPr>
        <w:t>процессе оказания государственной услуги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через веб-портал "электронного правительства"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62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2015 года № 638</w:t>
            </w:r>
          </w:p>
        </w:tc>
      </w:tr>
    </w:tbl>
    <w:bookmarkStart w:name="z2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заключения о</w:t>
      </w:r>
      <w:r>
        <w:br/>
      </w:r>
      <w:r>
        <w:rPr>
          <w:rFonts w:ascii="Times New Roman"/>
          <w:b/>
          <w:i w:val="false"/>
          <w:color w:val="000000"/>
        </w:rPr>
        <w:t>возможности (невозможности) и экономической целесообразности</w:t>
      </w:r>
      <w:r>
        <w:br/>
      </w:r>
      <w:r>
        <w:rPr>
          <w:rFonts w:ascii="Times New Roman"/>
          <w:b/>
          <w:i w:val="false"/>
          <w:color w:val="000000"/>
        </w:rPr>
        <w:t>(нецелесообразности) промышленного извлечения драгоценных</w:t>
      </w:r>
      <w:r>
        <w:br/>
      </w:r>
      <w:r>
        <w:rPr>
          <w:rFonts w:ascii="Times New Roman"/>
          <w:b/>
          <w:i w:val="false"/>
          <w:color w:val="000000"/>
        </w:rPr>
        <w:t>металлов из сырьевых товаров в Республике Казахстан"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заключения о возможности (невозможности) и экономической целесообразности (нецелесообразности) промышленного извлечения драгоценных металлов из сырьевых товаров в Республике Казахстан" (далее – государственная услуга) оказывается Комитетом индустриального развития и промышленной безопасности Министерства по инвестициям и развитию Республики Казахстан (далее – услугодатель).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заключение о возможности (невозможности) и экономической целесообразности (нецелесообразности) промышленного извлечения драгоценных металлов из сырьевых товаров в Республике Казахстан (далее – заключение).</w:t>
      </w:r>
    </w:p>
    <w:bookmarkEnd w:id="24"/>
    <w:bookmarkStart w:name="z3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заключения о возможности (невозможности) и экономической целесообразности (нецелесообразности) промышленного извлечения драгоценных металлов из сырьевых товаров в Республике Казахстан", утвержденного приказом Министра по инвестициям и развитию Республики Казахстан от 30 апреля 2015 года № 564 (зарегистрированный в Реестре государственной регистрации нормативных правовых актов за № 11431).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заявления работником канцелярии услугодателя с присвоением регистрационного номера и даты в течение пятнадцати минут в случае подачи заявки на бумажном носителе);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обработка и отправление заявления на портал работником канцелярии в течение часа (в случае подачи заявления на бумажном носителе);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руководством услугодателя структурного подразделения и исполнителя, ответственного за рассмотрение заявки на портале в течение двух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заявления ответственным исполнителем услугодателя в течение шести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подготовка внесение ответственным исполнителем результата оказания государственной услуги на согласование руководителю структурного подразделения в течение одного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подписание результата оказания государственной услуги руководителем структурного подразделения в течение одного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регистрация подписанного результата оказания государственной услуги в канцелярии услугодателя в течение одного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выдача Заключения услугополучателю в течение одного часа.</w:t>
      </w:r>
    </w:p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заявления услугополучателя, необходимого для оказания государственной услуги, в канцелярии услугодателя (в случае подачи заявления на бумажном носителе);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обработанного заявления на портале;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оформление результата оказания государственной услуги ответственным исполнителем;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резолюция руководства услугодателя на портале;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подпись руководителя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регистрация результата оказания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выдача Заключения услугополучателю.</w:t>
      </w:r>
    </w:p>
    <w:bookmarkStart w:name="z3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структурного подразделения;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канцелярии услугодателя.</w:t>
      </w:r>
    </w:p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услугодателя и порядок использования информационных систем в процессе оказания государственной услуги соответствует справочнику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1"/>
    <w:bookmarkStart w:name="z3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иными услугодателями, а</w:t>
      </w:r>
      <w:r>
        <w:br/>
      </w:r>
      <w:r>
        <w:rPr>
          <w:rFonts w:ascii="Times New Roman"/>
          <w:b/>
          <w:i w:val="false"/>
          <w:color w:val="000000"/>
        </w:rPr>
        <w:t>также порядка использования информационных систем в процессе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описание последовательности процедур (действий)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1 – ввод сотрудником услугодателя логина и пароля (процедура авторизации) в информационной системе государственной базы данных (далее – ИС ГБД) "Е-лицензирование"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в ИС ГБД "Е-лицензирование" подлинности данных о зарегистрированном сотруднике услугодателя через логин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2 – формирование ИС ГБД "Е-лицензирование" сообщения об отказе в авторизации в связи с имеющимися нарушениями в данных сотрудника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3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4 – направление запроса через шлюз электронного правительства (далее – ШЭП) в государственной базе данных физических лиц (далее – ГБД ФЛ)/государственной базе данных юридических лиц (далее – ГБД ЮЛ) о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наличия данных услугополучателя в ГБД ФЛ/ГБД ЮЛ;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5 – формирование сообщения о невозможности получения данных в связи с отсутствием данных услугополучателя в ГБД ФЛ/ГБД ЮЛ;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6 – заполнение формы запроса в части отметки о наличии документов в бумажной форме и сканирование сотрудником услугодателя необходимых документов, предоставленных услугополучателем, и прикрепление их к форме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7 – регистрация запроса в ИС ГБД "Е-лицензирование" и обработка услуги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3 – проверка услугодателем соответствия услугополучателя квалификационным требованиям и основаниям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8 – формирование сообщения об отказе в запрашиваемой услуге в связи с имеющимися нарушениями в данных услугополучателя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9 – получение услугополучателем результата государственной услуги (электронный документ), сформированной ИС ГБД "Е-лицензирование". Электронный документ формируется с использованием электронной цифровой подписи (далее – ЭЦП)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описание порядка обращения и последовательности процедур (действий) услугополучателя: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1 – прикрепление в интернет-браузер компьютера услугополучателя регистрационного свидетельства ЭЦП, процедура ввода услугополучателем пароля (процедура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потребителе через логин (индивидуальный идентификационный номер (далее – ИИН)/бизнес-идентификационный номер (далее – БИН))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3 – выбор услугополучателем услуги, указанной в настоящем регламенте государственной услуги,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4 –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ИИН/БИН, указанным в запросе, и ИИН/БИН, указанным в регистрационном свидетельстве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5 – формирование сообщения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6 – удостоверение (подписание) посредством ЭЦП услугополучателя заполненной формы (введенных данных) запроса на оказание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7 – регистрация электронного документа (запроса услугополучателя) в ИС ГБД "Е-лицензирование" и обработка запроса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3 – проверка услугодателем соответствия услугополучателя квалификационным требованиям и основаниям для выдачи документа;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8 – формирование сообщения об отказе в запрашиваемой государственной услуге в связи с имеющимися нарушениями в данных услугополучателя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9 – получение услугополучателем результата государственной услуги (электронный документ), сформированного порталом. Электронный документ формируется с использованием ЭЦП уполномоченного лица услугодателя.</w:t>
      </w:r>
    </w:p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Функциональное взаимодействие портала в процессе оказания государственной услуги соответствует диаграмме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2 </w:t>
      </w:r>
      <w:r>
        <w:rPr>
          <w:rFonts w:ascii="Times New Roman"/>
          <w:b w:val="false"/>
          <w:i w:val="false"/>
          <w:color w:val="000000"/>
          <w:sz w:val="28"/>
        </w:rPr>
        <w:t>к настоящему регламенту.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заключения о возможности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(невозможности) и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целесообразности (нецелесообразности)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промышленного извлечения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драгоценных металлов из сырьевых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 в Республике Казахстан"</w:t>
            </w:r>
          </w:p>
        </w:tc>
      </w:tr>
    </w:tbl>
    <w:bookmarkStart w:name="z95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 "Выдача заключения о возможности (невозможности) и</w:t>
      </w:r>
      <w:r>
        <w:br/>
      </w:r>
      <w:r>
        <w:rPr>
          <w:rFonts w:ascii="Times New Roman"/>
          <w:b/>
          <w:i w:val="false"/>
          <w:color w:val="000000"/>
        </w:rPr>
        <w:t>экономической целесообразности (нецелесообразности)</w:t>
      </w:r>
      <w:r>
        <w:br/>
      </w:r>
      <w:r>
        <w:rPr>
          <w:rFonts w:ascii="Times New Roman"/>
          <w:b/>
          <w:i w:val="false"/>
          <w:color w:val="000000"/>
        </w:rPr>
        <w:t>промышленного извлечения драгоценных металлов из сырьевых</w:t>
      </w:r>
      <w:r>
        <w:br/>
      </w:r>
      <w:r>
        <w:rPr>
          <w:rFonts w:ascii="Times New Roman"/>
          <w:b/>
          <w:i w:val="false"/>
          <w:color w:val="000000"/>
        </w:rPr>
        <w:t>товаров в Республике Казахстан" (наименование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 xml:space="preserve">услуги)  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7645400" cy="784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45400" cy="784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заключения о возможности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(невозможности) и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целесообразности (нецелесообразности)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промышленного извлечения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драгоценных металлов из сырьевых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Казахстан"</w:t>
            </w:r>
          </w:p>
        </w:tc>
      </w:tr>
    </w:tbl>
    <w:bookmarkStart w:name="z96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портала в</w:t>
      </w:r>
      <w:r>
        <w:br/>
      </w:r>
      <w:r>
        <w:rPr>
          <w:rFonts w:ascii="Times New Roman"/>
          <w:b/>
          <w:i w:val="false"/>
          <w:color w:val="000000"/>
        </w:rPr>
        <w:t>процессе оказания государственной услуги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через веб-портал "электронного правительства"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79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9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2015 года № 638</w:t>
            </w:r>
          </w:p>
        </w:tc>
      </w:tr>
    </w:tbl>
    <w:bookmarkStart w:name="z4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заключения об</w:t>
      </w:r>
      <w:r>
        <w:br/>
      </w:r>
      <w:r>
        <w:rPr>
          <w:rFonts w:ascii="Times New Roman"/>
          <w:b/>
          <w:i w:val="false"/>
          <w:color w:val="000000"/>
        </w:rPr>
        <w:t>экономической нецелесообразности или невозможности</w:t>
      </w:r>
      <w:r>
        <w:br/>
      </w:r>
      <w:r>
        <w:rPr>
          <w:rFonts w:ascii="Times New Roman"/>
          <w:b/>
          <w:i w:val="false"/>
          <w:color w:val="000000"/>
        </w:rPr>
        <w:t>переработки сырьевых товаров, содержащих драгоценные</w:t>
      </w:r>
      <w:r>
        <w:br/>
      </w:r>
      <w:r>
        <w:rPr>
          <w:rFonts w:ascii="Times New Roman"/>
          <w:b/>
          <w:i w:val="false"/>
          <w:color w:val="000000"/>
        </w:rPr>
        <w:t>металлы, на территории Республики Казахстан"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заключения об экономической нецелесообразности или невозможности переработки сырьевых товаров, содержащих драгоценные металлы, на территории Республики Казахстан" (далее – государственная услуга) оказывается Комитетом индустриального развития и промышленной безопасности Министерства по инвестициям и развитию Республики Казахстан (далее – услугодатель).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заключение об экономической нецелесообразности или невозможности переработки сырьевых товаров, содержащих драгоценные металлы, на территории Республики Казахстан (далее – заключение).</w:t>
      </w:r>
    </w:p>
    <w:bookmarkEnd w:id="40"/>
    <w:bookmarkStart w:name="z48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заключения об экономической нецелесообразности или невозможности переработки сырьевых товаров, содержащих драгоценные металлы, на территории Республики Казахстан", утвержденного приказом Министра по инвестициям и развитию Республики Казахстан от 30 апреля 2015 года № 564 (зарегистрированный в Реестре государственной регистрации нормативных правовых актов за № 11431).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заявления работником канцелярии услугодателя с присвоением регистрационного номера и даты в течение пятнадцати минут услугодателя (в случае подачи заявления на бумажном носителе);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обработка и отправление заявления на портал работником канцелярии в течение одного часа (в случае подачи заявления на бумажном носителе);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руководством услугодателя структурного подразделения и исполнителя, ответственного за рассмотрение заявки на портале в течение двух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заявления ответственным исполнителем услугодателя в течение шести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подготовка и внесение ответственным исполнителем результата оказания государственной услуги на согласование руководителю структурного подразделения в течение одного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подписание результата оказания государственной услуги руководителем структурного подразделения в течение одного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регистрация подписанного результата оказания государственной услуги в канцелярии услугодателя в течение одного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выдача Заключения услугополучателю в течение одного часа.</w:t>
      </w:r>
    </w:p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заявления услугополучателя, необходимого для оказания государственной услуги, в канцелярии услугодателя (в случае подачи заявления на бумажном носителе);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обработанного заявления на портале;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оформление результата оказания государственной услуги ответственным исполнителем;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резолюция руководства услугодателя на портале;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подпись руководителя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регистрация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выдача Заключения услугополучателю.</w:t>
      </w:r>
    </w:p>
    <w:bookmarkStart w:name="z52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структурного подразделения;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канцелярии услугодателя.</w:t>
      </w:r>
    </w:p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услугодателя и порядок использования информационных систем в процессе оказания государственной услуги соответствует справочнику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7"/>
    <w:bookmarkStart w:name="z55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иными услугодателями, а</w:t>
      </w:r>
      <w:r>
        <w:br/>
      </w:r>
      <w:r>
        <w:rPr>
          <w:rFonts w:ascii="Times New Roman"/>
          <w:b/>
          <w:i w:val="false"/>
          <w:color w:val="000000"/>
        </w:rPr>
        <w:t>также порядка использования информационных систем в процессе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портал.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описание последовательности процедур (действий)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1 – ввод сотрудником услугодателя логина и пароля (процедура авторизации) в информационной системе государственной базы данных (далее – ИС ГБД) "Е-лицензирование"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в ИС ГБД "Е-лицензирование" подлинности данных о зарегистрированном сотруднике услугодателя через логин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2 – формирование ИС ГБД "Е-лицензирование" сообщения об отказе в авторизации в связи с имеющимися нарушениями в данных сотрудника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3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4 – направление запроса через шлюз электронного правительства (далее – ШЭП) в государственной базе данных физических лиц (далее – ГБД ФЛ)/государственной базе данных юридических лиц (далее – ГБД ЮЛ) о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наличия данных услугополучателя в ГБД ФЛ/ГБД ЮЛ;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5 – формирование сообщения о невозможности получения данных в связи с отсутствием данных услугополучателя в ГБД ФЛ/ГБД ЮЛ;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6 – заполнение формы запроса в части отметки о наличии документов в бумажной форме и сканирование сотрудником услугодателя необходимых документов, предоставленных услугополучателем, и прикрепление их к форме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7 – регистрация запроса в ИС ГБД "Е-лицензирование" и обработка услуги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3 – проверка услугодателем соответствия услугополучателя квалификационным требованиям и основаниям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8 – формирование сообщения об отказе в запрашиваемой услуге в связи с имеющимися нарушениями в данных услугополучателя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9 – получение услугополучателем результата государственной услуги (электронный документ), сформированной ИС ГБД "Е-лицензирование". Электронный документ формируется с использованием электронной цифровой подписи (далее – ЭЦП)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описание порядка обращения и последовательности процедур (действий) услугополучателя: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1 – прикрепление в интернет-браузер компьютера услугополучателя регистрационного свидетельства ЭЦП, процедура ввода услугополучателем пароля (процедура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потребителе через логин (индивидуальный идентификационный номер (далее – ИИН)/бизнес-идентификационный номер (далее – БИН))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3 – выбор услугополучателем услуги, указанной в настоящем регламенте государственной услуги,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4 –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ИИН/БИН, указанным в запросе, и ИИН/БИН, указанным в регистрационном свидетельстве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5 – формирование сообщения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6 – удостоверение (подписание) посредством ЭЦП услугополучателя заполненной формы (введенных данных) запроса на оказание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7 – регистрация электронного документа (запроса услугополучателя) в ИС ГБД "Е-лицензирование" и обработка запроса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3 – проверка услугодателем соответствия услугополучателя квалификационным требованиям и основаниям для выдачи документа;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8 – формирование сообщения об отказе в запрашиваемой государственной услуге в связи с имеющимися нарушениями в данных услугополучателя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9 – получение услугополучателем результата государственной услуги (электронный документ), сформированного порталом. Электронный документ формируется с использованием ЭЦП уполномоченного лица услугодателя.</w:t>
      </w:r>
    </w:p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Функциональное взаимодействие портала в процессе оказания государственной услуги соответствует диаграмме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2 </w:t>
      </w:r>
      <w:r>
        <w:rPr>
          <w:rFonts w:ascii="Times New Roman"/>
          <w:b w:val="false"/>
          <w:i w:val="false"/>
          <w:color w:val="000000"/>
          <w:sz w:val="28"/>
        </w:rPr>
        <w:t>к настоящему регламенту.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заключения об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нецелесообразности или невозможности переработки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сырьевых товаров, содержащих драгоценные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металлы, на территории Республики Казахстан"</w:t>
            </w:r>
          </w:p>
        </w:tc>
      </w:tr>
    </w:tbl>
    <w:bookmarkStart w:name="z9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заключения об экономической нецелесообразности или</w:t>
      </w:r>
      <w:r>
        <w:br/>
      </w:r>
      <w:r>
        <w:rPr>
          <w:rFonts w:ascii="Times New Roman"/>
          <w:b/>
          <w:i w:val="false"/>
          <w:color w:val="000000"/>
        </w:rPr>
        <w:t>невозможности переработки сырьевых товаров, содержащих</w:t>
      </w:r>
      <w:r>
        <w:br/>
      </w:r>
      <w:r>
        <w:rPr>
          <w:rFonts w:ascii="Times New Roman"/>
          <w:b/>
          <w:i w:val="false"/>
          <w:color w:val="000000"/>
        </w:rPr>
        <w:t>драгоценные металлы, на территории Республики Казахстан"</w:t>
      </w:r>
      <w:r>
        <w:br/>
      </w:r>
      <w:r>
        <w:rPr>
          <w:rFonts w:ascii="Times New Roman"/>
          <w:b/>
          <w:i w:val="false"/>
          <w:color w:val="000000"/>
        </w:rPr>
        <w:t xml:space="preserve">(наименование государственной услуги)  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7620000" cy="781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781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заключения об экономической нецелесообразности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невозможности переработки сырьевых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товаров, содержащих драгоценные металлы,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Республики Казахстан"</w:t>
            </w:r>
          </w:p>
        </w:tc>
      </w:tr>
    </w:tbl>
    <w:bookmarkStart w:name="z98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портала в процессе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через веб-портал "электронного правительства"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63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3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2015 года № 638</w:t>
            </w:r>
          </w:p>
        </w:tc>
      </w:tr>
    </w:tbl>
    <w:bookmarkStart w:name="z61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акта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контроля и оценки стоимости при вывозе с территории Республики</w:t>
      </w:r>
      <w:r>
        <w:br/>
      </w:r>
      <w:r>
        <w:rPr>
          <w:rFonts w:ascii="Times New Roman"/>
          <w:b/>
          <w:i w:val="false"/>
          <w:color w:val="000000"/>
        </w:rPr>
        <w:t>Казахстан в страны, не входящие в Таможенный союз драгоценных</w:t>
      </w:r>
      <w:r>
        <w:br/>
      </w:r>
      <w:r>
        <w:rPr>
          <w:rFonts w:ascii="Times New Roman"/>
          <w:b/>
          <w:i w:val="false"/>
          <w:color w:val="000000"/>
        </w:rPr>
        <w:t>металлов (за исключением изделий из них), лома и отходов</w:t>
      </w:r>
      <w:r>
        <w:br/>
      </w:r>
      <w:r>
        <w:rPr>
          <w:rFonts w:ascii="Times New Roman"/>
          <w:b/>
          <w:i w:val="false"/>
          <w:color w:val="000000"/>
        </w:rPr>
        <w:t>драгоценных металлов, экспорт которых осуществляется на</w:t>
      </w:r>
      <w:r>
        <w:br/>
      </w:r>
      <w:r>
        <w:rPr>
          <w:rFonts w:ascii="Times New Roman"/>
          <w:b/>
          <w:i w:val="false"/>
          <w:color w:val="000000"/>
        </w:rPr>
        <w:t>основании лицензий (без лицензии)"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3"/>
    <w:bookmarkStart w:name="z9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акта государственного контроля и оценки стоимости при вывозе с территории Республики Казахстан в страны, не входящие в Таможенный союз драгоценных металлов (за исключением изделий из них), лома и отходов драгоценных металлов, экспорт которых осуществляется на основании лицензии (без лицензии)" (далее – государственная услуга) оказывается Комитетом индустриального развития и промышленной безопасности Министерства по инвестициям и развитию Республики Казахстан (далее – услугодатель).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акт государственного контроля и оценки стоимости при вывозе с территории Республики Казахстан в страны, не входящие в Таможенный союз, драгоценных металлов (за исключением изделий из них), лома и отходов драгоценных металлов, экспорт которых осуществляется на основании лицензии (без лицензии) (далее – акт).</w:t>
      </w:r>
    </w:p>
    <w:bookmarkEnd w:id="56"/>
    <w:bookmarkStart w:name="z65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акта государственного контроля и оценки стоимости при вывозе с территории Республики Казахстан в страны, не входящие в Таможенный союз драгоценных металлов (за исключением изделий из них), лома и отходов драгоценных металлов, экспорт которых осуществляется на основании лицензий (без лицензии)", утвержденного приказом Министра по инвестициям и развитию Республики Казахстан от 30 апреля 2015 года № 564 (зарегистрированный в Реестре государственной регистрации нормативных правовых актов за № 11431).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заявления работником канцелярии услугодателя с присвоением регистрационного номера и даты в течение пятнадцати минут (в случае подачи заявления на бумажном носителе);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обработка и отправление заявления на портал работником канцелярии в течение одного часа (в случае подачи заявки на бумажном носителе);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руководством услугодателя структурного подразделения и исполнителя, ответственного за рассмотрение заявки на портале в течение двух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заявления ответственным исполнителем услугодателя в течение четырех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подготовка и внесение ответственным исполнителем результата оказания государственной услуги на согласование руководителю структурного подразделения в течение одного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подписание результата оказания государственной услуги руководителем структурного подразделения в течение одного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регистрация подписанного результата оказания государственной услуги в канцелярии услугодателя в течение одного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выдача Акта услугополучателю в течение одного часа.</w:t>
      </w:r>
    </w:p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заявления услугополучателя, необходимого для оказания государственной услуги, в канцелярии услугодателя (в случае подачи заявления на бумажном носителе);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обработанного заявления на портале;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оформление результата оказания государственной услуги ответственным исполнителем;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резолюция руководства услугодателя на портале;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подпись руководителя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регистрация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выдача Акта услугополучателю.</w:t>
      </w:r>
    </w:p>
    <w:bookmarkStart w:name="z69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структурного подразделения;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канцелярии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услугодателя и порядок использования информационных систем в процессе оказания государственной услуги соответствует справочнику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71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</w:t>
      </w:r>
      <w:r>
        <w:br/>
      </w:r>
      <w:r>
        <w:rPr>
          <w:rFonts w:ascii="Times New Roman"/>
          <w:b/>
          <w:i w:val="false"/>
          <w:color w:val="000000"/>
        </w:rPr>
        <w:t>населения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портал.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описание последовательности процедур (действий)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1 – ввод сотрудником услугодателя логина и пароля (процедура авторизации) в информационной системе государственной базы данных (далее – ИС ГБД) "Е-лицензирование"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в ИС ГБД "Е-лицензирование" подлинности данных о зарегистрированном сотруднике услугодателя через логин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2 – формирование ИС ГБД "Е-лицензирование" сообщения об отказе в авторизации в связи с имеющимися нарушениями в данных сотрудника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3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4 – направление запроса через шлюз электронного правительства (далее – ШЭП) в государственной базе данных физических лиц (далее – ГБД ФЛ)/государственной базе данных юридических лиц (далее – ГБД ЮЛ) о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наличия данных услугополучателя в ГБД ФЛ/ГБД ЮЛ;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5 – формирование сообщения о невозможности получения данных в связи с отсутствием данных услугополучателя в ГБД ФЛ/ГБД ЮЛ;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6 – заполнение формы запроса в части отметки о наличии документов в бумажной форме и сканирование сотрудником услугодателя необходимых документов, предоставленных услугополучателем, и прикрепление их к форме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7 – регистрация запроса в ИС ГБД "Е-лицензирование" и обработка услуги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3 – проверка услугодателем соответствия услугополучателя квалификационным требованиям и основаниям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8 – формирование сообщения об отказе в запрашиваемой услуге в связи с имеющимися нарушениями в данных услугополучателя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9 – получение услугополучателем результата государственной услуги (электронный документ), сформированной ИС ГБД "Е-лицензирование". Электронный документ формируется с использованием электронной цифровой подписи (далее – ЭЦП)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описание порядка обращения и последовательности процедур (действий) услугополучателя: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1 – прикрепление в интернет-браузер компьютера услугополучателя регистрационного свидетельства ЭЦП, процедура ввода услугополучателем пароля (процедура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потребителе через логин (индивидуальный идентификационный номер (далее – ИИН)/бизнес-идентификационный номер (далее – БИН))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3 – выбор услугополучателем услуги, указанной в настоящем регламенте государственной услуги,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4 –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ИИН/БИН, указанным в запросе, и ИИН/БИН, указанным в регистрационном свидетельстве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5 – формирование сообщения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6 – удостоверение (подписание) посредством ЭЦП услугополучателя заполненной формы (введенных данных) запроса на оказание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7 – регистрация электронного документа (запроса услугополучателя) в ИС ГБД "Е-лицензирование" и обработка запроса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3 – проверка услугодателем соответствия услугополучателя квалификационным требованиям и основаниям для выдачи документа;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8 – формирование сообщения об отказе в запрашиваемой государственной услуге в связи с имеющимися нарушениями в данных услугополучателя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9 – получение услугополучателем результата государственной услуги (электронный документ), сформированного порталом. Электронный документ формируется с использованием ЭЦП уполномоченного лица услугодателя.</w:t>
      </w:r>
    </w:p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Функциональное взаимодействие портала в процессе оказания государственной услуги соответствует диаграмме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2 </w:t>
      </w:r>
      <w:r>
        <w:rPr>
          <w:rFonts w:ascii="Times New Roman"/>
          <w:b w:val="false"/>
          <w:i w:val="false"/>
          <w:color w:val="000000"/>
          <w:sz w:val="28"/>
        </w:rPr>
        <w:t>к настоящему регламенту.</w:t>
      </w:r>
    </w:p>
    <w:bookmarkEnd w:id="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акта государственного контроля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стоимости при вывозе с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в страны, не входящие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Таможенный союз драгоценных металлов (за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 из них), лома и отходов драгоценных металлов,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 которых осуществляется на основании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(без лицензии)"</w:t>
            </w:r>
          </w:p>
        </w:tc>
      </w:tr>
    </w:tbl>
    <w:bookmarkStart w:name="z100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акта государственного контроля и оценки стоимости при</w:t>
      </w:r>
      <w:r>
        <w:br/>
      </w:r>
      <w:r>
        <w:rPr>
          <w:rFonts w:ascii="Times New Roman"/>
          <w:b/>
          <w:i w:val="false"/>
          <w:color w:val="000000"/>
        </w:rPr>
        <w:t>вывозе с территории Республики Казахстан в страны, не входящие</w:t>
      </w:r>
      <w:r>
        <w:br/>
      </w:r>
      <w:r>
        <w:rPr>
          <w:rFonts w:ascii="Times New Roman"/>
          <w:b/>
          <w:i w:val="false"/>
          <w:color w:val="000000"/>
        </w:rPr>
        <w:t>в Таможенный союз драгоценных металлов (за исключением изделий</w:t>
      </w:r>
      <w:r>
        <w:br/>
      </w:r>
      <w:r>
        <w:rPr>
          <w:rFonts w:ascii="Times New Roman"/>
          <w:b/>
          <w:i w:val="false"/>
          <w:color w:val="000000"/>
        </w:rPr>
        <w:t>из них), лома и отходов драгоценных металлов, экспорт которых</w:t>
      </w:r>
      <w:r>
        <w:br/>
      </w:r>
      <w:r>
        <w:rPr>
          <w:rFonts w:ascii="Times New Roman"/>
          <w:b/>
          <w:i w:val="false"/>
          <w:color w:val="000000"/>
        </w:rPr>
        <w:t>осуществляется на основании лицензии (без лицензии)"</w:t>
      </w:r>
      <w:r>
        <w:br/>
      </w:r>
      <w:r>
        <w:rPr>
          <w:rFonts w:ascii="Times New Roman"/>
          <w:b/>
          <w:i w:val="false"/>
          <w:color w:val="000000"/>
        </w:rPr>
        <w:t xml:space="preserve">(наименование государственной услуги)  </w:t>
      </w:r>
    </w:p>
    <w:bookmarkEnd w:id="66"/>
    <w:p>
      <w:pPr>
        <w:spacing w:after="0"/>
        <w:ind w:left="0"/>
        <w:jc w:val="both"/>
      </w:pPr>
      <w:r>
        <w:drawing>
          <wp:inline distT="0" distB="0" distL="0" distR="0">
            <wp:extent cx="7708900" cy="782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708900" cy="782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акта государственног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яо контроля и оценки стоимости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вывозе с территории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в страны, не входящие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Таможенный союз драгоценных металлов (за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 из них), лома и отходов драгоценных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металлов, экспорт которых осуществляется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лицензии (без лицензии)"</w:t>
            </w:r>
          </w:p>
        </w:tc>
      </w:tr>
    </w:tbl>
    <w:bookmarkStart w:name="z101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портала в процессе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через веб-портал "электронного правительства"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40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40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2015 года № 638</w:t>
            </w:r>
          </w:p>
        </w:tc>
      </w:tr>
    </w:tbl>
    <w:bookmarkStart w:name="z77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акта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контроля при ввозе на территорию Республики Казахстан из стран,</w:t>
      </w:r>
      <w:r>
        <w:br/>
      </w:r>
      <w:r>
        <w:rPr>
          <w:rFonts w:ascii="Times New Roman"/>
          <w:b/>
          <w:i w:val="false"/>
          <w:color w:val="000000"/>
        </w:rPr>
        <w:t>не входящих в Таможенный союз драгоценных металлов (за</w:t>
      </w:r>
      <w:r>
        <w:br/>
      </w:r>
      <w:r>
        <w:rPr>
          <w:rFonts w:ascii="Times New Roman"/>
          <w:b/>
          <w:i w:val="false"/>
          <w:color w:val="000000"/>
        </w:rPr>
        <w:t>исключением изделий из них), лома и отходов драгоценных</w:t>
      </w:r>
      <w:r>
        <w:br/>
      </w:r>
      <w:r>
        <w:rPr>
          <w:rFonts w:ascii="Times New Roman"/>
          <w:b/>
          <w:i w:val="false"/>
          <w:color w:val="000000"/>
        </w:rPr>
        <w:t>металлов, экспорт которых осуществляется на основании лицензии</w:t>
      </w:r>
      <w:r>
        <w:br/>
      </w:r>
      <w:r>
        <w:rPr>
          <w:rFonts w:ascii="Times New Roman"/>
          <w:b/>
          <w:i w:val="false"/>
          <w:color w:val="000000"/>
        </w:rPr>
        <w:t>(без лицензии)"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акта государственного контроля при ввозе на территорию Республики Казахстан из стран, не входящих в Таможенный союз драгоценных металлов (за исключением изделий из них), лома и отходов драгоценных металлов, экспорт которых осуществляется на основании лицензии (без лицензии)" (далее – государственная услуга) оказывается Комитетом индустриального развития и промышленной безопасности Министерства по инвестициям и развитию Республики Казахстан (далее – услугодатель).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акт государственного контроля при ввозе на территорию Республики Казахстан из стран, не входящих в Таможенный союз драгоценных металлов (за исключением изделий из них), лома и отходов драгоценных металлов, экспорт которых осуществляется на оснований лицензии (без лицензии) (далее – акт).</w:t>
      </w:r>
    </w:p>
    <w:bookmarkEnd w:id="71"/>
    <w:bookmarkStart w:name="z82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акта государственного контроля при ввозе на территорию Республики Казахстан из стран, не входящих в Таможенный союз драгоценных металлов (за исключением изделий из них), лома и отходов драгоценных металлов, экспорт которых осуществляется на основании лицензии (без лицензии)", утвержденного приказом Министра по инвестициям и развитию Республики Казахстан от 30 апреля 2015 года № 564 (зарегистрированный в Реестре государственной регистрации нормативных правовых актов за № 11431).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заявления работником канцелярии услугодателя с присвоением регистрационного номера и даты в течение пятнадцати минут (в случае подачи заявления на бумажном носителе);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обработка и отправление заявления на портал работником канцелярии в течение одного часа (в случае подачи заявления на бумажном носителе);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руководством услугодателя структурного подразделения и исполнителя, ответственного за рассмотрение заявки на портале в течение двух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рассмотрение заявления ответственным исполнителем услугодателя в течение четырех календарных дней;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подготовка и внесение ответственным исполнителем результата оказания государственной услуги на согласование руководителю структурного подразделения в течение одного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подписание результата оказания государственной услуги руководителем структурного подразделения в течение одного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регистрация подписанного результата оказания государственной услуги в канцелярии услугодателя в течение одного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выдача Акта услугополучателю в течение одного часа.</w:t>
      </w:r>
    </w:p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заявления услугополучателя, необходимого для оказания государственной услуги, в канцелярии услугодателя (в случае подачи заявления на бумажном носителе);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обработанного заявления на портале;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оформление результата оказания государственной услуги ответственным исполнителем;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резолюция руководства услугодателя на портале;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подпись руководителя услогодателя;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регистрация результата оказания государтвенной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выдача Акта услугополучателю.</w:t>
      </w:r>
    </w:p>
    <w:bookmarkStart w:name="z102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структурного подразделения;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канцелярии услугодателя.</w:t>
      </w:r>
    </w:p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услугодателя и порядок использования информационных систем в процессе оказания государственной услуги соответствует справочнику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8"/>
    <w:bookmarkStart w:name="z88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</w:t>
      </w:r>
      <w:r>
        <w:br/>
      </w:r>
      <w:r>
        <w:rPr>
          <w:rFonts w:ascii="Times New Roman"/>
          <w:b/>
          <w:i w:val="false"/>
          <w:color w:val="000000"/>
        </w:rPr>
        <w:t>населения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портал.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описание последовательности процедур (действий)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1 – ввод сотрудником услугодателя логина и пароля (процедура авторизации) в информационной системе государственной базы данных (далее – ИС ГБД) "Е-лицензирование"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в ИС ГБД "Е-лицензирование" подлинности данных о зарегистрированном сотруднике услугодателя через логин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2 – формирование ИС ГБД "Е-лицензирование" сообщения об отказе в авторизации в связи с имеющимися нарушениями в данных сотрудника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3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4 – направление запроса через шлюз электронного правительства (далее – ШЭП) в государственной базе данных физических лиц (далее – ГБД ФЛ)/государственной базе данных юридических лиц (далее – ГБД ЮЛ) о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наличия данных услугополучателя в ГБД ФЛ/ГБД ЮЛ;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5 – формирование сообщения о невозможности получения данных в связи с отсутствием данных услугополучателя в ГБД ФЛ/ГБД ЮЛ;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6 – заполнение формы запроса в части отметки о наличии документов в бумажной форме и сканирование сотрудником услугодателя необходимых документов, предоставленных услугополучателем, и прикрепление их к форме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7 – регистрация запроса в ИС ГБД "Е-лицензирование" и обработка услуги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3 – проверка услугодателем соответствия услугополучателя квалификационным требованиям и основаниям для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8 – формирование сообщения об отказе в запрашиваемой услуге в связи с имеющимися нарушениями в данных услугополучателя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9 – получение услугополучателем результата государственной услуги (электронный документ), сформированной ИС ГБД "Е-лицензирование". Электронный документ формируется с использованием электронной цифровой подписи (далее – ЭЦП)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описание порядка обращения и последовательности процедур (действий) услугополучателя: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1 – прикрепление в интернет-браузер компьютера услугополучателя регистрационного свидетельства ЭЦП, процедура ввода услугополучателем пароля (процедура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потребителе через логин (индивидуальный идентификационный номер (далее – ИИН)/бизнес-идентификационный номер (далее – БИН))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3 – выбор услугополучателем услуги, указанной в настоящем регламенте государственной услуги,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4 –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ИИН/БИН, указанным в запросе, и ИИН/БИН, указанным в регистрационном свидетельстве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5 – формирование сообщения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6 – удостоверение (подписание) посредством ЭЦП услугополучателя заполненной формы (введенных данных) запроса на оказание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7 – регистрация электронного документа (запроса услугополучателя) в ИС ГБД "Е-лицензирование" и обработка запроса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3 – проверка услугодателем соответствия услугополучателя квалификационным требованиям и основаниям для выдачи документа;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8 – формирование сообщения об отказе в запрашиваемой государственной услуге в связи с имеющимися нарушениями в данных услугополучателя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9 – получение услугополучателем результата государственной услуги (электронный документ), сформированного порталом. Электронный документ формируется с использованием ЭЦП уполномоченного лица услугодателя.</w:t>
      </w:r>
    </w:p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Функциональное взаимодействие портала в процессе оказания государственной услуги соответствует диаграмме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2 </w:t>
      </w:r>
      <w:r>
        <w:rPr>
          <w:rFonts w:ascii="Times New Roman"/>
          <w:b w:val="false"/>
          <w:i w:val="false"/>
          <w:color w:val="000000"/>
          <w:sz w:val="28"/>
        </w:rPr>
        <w:t>к настоящему регламенту.</w:t>
      </w:r>
    </w:p>
    <w:bookmarkEnd w:id="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акта государственного контроля при ввозе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территорию Республики Казахстан из стран,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входящих в Таможенный союз драгоценных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металлов (за исключением изделий из них),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лома и отходов драгоценных металлов,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 которых осуществляется на основании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(без лицензии)"</w:t>
            </w:r>
          </w:p>
        </w:tc>
      </w:tr>
    </w:tbl>
    <w:bookmarkStart w:name="z103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 дача справки о</w:t>
      </w:r>
      <w:r>
        <w:br/>
      </w:r>
      <w:r>
        <w:rPr>
          <w:rFonts w:ascii="Times New Roman"/>
          <w:b/>
          <w:i w:val="false"/>
          <w:color w:val="000000"/>
        </w:rPr>
        <w:t>постановке на специальный учет юридических лиц и индивидуальных</w:t>
      </w:r>
      <w:r>
        <w:br/>
      </w:r>
      <w:r>
        <w:rPr>
          <w:rFonts w:ascii="Times New Roman"/>
          <w:b/>
          <w:i w:val="false"/>
          <w:color w:val="000000"/>
        </w:rPr>
        <w:t>предпринимателей, осуществляющих операции с драгоценными</w:t>
      </w:r>
      <w:r>
        <w:br/>
      </w:r>
      <w:r>
        <w:rPr>
          <w:rFonts w:ascii="Times New Roman"/>
          <w:b/>
          <w:i w:val="false"/>
          <w:color w:val="000000"/>
        </w:rPr>
        <w:t>металлами, за исключением изделий из них, и сырьевыми товарами,</w:t>
      </w:r>
      <w:r>
        <w:br/>
      </w:r>
      <w:r>
        <w:rPr>
          <w:rFonts w:ascii="Times New Roman"/>
          <w:b/>
          <w:i w:val="false"/>
          <w:color w:val="000000"/>
        </w:rPr>
        <w:t>содержащими драгоценные металлы"</w:t>
      </w:r>
      <w:r>
        <w:br/>
      </w:r>
      <w:r>
        <w:rPr>
          <w:rFonts w:ascii="Times New Roman"/>
          <w:b/>
          <w:i w:val="false"/>
          <w:color w:val="000000"/>
        </w:rPr>
        <w:t xml:space="preserve">(наименование государственной услуги)  </w:t>
      </w:r>
    </w:p>
    <w:bookmarkEnd w:id="82"/>
    <w:p>
      <w:pPr>
        <w:spacing w:after="0"/>
        <w:ind w:left="0"/>
        <w:jc w:val="both"/>
      </w:pPr>
      <w:r>
        <w:drawing>
          <wp:inline distT="0" distB="0" distL="0" distR="0">
            <wp:extent cx="7645400" cy="786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645400" cy="786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акта государственного контроля при ввозе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территорию Республики Казахстан из стран,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входящих в Таможенный союз драгоценных металлов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 исключением изделий из них), лома и отходов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драгоценных металлов, экспорт которых осуществляется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основании лицензии (без лицензии)"</w:t>
            </w:r>
          </w:p>
        </w:tc>
      </w:tr>
    </w:tbl>
    <w:bookmarkStart w:name="z104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портала в процессе                     оказания государственной услуги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через веб-портал "электронного правительства"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55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5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header.xml" Type="http://schemas.openxmlformats.org/officeDocument/2006/relationships/header" Id="rId1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