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272" w14:textId="706c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оказанию услуг по складской деятельности с выпуском зерновых расписок,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апреля 2015 года № 4-1/339. Зарегистрирован в Министерстве юстиции Республики Казахстан 9 июля 2015 года № 11595.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и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оказанию услуг по складской деятельности с выпуском зерновых расписок, и перечень документов, подтверждающих соответствие им.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– Министра сельского хозяйства РК от 24.06.2016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сельского хозяйства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11.06.2026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4-1/339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оказанию услуг по складской деятельности с выпуском зерновых расписок, и перечень 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сельского хозяйства РК от 24.05.2023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зернохранилища (элеватора, хлебоприемного пункта)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оборудования: зерноочистительных машин, зерносушильного оборудования, весового оборудования (поверенного в установленном порядке), погрузочно-разгрузочных устройств, подъемно-транспортного оборудования, передвижного транспортного оборудования, оборудования активного вентилирования, емкостей для хранения зерна, оборудования для контроля температуры и влажности зерна при хранении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пропускного режима, ограждения территории, асфальтированных и (или) бетонных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производственно-технологической лаборатории для определения качества зерна, прошедшей оценку состояния измерений, оснащенной: лабораторным оборудованием и приборами (влагомерами, сушильными шкафами, весами лабораторными, мельницей для размола зерна, комплектами сит, пробоотборниками, пурками, устройствами для определения содержания белка, содержания и качества клейковины, числа падения, оптическими приборами для определения зараженности зерна); стеллажами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Сертификаты об утверждении типа средств измерений, о метрологической аттестации средств измерений и о поверке средств измерений, выдаваемые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обеспечении единства измерений".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технических руководителей и специалистов, имеющих соответствующее образование (для технических руководителей – высшее техническое, технологическое или агрономическое образование, для специалистов – послесреднее (техническое, технологическое или агрономическое) образование)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расписок,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требованиям,</w:t>
      </w:r>
      <w:r>
        <w:br/>
      </w:r>
      <w:r>
        <w:rPr>
          <w:rFonts w:ascii="Times New Roman"/>
          <w:b/>
          <w:i w:val="false"/>
          <w:color w:val="000000"/>
        </w:rPr>
        <w:t>предъявляемым к деятельности по оказанию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выпуском зерновых расписок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зернохранилища (элеватора, хлебоприемного пункта):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правообладателя: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и кадастровый номер зернохранилища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(правообладатель)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 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зерносушильное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хранения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зерноочистительные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активного вентилирования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передвижное 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температуры и влажности зерна при 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 (поверенное в установленном порядке)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доступе к сети Интернет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территории, асфальтированных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бетонных площадок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асфальтированным и (или) бетонным площадкам указывается площадь в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сертификатов об утверждении типа средств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метрологической аттестации средств измерений, сведения о поверке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оснащенности производственно-технологической лаборатории для определения качества зерна исправным оборудованием и приборами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________ 20 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хранения образцов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 для определения зараженности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содержания и качества клейковины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Мельницы для размола зерна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шкафы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определения числа падения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Влагомеры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