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f7c92" w14:textId="14f7c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приобретения и использования имущества гражданской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8 июня 2015 года № 510. Зарегистрирован в Министерстве юстиции Республики Казахстан от 8 июля 2015 года № 11587.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ff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приобретения и использования имущества гражданской обороны.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чрезвычайным ситуациям Министерства внутренних дел Республики Казахстан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внутренних дел Республики Казахстан.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внутренних дел Республики Казахстан Божко В.К.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генерал-полковник полиции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Касымов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внутренних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дел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июня 2015 года № 510</w:t>
            </w:r>
          </w:p>
        </w:tc>
      </w:tr>
    </w:tbl>
    <w:bookmarkStart w:name="z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приобретения и использования имущества гражданской обороны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ff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Правила - в редакции приказа Министра по чрезвычайным ситуациям РК от 19.12.2024 </w:t>
      </w:r>
      <w:r>
        <w:rPr>
          <w:rFonts w:ascii="Times New Roman"/>
          <w:b w:val="false"/>
          <w:i w:val="false"/>
          <w:color w:val="000000"/>
          <w:sz w:val="28"/>
        </w:rPr>
        <w:t>№ 484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–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ff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приобретения и использования имущества гражданской обороны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гражданской защите" и определяют порядок приобретения и использования имущества гражданской обороны.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имуществу гражданской обороны относятся: средства индивидуальной защиты, приборы радиационной, химической разведки и дозиметрического контроля, средства индивидуальной медицинской защиты, средства связи и оповещения и другие материально-технические средства.</w:t>
      </w:r>
    </w:p>
    <w:bookmarkEnd w:id="8"/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Приобретение имущества гражданской обороны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Имущество гражданской обороны приобретается для обеспечения защиты населения в мирное и военное время от поражающих факторов современных средств поражения и чрезвычайных ситуаций, связанных с выбросом опасных веществ.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Имущество гражданской обороны приобретается в соответствии с законодательством Республики Казахстан о государственных закупках.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Накопление имущества гражданской обороны определяется с учетом возможной обстановки применения современных средств поражения, отраженных в планах гражданской обороны, а при угрозе и возникновении чрезвычайной ситуации на соответствующей территории - в планах действий по ликвидации чрезвычайных ситуаций.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4-1 в соответствии с приказом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4-2. Местные исполнительные органы столицы, областей, городов республиканского значения ежегодно в период с 1 по 10 декабря соответствующего года передают в территориальные органы уполномоченного органа в сфере гражданской защиты информацию по накоплению, хранению, обновлению, поддержанию в готовности, списанию и утилизации имущества гражданской обороны.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4-2 в соответствии с приказом Министра по чрезвычайным ситуациям РК от 15.08.2025 </w:t>
      </w:r>
      <w:r>
        <w:rPr>
          <w:rFonts w:ascii="Times New Roman"/>
          <w:b w:val="false"/>
          <w:i w:val="false"/>
          <w:color w:val="00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Создание имущества гражданской обороны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3 исключена приказом Министра по чрезвычайным ситуациям РК от 15.08.2025 </w:t>
      </w:r>
      <w:r>
        <w:rPr>
          <w:rFonts w:ascii="Times New Roman"/>
          <w:b w:val="false"/>
          <w:i w:val="false"/>
          <w:color w:val="ff0000"/>
          <w:sz w:val="28"/>
        </w:rPr>
        <w:t>№ 323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Использование имущества гражданской обороны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Имущество гражданской обороны, применяемое для обеспечения мероприятий гражданской обороны, используется по прямому предназначению.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Использование имущества гражданской обороны в военное время устанавливается планом гражданской обороны.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имущества гражданской обороны в мирное время устанавливается планом действий по ликвидации чрезвычайных ситуаций.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планах гражданской обороны и планах действий по ликвидации чрезвычайных ситуаций определяются пункты выдачи имущества гражданской обороны, сроки, количество и очередность распределения по объектам, лица, ответственные за получение со складов и доставку к пунктам выдачи, организация выдачи, подгонки и проверки имущества гражданской обороны, порядок обеспечения транспортом для перевозки.</w:t>
      </w:r>
    </w:p>
    <w:bookmarkEnd w:id="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