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0f59" w14:textId="d200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сертификата органа обслуживания воздушного движения аэронавигационной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апреля 2015 года № 509. Зарегистрирован в Министерстве юстиции Республики Казахстан 8 июля 2015 года № 11579. Утратил силу приказом Министра по инвестициям и развитию Республики Казахстан от 21 декабря 2018 года № 900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21.12.2018 </w:t>
      </w:r>
      <w:r>
        <w:rPr>
          <w:rFonts w:ascii="Times New Roman"/>
          <w:b w:val="false"/>
          <w:i w:val="false"/>
          <w:color w:val="ff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органа обслуживания воздушного движения аэронавигационной организации".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 Қасымбек Ж.М.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июня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509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органа обслуживания воздушного движения</w:t>
      </w:r>
      <w:r>
        <w:br/>
      </w:r>
      <w:r>
        <w:rPr>
          <w:rFonts w:ascii="Times New Roman"/>
          <w:b/>
          <w:i w:val="false"/>
          <w:color w:val="000000"/>
        </w:rPr>
        <w:t>аэронавигационной организации"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сертификата органа обслуживания воздушного движения аэронавигационной организации" (далее – государственная услуга).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гражданской авиации Министерства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выдача результата оказания государственной услуги осуществляются через канцелярию услугодателя.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услугодателю: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сертификата – 33 (тридцать три) рабочих дня для одного органа обслуживания воздушного движения аэронавигационной организации;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по инвестициям и развитию РК от 28.09.2016 </w:t>
      </w:r>
      <w:r>
        <w:rPr>
          <w:rFonts w:ascii="Times New Roman"/>
          <w:b w:val="false"/>
          <w:i w:val="false"/>
          <w:color w:val="00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Форма оказания государственной услуги: бумажная.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сертификат службы обслуживания воздушного движения аэронавигационной организации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юридическим лицам (далее - услугополучатель).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сбора за сертификат службы обслуживания воздушного движения аэронавигационной организации осуществляется в порядке и размерах, определяемых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сбора за сертификацию службы эксплуатации радиотехнического оборудования и связи аэронавигационной организации в зависимости от категорий,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201 человека и выше – 435 месячных расчетных показателя, действующих на дату уплаты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101 до 200 человек – 324 месячных расчетных показателя, действующих на дату уплаты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51 до 100 человек – 313 месячных расчетных показателя, действующих на дату уплаты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 21 до 50 человек – 302 месячных расчетных показателя, действующих на дату уплаты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 11 до 20 человек – 190 месячных расчетных показателя, действующих на дату уплаты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 10 человек – 180 месячных расчетных показателя, действующих на дату уплаты сбора.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Сертификация осуществляется после уплаты в бюджет указанного сбора по месту нахождения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сбора осуществляются в наличной и безналичной форме через банки второго уровня и организации.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 с 9.00 до 18.30 часов, с перерывом на обед с 13.00 до 14.30 часов, кроме выходных (суббота и воскресенье) и праздничных дней, согласно трудовому законодательству Республики Казахстан.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государственных услуг осуществляется с 9.00 часов до 17.30 часов,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 к услугодателю: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годовая аудированная финансовая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организационная структура, включающая указание подчиненности органа обслуживания воздушного движения и (или) службы эксплуатации радиотехнического оборудования и связи аэронавигационной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штатное расписание и сведения об укомплектованности персоналом органа обслуживания воздушного движения и (или) службы эксплуатации радиотехнического оборудования и связи аэронавигационной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органе обслуживания воздушного движения и (или) службе эксплуатации радиотехнического оборудования и связи аэронавигационной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руководящем составе аэронавигационной организации, в состав которой входит орган обслуживания воздушного движения и (или) служба эксплуатации радиотехнического оборудования и связи, копии соответствующих документов об образовании и опыте работы руководящего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утвержденный план развития аэронавигационной организации на период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сведения по страховым обязательствам в соответствии с требованием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</w:t>
      </w:r>
      <w:r>
        <w:rPr>
          <w:rFonts w:ascii="Times New Roman"/>
          <w:b w:val="false"/>
          <w:i w:val="false"/>
          <w:color w:val="000000"/>
          <w:sz w:val="28"/>
        </w:rPr>
        <w:t>обязательных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видах страхования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документация, подтверждающая планирование, проведение технической учебы и курсов повышение квалификации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план мероприятий на случай непредвиденных обстоятельств в связи с нарушением обслуживания воздушного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копии актов инспекционных проверок за последний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копии экземпляра платежного поручения, подтверждающий факт уплаты государственной пошлины за проведение сертификации, с предоставлением оригинала для сверки;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сведения о руководителях полетов, старших диспетчерах, операторах авиационных станций, инструкторском и диспетчерском составе органа обслуживания воздушного движения, включающие: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подготовка;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класс, номер, срок действия свидетельства диспетчера, оператора, кем выдано;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к самостоятельной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освидетельствование, срок действия свидетельства диспетчера, оператора;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к ведению связи на английском языке, номер документа об окончании, кем и когда выдан;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курсы повышения квалификации по специальности;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курсы повышения квалификации по английскому языку;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тренажерной подготовки (обучение и поддержание навыков по действиям в аварийной обстановке, при отказе связи и в непредвиденных обстоятельствах);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копии технологии работы диспетчера, оператора (для каждого имеющегося пункта объекта сертификации);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карта структуры воздушного пространства с нанесением на нее границ зон ответственности, воздушных трасс, местных воздушных линий, секторов обслуживания воздушного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справка об интенсивности воздушного движения на воздушных трассах (в районе ответственности) за последний год и пропускной способности секторов (зон) обслуживания воздушного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анализ организации и состояния безопасности обслуживания воздушного движения за последний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получения, фамилии, имени, отчества (при наличии) и времени приема пакета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по инвестициям и развитию РК от 28.09.2016 </w:t>
      </w:r>
      <w:r>
        <w:rPr>
          <w:rFonts w:ascii="Times New Roman"/>
          <w:b w:val="false"/>
          <w:i w:val="false"/>
          <w:color w:val="00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Основанием для отказа в оказании государственной услуги является, если орган обслуживания воздушного движения аэронавигационной организации не соответствуют требованиям предусморенные Правилами сертификации и выдачи сертификата органа обслуживания воздушного движения и (или) службы эксплуатации радиотехнического оборудования и связи аэронавигационной организации, а также Сертификационных требований, предъявляемых к органам обслуживания воздушного движения и (или) службам эксплуатации радиотехнического оборудования и связи аэронавигационной организации, утвержденные приказом и.о. Министра по инвестициям и развитию Республики Казахстан от 6 февраля 2015 года № 117, зарегистрированным в Реестре государственной регистрации нормативных правовых актов № 10452.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caa@mid.gov.kz, телефон приемной: 8 (7172) 75-48-02.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результатами оказанной государственной услуги услугополучатель может обратиться с жалобой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указывается его наименование, почтовый адрес, исходящий номер и дата. Жалоба должна быть подписана услугополучателем.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порядке Республики Казахстан.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услугодателя: www.mid.gov.kz, (в подразделе "Государственные услуги" раздела "Комитет гражданской авиации").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75 45 89, единый контакт-центр по вопросам оказания государственных услуг: 1414.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воздушного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аэронавигационной организации"</w:t>
            </w:r>
          </w:p>
        </w:tc>
      </w:tr>
    </w:tbl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(Уполномоченный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гражданской авиации)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получение сертификата</w:t>
      </w:r>
      <w:r>
        <w:br/>
      </w:r>
      <w:r>
        <w:rPr>
          <w:rFonts w:ascii="Times New Roman"/>
          <w:b/>
          <w:i w:val="false"/>
          <w:color w:val="000000"/>
        </w:rPr>
        <w:t>органа обслуживания воздушного движения</w:t>
      </w:r>
      <w:r>
        <w:br/>
      </w:r>
      <w:r>
        <w:rPr>
          <w:rFonts w:ascii="Times New Roman"/>
          <w:b/>
          <w:i w:val="false"/>
          <w:color w:val="000000"/>
        </w:rPr>
        <w:t>аэронавигационной организации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сертификацию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заявителя, БИН,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(получения сертификата)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Заявленный вид (подвид) аэронавигационного обслуживания: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процедуры сертификации;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отвечать предъявляемым сертификационным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признает и обязуется выполнять требования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и нормативных правовых актов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воздушного пространства и деятельности авиации,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возможность уполномоченному органу в сфере гражданской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авиации осуществлять контроль и надзор за предоставлением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аэронавигационного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(должность/ подпись/ Ф.И.О./дата)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