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198d4d" w14:textId="1198d4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образования и науки Республики Казахстан от 17 сентября 2013 года № 375 "Об утверждении Типовых правил деятельности по видам общеобразовательных организаций (начального, основного и общего среднего образования)"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образования и науки Республики Казахстан от 2 июня 2015 года № 351. Зарегистрирован в Министерстве юстиции Республики Казахстан 3 июля 2015 года № 11553. Утратил силу приказом и.о. Министра образования и науки Республики Казахстан от 29 декабря 2021 года № 614.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и.о. Министра образования и науки РК от 29.12.2021 </w:t>
      </w:r>
      <w:r>
        <w:rPr>
          <w:rFonts w:ascii="Times New Roman"/>
          <w:b w:val="false"/>
          <w:i w:val="false"/>
          <w:color w:val="ff0000"/>
          <w:sz w:val="28"/>
        </w:rPr>
        <w:t>№ 614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образования и науки Республики Казахстан от 17 сентября 2013 года № 375 "Об утверждении Типовых правил деятельности по видам общеобразовательных организаций (начального, основного среднего и общего среднего образования)" (зарегистрированный в Реестре государственной регистрации нормативных правовых актов под № 8827, опубликованный в газете "Казахстанская правда" от 8 марта 2014 года № 47 (27668)), следующие изменения: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Типовых 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деятельности организаций образования по условиям организации обучения, утвержденные указанным приказом: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79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"79. Организации образования являются учебно-воспитательными или лечебно-воспитательными учреждениями и создаются в целях обеспечения воспитания, обучения и социальной реабилитации несовершеннолетних в возрасте от одиннадцати до восемнадцати лет: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систематически совершающих правонарушения, влекущие меры административного воздействия;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злостно уклоняющихся от получения начального, основного среднего и общего среднего образования;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систематически совершающих самовольные уходы из семьи и детских учебно-воспитательных организаций;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несовершеннолетних подозреваемых по условиям жизни и воспитания которые не могут быть оставленными в прежнем месте жительства на период производства по уголовному делу;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совершающих иные антиобщественные действия.";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82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"82. В организацию образования несовершеннолетний определяется по решению суда сроком от одного месяца до одного года. В случаях, когда несовершеннолетний подозреваемый, который по условиям жизни и воспитания не может быть оставлен в прежнем месте жительства, он по постановлению органа, ведущего уголовный процесс, при участии органов опеки и попечительства может быть помещен для проживания на период производства по уголовному делу в организацию образования.";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94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"94. Организации образования с особым режимом содержания являются учебно-воспитательными или лечебно-воспитательными учреждениями и создаются в целях обеспечения особых условий воспитания, обучения и социальной реабилитации несовершеннолетних в возрасте от одиннадцати до восемнадцати лет: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совершивших общественно опасные деяния, содержащие признаки уголовного правонарушения;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освобожденных от уголовной ответственности;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несовершеннолетних подозреваемых по условиям жизни и воспитания которые не могут быть оставленными в прежнем месте жительства на период производства по уголовному делу.";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97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"97. В организацию образования с особым режимом содержания несовершеннолетние направляется на срок от шести месяцев до двух лет по решению суда. В случаях, когда несовершеннолетний подозреваемый, который по условиям жизни и воспитания не может быть оставлен в прежнем месте жительства, он по постановлению органа, ведущего уголовный процесс, при участии органов опеки и попечительства может быть помещен для проживания на период производства по уголовному делу в организацию образования с особым режимом содержания.".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по охране прав детей Министерства образования и науки Республики Казахстан (Оразалиева З.Ж.) в установленном законодательством порядке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после государственной регистрации в Министерстве юстиции Республики Казахстан официальное опубликование настоящего приказа;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официальном интернет-ресурсе Министерства образования и науки Республики Казахстан.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председателя Комитета по охране прав детей Оразалиеву 3.Ж.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 и науки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Саринжипов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