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93ec" w14:textId="dfd9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апреля 2015 года № 71. Зарегистрировано в Министерстве юстиции Республики Казахстан 2 июля 2015 года № 11534.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стандарт государственной услуги "Учетная регистрация микрофинансовых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6) стандарт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14) стандарт государственной услуги "Государственная регистрация выпуска паев паевых инвестиционных фондов"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xml:space="preserve">
      18) стандарт государственной услуги "Выдача акта ввода системы управления базы данных кредитных историй в промышленную эксплуатацию кредитного бюро"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xml:space="preserve">
      24) стандарт государственной услуги "Выдача лицензии организациям, осуществляющим отдельные виды банковских операций, на инкассацию банкнот, монет и ценностей"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xml:space="preserve">
      26) стандарт государственной услуги "Выдача лицензии организациям, осуществляющим отдельные виды банковских операций, на банковские операции"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xml:space="preserve">
      29) стандарт государственной услуги "Выдача разрешения на добровольную реорганизацию банка (банковского холдинга)"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8"/>
    <w:bookmarkStart w:name="z32" w:id="9"/>
    <w:p>
      <w:pPr>
        <w:spacing w:after="0"/>
        <w:ind w:left="0"/>
        <w:jc w:val="both"/>
      </w:pPr>
      <w:r>
        <w:rPr>
          <w:rFonts w:ascii="Times New Roman"/>
          <w:b w:val="false"/>
          <w:i w:val="false"/>
          <w:color w:val="000000"/>
          <w:sz w:val="28"/>
        </w:rPr>
        <w:t xml:space="preserve">
      30) стандарт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9"/>
    <w:bookmarkStart w:name="z33" w:id="10"/>
    <w:p>
      <w:pPr>
        <w:spacing w:after="0"/>
        <w:ind w:left="0"/>
        <w:jc w:val="both"/>
      </w:pPr>
      <w:r>
        <w:rPr>
          <w:rFonts w:ascii="Times New Roman"/>
          <w:b w:val="false"/>
          <w:i w:val="false"/>
          <w:color w:val="000000"/>
          <w:sz w:val="28"/>
        </w:rPr>
        <w:t xml:space="preserve">
      31) стандарт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10"/>
    <w:bookmarkStart w:name="z34" w:id="11"/>
    <w:p>
      <w:pPr>
        <w:spacing w:after="0"/>
        <w:ind w:left="0"/>
        <w:jc w:val="both"/>
      </w:pPr>
      <w:r>
        <w:rPr>
          <w:rFonts w:ascii="Times New Roman"/>
          <w:b w:val="false"/>
          <w:i w:val="false"/>
          <w:color w:val="000000"/>
          <w:sz w:val="28"/>
        </w:rPr>
        <w:t xml:space="preserve">
      32) стандарт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11"/>
    <w:bookmarkStart w:name="z35" w:id="12"/>
    <w:p>
      <w:pPr>
        <w:spacing w:after="0"/>
        <w:ind w:left="0"/>
        <w:jc w:val="both"/>
      </w:pPr>
      <w:r>
        <w:rPr>
          <w:rFonts w:ascii="Times New Roman"/>
          <w:b w:val="false"/>
          <w:i w:val="false"/>
          <w:color w:val="000000"/>
          <w:sz w:val="28"/>
        </w:rPr>
        <w:t xml:space="preserve">
      33) стандарт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12"/>
    <w:bookmarkStart w:name="z36" w:id="13"/>
    <w:p>
      <w:pPr>
        <w:spacing w:after="0"/>
        <w:ind w:left="0"/>
        <w:jc w:val="both"/>
      </w:pPr>
      <w:r>
        <w:rPr>
          <w:rFonts w:ascii="Times New Roman"/>
          <w:b w:val="false"/>
          <w:i w:val="false"/>
          <w:color w:val="000000"/>
          <w:sz w:val="28"/>
        </w:rPr>
        <w:t xml:space="preserve">
      34) стандарт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13"/>
    <w:bookmarkStart w:name="z37" w:id="14"/>
    <w:p>
      <w:pPr>
        <w:spacing w:after="0"/>
        <w:ind w:left="0"/>
        <w:jc w:val="both"/>
      </w:pPr>
      <w:r>
        <w:rPr>
          <w:rFonts w:ascii="Times New Roman"/>
          <w:b w:val="false"/>
          <w:i w:val="false"/>
          <w:color w:val="000000"/>
          <w:sz w:val="28"/>
        </w:rPr>
        <w:t xml:space="preserve">
      35) стандарт государственной услуги "Выдача лицензии на право осуществления деятельности страхового брокера"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xml:space="preserve">
      37) стандарт государственной услуги "Выдача разрешения на создание страховой (перестраховочной) организации"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15"/>
    <w:bookmarkStart w:name="z40" w:id="16"/>
    <w:p>
      <w:pPr>
        <w:spacing w:after="0"/>
        <w:ind w:left="0"/>
        <w:jc w:val="both"/>
      </w:pPr>
      <w:r>
        <w:rPr>
          <w:rFonts w:ascii="Times New Roman"/>
          <w:b w:val="false"/>
          <w:i w:val="false"/>
          <w:color w:val="000000"/>
          <w:sz w:val="28"/>
        </w:rPr>
        <w:t xml:space="preserve">
      38) стандарт государственной услуги "Выдача разрешения на добровольную реорганизацию страховой (перестраховочной) организации и (или) страхового холдинга"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16"/>
    <w:bookmarkStart w:name="z41" w:id="17"/>
    <w:p>
      <w:pPr>
        <w:spacing w:after="0"/>
        <w:ind w:left="0"/>
        <w:jc w:val="both"/>
      </w:pPr>
      <w:r>
        <w:rPr>
          <w:rFonts w:ascii="Times New Roman"/>
          <w:b w:val="false"/>
          <w:i w:val="false"/>
          <w:color w:val="000000"/>
          <w:sz w:val="28"/>
        </w:rPr>
        <w:t xml:space="preserve">
      39) стандарт государственной услуги "Выдача разрешения на добровольную ликвидацию страховой (перестраховочной) организации"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постановлением Правления Национального Банка РК от 11.01.2018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исключен постановлением Правления Национального Банка РК от 09.12.2015 </w:t>
      </w:r>
      <w:r>
        <w:rPr>
          <w:rFonts w:ascii="Times New Roman"/>
          <w:b w:val="false"/>
          <w:i w:val="false"/>
          <w:color w:val="000000"/>
          <w:sz w:val="28"/>
        </w:rPr>
        <w:t>№ 213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4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исключен постановлением Правления Национального Банка РК от 09.12.2015 </w:t>
      </w:r>
      <w:r>
        <w:rPr>
          <w:rFonts w:ascii="Times New Roman"/>
          <w:b w:val="false"/>
          <w:i w:val="false"/>
          <w:color w:val="000000"/>
          <w:sz w:val="28"/>
        </w:rPr>
        <w:t>№ 213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46" w:id="20"/>
    <w:p>
      <w:pPr>
        <w:spacing w:after="0"/>
        <w:ind w:left="0"/>
        <w:jc w:val="both"/>
      </w:pPr>
      <w:r>
        <w:rPr>
          <w:rFonts w:ascii="Times New Roman"/>
          <w:b w:val="false"/>
          <w:i w:val="false"/>
          <w:color w:val="000000"/>
          <w:sz w:val="28"/>
        </w:rPr>
        <w:t xml:space="preserve">
      44) стандарт государственной услуги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20"/>
    <w:bookmarkStart w:name="z47" w:id="21"/>
    <w:p>
      <w:pPr>
        <w:spacing w:after="0"/>
        <w:ind w:left="0"/>
        <w:jc w:val="both"/>
      </w:pPr>
      <w:r>
        <w:rPr>
          <w:rFonts w:ascii="Times New Roman"/>
          <w:b w:val="false"/>
          <w:i w:val="false"/>
          <w:color w:val="000000"/>
          <w:sz w:val="28"/>
        </w:rPr>
        <w:t xml:space="preserve">
      45) стандарт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End w:id="21"/>
    <w:bookmarkStart w:name="z48" w:id="22"/>
    <w:p>
      <w:pPr>
        <w:spacing w:after="0"/>
        <w:ind w:left="0"/>
        <w:jc w:val="both"/>
      </w:pPr>
      <w:r>
        <w:rPr>
          <w:rFonts w:ascii="Times New Roman"/>
          <w:b w:val="false"/>
          <w:i w:val="false"/>
          <w:color w:val="000000"/>
          <w:sz w:val="28"/>
        </w:rPr>
        <w:t xml:space="preserve">
      46) стандарт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bookmarkEnd w:id="22"/>
    <w:bookmarkStart w:name="z49" w:id="23"/>
    <w:p>
      <w:pPr>
        <w:spacing w:after="0"/>
        <w:ind w:left="0"/>
        <w:jc w:val="both"/>
      </w:pPr>
      <w:r>
        <w:rPr>
          <w:rFonts w:ascii="Times New Roman"/>
          <w:b w:val="false"/>
          <w:i w:val="false"/>
          <w:color w:val="000000"/>
          <w:sz w:val="28"/>
        </w:rPr>
        <w:t xml:space="preserve">
      47) стандарт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bookmarkEnd w:id="23"/>
    <w:bookmarkStart w:name="z50" w:id="24"/>
    <w:p>
      <w:pPr>
        <w:spacing w:after="0"/>
        <w:ind w:left="0"/>
        <w:jc w:val="both"/>
      </w:pPr>
      <w:r>
        <w:rPr>
          <w:rFonts w:ascii="Times New Roman"/>
          <w:b w:val="false"/>
          <w:i w:val="false"/>
          <w:color w:val="000000"/>
          <w:sz w:val="28"/>
        </w:rPr>
        <w:t xml:space="preserve">
      48) стандарт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5"/>
    <w:p>
      <w:pPr>
        <w:spacing w:after="0"/>
        <w:ind w:left="0"/>
        <w:jc w:val="both"/>
      </w:pPr>
      <w:r>
        <w:rPr>
          <w:rFonts w:ascii="Times New Roman"/>
          <w:b w:val="false"/>
          <w:i w:val="false"/>
          <w:color w:val="000000"/>
          <w:sz w:val="28"/>
        </w:rPr>
        <w:t xml:space="preserve">
      50) стандарт государственной услуги "Выдача разрешения на добровольную ликвидацию банка"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w:t>
      </w:r>
      <w:r>
        <w:rPr>
          <w:rFonts w:ascii="Times New Roman"/>
          <w:b w:val="false"/>
          <w:i w:val="false"/>
          <w:color w:val="ff0000"/>
          <w:sz w:val="28"/>
        </w:rPr>
        <w:t>9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xml:space="preserve">
      53) стандарт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bookmarkEnd w:id="26"/>
    <w:bookmarkStart w:name="z56" w:id="27"/>
    <w:p>
      <w:pPr>
        <w:spacing w:after="0"/>
        <w:ind w:left="0"/>
        <w:jc w:val="both"/>
      </w:pPr>
      <w:r>
        <w:rPr>
          <w:rFonts w:ascii="Times New Roman"/>
          <w:b w:val="false"/>
          <w:i w:val="false"/>
          <w:color w:val="000000"/>
          <w:sz w:val="28"/>
        </w:rPr>
        <w:t xml:space="preserve">
      54) стандарт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постановлению;</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09.12.2015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11.01.2018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16.08.2019 </w:t>
      </w:r>
      <w:r>
        <w:rPr>
          <w:rFonts w:ascii="Times New Roman"/>
          <w:b w:val="false"/>
          <w:i w:val="false"/>
          <w:color w:val="000000"/>
          <w:sz w:val="28"/>
        </w:rPr>
        <w:t>№ 132</w:t>
      </w:r>
      <w:r>
        <w:rPr>
          <w:rFonts w:ascii="Times New Roman"/>
          <w:b w:val="false"/>
          <w:i w:val="false"/>
          <w:color w:val="ff0000"/>
          <w:sz w:val="28"/>
        </w:rPr>
        <w:t xml:space="preserve"> (порядок введения см. </w:t>
      </w:r>
      <w:r>
        <w:rPr>
          <w:rFonts w:ascii="Times New Roman"/>
          <w:b w:val="false"/>
          <w:i w:val="false"/>
          <w:color w:val="000000"/>
          <w:sz w:val="28"/>
        </w:rPr>
        <w:t>п. 5</w:t>
      </w:r>
      <w:r>
        <w:rPr>
          <w:rFonts w:ascii="Times New Roman"/>
          <w:b w:val="false"/>
          <w:i w:val="false"/>
          <w:color w:val="ff0000"/>
          <w:sz w:val="28"/>
        </w:rPr>
        <w:t xml:space="preserve">);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w:t>
      </w:r>
      <w:r>
        <w:rPr>
          <w:rFonts w:ascii="Times New Roman"/>
          <w:b w:val="false"/>
          <w:i w:val="false"/>
          <w:color w:val="ff0000"/>
          <w:sz w:val="28"/>
        </w:rPr>
        <w:t xml:space="preserve">9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xml:space="preserve">
      2. Управлению контроля качества государственных услуг </w:t>
      </w:r>
    </w:p>
    <w:bookmarkEnd w:id="28"/>
    <w:p>
      <w:pPr>
        <w:spacing w:after="0"/>
        <w:ind w:left="0"/>
        <w:jc w:val="both"/>
      </w:pPr>
      <w:r>
        <w:rPr>
          <w:rFonts w:ascii="Times New Roman"/>
          <w:b w:val="false"/>
          <w:i w:val="false"/>
          <w:color w:val="000000"/>
          <w:sz w:val="28"/>
        </w:rPr>
        <w:t>
      (Бадырленова Ж.Р.) в установленном законодательством порядке обеспечить:</w:t>
      </w:r>
    </w:p>
    <w:bookmarkStart w:name="z60" w:id="29"/>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bookmarkEnd w:id="29"/>
    <w:bookmarkStart w:name="z62" w:id="30"/>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30"/>
    <w:bookmarkStart w:name="z63" w:id="31"/>
    <w:p>
      <w:pPr>
        <w:spacing w:after="0"/>
        <w:ind w:left="0"/>
        <w:jc w:val="both"/>
      </w:pPr>
      <w:r>
        <w:rPr>
          <w:rFonts w:ascii="Times New Roman"/>
          <w:b w:val="false"/>
          <w:i w:val="false"/>
          <w:color w:val="000000"/>
          <w:sz w:val="28"/>
        </w:rPr>
        <w:t xml:space="preserve">
      3) размещение настоящего постановления на официальном </w:t>
      </w:r>
    </w:p>
    <w:bookmarkEnd w:id="31"/>
    <w:p>
      <w:pPr>
        <w:spacing w:after="0"/>
        <w:ind w:left="0"/>
        <w:jc w:val="both"/>
      </w:pPr>
      <w:r>
        <w:rPr>
          <w:rFonts w:ascii="Times New Roman"/>
          <w:b w:val="false"/>
          <w:i w:val="false"/>
          <w:color w:val="000000"/>
          <w:sz w:val="28"/>
        </w:rPr>
        <w:t>
      интернет-ресурсе Национального Банка Республики Казахстан после его официального опубликования.</w:t>
      </w:r>
    </w:p>
    <w:bookmarkStart w:name="z65" w:id="32"/>
    <w:p>
      <w:pPr>
        <w:spacing w:after="0"/>
        <w:ind w:left="0"/>
        <w:jc w:val="both"/>
      </w:pPr>
      <w:r>
        <w:rPr>
          <w:rFonts w:ascii="Times New Roman"/>
          <w:b w:val="false"/>
          <w:i w:val="false"/>
          <w:color w:val="000000"/>
          <w:sz w:val="28"/>
        </w:rPr>
        <w:t xml:space="preserve">
      3.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32"/>
    <w:bookmarkStart w:name="z66" w:id="3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33"/>
    <w:bookmarkStart w:name="z67" w:id="3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подпунктов 3), 4), 5), 8), 9), 10), 11), 17), 18), 24), 25), 26), 27), 28), 29), 30), 31), 32), 33), 34), 35), 36), 37), 38), 39), 40), 42), 43), 44), 45), 48), 49), 50), 51), 52), 53) и 55) пункта 1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1 июня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29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69" w:id="3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"Подтверждение уведомления о валютной операции или об открытии банковского счета в иностранном банке"</w:t>
      </w:r>
    </w:p>
    <w:bookmarkEnd w:id="35"/>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с 01.07.2019).</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90" w:id="36"/>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 "Регистрация валютной операции"</w:t>
      </w:r>
    </w:p>
    <w:bookmarkEnd w:id="36"/>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с 01.07.2019).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11" w:id="3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"Учетная регистрация микрофинансовых организаций"</w:t>
      </w:r>
    </w:p>
    <w:bookmarkEnd w:id="37"/>
    <w:p>
      <w:pPr>
        <w:spacing w:after="0"/>
        <w:ind w:left="0"/>
        <w:jc w:val="both"/>
      </w:pPr>
      <w:r>
        <w:rPr>
          <w:rFonts w:ascii="Times New Roman"/>
          <w:b w:val="false"/>
          <w:i w:val="false"/>
          <w:color w:val="ff0000"/>
          <w:sz w:val="28"/>
        </w:rPr>
        <w:t xml:space="preserve">
      Сноска. Стандарт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407" w:id="38"/>
    <w:p>
      <w:pPr>
        <w:spacing w:after="0"/>
        <w:ind w:left="0"/>
        <w:jc w:val="left"/>
      </w:pPr>
      <w:r>
        <w:rPr>
          <w:rFonts w:ascii="Times New Roman"/>
          <w:b/>
          <w:i w:val="false"/>
          <w:color w:val="000000"/>
        </w:rPr>
        <w:t xml:space="preserve"> Глава 1. Общие положения</w:t>
      </w:r>
    </w:p>
    <w:bookmarkEnd w:id="38"/>
    <w:bookmarkStart w:name="z6408" w:id="39"/>
    <w:p>
      <w:pPr>
        <w:spacing w:after="0"/>
        <w:ind w:left="0"/>
        <w:jc w:val="both"/>
      </w:pPr>
      <w:r>
        <w:rPr>
          <w:rFonts w:ascii="Times New Roman"/>
          <w:b w:val="false"/>
          <w:i w:val="false"/>
          <w:color w:val="000000"/>
          <w:sz w:val="28"/>
        </w:rPr>
        <w:t>
      1. Государственная услуга "Учетная регистрация микрофинансовых организаций" (далее - государственная услуга).</w:t>
      </w:r>
    </w:p>
    <w:bookmarkEnd w:id="39"/>
    <w:bookmarkStart w:name="z6409" w:id="4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40"/>
    <w:bookmarkStart w:name="z6410" w:id="4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41"/>
    <w:bookmarkStart w:name="z6411" w:id="4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42"/>
    <w:bookmarkStart w:name="z6412" w:id="43"/>
    <w:p>
      <w:pPr>
        <w:spacing w:after="0"/>
        <w:ind w:left="0"/>
        <w:jc w:val="left"/>
      </w:pPr>
      <w:r>
        <w:rPr>
          <w:rFonts w:ascii="Times New Roman"/>
          <w:b/>
          <w:i w:val="false"/>
          <w:color w:val="000000"/>
        </w:rPr>
        <w:t xml:space="preserve"> Глава 2. Порядок оказания государственной услуги</w:t>
      </w:r>
    </w:p>
    <w:bookmarkEnd w:id="43"/>
    <w:bookmarkStart w:name="z6413" w:id="44"/>
    <w:p>
      <w:pPr>
        <w:spacing w:after="0"/>
        <w:ind w:left="0"/>
        <w:jc w:val="both"/>
      </w:pPr>
      <w:r>
        <w:rPr>
          <w:rFonts w:ascii="Times New Roman"/>
          <w:b w:val="false"/>
          <w:i w:val="false"/>
          <w:color w:val="000000"/>
          <w:sz w:val="28"/>
        </w:rPr>
        <w:t>
      4. Сроки оказания государственной услуги составляют 15 (пятнадцать) рабочих дней.</w:t>
      </w:r>
    </w:p>
    <w:bookmarkEnd w:id="44"/>
    <w:bookmarkStart w:name="z6414" w:id="45"/>
    <w:p>
      <w:pPr>
        <w:spacing w:after="0"/>
        <w:ind w:left="0"/>
        <w:jc w:val="both"/>
      </w:pPr>
      <w:r>
        <w:rPr>
          <w:rFonts w:ascii="Times New Roman"/>
          <w:b w:val="false"/>
          <w:i w:val="false"/>
          <w:color w:val="000000"/>
          <w:sz w:val="28"/>
        </w:rPr>
        <w:t>
      Услугодатель в течение 5 (пяти) рабочих дней со дня получения документов услугополучателя проверяет полноту представленных документов.</w:t>
      </w:r>
    </w:p>
    <w:bookmarkEnd w:id="45"/>
    <w:bookmarkStart w:name="z6415" w:id="46"/>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со дня получения документов услугополучателя дает письменный мотивированный отказ в дальнейшем рассмотрении заявления.</w:t>
      </w:r>
    </w:p>
    <w:bookmarkEnd w:id="46"/>
    <w:bookmarkStart w:name="z6416" w:id="47"/>
    <w:p>
      <w:pPr>
        <w:spacing w:after="0"/>
        <w:ind w:left="0"/>
        <w:jc w:val="both"/>
      </w:pPr>
      <w:r>
        <w:rPr>
          <w:rFonts w:ascii="Times New Roman"/>
          <w:b w:val="false"/>
          <w:i w:val="false"/>
          <w:color w:val="000000"/>
          <w:sz w:val="28"/>
        </w:rPr>
        <w:t>
      5. Форма оказания государственной услуги: электронная.</w:t>
      </w:r>
    </w:p>
    <w:bookmarkEnd w:id="47"/>
    <w:bookmarkStart w:name="z6417" w:id="48"/>
    <w:p>
      <w:pPr>
        <w:spacing w:after="0"/>
        <w:ind w:left="0"/>
        <w:jc w:val="both"/>
      </w:pPr>
      <w:r>
        <w:rPr>
          <w:rFonts w:ascii="Times New Roman"/>
          <w:b w:val="false"/>
          <w:i w:val="false"/>
          <w:color w:val="000000"/>
          <w:sz w:val="28"/>
        </w:rPr>
        <w:t xml:space="preserve">
      6. Результат оказания государственной услуги – уведомление микрофинансовой организации о внесении ее в реестр микрофинансовых организаций,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48"/>
    <w:bookmarkStart w:name="z6418" w:id="4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(полностью автоматизированная). </w:t>
      </w:r>
    </w:p>
    <w:bookmarkEnd w:id="49"/>
    <w:bookmarkStart w:name="z6419" w:id="50"/>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0"/>
    <w:bookmarkStart w:name="z6420" w:id="51"/>
    <w:p>
      <w:pPr>
        <w:spacing w:after="0"/>
        <w:ind w:left="0"/>
        <w:jc w:val="both"/>
      </w:pPr>
      <w:r>
        <w:rPr>
          <w:rFonts w:ascii="Times New Roman"/>
          <w:b w:val="false"/>
          <w:i w:val="false"/>
          <w:color w:val="000000"/>
          <w:sz w:val="28"/>
        </w:rPr>
        <w:t>
      7. Государственная услуга оказывается на платной основе. Ставка регистрационного сбора при оказании государственной услуги составляет 10 (десять) месячных расчетных показателей.</w:t>
      </w:r>
    </w:p>
    <w:bookmarkEnd w:id="51"/>
    <w:bookmarkStart w:name="z6421" w:id="52"/>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52"/>
    <w:bookmarkStart w:name="z6422" w:id="53"/>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3"/>
    <w:bookmarkStart w:name="z6423" w:id="54"/>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4"/>
    <w:bookmarkStart w:name="z6424" w:id="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55"/>
    <w:bookmarkStart w:name="z6425" w:id="56"/>
    <w:p>
      <w:pPr>
        <w:spacing w:after="0"/>
        <w:ind w:left="0"/>
        <w:jc w:val="both"/>
      </w:pPr>
      <w:r>
        <w:rPr>
          <w:rFonts w:ascii="Times New Roman"/>
          <w:b w:val="false"/>
          <w:i w:val="false"/>
          <w:color w:val="000000"/>
          <w:sz w:val="28"/>
        </w:rPr>
        <w:t xml:space="preserve">
      1) заявление, удостоверенное ЭЦП лица, уполномоченного на подачу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6"/>
    <w:bookmarkStart w:name="z6426" w:id="57"/>
    <w:p>
      <w:pPr>
        <w:spacing w:after="0"/>
        <w:ind w:left="0"/>
        <w:jc w:val="both"/>
      </w:pPr>
      <w:r>
        <w:rPr>
          <w:rFonts w:ascii="Times New Roman"/>
          <w:b w:val="false"/>
          <w:i w:val="false"/>
          <w:color w:val="000000"/>
          <w:sz w:val="28"/>
        </w:rPr>
        <w:t xml:space="preserve">
      2) копии документов, подтверждающих оплату уставного капитала, а также сведения о соблюдении минимального размера собственного капитала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7"/>
    <w:bookmarkStart w:name="z6427" w:id="58"/>
    <w:p>
      <w:pPr>
        <w:spacing w:after="0"/>
        <w:ind w:left="0"/>
        <w:jc w:val="both"/>
      </w:pPr>
      <w:r>
        <w:rPr>
          <w:rFonts w:ascii="Times New Roman"/>
          <w:b w:val="false"/>
          <w:i w:val="false"/>
          <w:color w:val="000000"/>
          <w:sz w:val="28"/>
        </w:rPr>
        <w:t>
      3) положение о службе внутреннего контроля (при наличии);</w:t>
      </w:r>
    </w:p>
    <w:bookmarkEnd w:id="58"/>
    <w:bookmarkStart w:name="z6428" w:id="59"/>
    <w:p>
      <w:pPr>
        <w:spacing w:after="0"/>
        <w:ind w:left="0"/>
        <w:jc w:val="both"/>
      </w:pPr>
      <w:r>
        <w:rPr>
          <w:rFonts w:ascii="Times New Roman"/>
          <w:b w:val="false"/>
          <w:i w:val="false"/>
          <w:color w:val="000000"/>
          <w:sz w:val="28"/>
        </w:rPr>
        <w:t>
      4) бизнес-план, который раскрывает:</w:t>
      </w:r>
    </w:p>
    <w:bookmarkEnd w:id="59"/>
    <w:bookmarkStart w:name="z6429" w:id="60"/>
    <w:p>
      <w:pPr>
        <w:spacing w:after="0"/>
        <w:ind w:left="0"/>
        <w:jc w:val="both"/>
      </w:pPr>
      <w:r>
        <w:rPr>
          <w:rFonts w:ascii="Times New Roman"/>
          <w:b w:val="false"/>
          <w:i w:val="false"/>
          <w:color w:val="000000"/>
          <w:sz w:val="28"/>
        </w:rPr>
        <w:t>
      стратегию деятельности микрофинансовой организации;</w:t>
      </w:r>
    </w:p>
    <w:bookmarkEnd w:id="60"/>
    <w:bookmarkStart w:name="z6430" w:id="61"/>
    <w:p>
      <w:pPr>
        <w:spacing w:after="0"/>
        <w:ind w:left="0"/>
        <w:jc w:val="both"/>
      </w:pPr>
      <w:r>
        <w:rPr>
          <w:rFonts w:ascii="Times New Roman"/>
          <w:b w:val="false"/>
          <w:i w:val="false"/>
          <w:color w:val="000000"/>
          <w:sz w:val="28"/>
        </w:rPr>
        <w:t>
      определение сегмента рынка, на который ориентирована микрофинансовая организация (потенциальные потребители услуг, текущая ситуация и прогноз их доли на рынке в динамике);</w:t>
      </w:r>
    </w:p>
    <w:bookmarkEnd w:id="61"/>
    <w:bookmarkStart w:name="z6431" w:id="62"/>
    <w:p>
      <w:pPr>
        <w:spacing w:after="0"/>
        <w:ind w:left="0"/>
        <w:jc w:val="both"/>
      </w:pPr>
      <w:r>
        <w:rPr>
          <w:rFonts w:ascii="Times New Roman"/>
          <w:b w:val="false"/>
          <w:i w:val="false"/>
          <w:color w:val="000000"/>
          <w:sz w:val="28"/>
        </w:rPr>
        <w:t xml:space="preserve">
      виды услуг (предоставление микрокредита, оказание консультационных услуг по вопросам, связанным с деятельностью по предоставлению микрокредитов и (или) другой вид деятельности, предусмотренный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26 ноября 2012 года "О микрофинансовых организациях" (далее – Закон);</w:t>
      </w:r>
    </w:p>
    <w:bookmarkEnd w:id="62"/>
    <w:bookmarkStart w:name="z6432" w:id="63"/>
    <w:p>
      <w:pPr>
        <w:spacing w:after="0"/>
        <w:ind w:left="0"/>
        <w:jc w:val="both"/>
      </w:pPr>
      <w:r>
        <w:rPr>
          <w:rFonts w:ascii="Times New Roman"/>
          <w:b w:val="false"/>
          <w:i w:val="false"/>
          <w:color w:val="000000"/>
          <w:sz w:val="28"/>
        </w:rPr>
        <w:t>
      план маркетинга (формирования клиентуры), включающий анализ текущей ситуации, рекламу услуг, меры по обеспечению качества предоставляемых услуг, меры по формированию и стимулированию потребностей потребителей;</w:t>
      </w:r>
    </w:p>
    <w:bookmarkEnd w:id="63"/>
    <w:bookmarkStart w:name="z6433" w:id="64"/>
    <w:p>
      <w:pPr>
        <w:spacing w:after="0"/>
        <w:ind w:left="0"/>
        <w:jc w:val="both"/>
      </w:pPr>
      <w:r>
        <w:rPr>
          <w:rFonts w:ascii="Times New Roman"/>
          <w:b w:val="false"/>
          <w:i w:val="false"/>
          <w:color w:val="000000"/>
          <w:sz w:val="28"/>
        </w:rPr>
        <w:t>
      источники финансирования деятельности организации (средства учредителей, привлеченные средства, гранты или другие средства);</w:t>
      </w:r>
    </w:p>
    <w:bookmarkEnd w:id="64"/>
    <w:bookmarkStart w:name="z6434" w:id="65"/>
    <w:p>
      <w:pPr>
        <w:spacing w:after="0"/>
        <w:ind w:left="0"/>
        <w:jc w:val="both"/>
      </w:pPr>
      <w:r>
        <w:rPr>
          <w:rFonts w:ascii="Times New Roman"/>
          <w:b w:val="false"/>
          <w:i w:val="false"/>
          <w:color w:val="000000"/>
          <w:sz w:val="28"/>
        </w:rPr>
        <w:t xml:space="preserve">
      5) сведения об учредителе (участнике)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65"/>
    <w:bookmarkStart w:name="z6435" w:id="66"/>
    <w:p>
      <w:pPr>
        <w:spacing w:after="0"/>
        <w:ind w:left="0"/>
        <w:jc w:val="both"/>
      </w:pPr>
      <w:r>
        <w:rPr>
          <w:rFonts w:ascii="Times New Roman"/>
          <w:b w:val="false"/>
          <w:i w:val="false"/>
          <w:color w:val="000000"/>
          <w:sz w:val="28"/>
        </w:rPr>
        <w:t xml:space="preserve">
      6) сведения о первом руководителе (членах) исполнительного органа, главном бухгалтере (при наличии)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66"/>
    <w:bookmarkStart w:name="z6436" w:id="67"/>
    <w:p>
      <w:pPr>
        <w:spacing w:after="0"/>
        <w:ind w:left="0"/>
        <w:jc w:val="both"/>
      </w:pPr>
      <w:r>
        <w:rPr>
          <w:rFonts w:ascii="Times New Roman"/>
          <w:b w:val="false"/>
          <w:i w:val="false"/>
          <w:color w:val="000000"/>
          <w:sz w:val="28"/>
        </w:rPr>
        <w:t>
      7) копия правил предоставления микрокредитов, утвержденных высшим органом микрофинансовой организации;</w:t>
      </w:r>
    </w:p>
    <w:bookmarkEnd w:id="67"/>
    <w:bookmarkStart w:name="z6437" w:id="68"/>
    <w:p>
      <w:pPr>
        <w:spacing w:after="0"/>
        <w:ind w:left="0"/>
        <w:jc w:val="both"/>
      </w:pPr>
      <w:r>
        <w:rPr>
          <w:rFonts w:ascii="Times New Roman"/>
          <w:b w:val="false"/>
          <w:i w:val="false"/>
          <w:color w:val="000000"/>
          <w:sz w:val="28"/>
        </w:rPr>
        <w:t xml:space="preserve">
      8) копия договора о предоставлении информации, заключенного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w:t>
      </w:r>
    </w:p>
    <w:bookmarkEnd w:id="68"/>
    <w:bookmarkStart w:name="z6438" w:id="69"/>
    <w:p>
      <w:pPr>
        <w:spacing w:after="0"/>
        <w:ind w:left="0"/>
        <w:jc w:val="both"/>
      </w:pPr>
      <w:r>
        <w:rPr>
          <w:rFonts w:ascii="Times New Roman"/>
          <w:b w:val="false"/>
          <w:i w:val="false"/>
          <w:color w:val="000000"/>
          <w:sz w:val="28"/>
        </w:rPr>
        <w:t>
      9) документ, подтверждающий уплату сбора за прохождение учетной регистрации микрофинансовой организации, за исключением случаев оплаты через платежный шлюз "электронного правительства;</w:t>
      </w:r>
    </w:p>
    <w:bookmarkEnd w:id="69"/>
    <w:bookmarkStart w:name="z6439" w:id="70"/>
    <w:p>
      <w:pPr>
        <w:spacing w:after="0"/>
        <w:ind w:left="0"/>
        <w:jc w:val="both"/>
      </w:pPr>
      <w:r>
        <w:rPr>
          <w:rFonts w:ascii="Times New Roman"/>
          <w:b w:val="false"/>
          <w:i w:val="false"/>
          <w:color w:val="000000"/>
          <w:sz w:val="28"/>
        </w:rPr>
        <w:t>
      10) копия налоговой декларации за последние три года, отражающая доходы по выданным микрокредитам и исчисленную сумму корпоративного подоходного налога (представляется микрофинансовыми организациями, созданными в результате перерегистрации или реорганизации микрокредитных организаций).</w:t>
      </w:r>
    </w:p>
    <w:bookmarkEnd w:id="70"/>
    <w:bookmarkStart w:name="z6440" w:id="71"/>
    <w:p>
      <w:pPr>
        <w:spacing w:after="0"/>
        <w:ind w:left="0"/>
        <w:jc w:val="both"/>
      </w:pPr>
      <w:r>
        <w:rPr>
          <w:rFonts w:ascii="Times New Roman"/>
          <w:b w:val="false"/>
          <w:i w:val="false"/>
          <w:color w:val="000000"/>
          <w:sz w:val="28"/>
        </w:rPr>
        <w:t xml:space="preserve">
      Микрофинансовая организация извещает услугодателя об изменении места нахождения, указанного в заявлении, не позднее 30 (тридцати) календарных дней с даты таких изменений. </w:t>
      </w:r>
    </w:p>
    <w:bookmarkEnd w:id="71"/>
    <w:bookmarkStart w:name="z6441" w:id="72"/>
    <w:p>
      <w:pPr>
        <w:spacing w:after="0"/>
        <w:ind w:left="0"/>
        <w:jc w:val="both"/>
      </w:pPr>
      <w:r>
        <w:rPr>
          <w:rFonts w:ascii="Times New Roman"/>
          <w:b w:val="false"/>
          <w:i w:val="false"/>
          <w:color w:val="000000"/>
          <w:sz w:val="28"/>
        </w:rPr>
        <w:t>
      В случае внесения изменений и дополнений в документы, указанные в подпункте 5) части первой настоящего пункта, микрофинансовая организация представляет измененные и (или) дополненные документы услугодателю в течение 15 (пятнадцати) рабочих дней со дня внесения таких изменений и дополнений.</w:t>
      </w:r>
    </w:p>
    <w:bookmarkEnd w:id="72"/>
    <w:bookmarkStart w:name="z6442" w:id="73"/>
    <w:p>
      <w:pPr>
        <w:spacing w:after="0"/>
        <w:ind w:left="0"/>
        <w:jc w:val="both"/>
      </w:pPr>
      <w:r>
        <w:rPr>
          <w:rFonts w:ascii="Times New Roman"/>
          <w:b w:val="false"/>
          <w:i w:val="false"/>
          <w:color w:val="000000"/>
          <w:sz w:val="28"/>
        </w:rPr>
        <w:t xml:space="preserve">
      10. Документы, предусмотренные подпунктом 2) (в виде электронной формы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3), 4), 5), 6), 7), 8) и 9) (в виде электронных копий документов в формате PDF) пункта 9 настоящего стандарта государственной услуги прикрепляются к заявлению, удостоверенным ЭЦП лица, уполномоченного на подачу заявления, и представляется микрофинансовой организацией через портал.</w:t>
      </w:r>
    </w:p>
    <w:bookmarkEnd w:id="73"/>
    <w:bookmarkStart w:name="z6443" w:id="7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74"/>
    <w:bookmarkStart w:name="z6444" w:id="75"/>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75"/>
    <w:bookmarkStart w:name="z6445" w:id="76"/>
    <w:p>
      <w:pPr>
        <w:spacing w:after="0"/>
        <w:ind w:left="0"/>
        <w:jc w:val="both"/>
      </w:pPr>
      <w:r>
        <w:rPr>
          <w:rFonts w:ascii="Times New Roman"/>
          <w:b w:val="false"/>
          <w:i w:val="false"/>
          <w:color w:val="000000"/>
          <w:sz w:val="28"/>
        </w:rPr>
        <w:t xml:space="preserve">
      1) несоответствие представленных документов требованиям,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bookmarkEnd w:id="76"/>
    <w:bookmarkStart w:name="z6446" w:id="77"/>
    <w:p>
      <w:pPr>
        <w:spacing w:after="0"/>
        <w:ind w:left="0"/>
        <w:jc w:val="both"/>
      </w:pPr>
      <w:r>
        <w:rPr>
          <w:rFonts w:ascii="Times New Roman"/>
          <w:b w:val="false"/>
          <w:i w:val="false"/>
          <w:color w:val="000000"/>
          <w:sz w:val="28"/>
        </w:rPr>
        <w:t>
      2) предоставление недостоверных сведений и информации, подлежащих отражению в документах, указанных в пункте 9 настоящего стандарта государственной услуги государственной услуги;</w:t>
      </w:r>
    </w:p>
    <w:bookmarkEnd w:id="77"/>
    <w:bookmarkStart w:name="z6447" w:id="78"/>
    <w:p>
      <w:pPr>
        <w:spacing w:after="0"/>
        <w:ind w:left="0"/>
        <w:jc w:val="both"/>
      </w:pPr>
      <w:r>
        <w:rPr>
          <w:rFonts w:ascii="Times New Roman"/>
          <w:b w:val="false"/>
          <w:i w:val="false"/>
          <w:color w:val="000000"/>
          <w:sz w:val="28"/>
        </w:rPr>
        <w:t>
      3) если микрофинансовая организация в течение одного года со дня ее государственной регистрации (перерегистрации) в органах юстиции не обратилась с заявлением о прохождении учетной регистрации;</w:t>
      </w:r>
    </w:p>
    <w:bookmarkEnd w:id="78"/>
    <w:bookmarkStart w:name="z6448" w:id="79"/>
    <w:p>
      <w:pPr>
        <w:spacing w:after="0"/>
        <w:ind w:left="0"/>
        <w:jc w:val="both"/>
      </w:pPr>
      <w:r>
        <w:rPr>
          <w:rFonts w:ascii="Times New Roman"/>
          <w:b w:val="false"/>
          <w:i w:val="false"/>
          <w:color w:val="000000"/>
          <w:sz w:val="28"/>
        </w:rPr>
        <w:t>
      4) если у руководителя или одного из учредителей микрофинансовой организации имеется непогашенная или неснятая судимость, а также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решения об исключении из реестра данной микрофинансовой организации;</w:t>
      </w:r>
    </w:p>
    <w:bookmarkEnd w:id="79"/>
    <w:bookmarkStart w:name="z6449" w:id="80"/>
    <w:p>
      <w:pPr>
        <w:spacing w:after="0"/>
        <w:ind w:left="0"/>
        <w:jc w:val="both"/>
      </w:pPr>
      <w:r>
        <w:rPr>
          <w:rFonts w:ascii="Times New Roman"/>
          <w:b w:val="false"/>
          <w:i w:val="false"/>
          <w:color w:val="000000"/>
          <w:sz w:val="28"/>
        </w:rPr>
        <w:t>
      5) непредставления документов, предусмотренных подпунктом 10) пункта 9 настоящего стандарта государственной услуги;</w:t>
      </w:r>
    </w:p>
    <w:bookmarkEnd w:id="80"/>
    <w:bookmarkStart w:name="z6450" w:id="81"/>
    <w:p>
      <w:pPr>
        <w:spacing w:after="0"/>
        <w:ind w:left="0"/>
        <w:jc w:val="both"/>
      </w:pPr>
      <w:r>
        <w:rPr>
          <w:rFonts w:ascii="Times New Roman"/>
          <w:b w:val="false"/>
          <w:i w:val="false"/>
          <w:color w:val="000000"/>
          <w:sz w:val="28"/>
        </w:rPr>
        <w:t>
      6) несоблюдение срока государственной перерегистрации, установленного пунктом 1 статьи 31 Закона.</w:t>
      </w:r>
    </w:p>
    <w:bookmarkEnd w:id="81"/>
    <w:bookmarkStart w:name="z6451" w:id="82"/>
    <w:p>
      <w:pPr>
        <w:spacing w:after="0"/>
        <w:ind w:left="0"/>
        <w:jc w:val="both"/>
      </w:pPr>
      <w:r>
        <w:rPr>
          <w:rFonts w:ascii="Times New Roman"/>
          <w:b w:val="false"/>
          <w:i w:val="false"/>
          <w:color w:val="000000"/>
          <w:sz w:val="28"/>
        </w:rPr>
        <w:t>
      В случае отказа в учетной регистрации по основаниям, предусмотренным подпунктами 1), 2), 4) и 5) пункта 11 настоящего стандарта государственной услуги, юридическое лицо, зарегистрированное в качестве микрофинансовой организации, в течение 30 (тридцати) рабочих дней после дня получения отказа в учетной регистрации повторно представляет заявление.</w:t>
      </w:r>
    </w:p>
    <w:bookmarkEnd w:id="82"/>
    <w:bookmarkStart w:name="z6452" w:id="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83"/>
    <w:bookmarkStart w:name="z6453" w:id="84"/>
    <w:p>
      <w:pPr>
        <w:spacing w:after="0"/>
        <w:ind w:left="0"/>
        <w:jc w:val="both"/>
      </w:pPr>
      <w:r>
        <w:rPr>
          <w:rFonts w:ascii="Times New Roman"/>
          <w:b w:val="false"/>
          <w:i w:val="false"/>
          <w:color w:val="000000"/>
          <w:sz w:val="28"/>
        </w:rPr>
        <w:t xml:space="preserve">
      12.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4"/>
    <w:bookmarkStart w:name="z6454" w:id="85"/>
    <w:p>
      <w:pPr>
        <w:spacing w:after="0"/>
        <w:ind w:left="0"/>
        <w:jc w:val="both"/>
      </w:pPr>
      <w:r>
        <w:rPr>
          <w:rFonts w:ascii="Times New Roman"/>
          <w:b w:val="false"/>
          <w:i w:val="false"/>
          <w:color w:val="000000"/>
          <w:sz w:val="28"/>
        </w:rPr>
        <w:t>
      В жалобе:</w:t>
      </w:r>
    </w:p>
    <w:bookmarkEnd w:id="85"/>
    <w:bookmarkStart w:name="z6455" w:id="86"/>
    <w:p>
      <w:pPr>
        <w:spacing w:after="0"/>
        <w:ind w:left="0"/>
        <w:jc w:val="both"/>
      </w:pPr>
      <w:r>
        <w:rPr>
          <w:rFonts w:ascii="Times New Roman"/>
          <w:b w:val="false"/>
          <w:i w:val="false"/>
          <w:color w:val="000000"/>
          <w:sz w:val="28"/>
        </w:rPr>
        <w:t>
      1) физического лица указываются его фамилия, имя, отчество (при его наличии), почтовый адрес;</w:t>
      </w:r>
    </w:p>
    <w:bookmarkEnd w:id="86"/>
    <w:bookmarkStart w:name="z6456" w:id="87"/>
    <w:p>
      <w:pPr>
        <w:spacing w:after="0"/>
        <w:ind w:left="0"/>
        <w:jc w:val="both"/>
      </w:pPr>
      <w:r>
        <w:rPr>
          <w:rFonts w:ascii="Times New Roman"/>
          <w:b w:val="false"/>
          <w:i w:val="false"/>
          <w:color w:val="000000"/>
          <w:sz w:val="28"/>
        </w:rPr>
        <w:t>
      2) юридического лица указываются его наименование, почтовый адрес, исходящий номер и дата.</w:t>
      </w:r>
    </w:p>
    <w:bookmarkEnd w:id="87"/>
    <w:bookmarkStart w:name="z6457" w:id="88"/>
    <w:p>
      <w:pPr>
        <w:spacing w:after="0"/>
        <w:ind w:left="0"/>
        <w:jc w:val="both"/>
      </w:pPr>
      <w:r>
        <w:rPr>
          <w:rFonts w:ascii="Times New Roman"/>
          <w:b w:val="false"/>
          <w:i w:val="false"/>
          <w:color w:val="000000"/>
          <w:sz w:val="28"/>
        </w:rPr>
        <w:t>
      Обращение подписывается услугополучателем.</w:t>
      </w:r>
    </w:p>
    <w:bookmarkEnd w:id="88"/>
    <w:bookmarkStart w:name="z6458" w:id="8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w:t>
      </w:r>
    </w:p>
    <w:bookmarkEnd w:id="89"/>
    <w:bookmarkStart w:name="z6459" w:id="9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90"/>
    <w:bookmarkStart w:name="z6460" w:id="9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91"/>
    <w:bookmarkStart w:name="z6461" w:id="9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2"/>
    <w:bookmarkStart w:name="z6462" w:id="9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3"/>
    <w:bookmarkStart w:name="z6463" w:id="9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94"/>
    <w:bookmarkStart w:name="z6464" w:id="95"/>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5"/>
    <w:bookmarkStart w:name="z6465" w:id="9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96"/>
    <w:bookmarkStart w:name="z6466" w:id="97"/>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97"/>
    <w:bookmarkStart w:name="z6467" w:id="9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Единогоконтакт - центра по вопросам оказания государственных услуг.</w:t>
      </w:r>
    </w:p>
    <w:bookmarkEnd w:id="98"/>
    <w:bookmarkStart w:name="z6468" w:id="99"/>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 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6472" w:id="100"/>
    <w:p>
      <w:pPr>
        <w:spacing w:after="0"/>
        <w:ind w:left="0"/>
        <w:jc w:val="left"/>
      </w:pPr>
      <w:r>
        <w:rPr>
          <w:rFonts w:ascii="Times New Roman"/>
          <w:b/>
          <w:i w:val="false"/>
          <w:color w:val="000000"/>
        </w:rPr>
        <w:t xml:space="preserve"> Заявление</w:t>
      </w:r>
    </w:p>
    <w:bookmarkEnd w:id="100"/>
    <w:bookmarkStart w:name="z6473" w:id="101"/>
    <w:p>
      <w:pPr>
        <w:spacing w:after="0"/>
        <w:ind w:left="0"/>
        <w:jc w:val="both"/>
      </w:pPr>
      <w:r>
        <w:rPr>
          <w:rFonts w:ascii="Times New Roman"/>
          <w:b w:val="false"/>
          <w:i w:val="false"/>
          <w:color w:val="000000"/>
          <w:sz w:val="28"/>
        </w:rPr>
        <w:t>
      Прошу произвести учетную регистрацию в качестве микрофинансовой организации</w:t>
      </w:r>
    </w:p>
    <w:bookmarkEnd w:id="101"/>
    <w:bookmarkStart w:name="z6474" w:id="102"/>
    <w:p>
      <w:pPr>
        <w:spacing w:after="0"/>
        <w:ind w:left="0"/>
        <w:jc w:val="both"/>
      </w:pPr>
      <w:r>
        <w:rPr>
          <w:rFonts w:ascii="Times New Roman"/>
          <w:b w:val="false"/>
          <w:i w:val="false"/>
          <w:color w:val="000000"/>
          <w:sz w:val="28"/>
        </w:rPr>
        <w:t>
      Сведения об услугополучателе:</w:t>
      </w:r>
    </w:p>
    <w:bookmarkEnd w:id="102"/>
    <w:bookmarkStart w:name="z6475" w:id="103"/>
    <w:p>
      <w:pPr>
        <w:spacing w:after="0"/>
        <w:ind w:left="0"/>
        <w:jc w:val="both"/>
      </w:pPr>
      <w:r>
        <w:rPr>
          <w:rFonts w:ascii="Times New Roman"/>
          <w:b w:val="false"/>
          <w:i w:val="false"/>
          <w:color w:val="000000"/>
          <w:sz w:val="28"/>
        </w:rPr>
        <w:t>
      1. Место нахождения услугополучателя</w:t>
      </w:r>
    </w:p>
    <w:bookmarkEnd w:id="103"/>
    <w:bookmarkStart w:name="z6476" w:id="104"/>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(индекс, город, район, область, улица, номер дома, офиса)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(телефон, факс, адрес электронной почты, интернет-ресурс при наличии)</w:t>
      </w:r>
      <w:r>
        <w:br/>
      </w:r>
      <w:r>
        <w:rPr>
          <w:rFonts w:ascii="Times New Roman"/>
          <w:b w:val="false"/>
          <w:i w:val="false"/>
          <w:color w:val="000000"/>
          <w:sz w:val="28"/>
        </w:rPr>
        <w:t xml:space="preserve">       2.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Подтверждаю, что прилагаемые к заявлению документы и информация были проверены и являются достоверными и полными.</w:t>
      </w:r>
      <w:r>
        <w:br/>
      </w: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79" w:id="105"/>
    <w:p>
      <w:pPr>
        <w:spacing w:after="0"/>
        <w:ind w:left="0"/>
        <w:jc w:val="left"/>
      </w:pPr>
      <w:r>
        <w:rPr>
          <w:rFonts w:ascii="Times New Roman"/>
          <w:b/>
          <w:i w:val="false"/>
          <w:color w:val="000000"/>
        </w:rPr>
        <w:t xml:space="preserve"> Сведения о соблюдении минимального размера собственного капитала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1359"/>
        <w:gridCol w:w="7879"/>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0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микрофинансовой организации</w:t>
            </w:r>
          </w:p>
          <w:bookmarkEnd w:id="106"/>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капитала (в тысячах тенге)</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10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7"/>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490" w:id="108"/>
    <w:p>
      <w:pPr>
        <w:spacing w:after="0"/>
        <w:ind w:left="0"/>
        <w:jc w:val="left"/>
      </w:pPr>
      <w:r>
        <w:rPr>
          <w:rFonts w:ascii="Times New Roman"/>
          <w:b/>
          <w:i w:val="false"/>
          <w:color w:val="000000"/>
        </w:rPr>
        <w:t xml:space="preserve"> Сведения об учредителе (участнике) услугополучателя (для юридического лица)</w:t>
      </w:r>
    </w:p>
    <w:bookmarkEnd w:id="108"/>
    <w:bookmarkStart w:name="z6491" w:id="109"/>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(полное наименование услугополучателя)</w:t>
      </w:r>
    </w:p>
    <w:bookmarkEnd w:id="109"/>
    <w:bookmarkStart w:name="z6492" w:id="110"/>
    <w:p>
      <w:pPr>
        <w:spacing w:after="0"/>
        <w:ind w:left="0"/>
        <w:jc w:val="both"/>
      </w:pPr>
      <w:r>
        <w:rPr>
          <w:rFonts w:ascii="Times New Roman"/>
          <w:b w:val="false"/>
          <w:i w:val="false"/>
          <w:color w:val="000000"/>
          <w:sz w:val="28"/>
        </w:rPr>
        <w:t>
      1. Учредитель (участник)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Место нахождения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 xml:space="preserve">       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(номера телефона и факса, адрес электронной почты (при ее наличии)</w:t>
      </w:r>
      <w:r>
        <w:br/>
      </w:r>
      <w:r>
        <w:rPr>
          <w:rFonts w:ascii="Times New Roman"/>
          <w:b w:val="false"/>
          <w:i w:val="false"/>
          <w:color w:val="000000"/>
          <w:sz w:val="28"/>
        </w:rPr>
        <w:t>Сведения о государственной регистрации (перерегистрации)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Резидент (нерезидент) Республики Казахстан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Основной вид деятельности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Размер собственного капитала учредителя (участника) услугополучателя перед внесением денег в долю участия в уставном капитале услугополучателя и сумма, внесенная в оплату доли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Сведения об участии учредителя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о промышленных, банковских, финансовых группах, холдингах, концернах, ассоциациях, консорциумах, в которых участвует учредитель (участник) услугополучателя, с указанием полных наименований, мест нахождения организаций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Сведения о руководителе учредителя (участника)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 _____________ 20 __ года.</w:t>
      </w:r>
      <w:r>
        <w:br/>
      </w:r>
      <w:r>
        <w:rPr>
          <w:rFonts w:ascii="Times New Roman"/>
          <w:b w:val="false"/>
          <w:i w:val="false"/>
          <w:color w:val="000000"/>
          <w:sz w:val="28"/>
        </w:rPr>
        <w:t xml:space="preserve">       Подпись руководителя учредителя (участника) услугополучателя</w:t>
      </w:r>
      <w:r>
        <w:br/>
      </w:r>
      <w:r>
        <w:rPr>
          <w:rFonts w:ascii="Times New Roman"/>
          <w:b w:val="false"/>
          <w:i w:val="false"/>
          <w:color w:val="000000"/>
          <w:sz w:val="28"/>
        </w:rPr>
        <w:t xml:space="preserve">       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2</w:t>
            </w:r>
          </w:p>
        </w:tc>
      </w:tr>
    </w:tbl>
    <w:bookmarkStart w:name="z6494" w:id="111"/>
    <w:p>
      <w:pPr>
        <w:spacing w:after="0"/>
        <w:ind w:left="0"/>
        <w:jc w:val="left"/>
      </w:pPr>
      <w:r>
        <w:rPr>
          <w:rFonts w:ascii="Times New Roman"/>
          <w:b/>
          <w:i w:val="false"/>
          <w:color w:val="000000"/>
        </w:rPr>
        <w:t xml:space="preserve"> Сведения об учредителе (участнике) услугополучателя (для физического лица)</w:t>
      </w:r>
      <w:r>
        <w:br/>
      </w:r>
      <w:r>
        <w:rPr>
          <w:rFonts w:ascii="Times New Roman"/>
          <w:b/>
          <w:i w:val="false"/>
          <w:color w:val="000000"/>
        </w:rPr>
        <w:t>____________________________________________________________________</w:t>
      </w:r>
      <w:r>
        <w:br/>
      </w:r>
      <w:r>
        <w:rPr>
          <w:rFonts w:ascii="Times New Roman"/>
          <w:b/>
          <w:i w:val="false"/>
          <w:color w:val="000000"/>
        </w:rPr>
        <w:t>(полное наименование услугополучателя)</w:t>
      </w:r>
    </w:p>
    <w:bookmarkEnd w:id="111"/>
    <w:bookmarkStart w:name="z6495" w:id="112"/>
    <w:p>
      <w:pPr>
        <w:spacing w:after="0"/>
        <w:ind w:left="0"/>
        <w:jc w:val="both"/>
      </w:pPr>
      <w:r>
        <w:rPr>
          <w:rFonts w:ascii="Times New Roman"/>
          <w:b w:val="false"/>
          <w:i w:val="false"/>
          <w:color w:val="000000"/>
          <w:sz w:val="28"/>
        </w:rPr>
        <w:t>
      1. Учредитель (участник)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Дата рождения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Гражданство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Данные документа, удостоверяющего личность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Место жительства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 телефона, адрес электронной почты (при ее наличии)</w:t>
      </w:r>
      <w:r>
        <w:br/>
      </w:r>
      <w:r>
        <w:rPr>
          <w:rFonts w:ascii="Times New Roman"/>
          <w:b w:val="false"/>
          <w:i w:val="false"/>
          <w:color w:val="000000"/>
          <w:sz w:val="28"/>
        </w:rPr>
        <w:t>Место работы (с указанием адреса), должность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2.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Сведения об участии учредителя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Сведения о наличии непогашенной или неснятой судимости: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 контролю и надзору финансового рынка и финансовых организаций решения об исключении из реестра данной микрофинансовой организации.</w:t>
      </w:r>
      <w:r>
        <w:br/>
      </w:r>
      <w:r>
        <w:rPr>
          <w:rFonts w:ascii="Times New Roman"/>
          <w:b w:val="false"/>
          <w:i w:val="false"/>
          <w:color w:val="000000"/>
          <w:sz w:val="28"/>
        </w:rPr>
        <w:t xml:space="preserve">       "____" ____________ 20 __ года.</w:t>
      </w:r>
      <w:r>
        <w:br/>
      </w:r>
      <w:r>
        <w:rPr>
          <w:rFonts w:ascii="Times New Roman"/>
          <w:b w:val="false"/>
          <w:i w:val="false"/>
          <w:color w:val="000000"/>
          <w:sz w:val="28"/>
        </w:rPr>
        <w:t xml:space="preserve">       Подпись учредителя (участника) услугополучателя</w:t>
      </w:r>
      <w:r>
        <w:br/>
      </w:r>
      <w:r>
        <w:rPr>
          <w:rFonts w:ascii="Times New Roman"/>
          <w:b w:val="false"/>
          <w:i w:val="false"/>
          <w:color w:val="000000"/>
          <w:sz w:val="28"/>
        </w:rPr>
        <w:t xml:space="preserve">       ________________________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"Учетная регистрация</w:t>
            </w:r>
            <w:r>
              <w:br/>
            </w:r>
            <w:r>
              <w:rPr>
                <w:rFonts w:ascii="Times New Roman"/>
                <w:b w:val="false"/>
                <w:i w:val="false"/>
                <w:color w:val="000000"/>
                <w:sz w:val="20"/>
              </w:rPr>
              <w:t>микрофинансовых организаций"</w:t>
            </w:r>
          </w:p>
        </w:tc>
      </w:tr>
    </w:tbl>
    <w:bookmarkStart w:name="z6497" w:id="113"/>
    <w:p>
      <w:pPr>
        <w:spacing w:after="0"/>
        <w:ind w:left="0"/>
        <w:jc w:val="both"/>
      </w:pPr>
      <w:r>
        <w:rPr>
          <w:rFonts w:ascii="Times New Roman"/>
          <w:b w:val="false"/>
          <w:i w:val="false"/>
          <w:color w:val="000000"/>
          <w:sz w:val="28"/>
        </w:rPr>
        <w:t>
      Сведения о первом руководителе (членах) исполнительного органа, главном бухгалтере (при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(указывается должность работника услугополучателя и наименование услугополучателя)</w:t>
      </w:r>
    </w:p>
    <w:bookmarkEnd w:id="113"/>
    <w:bookmarkStart w:name="z6498" w:id="114"/>
    <w:p>
      <w:pPr>
        <w:spacing w:after="0"/>
        <w:ind w:left="0"/>
        <w:jc w:val="left"/>
      </w:pPr>
      <w:r>
        <w:rPr>
          <w:rFonts w:ascii="Times New Roman"/>
          <w:b/>
          <w:i w:val="false"/>
          <w:color w:val="000000"/>
        </w:rPr>
        <w:t xml:space="preserve"> 1. Общие сведения:</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408"/>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115"/>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115"/>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0" w:id="116"/>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 полном соответствии с документом, удостоверяющим личность,</w:t>
            </w:r>
            <w:r>
              <w:br/>
            </w: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 указать, когда и по</w:t>
            </w:r>
            <w:r>
              <w:br/>
            </w:r>
            <w:r>
              <w:rPr>
                <w:rFonts w:ascii="Times New Roman"/>
                <w:b w:val="false"/>
                <w:i w:val="false"/>
                <w:color w:val="000000"/>
                <w:sz w:val="20"/>
              </w:rPr>
              <w:t>
какой причине они были изменены)</w:t>
            </w:r>
          </w:p>
          <w:bookmarkEnd w:id="116"/>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117"/>
          <w:p>
            <w:pPr>
              <w:spacing w:after="20"/>
              <w:ind w:left="20"/>
              <w:jc w:val="both"/>
            </w:pPr>
            <w:r>
              <w:rPr>
                <w:rFonts w:ascii="Times New Roman"/>
                <w:b w:val="false"/>
                <w:i w:val="false"/>
                <w:color w:val="000000"/>
                <w:sz w:val="20"/>
              </w:rPr>
              <w:t>
</w:t>
            </w:r>
            <w:r>
              <w:rPr>
                <w:rFonts w:ascii="Times New Roman"/>
                <w:b w:val="false"/>
                <w:i w:val="false"/>
                <w:color w:val="000000"/>
                <w:sz w:val="20"/>
              </w:rPr>
              <w:t>Дата и место рождения</w:t>
            </w:r>
          </w:p>
          <w:bookmarkEnd w:id="117"/>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118"/>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w:t>
            </w:r>
          </w:p>
          <w:bookmarkEnd w:id="118"/>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119"/>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место жительства, номера телефонов</w:t>
            </w:r>
          </w:p>
          <w:bookmarkEnd w:id="119"/>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120"/>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 (указать подробный адрес, номера служебного, домашнего, контактного телефонов, включая код населенного пункта)</w:t>
            </w:r>
          </w:p>
          <w:bookmarkEnd w:id="120"/>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21"/>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bookmarkEnd w:id="121"/>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122"/>
          <w:p>
            <w:pPr>
              <w:spacing w:after="20"/>
              <w:ind w:left="20"/>
              <w:jc w:val="both"/>
            </w:pPr>
            <w:r>
              <w:rPr>
                <w:rFonts w:ascii="Times New Roman"/>
                <w:b w:val="false"/>
                <w:i w:val="false"/>
                <w:color w:val="000000"/>
                <w:sz w:val="20"/>
              </w:rPr>
              <w:t>
</w:t>
            </w:r>
            <w:r>
              <w:rPr>
                <w:rFonts w:ascii="Times New Roman"/>
                <w:b w:val="false"/>
                <w:i w:val="false"/>
                <w:color w:val="000000"/>
                <w:sz w:val="20"/>
              </w:rPr>
              <w:t>Полные реквизиты документа, удостоверяющего личность</w:t>
            </w:r>
          </w:p>
          <w:bookmarkEnd w:id="122"/>
        </w:tc>
        <w:tc>
          <w:tcPr>
            <w:tcW w:w="1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123"/>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______________________________________________________________</w:t>
            </w:r>
          </w:p>
          <w:bookmarkEnd w:id="123"/>
        </w:tc>
      </w:tr>
    </w:tbl>
    <w:bookmarkStart w:name="z6526" w:id="124"/>
    <w:p>
      <w:pPr>
        <w:spacing w:after="0"/>
        <w:ind w:left="0"/>
        <w:jc w:val="both"/>
      </w:pPr>
      <w:r>
        <w:rPr>
          <w:rFonts w:ascii="Times New Roman"/>
          <w:b w:val="false"/>
          <w:i w:val="false"/>
          <w:color w:val="000000"/>
          <w:sz w:val="28"/>
        </w:rPr>
        <w:t>
      Сведения об участии услугополучателя в создании и деятельности иных юридических лиц в качестве участника, акционера: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870"/>
        <w:gridCol w:w="1586"/>
        <w:gridCol w:w="810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1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5"/>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должностного лица в уставном капитале юридического лица, количество акций и процентное соотношение акций, принадлежащих должностному лицу, к общему количеству голосующих акций юридического лица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12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26"/>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37" w:id="127"/>
    <w:p>
      <w:pPr>
        <w:spacing w:after="0"/>
        <w:ind w:left="0"/>
        <w:jc w:val="left"/>
      </w:pPr>
      <w:r>
        <w:rPr>
          <w:rFonts w:ascii="Times New Roman"/>
          <w:b/>
          <w:i w:val="false"/>
          <w:color w:val="000000"/>
        </w:rPr>
        <w:t xml:space="preserve"> 2. Профессиональные данные: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128"/>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в том числе профессиональное</w:t>
            </w:r>
            <w:r>
              <w:br/>
            </w:r>
            <w:r>
              <w:rPr>
                <w:rFonts w:ascii="Times New Roman"/>
                <w:b w:val="false"/>
                <w:i w:val="false"/>
                <w:color w:val="000000"/>
                <w:sz w:val="20"/>
              </w:rPr>
              <w:t>
образование, соответствующее профилю работы</w:t>
            </w:r>
          </w:p>
          <w:bookmarkEnd w:id="128"/>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129"/>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(указать наименование и место нахождения учебного заведения, факультета или отделения, период обучения, присвоенную квалификацию, реквизиты диплома об образовании)</w:t>
            </w:r>
          </w:p>
          <w:bookmarkEnd w:id="129"/>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130"/>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образование, в том числе курсы повышения квалификации в сфере, в которой работает, ученые степени</w:t>
            </w:r>
          </w:p>
          <w:bookmarkEnd w:id="130"/>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131"/>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(указать наименование и место нахождения учебного заведения, период обучения, реквизиты диплома об образовании, сертификат, свидетельства)</w:t>
            </w:r>
          </w:p>
          <w:bookmarkEnd w:id="131"/>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132"/>
          <w:p>
            <w:pPr>
              <w:spacing w:after="20"/>
              <w:ind w:left="20"/>
              <w:jc w:val="both"/>
            </w:pPr>
            <w:r>
              <w:rPr>
                <w:rFonts w:ascii="Times New Roman"/>
                <w:b w:val="false"/>
                <w:i w:val="false"/>
                <w:color w:val="000000"/>
                <w:sz w:val="20"/>
              </w:rPr>
              <w:t>
</w:t>
            </w:r>
            <w:r>
              <w:rPr>
                <w:rFonts w:ascii="Times New Roman"/>
                <w:b w:val="false"/>
                <w:i w:val="false"/>
                <w:color w:val="000000"/>
                <w:sz w:val="20"/>
              </w:rPr>
              <w:t>Имеющиеся достижения</w:t>
            </w:r>
          </w:p>
          <w:bookmarkEnd w:id="132"/>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133"/>
          <w:p>
            <w:pPr>
              <w:spacing w:after="20"/>
              <w:ind w:left="20"/>
              <w:jc w:val="both"/>
            </w:pPr>
            <w:r>
              <w:rPr>
                <w:rFonts w:ascii="Times New Roman"/>
                <w:b w:val="false"/>
                <w:i w:val="false"/>
                <w:color w:val="000000"/>
                <w:sz w:val="20"/>
              </w:rPr>
              <w:t>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__________________________________________________________ данному вопросу, например, название научных публикаций, участие в научных разработках, законопроектах и другое)</w:t>
            </w:r>
          </w:p>
          <w:bookmarkEnd w:id="133"/>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34"/>
          <w:p>
            <w:pPr>
              <w:spacing w:after="20"/>
              <w:ind w:left="20"/>
              <w:jc w:val="both"/>
            </w:pPr>
            <w:r>
              <w:rPr>
                <w:rFonts w:ascii="Times New Roman"/>
                <w:b w:val="false"/>
                <w:i w:val="false"/>
                <w:color w:val="000000"/>
                <w:sz w:val="20"/>
              </w:rPr>
              <w:t>
</w:t>
            </w:r>
            <w:r>
              <w:rPr>
                <w:rFonts w:ascii="Times New Roman"/>
                <w:b w:val="false"/>
                <w:i w:val="false"/>
                <w:color w:val="000000"/>
                <w:sz w:val="20"/>
              </w:rPr>
              <w:t>Другая информация, имеющая отношение к данному вопросу</w:t>
            </w:r>
          </w:p>
          <w:bookmarkEnd w:id="134"/>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135"/>
          <w:p>
            <w:pPr>
              <w:spacing w:after="20"/>
              <w:ind w:left="20"/>
              <w:jc w:val="both"/>
            </w:pP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w:t>
            </w:r>
            <w:r>
              <w:br/>
            </w:r>
            <w:r>
              <w:rPr>
                <w:rFonts w:ascii="Times New Roman"/>
                <w:b w:val="false"/>
                <w:i w:val="false"/>
                <w:color w:val="000000"/>
                <w:sz w:val="20"/>
              </w:rPr>
              <w:t>
_____________________________________________________________ (указывается информация, характеризующая профессиональную компетентность кандидата)</w:t>
            </w:r>
          </w:p>
          <w:bookmarkEnd w:id="135"/>
        </w:tc>
      </w:tr>
    </w:tbl>
    <w:bookmarkStart w:name="z6562" w:id="136"/>
    <w:p>
      <w:pPr>
        <w:spacing w:after="0"/>
        <w:ind w:left="0"/>
        <w:jc w:val="both"/>
      </w:pPr>
      <w:r>
        <w:rPr>
          <w:rFonts w:ascii="Times New Roman"/>
          <w:b w:val="false"/>
          <w:i w:val="false"/>
          <w:color w:val="000000"/>
          <w:sz w:val="28"/>
        </w:rPr>
        <w:t>
      Сведения о трудовой деятельности: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220"/>
        <w:gridCol w:w="5438"/>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1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7"/>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 год)</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3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8"/>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1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9"/>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5" w:id="140"/>
    <w:p>
      <w:pPr>
        <w:spacing w:after="0"/>
        <w:ind w:left="0"/>
        <w:jc w:val="left"/>
      </w:pPr>
      <w:r>
        <w:rPr>
          <w:rFonts w:ascii="Times New Roman"/>
          <w:b/>
          <w:i w:val="false"/>
          <w:color w:val="000000"/>
        </w:rPr>
        <w:t xml:space="preserve"> 3. Другие сведения: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1"/>
        <w:gridCol w:w="7419"/>
      </w:tblGrid>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14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непогашенной или неснятой судимости</w:t>
            </w:r>
          </w:p>
          <w:bookmarkEnd w:id="141"/>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142"/>
          <w:p>
            <w:pPr>
              <w:spacing w:after="20"/>
              <w:ind w:left="20"/>
              <w:jc w:val="both"/>
            </w:pPr>
            <w:r>
              <w:rPr>
                <w:rFonts w:ascii="Times New Roman"/>
                <w:b w:val="false"/>
                <w:i w:val="false"/>
                <w:color w:val="000000"/>
                <w:sz w:val="20"/>
              </w:rPr>
              <w:t>
Да/нет</w:t>
            </w:r>
          </w:p>
          <w:bookmarkEnd w:id="142"/>
          <w:p>
            <w:pPr>
              <w:spacing w:after="20"/>
              <w:ind w:left="20"/>
              <w:jc w:val="both"/>
            </w:pPr>
            <w:r>
              <w:rPr>
                <w:rFonts w:ascii="Times New Roman"/>
                <w:b w:val="false"/>
                <w:i w:val="false"/>
                <w:color w:val="000000"/>
                <w:sz w:val="20"/>
              </w:rPr>
              <w:t xml:space="preserve">
(если да, то указать дату и номер приговора о привлечении к уголовной ответственности, статью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 либо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3 июля 2014 года)</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14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данных об отстранении органами надзора от выполнения служебных обязанностей за нарушение законодательства Республики Казахстан</w:t>
            </w:r>
          </w:p>
          <w:bookmarkEnd w:id="143"/>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(если да, то указать дату и наименование органа, применившего данную меру)</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144"/>
          <w:p>
            <w:pPr>
              <w:spacing w:after="20"/>
              <w:ind w:left="20"/>
              <w:jc w:val="both"/>
            </w:pPr>
            <w:r>
              <w:rPr>
                <w:rFonts w:ascii="Times New Roman"/>
                <w:b w:val="false"/>
                <w:i w:val="false"/>
                <w:color w:val="000000"/>
                <w:sz w:val="20"/>
              </w:rPr>
              <w:t>
</w:t>
            </w:r>
            <w:r>
              <w:rPr>
                <w:rFonts w:ascii="Times New Roman"/>
                <w:b w:val="false"/>
                <w:i w:val="false"/>
                <w:color w:val="000000"/>
                <w:sz w:val="20"/>
              </w:rPr>
              <w:t>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регулированию, контролю и надзору финансового рынка и финансовых организации решения об исключении из реестра данной микрофинансовой организации</w:t>
            </w:r>
          </w:p>
          <w:bookmarkEnd w:id="144"/>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период работы</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145"/>
          <w:p>
            <w:pPr>
              <w:spacing w:after="20"/>
              <w:ind w:left="20"/>
              <w:jc w:val="both"/>
            </w:pPr>
            <w:r>
              <w:rPr>
                <w:rFonts w:ascii="Times New Roman"/>
                <w:b w:val="false"/>
                <w:i w:val="false"/>
                <w:color w:val="000000"/>
                <w:sz w:val="20"/>
              </w:rPr>
              <w:t>
</w:t>
            </w:r>
            <w:r>
              <w:rPr>
                <w:rFonts w:ascii="Times New Roman"/>
                <w:b w:val="false"/>
                <w:i w:val="false"/>
                <w:color w:val="000000"/>
                <w:sz w:val="20"/>
              </w:rPr>
              <w:t>Привлекался ли в качестве ответчика как руководитель микрофинансовой организации в судебные разбирательства по вопросам оказания финансовых услуг</w:t>
            </w:r>
          </w:p>
          <w:bookmarkEnd w:id="145"/>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дату, наименование организации - ответчика в судебном разбирательстве, рассматриваемый вопрос и решение суда)</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146"/>
          <w:p>
            <w:pPr>
              <w:spacing w:after="20"/>
              <w:ind w:left="20"/>
              <w:jc w:val="both"/>
            </w:pPr>
            <w:r>
              <w:rPr>
                <w:rFonts w:ascii="Times New Roman"/>
                <w:b w:val="false"/>
                <w:i w:val="false"/>
                <w:color w:val="000000"/>
                <w:sz w:val="20"/>
              </w:rPr>
              <w:t>
</w:t>
            </w:r>
            <w:r>
              <w:rPr>
                <w:rFonts w:ascii="Times New Roman"/>
                <w:b w:val="false"/>
                <w:i w:val="false"/>
                <w:color w:val="000000"/>
                <w:sz w:val="20"/>
              </w:rPr>
              <w:t>Другая информация, имеющая отношение к данному вопросу</w:t>
            </w:r>
          </w:p>
          <w:bookmarkEnd w:id="146"/>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произвольно)</w:t>
            </w:r>
          </w:p>
        </w:tc>
      </w:tr>
    </w:tbl>
    <w:bookmarkStart w:name="z6592" w:id="147"/>
    <w:p>
      <w:pPr>
        <w:spacing w:after="0"/>
        <w:ind w:left="0"/>
        <w:jc w:val="both"/>
      </w:pPr>
      <w:r>
        <w:rPr>
          <w:rFonts w:ascii="Times New Roman"/>
          <w:b w:val="false"/>
          <w:i w:val="false"/>
          <w:color w:val="000000"/>
          <w:sz w:val="28"/>
        </w:rPr>
        <w:t>
      Я,____________________________________________________________,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подтверждаю, что настоящая информация была мною проверена и является</w:t>
      </w:r>
      <w:r>
        <w:br/>
      </w:r>
      <w:r>
        <w:rPr>
          <w:rFonts w:ascii="Times New Roman"/>
          <w:b w:val="false"/>
          <w:i w:val="false"/>
          <w:color w:val="000000"/>
          <w:sz w:val="28"/>
        </w:rPr>
        <w:t>достоверной и полной ____________________.</w:t>
      </w:r>
      <w:r>
        <w:br/>
      </w:r>
      <w:r>
        <w:rPr>
          <w:rFonts w:ascii="Times New Roman"/>
          <w:b w:val="false"/>
          <w:i w:val="false"/>
          <w:color w:val="000000"/>
          <w:sz w:val="28"/>
        </w:rPr>
        <w:t xml:space="preserve">                         (подпись, дата)  </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71 </w:t>
            </w:r>
          </w:p>
        </w:tc>
      </w:tr>
    </w:tbl>
    <w:p>
      <w:pPr>
        <w:spacing w:after="0"/>
        <w:ind w:left="0"/>
        <w:jc w:val="both"/>
      </w:pPr>
      <w:r>
        <w:rPr>
          <w:rFonts w:ascii="Times New Roman"/>
          <w:b w:val="false"/>
          <w:i w:val="false"/>
          <w:color w:val="ff0000"/>
          <w:sz w:val="28"/>
        </w:rPr>
        <w:t xml:space="preserve">
      Сноска. Приложение 4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76" w:id="14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w:t>
      </w:r>
    </w:p>
    <w:bookmarkEnd w:id="148"/>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bookmarkStart w:name="z876" w:id="149"/>
    <w:p>
      <w:pPr>
        <w:spacing w:after="0"/>
        <w:ind w:left="0"/>
        <w:jc w:val="left"/>
      </w:pPr>
      <w:r>
        <w:rPr>
          <w:rFonts w:ascii="Times New Roman"/>
          <w:b/>
          <w:i w:val="false"/>
          <w:color w:val="000000"/>
        </w:rPr>
        <w:t xml:space="preserve"> Глава 1. Общие положения</w:t>
      </w:r>
    </w:p>
    <w:bookmarkEnd w:id="149"/>
    <w:bookmarkStart w:name="z877" w:id="150"/>
    <w:p>
      <w:pPr>
        <w:spacing w:after="0"/>
        <w:ind w:left="0"/>
        <w:jc w:val="both"/>
      </w:pPr>
      <w:r>
        <w:rPr>
          <w:rFonts w:ascii="Times New Roman"/>
          <w:b w:val="false"/>
          <w:i w:val="false"/>
          <w:color w:val="000000"/>
          <w:sz w:val="28"/>
        </w:rPr>
        <w:t>
      1. Государственная услуга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(далее – государственная услуга).</w:t>
      </w:r>
    </w:p>
    <w:bookmarkEnd w:id="150"/>
    <w:bookmarkStart w:name="z878" w:id="15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51"/>
    <w:bookmarkStart w:name="z879" w:id="15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52"/>
    <w:bookmarkStart w:name="z880" w:id="153"/>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153"/>
    <w:bookmarkStart w:name="z881" w:id="154"/>
    <w:p>
      <w:pPr>
        <w:spacing w:after="0"/>
        <w:ind w:left="0"/>
        <w:jc w:val="both"/>
      </w:pPr>
      <w:r>
        <w:rPr>
          <w:rFonts w:ascii="Times New Roman"/>
          <w:b w:val="false"/>
          <w:i w:val="false"/>
          <w:color w:val="000000"/>
          <w:sz w:val="28"/>
        </w:rPr>
        <w:t>
      1) канцелярию услугодателя;</w:t>
      </w:r>
    </w:p>
    <w:bookmarkEnd w:id="154"/>
    <w:bookmarkStart w:name="z882" w:id="15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55"/>
    <w:bookmarkStart w:name="z883" w:id="156"/>
    <w:p>
      <w:pPr>
        <w:spacing w:after="0"/>
        <w:ind w:left="0"/>
        <w:jc w:val="left"/>
      </w:pPr>
      <w:r>
        <w:rPr>
          <w:rFonts w:ascii="Times New Roman"/>
          <w:b/>
          <w:i w:val="false"/>
          <w:color w:val="000000"/>
        </w:rPr>
        <w:t xml:space="preserve"> Глава 2. Порядок оказания государственной услуги</w:t>
      </w:r>
    </w:p>
    <w:bookmarkEnd w:id="156"/>
    <w:bookmarkStart w:name="z884" w:id="157"/>
    <w:p>
      <w:pPr>
        <w:spacing w:after="0"/>
        <w:ind w:left="0"/>
        <w:jc w:val="both"/>
      </w:pPr>
      <w:r>
        <w:rPr>
          <w:rFonts w:ascii="Times New Roman"/>
          <w:b w:val="false"/>
          <w:i w:val="false"/>
          <w:color w:val="000000"/>
          <w:sz w:val="28"/>
        </w:rPr>
        <w:t xml:space="preserve">
      4. Сроки оказания государственной услуги: </w:t>
      </w:r>
    </w:p>
    <w:bookmarkEnd w:id="157"/>
    <w:bookmarkStart w:name="z885" w:id="15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30 (тридцати) рабочих дней;</w:t>
      </w:r>
    </w:p>
    <w:bookmarkEnd w:id="158"/>
    <w:bookmarkStart w:name="z886" w:id="159"/>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59"/>
    <w:bookmarkStart w:name="z10" w:id="160"/>
    <w:p>
      <w:pPr>
        <w:spacing w:after="0"/>
        <w:ind w:left="0"/>
        <w:jc w:val="both"/>
      </w:pPr>
      <w:r>
        <w:rPr>
          <w:rFonts w:ascii="Times New Roman"/>
          <w:b w:val="false"/>
          <w:i w:val="false"/>
          <w:color w:val="000000"/>
          <w:sz w:val="28"/>
        </w:rPr>
        <w:t>
      Услугополучатель представляет полный пакет документов (с указанием кандидатов, ответственных лиц, номеров контактных телефонов и адресов электронной почты) услугодателю для согласования кандидатов в срок не позднее 60 (шестидесяти) календарных дней со дня их назначения (избрания).</w:t>
      </w:r>
    </w:p>
    <w:bookmarkEnd w:id="160"/>
    <w:bookmarkStart w:name="z11" w:id="16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предусмотренных </w:t>
      </w:r>
      <w:r>
        <w:rPr>
          <w:rFonts w:ascii="Times New Roman"/>
          <w:b w:val="false"/>
          <w:i w:val="false"/>
          <w:color w:val="000000"/>
          <w:sz w:val="28"/>
        </w:rPr>
        <w:t>пунктами 9</w:t>
      </w:r>
      <w:r>
        <w:rPr>
          <w:rFonts w:ascii="Times New Roman"/>
          <w:b w:val="false"/>
          <w:i w:val="false"/>
          <w:color w:val="000000"/>
          <w:sz w:val="28"/>
        </w:rPr>
        <w:t xml:space="preserve">, 9-1 и </w:t>
      </w:r>
      <w:r>
        <w:rPr>
          <w:rFonts w:ascii="Times New Roman"/>
          <w:b w:val="false"/>
          <w:i w:val="false"/>
          <w:color w:val="000000"/>
          <w:sz w:val="28"/>
        </w:rPr>
        <w:t>10</w:t>
      </w:r>
      <w:r>
        <w:rPr>
          <w:rFonts w:ascii="Times New Roman"/>
          <w:b w:val="false"/>
          <w:i w:val="false"/>
          <w:color w:val="000000"/>
          <w:sz w:val="28"/>
        </w:rPr>
        <w:t xml:space="preserve"> настоящего стандарта государственной услуги, услугодатель отказывает в приеме документов для согласования кандидата и в течение 3 (трех) рабочих дней возвращает пакет документов заявителю без рассмотрения.</w:t>
      </w:r>
    </w:p>
    <w:bookmarkEnd w:id="161"/>
    <w:p>
      <w:pPr>
        <w:spacing w:after="0"/>
        <w:ind w:left="0"/>
        <w:jc w:val="both"/>
      </w:pPr>
      <w:r>
        <w:rPr>
          <w:rFonts w:ascii="Times New Roman"/>
          <w:b w:val="false"/>
          <w:i w:val="false"/>
          <w:color w:val="000000"/>
          <w:sz w:val="28"/>
        </w:rPr>
        <w:t>
      В случае несоответствия представленных документов требованиям пунктов 9, 9-1 и 10 настоящего стандарта государственной услуги услугодатель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16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62"/>
    <w:bookmarkStart w:name="z893" w:id="163"/>
    <w:p>
      <w:pPr>
        <w:spacing w:after="0"/>
        <w:ind w:left="0"/>
        <w:jc w:val="both"/>
      </w:pPr>
      <w:r>
        <w:rPr>
          <w:rFonts w:ascii="Times New Roman"/>
          <w:b w:val="false"/>
          <w:i w:val="false"/>
          <w:color w:val="000000"/>
          <w:sz w:val="28"/>
        </w:rPr>
        <w:t xml:space="preserve">
      6. Результат оказания государственной услуги – направление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 (далее – холдинг), акционерного общества "Фонд гарантирования страховых выплат" (далее – Фонд),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163"/>
    <w:bookmarkStart w:name="z894" w:id="164"/>
    <w:p>
      <w:pPr>
        <w:spacing w:after="0"/>
        <w:ind w:left="0"/>
        <w:jc w:val="both"/>
      </w:pPr>
      <w:r>
        <w:rPr>
          <w:rFonts w:ascii="Times New Roman"/>
          <w:b w:val="false"/>
          <w:i w:val="false"/>
          <w:color w:val="000000"/>
          <w:sz w:val="28"/>
        </w:rPr>
        <w:t>
      Форма предоставления сведений о результате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164"/>
    <w:bookmarkStart w:name="z895" w:id="165"/>
    <w:p>
      <w:pPr>
        <w:spacing w:after="0"/>
        <w:ind w:left="0"/>
        <w:jc w:val="both"/>
      </w:pPr>
      <w:r>
        <w:rPr>
          <w:rFonts w:ascii="Times New Roman"/>
          <w:b w:val="false"/>
          <w:i w:val="false"/>
          <w:color w:val="000000"/>
          <w:sz w:val="28"/>
        </w:rPr>
        <w:t>
      На портале сведения о результате оказания государственной услуги направляются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65"/>
    <w:bookmarkStart w:name="z896" w:id="166"/>
    <w:p>
      <w:pPr>
        <w:spacing w:after="0"/>
        <w:ind w:left="0"/>
        <w:jc w:val="both"/>
      </w:pPr>
      <w:r>
        <w:rPr>
          <w:rFonts w:ascii="Times New Roman"/>
          <w:b w:val="false"/>
          <w:i w:val="false"/>
          <w:color w:val="000000"/>
          <w:sz w:val="28"/>
        </w:rPr>
        <w:t>
      7. Государственная услуга оказывается на платной основе при выдаче согласия на назначение (избрание) руководящих работников банков, страховых (перестраховочных) организаций, страхового брокера, холдинга, Фонда. Ставка сбора составляет 25 (двадцать пять) месячных расчетных показателей.</w:t>
      </w:r>
    </w:p>
    <w:bookmarkEnd w:id="166"/>
    <w:bookmarkStart w:name="z15" w:id="167"/>
    <w:p>
      <w:pPr>
        <w:spacing w:after="0"/>
        <w:ind w:left="0"/>
        <w:jc w:val="both"/>
      </w:pPr>
      <w:r>
        <w:rPr>
          <w:rFonts w:ascii="Times New Roman"/>
          <w:b w:val="false"/>
          <w:i w:val="false"/>
          <w:color w:val="000000"/>
          <w:sz w:val="28"/>
        </w:rPr>
        <w:t>
      Государственная услуга оказывается бесплатно при выдаче согласия на назначение (избрание) руководящих работников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w:t>
      </w:r>
    </w:p>
    <w:bookmarkEnd w:id="167"/>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168"/>
    <w:p>
      <w:pPr>
        <w:spacing w:after="0"/>
        <w:ind w:left="0"/>
        <w:jc w:val="both"/>
      </w:pPr>
      <w:r>
        <w:rPr>
          <w:rFonts w:ascii="Times New Roman"/>
          <w:b w:val="false"/>
          <w:i w:val="false"/>
          <w:color w:val="000000"/>
          <w:sz w:val="28"/>
        </w:rPr>
        <w:t>
      8. График работы:</w:t>
      </w:r>
    </w:p>
    <w:bookmarkEnd w:id="168"/>
    <w:bookmarkStart w:name="z898" w:id="16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69"/>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900" w:id="170"/>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70"/>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71"/>
    <w:bookmarkStart w:name="z903" w:id="172"/>
    <w:p>
      <w:pPr>
        <w:spacing w:after="0"/>
        <w:ind w:left="0"/>
        <w:jc w:val="both"/>
      </w:pPr>
      <w:r>
        <w:rPr>
          <w:rFonts w:ascii="Times New Roman"/>
          <w:b w:val="false"/>
          <w:i w:val="false"/>
          <w:color w:val="000000"/>
          <w:sz w:val="28"/>
        </w:rPr>
        <w:t>
      1) ходатайство,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с указанием о том, что кандидат на должность руководящего работника услугополучателя соответствует требованиям, предъявляемым к руководящим работникам услугополучателя (далее – кандидат), а также о том, что сведения о кандидате документально проверены услугополучателем и подписанное:</w:t>
      </w:r>
    </w:p>
    <w:bookmarkEnd w:id="172"/>
    <w:bookmarkStart w:name="z904" w:id="173"/>
    <w:p>
      <w:pPr>
        <w:spacing w:after="0"/>
        <w:ind w:left="0"/>
        <w:jc w:val="both"/>
      </w:pPr>
      <w:r>
        <w:rPr>
          <w:rFonts w:ascii="Times New Roman"/>
          <w:b w:val="false"/>
          <w:i w:val="false"/>
          <w:color w:val="000000"/>
          <w:sz w:val="28"/>
        </w:rPr>
        <w:t>
      руководителем органа управления услугополучателя, а в случае его отсутствия одним из членов органа управления по решению органа управления (с представлением копии данного решения органа управления), одним из акционеров услугополучателя в случае отсутствия руководителя и членов органа управления,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73"/>
    <w:bookmarkStart w:name="z905" w:id="174"/>
    <w:p>
      <w:pPr>
        <w:spacing w:after="0"/>
        <w:ind w:left="0"/>
        <w:jc w:val="both"/>
      </w:pPr>
      <w:r>
        <w:rPr>
          <w:rFonts w:ascii="Times New Roman"/>
          <w:b w:val="false"/>
          <w:i w:val="false"/>
          <w:color w:val="000000"/>
          <w:sz w:val="28"/>
        </w:rPr>
        <w:t>
      руководителем исполнительного органа услугополучателя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175"/>
    <w:p>
      <w:pPr>
        <w:spacing w:after="0"/>
        <w:ind w:left="0"/>
        <w:jc w:val="both"/>
      </w:pPr>
      <w:r>
        <w:rPr>
          <w:rFonts w:ascii="Times New Roman"/>
          <w:b w:val="false"/>
          <w:i w:val="false"/>
          <w:color w:val="000000"/>
          <w:sz w:val="28"/>
        </w:rPr>
        <w:t>
      3) в случае, если кандидат на должность члена исполнительного органа услугополучателя работает в иной организации - выписка из решения органа управления данного услугополучателя, созданного в организационно - правовой форме акционерного общества о даче согласия кандидату на работу в иной организации;</w:t>
      </w:r>
    </w:p>
    <w:bookmarkEnd w:id="175"/>
    <w:bookmarkStart w:name="z912" w:id="176"/>
    <w:p>
      <w:pPr>
        <w:spacing w:after="0"/>
        <w:ind w:left="0"/>
        <w:jc w:val="both"/>
      </w:pPr>
      <w:r>
        <w:rPr>
          <w:rFonts w:ascii="Times New Roman"/>
          <w:b w:val="false"/>
          <w:i w:val="false"/>
          <w:color w:val="000000"/>
          <w:sz w:val="28"/>
        </w:rPr>
        <w:t>
      4) в случае, если кандидат является членом исполнительного органа акционерного общества - выписка из решения органа управления данного акционерного общества, о даче согласия кандидату на работу у услугополучателя;</w:t>
      </w:r>
    </w:p>
    <w:bookmarkEnd w:id="176"/>
    <w:bookmarkStart w:name="z913" w:id="177"/>
    <w:p>
      <w:pPr>
        <w:spacing w:after="0"/>
        <w:ind w:left="0"/>
        <w:jc w:val="both"/>
      </w:pPr>
      <w:r>
        <w:rPr>
          <w:rFonts w:ascii="Times New Roman"/>
          <w:b w:val="false"/>
          <w:i w:val="false"/>
          <w:color w:val="000000"/>
          <w:sz w:val="28"/>
        </w:rPr>
        <w:t xml:space="preserve">
      5) выписка из решения уполномоченного органа услугополучателя либо копия приказа о назначении кандидата с указанием даты назначения (избрания) кандидата, в случае обращения услугополучателя к услугодателю до представления </w:t>
      </w:r>
      <w:r>
        <w:rPr>
          <w:rFonts w:ascii="Times New Roman"/>
          <w:b w:val="false"/>
          <w:i w:val="false"/>
          <w:color w:val="000000"/>
          <w:sz w:val="28"/>
        </w:rPr>
        <w:t>Сведений</w:t>
      </w:r>
      <w:r>
        <w:rPr>
          <w:rFonts w:ascii="Times New Roman"/>
          <w:b w:val="false"/>
          <w:i w:val="false"/>
          <w:color w:val="000000"/>
          <w:sz w:val="28"/>
        </w:rPr>
        <w:t xml:space="preserve"> об изменении состава руководящих работников по форме согласно приложению 1 к Правилам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перечню документов, необходимых для получения согласия,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305, зарегистрированным в Реестре государственной регистрации нормативных правовых актов под № 14784.</w:t>
      </w:r>
    </w:p>
    <w:bookmarkEnd w:id="177"/>
    <w:bookmarkStart w:name="z914" w:id="178"/>
    <w:p>
      <w:pPr>
        <w:spacing w:after="0"/>
        <w:ind w:left="0"/>
        <w:jc w:val="both"/>
      </w:pPr>
      <w:r>
        <w:rPr>
          <w:rFonts w:ascii="Times New Roman"/>
          <w:b w:val="false"/>
          <w:i w:val="false"/>
          <w:color w:val="000000"/>
          <w:sz w:val="28"/>
        </w:rPr>
        <w:t xml:space="preserve">
      Если дата назначения (избрания) отсутствует, то датой назначения (избрания) кандидата считается дата принятия решения (приказа) уполномоченного органа услугополучателя либо дата наступления события, указанного в решении (приказе). </w:t>
      </w:r>
    </w:p>
    <w:bookmarkEnd w:id="178"/>
    <w:bookmarkStart w:name="z915" w:id="179"/>
    <w:p>
      <w:pPr>
        <w:spacing w:after="0"/>
        <w:ind w:left="0"/>
        <w:jc w:val="both"/>
      </w:pPr>
      <w:r>
        <w:rPr>
          <w:rFonts w:ascii="Times New Roman"/>
          <w:b w:val="false"/>
          <w:i w:val="false"/>
          <w:color w:val="000000"/>
          <w:sz w:val="28"/>
        </w:rPr>
        <w:t>
      В случае наступления события, указанного в решении (приказе), услугополучатель представляет копии подтверждающих документов.</w:t>
      </w:r>
    </w:p>
    <w:bookmarkEnd w:id="179"/>
    <w:bookmarkStart w:name="z916" w:id="180"/>
    <w:p>
      <w:pPr>
        <w:spacing w:after="0"/>
        <w:ind w:left="0"/>
        <w:jc w:val="both"/>
      </w:pPr>
      <w:r>
        <w:rPr>
          <w:rFonts w:ascii="Times New Roman"/>
          <w:b w:val="false"/>
          <w:i w:val="false"/>
          <w:color w:val="000000"/>
          <w:sz w:val="28"/>
        </w:rPr>
        <w:t>
      Выписка из решения уполномоченного органа услугополучателя содержит следующие сведения:</w:t>
      </w:r>
    </w:p>
    <w:bookmarkEnd w:id="180"/>
    <w:bookmarkStart w:name="z917" w:id="181"/>
    <w:p>
      <w:pPr>
        <w:spacing w:after="0"/>
        <w:ind w:left="0"/>
        <w:jc w:val="both"/>
      </w:pPr>
      <w:r>
        <w:rPr>
          <w:rFonts w:ascii="Times New Roman"/>
          <w:b w:val="false"/>
          <w:i w:val="false"/>
          <w:color w:val="000000"/>
          <w:sz w:val="28"/>
        </w:rPr>
        <w:t>
      полное наименование услугополучателя и место нахождения исполнительного органа услугополучателя;</w:t>
      </w:r>
    </w:p>
    <w:bookmarkEnd w:id="181"/>
    <w:bookmarkStart w:name="z918" w:id="182"/>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182"/>
    <w:bookmarkStart w:name="z919" w:id="183"/>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183"/>
    <w:bookmarkStart w:name="z920" w:id="184"/>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184"/>
    <w:bookmarkStart w:name="z921" w:id="185"/>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назначении (избрании) кандидата на руководящую должность;</w:t>
      </w:r>
    </w:p>
    <w:bookmarkEnd w:id="185"/>
    <w:bookmarkStart w:name="z922" w:id="186"/>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кандидата на руководящую должность;</w:t>
      </w:r>
    </w:p>
    <w:bookmarkEnd w:id="186"/>
    <w:bookmarkStart w:name="z923" w:id="187"/>
    <w:p>
      <w:pPr>
        <w:spacing w:after="0"/>
        <w:ind w:left="0"/>
        <w:jc w:val="both"/>
      </w:pPr>
      <w:r>
        <w:rPr>
          <w:rFonts w:ascii="Times New Roman"/>
          <w:b w:val="false"/>
          <w:i w:val="false"/>
          <w:color w:val="000000"/>
          <w:sz w:val="28"/>
        </w:rPr>
        <w:t>
      принятые решения в части назначения (избрания) кандидата на руководящую должность.</w:t>
      </w:r>
    </w:p>
    <w:bookmarkEnd w:id="187"/>
    <w:bookmarkStart w:name="z924" w:id="188"/>
    <w:p>
      <w:pPr>
        <w:spacing w:after="0"/>
        <w:ind w:left="0"/>
        <w:jc w:val="both"/>
      </w:pPr>
      <w:r>
        <w:rPr>
          <w:rFonts w:ascii="Times New Roman"/>
          <w:b w:val="false"/>
          <w:i w:val="false"/>
          <w:color w:val="000000"/>
          <w:sz w:val="28"/>
        </w:rPr>
        <w:t>
      Выписка из решения уполномоченного органа услугополучателя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88"/>
    <w:bookmarkStart w:name="z925" w:id="189"/>
    <w:p>
      <w:pPr>
        <w:spacing w:after="0"/>
        <w:ind w:left="0"/>
        <w:jc w:val="both"/>
      </w:pPr>
      <w:r>
        <w:rPr>
          <w:rFonts w:ascii="Times New Roman"/>
          <w:b w:val="false"/>
          <w:i w:val="false"/>
          <w:color w:val="000000"/>
          <w:sz w:val="28"/>
        </w:rPr>
        <w:t>
      6) сведения о кандидате на должность руководящего работника по форме согласно приложению к настоящему стандарту государственной услуги на электронном и бумажном носителях (цветная фотография в приложении к настоящему стандарту государственной услуги выполняется на светлом фоне размером 3х4);</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190"/>
    <w:p>
      <w:pPr>
        <w:spacing w:after="0"/>
        <w:ind w:left="0"/>
        <w:jc w:val="both"/>
      </w:pPr>
      <w:r>
        <w:rPr>
          <w:rFonts w:ascii="Times New Roman"/>
          <w:b w:val="false"/>
          <w:i w:val="false"/>
          <w:color w:val="000000"/>
          <w:sz w:val="28"/>
        </w:rPr>
        <w:t>
      8) в целях подтверждения достоверности сведений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иностранцы (лица без гражданства), также представляют услугодателю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1" w:id="191"/>
    <w:p>
      <w:pPr>
        <w:spacing w:after="0"/>
        <w:ind w:left="0"/>
        <w:jc w:val="both"/>
      </w:pPr>
      <w:r>
        <w:rPr>
          <w:rFonts w:ascii="Times New Roman"/>
          <w:b w:val="false"/>
          <w:i w:val="false"/>
          <w:color w:val="000000"/>
          <w:sz w:val="28"/>
        </w:rPr>
        <w:t xml:space="preserve">
      11)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 для кандидата на должность главного бухгалтера; </w:t>
      </w:r>
    </w:p>
    <w:bookmarkEnd w:id="191"/>
    <w:bookmarkStart w:name="z932" w:id="192"/>
    <w:p>
      <w:pPr>
        <w:spacing w:after="0"/>
        <w:ind w:left="0"/>
        <w:jc w:val="both"/>
      </w:pPr>
      <w:r>
        <w:rPr>
          <w:rFonts w:ascii="Times New Roman"/>
          <w:b w:val="false"/>
          <w:i w:val="false"/>
          <w:color w:val="000000"/>
          <w:sz w:val="28"/>
        </w:rPr>
        <w:t>
      12) копия членского билета (книжки) или справка аккредитованной профессиональной организации бухгалтеров, подтверждающая членство в данной организации - для кандидата на должность главного бухгалтера.</w:t>
      </w:r>
    </w:p>
    <w:bookmarkEnd w:id="192"/>
    <w:bookmarkStart w:name="z933" w:id="193"/>
    <w:p>
      <w:pPr>
        <w:spacing w:after="0"/>
        <w:ind w:left="0"/>
        <w:jc w:val="both"/>
      </w:pPr>
      <w:r>
        <w:rPr>
          <w:rFonts w:ascii="Times New Roman"/>
          <w:b w:val="false"/>
          <w:i w:val="false"/>
          <w:color w:val="000000"/>
          <w:sz w:val="28"/>
        </w:rPr>
        <w:t>
      Документы, перечисленные в части первой настоящего пункта,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 заверенными подписью руководителя исполнительного органа услугополучателя (лица, единолично осуществляющего функции исполнительного органа) либо лица, исполняющего его обязанности (с представлением копии подтверждающего документа о возложении исполнения обязанностей), за исключением документов, указанных в части третьей настоящего пункта.</w:t>
      </w:r>
    </w:p>
    <w:bookmarkEnd w:id="193"/>
    <w:bookmarkStart w:name="z934" w:id="194"/>
    <w:p>
      <w:pPr>
        <w:spacing w:after="0"/>
        <w:ind w:left="0"/>
        <w:jc w:val="both"/>
      </w:pPr>
      <w:r>
        <w:rPr>
          <w:rFonts w:ascii="Times New Roman"/>
          <w:b w:val="false"/>
          <w:i w:val="false"/>
          <w:color w:val="000000"/>
          <w:sz w:val="28"/>
        </w:rPr>
        <w:t>
      Документы для согласования кандидата - нерезидента Республики Казахстан, представляемые услугополучателем на иностранном языке,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документа, удостоверяющего личность кандидата). Указанные документы переводятся на казахский и русский языки и представляются услугодателю нотариально засвидетельствованными в соответствии с законодательством Республики Казахстан.</w:t>
      </w:r>
    </w:p>
    <w:bookmarkEnd w:id="194"/>
    <w:bookmarkStart w:name="z935" w:id="195"/>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услугополучателя (лица, единолично осуществляющего функции исполнительного органа)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услугополучателя с указанием на верность копии, за исключением документов, указанных в части третьей настоящего пункта.</w:t>
      </w:r>
    </w:p>
    <w:bookmarkEnd w:id="195"/>
    <w:p>
      <w:pPr>
        <w:spacing w:after="0"/>
        <w:ind w:left="0"/>
        <w:jc w:val="both"/>
      </w:pPr>
      <w:r>
        <w:rPr>
          <w:rFonts w:ascii="Times New Roman"/>
          <w:b w:val="false"/>
          <w:i w:val="false"/>
          <w:color w:val="000000"/>
          <w:sz w:val="28"/>
        </w:rPr>
        <w:t>
      Отзыв документов, представленных для получения государственной услуги, допускается до принятия услугодателем решения о согласовании кандидатов, а при согласовании с приглашением на тестирование - до даты прохождения кандидатом тестирования путем подачи услугополучателем письменного заявления в произвольной форме с указанием причины их отзыва.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0" w:id="196"/>
    <w:p>
      <w:pPr>
        <w:spacing w:after="0"/>
        <w:ind w:left="0"/>
        <w:jc w:val="both"/>
      </w:pPr>
      <w:r>
        <w:rPr>
          <w:rFonts w:ascii="Times New Roman"/>
          <w:b w:val="false"/>
          <w:i w:val="false"/>
          <w:color w:val="000000"/>
          <w:sz w:val="28"/>
        </w:rPr>
        <w:t>
      9-1. Для оказания государственной услуги при обращении услугополучателя к услугодателю при согласовании руководящего работника банка, страховой (перестраховочной) организации, страхового брокера, холдинга, Фонда дополнительно представляется копия документа, подтверждающего уплату сбора за выдачу согласия на назначение (избрание) руководящего работника банка, страховой (перестраховочной) организации, страхового брокера, холдинга, Фонда, за исключением случаев оплаты через платежный шлюз "электронного правительства".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7" w:id="19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на портал:</w:t>
      </w:r>
    </w:p>
    <w:bookmarkEnd w:id="197"/>
    <w:bookmarkStart w:name="z938" w:id="19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98"/>
    <w:bookmarkStart w:name="z939" w:id="199"/>
    <w:p>
      <w:pPr>
        <w:spacing w:after="0"/>
        <w:ind w:left="0"/>
        <w:jc w:val="both"/>
      </w:pPr>
      <w:r>
        <w:rPr>
          <w:rFonts w:ascii="Times New Roman"/>
          <w:b w:val="false"/>
          <w:i w:val="false"/>
          <w:color w:val="000000"/>
          <w:sz w:val="28"/>
        </w:rPr>
        <w:t xml:space="preserve">
      2) документы, указанные в подпунктах 3), 4), 5), 6), 8), 11) и 12)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и пункте 9-1 (в виде электронных копий документов, за исключением случаев оплаты через платежный шлюз "электронного правительства"), которые прикрепляются к электронному запросу. В случае оказания государственной услуги при обращении услугополучателя -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документ, предусмотренный пунктом 9-1 настоящего стандарта государственной услуги, не предоставляется.</w:t>
      </w:r>
    </w:p>
    <w:bookmarkEnd w:id="199"/>
    <w:p>
      <w:pPr>
        <w:spacing w:after="0"/>
        <w:ind w:left="0"/>
        <w:jc w:val="both"/>
      </w:pPr>
      <w:r>
        <w:rPr>
          <w:rFonts w:ascii="Times New Roman"/>
          <w:b w:val="false"/>
          <w:i w:val="false"/>
          <w:color w:val="000000"/>
          <w:sz w:val="28"/>
        </w:rPr>
        <w:t>
      Сведения указанные в документах удостоверяющих личность физического лица - резидента Республики Казахстан, подтверждающих отсутствие неснятой или непогашенной судимости, о государственной регистрации (перерегистрации) юридического лица - резидента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1" w:id="200"/>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200"/>
    <w:bookmarkStart w:name="z942" w:id="201"/>
    <w:p>
      <w:pPr>
        <w:spacing w:after="0"/>
        <w:ind w:left="0"/>
        <w:jc w:val="both"/>
      </w:pPr>
      <w:r>
        <w:rPr>
          <w:rFonts w:ascii="Times New Roman"/>
          <w:b w:val="false"/>
          <w:i w:val="false"/>
          <w:color w:val="000000"/>
          <w:sz w:val="28"/>
        </w:rPr>
        <w:t xml:space="preserve">
      1) основания,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8</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4</w:t>
      </w:r>
      <w:r>
        <w:rPr>
          <w:rFonts w:ascii="Times New Roman"/>
          <w:b w:val="false"/>
          <w:i w:val="false"/>
          <w:color w:val="000000"/>
          <w:sz w:val="28"/>
        </w:rPr>
        <w:t xml:space="preserve"> статьи 4-1 Закона о Фонде гарантирования, </w:t>
      </w:r>
      <w:r>
        <w:rPr>
          <w:rFonts w:ascii="Times New Roman"/>
          <w:b w:val="false"/>
          <w:i w:val="false"/>
          <w:color w:val="000000"/>
          <w:sz w:val="28"/>
        </w:rPr>
        <w:t>пунктом 7</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6</w:t>
      </w:r>
      <w:r>
        <w:rPr>
          <w:rFonts w:ascii="Times New Roman"/>
          <w:b w:val="false"/>
          <w:i w:val="false"/>
          <w:color w:val="000000"/>
          <w:sz w:val="28"/>
        </w:rPr>
        <w:t xml:space="preserve"> статьи 55 Закона о пенсионном обеспечении;</w:t>
      </w:r>
    </w:p>
    <w:bookmarkEnd w:id="201"/>
    <w:bookmarkStart w:name="z943" w:id="202"/>
    <w:p>
      <w:pPr>
        <w:spacing w:after="0"/>
        <w:ind w:left="0"/>
        <w:jc w:val="both"/>
      </w:pPr>
      <w:r>
        <w:rPr>
          <w:rFonts w:ascii="Times New Roman"/>
          <w:b w:val="false"/>
          <w:i w:val="false"/>
          <w:color w:val="000000"/>
          <w:sz w:val="28"/>
        </w:rPr>
        <w:t>
      2) отрицательный результат тестирования.</w:t>
      </w:r>
    </w:p>
    <w:bookmarkEnd w:id="202"/>
    <w:bookmarkStart w:name="z944" w:id="203"/>
    <w:p>
      <w:pPr>
        <w:spacing w:after="0"/>
        <w:ind w:left="0"/>
        <w:jc w:val="both"/>
      </w:pPr>
      <w:r>
        <w:rPr>
          <w:rFonts w:ascii="Times New Roman"/>
          <w:b w:val="false"/>
          <w:i w:val="false"/>
          <w:color w:val="000000"/>
          <w:sz w:val="28"/>
        </w:rPr>
        <w:t>
      Отрицательным результатом тестирования являются:</w:t>
      </w:r>
    </w:p>
    <w:bookmarkEnd w:id="203"/>
    <w:bookmarkStart w:name="z945" w:id="204"/>
    <w:p>
      <w:pPr>
        <w:spacing w:after="0"/>
        <w:ind w:left="0"/>
        <w:jc w:val="both"/>
      </w:pPr>
      <w:r>
        <w:rPr>
          <w:rFonts w:ascii="Times New Roman"/>
          <w:b w:val="false"/>
          <w:i w:val="false"/>
          <w:color w:val="000000"/>
          <w:sz w:val="28"/>
        </w:rPr>
        <w:t>
      результат тестирования кандидата составляет менее 70 (семидесяти) процентов правильных ответов;</w:t>
      </w:r>
    </w:p>
    <w:bookmarkEnd w:id="204"/>
    <w:bookmarkStart w:name="z946" w:id="205"/>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услугодателем;</w:t>
      </w:r>
    </w:p>
    <w:bookmarkEnd w:id="205"/>
    <w:bookmarkStart w:name="z947" w:id="206"/>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услугодателем;</w:t>
      </w:r>
    </w:p>
    <w:bookmarkEnd w:id="206"/>
    <w:bookmarkStart w:name="z948" w:id="207"/>
    <w:p>
      <w:pPr>
        <w:spacing w:after="0"/>
        <w:ind w:left="0"/>
        <w:jc w:val="both"/>
      </w:pPr>
      <w:r>
        <w:rPr>
          <w:rFonts w:ascii="Times New Roman"/>
          <w:b w:val="false"/>
          <w:i w:val="false"/>
          <w:color w:val="000000"/>
          <w:sz w:val="28"/>
        </w:rPr>
        <w:t>
      3) неустранение услугополучателем замечаний услугодателя или представление услугополучателем доработанных с учетом замечаний услугодателя документов по истечении срока рассмотрения документов услугодателем, установленного подпунктом</w:t>
      </w:r>
      <w:r>
        <w:br/>
      </w:r>
      <w:r>
        <w:rPr>
          <w:rFonts w:ascii="Times New Roman"/>
          <w:b w:val="false"/>
          <w:i w:val="false"/>
          <w:color w:val="000000"/>
          <w:sz w:val="28"/>
        </w:rPr>
        <w:t>1) пункта 4 настоящего стандарта государственной услуги;</w:t>
      </w:r>
    </w:p>
    <w:bookmarkEnd w:id="207"/>
    <w:bookmarkStart w:name="z949" w:id="208"/>
    <w:p>
      <w:pPr>
        <w:spacing w:after="0"/>
        <w:ind w:left="0"/>
        <w:jc w:val="both"/>
      </w:pPr>
      <w:r>
        <w:rPr>
          <w:rFonts w:ascii="Times New Roman"/>
          <w:b w:val="false"/>
          <w:i w:val="false"/>
          <w:color w:val="000000"/>
          <w:sz w:val="28"/>
        </w:rPr>
        <w:t>
      4) представление документов по истечении срока, в течение которого руководящий работник вправе занимать свою должность без согласования с услугодателем;</w:t>
      </w:r>
    </w:p>
    <w:bookmarkEnd w:id="208"/>
    <w:bookmarkStart w:name="z950" w:id="209"/>
    <w:p>
      <w:pPr>
        <w:spacing w:after="0"/>
        <w:ind w:left="0"/>
        <w:jc w:val="both"/>
      </w:pPr>
      <w:r>
        <w:rPr>
          <w:rFonts w:ascii="Times New Roman"/>
          <w:b w:val="false"/>
          <w:i w:val="false"/>
          <w:color w:val="000000"/>
          <w:sz w:val="28"/>
        </w:rPr>
        <w:t>
      5) наличие санкций и (или) ограниченных мер воздействия, примененных уполномоченным органом по регулированию, контролю и надзору финансового рынка и финансовых организаций (далее – уполномоченный орган) к кандидату.</w:t>
      </w:r>
    </w:p>
    <w:bookmarkEnd w:id="209"/>
    <w:bookmarkStart w:name="z951" w:id="210"/>
    <w:p>
      <w:pPr>
        <w:spacing w:after="0"/>
        <w:ind w:left="0"/>
        <w:jc w:val="both"/>
      </w:pPr>
      <w:r>
        <w:rPr>
          <w:rFonts w:ascii="Times New Roman"/>
          <w:b w:val="false"/>
          <w:i w:val="false"/>
          <w:color w:val="000000"/>
          <w:sz w:val="28"/>
        </w:rPr>
        <w:t>
      Данное требование применяется в течение 1 (одного) года до даты подачи услугополучателем ходатайства о согласовании кандидата;</w:t>
      </w:r>
    </w:p>
    <w:bookmarkEnd w:id="210"/>
    <w:bookmarkStart w:name="z952" w:id="211"/>
    <w:p>
      <w:pPr>
        <w:spacing w:after="0"/>
        <w:ind w:left="0"/>
        <w:jc w:val="both"/>
      </w:pPr>
      <w:r>
        <w:rPr>
          <w:rFonts w:ascii="Times New Roman"/>
          <w:b w:val="false"/>
          <w:i w:val="false"/>
          <w:color w:val="000000"/>
          <w:sz w:val="28"/>
        </w:rPr>
        <w:t>
      6) наличие у услугодателя сведений о фактах принятия решений кандидатом по вопросам, которые входили в его полномочия, повлекших за собой нарушения финансовой организацией, холдингом или Фондом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или Фонда применены ограниченная мера воздействия и (или) санкция.</w:t>
      </w:r>
    </w:p>
    <w:bookmarkEnd w:id="211"/>
    <w:bookmarkStart w:name="z953" w:id="212"/>
    <w:p>
      <w:pPr>
        <w:spacing w:after="0"/>
        <w:ind w:left="0"/>
        <w:jc w:val="both"/>
      </w:pPr>
      <w:r>
        <w:rPr>
          <w:rFonts w:ascii="Times New Roman"/>
          <w:b w:val="false"/>
          <w:i w:val="false"/>
          <w:color w:val="000000"/>
          <w:sz w:val="28"/>
        </w:rPr>
        <w:t>
      Данное требование применяется в течение 1 (одного) года со дня выявления уполномоченным органом нарушения;</w:t>
      </w:r>
    </w:p>
    <w:bookmarkEnd w:id="212"/>
    <w:bookmarkStart w:name="z954" w:id="213"/>
    <w:p>
      <w:pPr>
        <w:spacing w:after="0"/>
        <w:ind w:left="0"/>
        <w:jc w:val="both"/>
      </w:pPr>
      <w:r>
        <w:rPr>
          <w:rFonts w:ascii="Times New Roman"/>
          <w:b w:val="false"/>
          <w:i w:val="false"/>
          <w:color w:val="000000"/>
          <w:sz w:val="28"/>
        </w:rPr>
        <w:t>
      7) наличие у услугодателя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bookmarkEnd w:id="213"/>
    <w:bookmarkStart w:name="z955" w:id="214"/>
    <w:p>
      <w:pPr>
        <w:spacing w:after="0"/>
        <w:ind w:left="0"/>
        <w:jc w:val="both"/>
      </w:pPr>
      <w:r>
        <w:rPr>
          <w:rFonts w:ascii="Times New Roman"/>
          <w:b w:val="false"/>
          <w:i w:val="false"/>
          <w:color w:val="000000"/>
          <w:sz w:val="28"/>
        </w:rPr>
        <w:t>
      Данное требование применяется в течение 1 (одного) года со дня наступления наиболее раннего из перечисленных событий:</w:t>
      </w:r>
    </w:p>
    <w:bookmarkEnd w:id="214"/>
    <w:bookmarkStart w:name="z956" w:id="215"/>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bookmarkEnd w:id="215"/>
    <w:bookmarkStart w:name="z957" w:id="216"/>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bookmarkEnd w:id="216"/>
    <w:bookmarkStart w:name="z958" w:id="217"/>
    <w:p>
      <w:pPr>
        <w:spacing w:after="0"/>
        <w:ind w:left="0"/>
        <w:jc w:val="both"/>
      </w:pPr>
      <w:r>
        <w:rPr>
          <w:rFonts w:ascii="Times New Roman"/>
          <w:b w:val="false"/>
          <w:i w:val="false"/>
          <w:color w:val="000000"/>
          <w:sz w:val="28"/>
        </w:rPr>
        <w:t xml:space="preserve">
      8) наличие у услугодателя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 </w:t>
      </w:r>
    </w:p>
    <w:bookmarkEnd w:id="217"/>
    <w:bookmarkStart w:name="z959" w:id="218"/>
    <w:p>
      <w:pPr>
        <w:spacing w:after="0"/>
        <w:ind w:left="0"/>
        <w:jc w:val="both"/>
      </w:pPr>
      <w:r>
        <w:rPr>
          <w:rFonts w:ascii="Times New Roman"/>
          <w:b w:val="false"/>
          <w:i w:val="false"/>
          <w:color w:val="000000"/>
          <w:sz w:val="28"/>
        </w:rPr>
        <w:t>
      Данное требование применяется в течение 1 (одного) года со дня наступления наиболее раннего из перечисленных событий:</w:t>
      </w:r>
    </w:p>
    <w:bookmarkEnd w:id="218"/>
    <w:bookmarkStart w:name="z960" w:id="219"/>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bookmarkEnd w:id="219"/>
    <w:bookmarkStart w:name="z961" w:id="220"/>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w:t>
      </w:r>
    </w:p>
    <w:bookmarkEnd w:id="220"/>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22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21"/>
    <w:bookmarkStart w:name="z964" w:id="222"/>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222"/>
    <w:bookmarkStart w:name="z965" w:id="223"/>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23"/>
    <w:bookmarkStart w:name="z966" w:id="224"/>
    <w:p>
      <w:pPr>
        <w:spacing w:after="0"/>
        <w:ind w:left="0"/>
        <w:jc w:val="both"/>
      </w:pPr>
      <w:r>
        <w:rPr>
          <w:rFonts w:ascii="Times New Roman"/>
          <w:b w:val="false"/>
          <w:i w:val="false"/>
          <w:color w:val="000000"/>
          <w:sz w:val="28"/>
        </w:rPr>
        <w:t>
      Обращение подписывается услугополучателем.</w:t>
      </w:r>
    </w:p>
    <w:bookmarkEnd w:id="224"/>
    <w:bookmarkStart w:name="z967" w:id="2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25"/>
    <w:bookmarkStart w:name="z968" w:id="226"/>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226"/>
    <w:bookmarkStart w:name="z969" w:id="2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27"/>
    <w:bookmarkStart w:name="z970" w:id="22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28"/>
    <w:bookmarkStart w:name="z971" w:id="22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29"/>
    <w:bookmarkStart w:name="z972" w:id="2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30"/>
    <w:bookmarkStart w:name="z973" w:id="231"/>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31"/>
    <w:bookmarkStart w:name="z974" w:id="23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32"/>
    <w:bookmarkStart w:name="z975" w:id="233"/>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33"/>
    <w:bookmarkStart w:name="z976" w:id="23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234"/>
    <w:bookmarkStart w:name="z977" w:id="23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 банковских,</w:t>
            </w:r>
            <w:r>
              <w:br/>
            </w:r>
            <w:r>
              <w:rPr>
                <w:rFonts w:ascii="Times New Roman"/>
                <w:b w:val="false"/>
                <w:i w:val="false"/>
                <w:color w:val="000000"/>
                <w:sz w:val="20"/>
              </w:rPr>
              <w:t>страховых 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587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939800"/>
                          </a:xfrm>
                          <a:prstGeom prst="rect">
                            <a:avLst/>
                          </a:prstGeom>
                        </pic:spPr>
                      </pic:pic>
                    </a:graphicData>
                  </a:graphic>
                </wp:inline>
              </w:drawing>
            </w:r>
          </w:p>
        </w:tc>
      </w:tr>
    </w:tbl>
    <w:bookmarkStart w:name="z5661" w:id="236"/>
    <w:p>
      <w:pPr>
        <w:spacing w:after="0"/>
        <w:ind w:left="0"/>
        <w:jc w:val="left"/>
      </w:pPr>
      <w:r>
        <w:rPr>
          <w:rFonts w:ascii="Times New Roman"/>
          <w:b/>
          <w:i w:val="false"/>
          <w:color w:val="000000"/>
        </w:rPr>
        <w:t xml:space="preserve"> Сведения о кандидате на должность руководящего работника</w:t>
      </w:r>
      <w:r>
        <w:br/>
      </w:r>
      <w:r>
        <w:rPr>
          <w:rFonts w:ascii="Times New Roman"/>
          <w:b/>
          <w:i w:val="false"/>
          <w:color w:val="000000"/>
        </w:rPr>
        <w:t>__________________________________________________________</w:t>
      </w:r>
      <w:r>
        <w:br/>
      </w:r>
      <w:r>
        <w:rPr>
          <w:rFonts w:ascii="Times New Roman"/>
          <w:b/>
          <w:i w:val="false"/>
          <w:color w:val="000000"/>
        </w:rPr>
        <w:t>(наименование финансовой организации, холдинга, Фонда)</w:t>
      </w:r>
      <w:r>
        <w:br/>
      </w:r>
      <w:r>
        <w:rPr>
          <w:rFonts w:ascii="Times New Roman"/>
          <w:b/>
          <w:i w:val="false"/>
          <w:color w:val="000000"/>
        </w:rPr>
        <w:t>__________________________________________________________</w:t>
      </w:r>
      <w:r>
        <w:br/>
      </w:r>
      <w:r>
        <w:rPr>
          <w:rFonts w:ascii="Times New Roman"/>
          <w:b/>
          <w:i w:val="false"/>
          <w:color w:val="000000"/>
        </w:rPr>
        <w:t>(фамилия, имя, отчество (при его наличии), должность)</w:t>
      </w:r>
    </w:p>
    <w:bookmarkEnd w:id="236"/>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всей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Фонде,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964"/>
        <w:gridCol w:w="2092"/>
        <w:gridCol w:w="338"/>
        <w:gridCol w:w="338"/>
        <w:gridCol w:w="620"/>
        <w:gridCol w:w="7610"/>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 указываются курируемые подразделения, вопросы, связанные с оказанием финансовых услуг в данной организации.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Start w:name="z927" w:id="237"/>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(указать наименование финансовой организации, срок проведения аудита,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а также дата подписания кандидатом аудиторского отчета</w:t>
      </w:r>
      <w:r>
        <w:br/>
      </w:r>
      <w:r>
        <w:rPr>
          <w:rFonts w:ascii="Times New Roman"/>
          <w:b w:val="false"/>
          <w:i w:val="false"/>
          <w:color w:val="000000"/>
          <w:sz w:val="28"/>
        </w:rPr>
        <w:t xml:space="preserve">             в качестве аудитора – исполнителя (при наличии)</w:t>
      </w:r>
    </w:p>
    <w:bookmarkEnd w:id="237"/>
    <w:p>
      <w:pPr>
        <w:spacing w:after="0"/>
        <w:ind w:left="0"/>
        <w:jc w:val="both"/>
      </w:pPr>
      <w:r>
        <w:rPr>
          <w:rFonts w:ascii="Times New Roman"/>
          <w:b w:val="false"/>
          <w:i w:val="false"/>
          <w:color w:val="000000"/>
          <w:sz w:val="28"/>
        </w:rPr>
        <w:t xml:space="preserve">
      7. Сведения о членстве в инвестиционных комитетах в данной организации и (или) в других организациях: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p>
      <w:pPr>
        <w:spacing w:after="0"/>
        <w:ind w:left="0"/>
        <w:jc w:val="both"/>
      </w:pPr>
      <w:r>
        <w:rPr>
          <w:rFonts w:ascii="Times New Roman"/>
          <w:b w:val="false"/>
          <w:i w:val="false"/>
          <w:color w:val="000000"/>
          <w:sz w:val="28"/>
        </w:rPr>
        <w:t>
      9.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(не заполняется кандидатом на должность руководящего работника Фонда)</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(да (нет),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p>
      <w:pPr>
        <w:spacing w:after="0"/>
        <w:ind w:left="0"/>
        <w:jc w:val="both"/>
      </w:pPr>
      <w:r>
        <w:rPr>
          <w:rFonts w:ascii="Times New Roman"/>
          <w:b w:val="false"/>
          <w:i w:val="false"/>
          <w:color w:val="000000"/>
          <w:sz w:val="28"/>
        </w:rPr>
        <w:t>
      10. Привлекался ли как руководитель финансовой организации, холдинга, Фонда, в качестве ответчика в судебных разбирательствах по вопросам деятельности финансовой организации, холдинга, Фонда</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дату, наименование организации, ответчика в судебном</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разбирательстве, рассматриваемый вопрос и решение суда,</w:t>
      </w:r>
      <w:r>
        <w:br/>
      </w:r>
      <w:r>
        <w:rPr>
          <w:rFonts w:ascii="Times New Roman"/>
          <w:b w:val="false"/>
          <w:i w:val="false"/>
          <w:color w:val="000000"/>
          <w:sz w:val="28"/>
        </w:rPr>
        <w:t xml:space="preserve">             вступившее в законную силу (в случае его вынесения)</w:t>
      </w:r>
    </w:p>
    <w:p>
      <w:pPr>
        <w:spacing w:after="0"/>
        <w:ind w:left="0"/>
        <w:jc w:val="both"/>
      </w:pPr>
      <w:r>
        <w:rPr>
          <w:rFonts w:ascii="Times New Roman"/>
          <w:b w:val="false"/>
          <w:i w:val="false"/>
          <w:color w:val="000000"/>
          <w:sz w:val="28"/>
        </w:rPr>
        <w:t>
      11. Сведения о курируемых структурных подразделениях и полномочиях кандидата на подписание документов, с приложением подтверждающих документов (заполняется кандидатом на должность иного руководящего работника)</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p>
    <w:bookmarkStart w:name="z936" w:id="238"/>
    <w:p>
      <w:pPr>
        <w:spacing w:after="0"/>
        <w:ind w:left="0"/>
        <w:jc w:val="both"/>
      </w:pPr>
      <w:r>
        <w:rPr>
          <w:rFonts w:ascii="Times New Roman"/>
          <w:b w:val="false"/>
          <w:i w:val="false"/>
          <w:color w:val="000000"/>
          <w:sz w:val="28"/>
        </w:rPr>
        <w:t>
      12.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(не заполняется кандидатом на должность руководящего работника Фонда)</w:t>
      </w:r>
    </w:p>
    <w:bookmarkEnd w:id="23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Start w:name="z940" w:id="239"/>
    <w:p>
      <w:pPr>
        <w:spacing w:after="0"/>
        <w:ind w:left="0"/>
        <w:jc w:val="both"/>
      </w:pPr>
      <w:r>
        <w:rPr>
          <w:rFonts w:ascii="Times New Roman"/>
          <w:b w:val="false"/>
          <w:i w:val="false"/>
          <w:color w:val="000000"/>
          <w:sz w:val="28"/>
        </w:rPr>
        <w:t>
      Фамилия, имя, отчество (при его наличии)</w:t>
      </w:r>
    </w:p>
    <w:bookmarkEnd w:id="23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 Фонда:</w:t>
            </w:r>
            <w:r>
              <w:br/>
            </w:r>
            <w:r>
              <w:rPr>
                <w:rFonts w:ascii="Times New Roman"/>
                <w:b w:val="false"/>
                <w:i w:val="false"/>
                <w:color w:val="000000"/>
                <w:sz w:val="20"/>
              </w:rPr>
              <w:t>
Подтверждаю, что я, 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xml:space="preserve">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w:t>
            </w:r>
          </w:p>
        </w:tc>
      </w:tr>
    </w:tbl>
    <w:p>
      <w:pPr>
        <w:spacing w:after="0"/>
        <w:ind w:left="0"/>
        <w:jc w:val="both"/>
      </w:pPr>
      <w:r>
        <w:rPr>
          <w:rFonts w:ascii="Times New Roman"/>
          <w:b w:val="false"/>
          <w:i w:val="false"/>
          <w:color w:val="000000"/>
          <w:sz w:val="28"/>
        </w:rPr>
        <w:t>
      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7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8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44" w:id="240"/>
    <w:p>
      <w:pPr>
        <w:spacing w:after="0"/>
        <w:ind w:left="0"/>
        <w:jc w:val="left"/>
      </w:pPr>
      <w:r>
        <w:rPr>
          <w:rFonts w:ascii="Times New Roman"/>
          <w:b/>
          <w:i w:val="false"/>
          <w:color w:val="000000"/>
        </w:rPr>
        <w:t xml:space="preserve"> Стандарт государственной услуги "Выдача согласия на приобретение статуса крупного участника банка или банковского холдинга"</w:t>
      </w:r>
    </w:p>
    <w:bookmarkEnd w:id="240"/>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66" w:id="241"/>
    <w:p>
      <w:pPr>
        <w:spacing w:after="0"/>
        <w:ind w:left="0"/>
        <w:jc w:val="left"/>
      </w:pPr>
      <w:r>
        <w:rPr>
          <w:rFonts w:ascii="Times New Roman"/>
          <w:b/>
          <w:i w:val="false"/>
          <w:color w:val="000000"/>
        </w:rPr>
        <w:t xml:space="preserve"> Стандарт государственной услуги "Выдача согласия на приобретение статуса страхового холдинга или крупного участника страховой (перестраховочной) организации"</w:t>
      </w:r>
    </w:p>
    <w:bookmarkEnd w:id="241"/>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90" w:id="242"/>
    <w:p>
      <w:pPr>
        <w:spacing w:after="0"/>
        <w:ind w:left="0"/>
        <w:jc w:val="left"/>
      </w:pPr>
      <w:r>
        <w:rPr>
          <w:rFonts w:ascii="Times New Roman"/>
          <w:b/>
          <w:i w:val="false"/>
          <w:color w:val="000000"/>
        </w:rPr>
        <w:t xml:space="preserve"> Стандарт государственной услуги "Выдача согласия на приобретение статуса крупного участника управляющего инвестиционным портфелем"</w:t>
      </w:r>
    </w:p>
    <w:bookmarkEnd w:id="242"/>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314" w:id="243"/>
    <w:p>
      <w:pPr>
        <w:spacing w:after="0"/>
        <w:ind w:left="0"/>
        <w:jc w:val="left"/>
      </w:pPr>
      <w:r>
        <w:rPr>
          <w:rFonts w:ascii="Times New Roman"/>
          <w:b/>
          <w:i w:val="false"/>
          <w:color w:val="000000"/>
        </w:rPr>
        <w:t xml:space="preserve"> Стандарт государственной услуги "Государственная регистрация выпуска объявленных акций"</w:t>
      </w:r>
    </w:p>
    <w:bookmarkEnd w:id="243"/>
    <w:p>
      <w:pPr>
        <w:spacing w:after="0"/>
        <w:ind w:left="0"/>
        <w:jc w:val="both"/>
      </w:pPr>
      <w:r>
        <w:rPr>
          <w:rFonts w:ascii="Times New Roman"/>
          <w:b w:val="false"/>
          <w:i w:val="false"/>
          <w:color w:val="ff0000"/>
          <w:sz w:val="28"/>
        </w:rPr>
        <w:t xml:space="preserve">
      Сноска. Приложение 12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апреля 2015 года № 71</w:t>
            </w:r>
          </w:p>
        </w:tc>
      </w:tr>
    </w:tbl>
    <w:bookmarkStart w:name="z403" w:id="2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выпуска негосударственных облигаций"</w:t>
      </w:r>
    </w:p>
    <w:bookmarkEnd w:id="244"/>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42" w:id="245"/>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"Государственная регистрация выпуска паев</w:t>
      </w:r>
      <w:r>
        <w:br/>
      </w:r>
      <w:r>
        <w:rPr>
          <w:rFonts w:ascii="Times New Roman"/>
          <w:b/>
          <w:i w:val="false"/>
          <w:color w:val="000000"/>
        </w:rPr>
        <w:t>паевых инвестиционных фондов"</w:t>
      </w:r>
      <w:r>
        <w:br/>
      </w:r>
      <w:r>
        <w:rPr>
          <w:rFonts w:ascii="Times New Roman"/>
          <w:b/>
          <w:i w:val="false"/>
          <w:color w:val="000000"/>
        </w:rPr>
        <w:t>1. Общие положения</w:t>
      </w:r>
    </w:p>
    <w:bookmarkEnd w:id="245"/>
    <w:bookmarkStart w:name="z544" w:id="246"/>
    <w:p>
      <w:pPr>
        <w:spacing w:after="0"/>
        <w:ind w:left="0"/>
        <w:jc w:val="both"/>
      </w:pPr>
      <w:r>
        <w:rPr>
          <w:rFonts w:ascii="Times New Roman"/>
          <w:b w:val="false"/>
          <w:i w:val="false"/>
          <w:color w:val="000000"/>
          <w:sz w:val="28"/>
        </w:rPr>
        <w:t>
      1. Государственная услуга "Государственная регистрация выпуска паев паевых инвестиционных фондов" (далее – государственная услуга).</w:t>
      </w:r>
    </w:p>
    <w:bookmarkEnd w:id="246"/>
    <w:bookmarkStart w:name="z545" w:id="24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47"/>
    <w:bookmarkStart w:name="z546" w:id="24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4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249"/>
    <w:p>
      <w:pPr>
        <w:spacing w:after="0"/>
        <w:ind w:left="0"/>
        <w:jc w:val="left"/>
      </w:pPr>
      <w:r>
        <w:rPr>
          <w:rFonts w:ascii="Times New Roman"/>
          <w:b/>
          <w:i w:val="false"/>
          <w:color w:val="000000"/>
        </w:rPr>
        <w:t xml:space="preserve"> 2. Порядок оказания государственной услуги</w:t>
      </w:r>
    </w:p>
    <w:bookmarkEnd w:id="249"/>
    <w:bookmarkStart w:name="z548" w:id="250"/>
    <w:p>
      <w:pPr>
        <w:spacing w:after="0"/>
        <w:ind w:left="0"/>
        <w:jc w:val="both"/>
      </w:pPr>
      <w:r>
        <w:rPr>
          <w:rFonts w:ascii="Times New Roman"/>
          <w:b w:val="false"/>
          <w:i w:val="false"/>
          <w:color w:val="000000"/>
          <w:sz w:val="28"/>
        </w:rPr>
        <w:t xml:space="preserve">
      4. Сроки оказания государственной услуги: </w:t>
      </w:r>
    </w:p>
    <w:bookmarkEnd w:id="25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15 (пятнадцати) рабочих дней после дня их представления на государственную регистрацию;</w:t>
      </w:r>
    </w:p>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25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51"/>
    <w:bookmarkStart w:name="z550" w:id="252"/>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 государственной регистрации выпуска паев (далее – свидетельство) и по одному экземпляру правил паевого инвестиционного фонда и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установленным законодательством Республики Казахстан о рынке ценных бумаг, если указанные документы не были ранее согласованы с услугодателем, с отметкой услугодателя об их согласовании (при государственной регистрации выпуска паев паевых инвестиционных фондов), которые направляются сопроводительным письмом в адрес услугополучателя,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 либо лица наделенного правом подписи на основании соответствующей доверенности.</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Start w:name="z551" w:id="253"/>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254"/>
    <w:p>
      <w:pPr>
        <w:spacing w:after="0"/>
        <w:ind w:left="0"/>
        <w:jc w:val="both"/>
      </w:pPr>
      <w:r>
        <w:rPr>
          <w:rFonts w:ascii="Times New Roman"/>
          <w:b w:val="false"/>
          <w:i w:val="false"/>
          <w:color w:val="000000"/>
          <w:sz w:val="28"/>
        </w:rPr>
        <w:t>
      8. График работы:</w:t>
      </w:r>
    </w:p>
    <w:bookmarkEnd w:id="25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7" w:id="2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55"/>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2) копию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p>
    <w:bookmarkStart w:name="z198" w:id="256"/>
    <w:p>
      <w:pPr>
        <w:spacing w:after="0"/>
        <w:ind w:left="0"/>
        <w:jc w:val="both"/>
      </w:pP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двух экземплярах);</w:t>
      </w:r>
    </w:p>
    <w:bookmarkEnd w:id="256"/>
    <w:bookmarkStart w:name="z199" w:id="257"/>
    <w:p>
      <w:pPr>
        <w:spacing w:after="0"/>
        <w:ind w:left="0"/>
        <w:jc w:val="both"/>
      </w:pPr>
      <w:r>
        <w:rPr>
          <w:rFonts w:ascii="Times New Roman"/>
          <w:b w:val="false"/>
          <w:i w:val="false"/>
          <w:color w:val="000000"/>
          <w:sz w:val="28"/>
        </w:rPr>
        <w:t>
      4)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услугодателем (в двух экземплярах).</w:t>
      </w:r>
    </w:p>
    <w:bookmarkEnd w:id="257"/>
    <w:bookmarkStart w:name="z200" w:id="258"/>
    <w:p>
      <w:pPr>
        <w:spacing w:after="0"/>
        <w:ind w:left="0"/>
        <w:jc w:val="both"/>
      </w:pPr>
      <w:r>
        <w:rPr>
          <w:rFonts w:ascii="Times New Roman"/>
          <w:b w:val="false"/>
          <w:i w:val="false"/>
          <w:color w:val="000000"/>
          <w:sz w:val="28"/>
        </w:rPr>
        <w:t xml:space="preserve">
      На портал: </w:t>
      </w:r>
    </w:p>
    <w:bookmarkEnd w:id="258"/>
    <w:bookmarkStart w:name="z201" w:id="25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59"/>
    <w:p>
      <w:pPr>
        <w:spacing w:after="0"/>
        <w:ind w:left="0"/>
        <w:jc w:val="both"/>
      </w:pPr>
      <w:r>
        <w:rPr>
          <w:rFonts w:ascii="Times New Roman"/>
          <w:b w:val="false"/>
          <w:i w:val="false"/>
          <w:color w:val="000000"/>
          <w:sz w:val="28"/>
        </w:rPr>
        <w:t>
      2) документы, указанные в подпунктах 2), 3) (в виде электронных копий документов в формате PDF), 4) (в виде электронных документов) части первой настоящего пункта, которые прикрепляются к электронному запросу.</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6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60"/>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наличие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p>
    <w:p>
      <w:pPr>
        <w:spacing w:after="0"/>
        <w:ind w:left="0"/>
        <w:jc w:val="both"/>
      </w:pPr>
      <w:r>
        <w:rPr>
          <w:rFonts w:ascii="Times New Roman"/>
          <w:b w:val="false"/>
          <w:i w:val="false"/>
          <w:color w:val="000000"/>
          <w:sz w:val="28"/>
        </w:rPr>
        <w:t>
      3) несоответствие деятельности управляющей компании требованиям, установленным законодательством Республики Казахстан.</w:t>
      </w:r>
    </w:p>
    <w:bookmarkStart w:name="z554" w:id="261"/>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261"/>
    <w:bookmarkStart w:name="z555" w:id="262"/>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262"/>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подписывается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пяти рабочих дней со дня ее регистрации.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556" w:id="26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63"/>
    <w:bookmarkStart w:name="z557" w:id="264"/>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264"/>
    <w:bookmarkStart w:name="z558" w:id="265"/>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w:t>
      </w:r>
    </w:p>
    <w:bookmarkEnd w:id="265"/>
    <w:bookmarkStart w:name="z559" w:id="266"/>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
    <w:bookmarkEnd w:id="266"/>
    <w:p>
      <w:pPr>
        <w:spacing w:after="0"/>
        <w:ind w:left="0"/>
        <w:jc w:val="both"/>
      </w:pPr>
      <w:r>
        <w:rPr>
          <w:rFonts w:ascii="Times New Roman"/>
          <w:b w:val="false"/>
          <w:i w:val="false"/>
          <w:color w:val="000000"/>
          <w:sz w:val="28"/>
        </w:rPr>
        <w:t>
      контакт-центра по вопросам оказания государственных услуг.</w:t>
      </w:r>
    </w:p>
    <w:bookmarkStart w:name="z560" w:id="267"/>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62" w:id="26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"Утверждение отчета об итогах размещения акций"</w:t>
      </w:r>
    </w:p>
    <w:bookmarkEnd w:id="268"/>
    <w:p>
      <w:pPr>
        <w:spacing w:after="0"/>
        <w:ind w:left="0"/>
        <w:jc w:val="both"/>
      </w:pPr>
      <w:r>
        <w:rPr>
          <w:rFonts w:ascii="Times New Roman"/>
          <w:b w:val="false"/>
          <w:i w:val="false"/>
          <w:color w:val="ff0000"/>
          <w:sz w:val="28"/>
        </w:rPr>
        <w:t xml:space="preserve">
      Сноска. Приложение 15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605" w:id="26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"Утверждение отчета об итогах размещения облигаций"</w:t>
      </w:r>
    </w:p>
    <w:bookmarkEnd w:id="269"/>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647" w:id="270"/>
    <w:p>
      <w:pPr>
        <w:spacing w:after="0"/>
        <w:ind w:left="0"/>
        <w:jc w:val="left"/>
      </w:pPr>
      <w:r>
        <w:rPr>
          <w:rFonts w:ascii="Times New Roman"/>
          <w:b/>
          <w:i w:val="false"/>
          <w:color w:val="000000"/>
        </w:rPr>
        <w:t xml:space="preserve"> Стандарт государственной услуги "Прием квалификационного экзамена актуариев"</w:t>
      </w:r>
    </w:p>
    <w:bookmarkEnd w:id="270"/>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18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9" w:id="271"/>
    <w:p>
      <w:pPr>
        <w:spacing w:after="0"/>
        <w:ind w:left="0"/>
        <w:jc w:val="left"/>
      </w:pPr>
      <w:r>
        <w:rPr>
          <w:rFonts w:ascii="Times New Roman"/>
          <w:b/>
          <w:i w:val="false"/>
          <w:color w:val="000000"/>
        </w:rPr>
        <w:t xml:space="preserve"> Стандарт государственной услуги "Выдача акта ввода системы управления базы данных кредитных историй в промышленную эксплуатацию кредитного бюро"</w:t>
      </w:r>
    </w:p>
    <w:bookmarkEnd w:id="271"/>
    <w:bookmarkStart w:name="z2756" w:id="272"/>
    <w:p>
      <w:pPr>
        <w:spacing w:after="0"/>
        <w:ind w:left="0"/>
        <w:jc w:val="left"/>
      </w:pPr>
      <w:r>
        <w:rPr>
          <w:rFonts w:ascii="Times New Roman"/>
          <w:b/>
          <w:i w:val="false"/>
          <w:color w:val="000000"/>
        </w:rPr>
        <w:t xml:space="preserve"> Глава 1. Общие положения</w:t>
      </w:r>
    </w:p>
    <w:bookmarkEnd w:id="272"/>
    <w:bookmarkStart w:name="z2757" w:id="273"/>
    <w:p>
      <w:pPr>
        <w:spacing w:after="0"/>
        <w:ind w:left="0"/>
        <w:jc w:val="both"/>
      </w:pPr>
      <w:r>
        <w:rPr>
          <w:rFonts w:ascii="Times New Roman"/>
          <w:b w:val="false"/>
          <w:i w:val="false"/>
          <w:color w:val="000000"/>
          <w:sz w:val="28"/>
        </w:rPr>
        <w:t>
      1. Государственная услуга "Выдача акта ввода системы управления базы данных кредитных историй в промышленную эксплуатацию кредитного бюро" (далее – государственная услуга).</w:t>
      </w:r>
    </w:p>
    <w:bookmarkEnd w:id="273"/>
    <w:bookmarkStart w:name="z2758" w:id="274"/>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74"/>
    <w:bookmarkStart w:name="z2759" w:id="275"/>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75"/>
    <w:bookmarkStart w:name="z2760" w:id="276"/>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276"/>
    <w:bookmarkStart w:name="z2761" w:id="277"/>
    <w:p>
      <w:pPr>
        <w:spacing w:after="0"/>
        <w:ind w:left="0"/>
        <w:jc w:val="both"/>
      </w:pPr>
      <w:r>
        <w:rPr>
          <w:rFonts w:ascii="Times New Roman"/>
          <w:b w:val="false"/>
          <w:i w:val="false"/>
          <w:color w:val="000000"/>
          <w:sz w:val="28"/>
        </w:rPr>
        <w:t>
      1) канцелярию услугодателя;</w:t>
      </w:r>
    </w:p>
    <w:bookmarkEnd w:id="277"/>
    <w:bookmarkStart w:name="z2762" w:id="27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78"/>
    <w:bookmarkStart w:name="z2763" w:id="279"/>
    <w:p>
      <w:pPr>
        <w:spacing w:after="0"/>
        <w:ind w:left="0"/>
        <w:jc w:val="left"/>
      </w:pPr>
      <w:r>
        <w:rPr>
          <w:rFonts w:ascii="Times New Roman"/>
          <w:b/>
          <w:i w:val="false"/>
          <w:color w:val="000000"/>
        </w:rPr>
        <w:t xml:space="preserve"> Глава 2. Порядок оказания государственной услуги</w:t>
      </w:r>
    </w:p>
    <w:bookmarkEnd w:id="279"/>
    <w:bookmarkStart w:name="z2764" w:id="280"/>
    <w:p>
      <w:pPr>
        <w:spacing w:after="0"/>
        <w:ind w:left="0"/>
        <w:jc w:val="both"/>
      </w:pPr>
      <w:r>
        <w:rPr>
          <w:rFonts w:ascii="Times New Roman"/>
          <w:b w:val="false"/>
          <w:i w:val="false"/>
          <w:color w:val="000000"/>
          <w:sz w:val="28"/>
        </w:rPr>
        <w:t>
      4. Сроки оказания государственной услуги:</w:t>
      </w:r>
    </w:p>
    <w:bookmarkEnd w:id="280"/>
    <w:bookmarkStart w:name="z2765" w:id="281"/>
    <w:p>
      <w:pPr>
        <w:spacing w:after="0"/>
        <w:ind w:left="0"/>
        <w:jc w:val="both"/>
      </w:pPr>
      <w:r>
        <w:rPr>
          <w:rFonts w:ascii="Times New Roman"/>
          <w:b w:val="false"/>
          <w:i w:val="false"/>
          <w:color w:val="000000"/>
          <w:sz w:val="28"/>
        </w:rPr>
        <w:t xml:space="preserve">
      1) с момента сдачи пакета документов услугодателю, а также при обращении на портал - в течение 30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промышленную эксплуатацию; </w:t>
      </w:r>
    </w:p>
    <w:bookmarkEnd w:id="281"/>
    <w:bookmarkStart w:name="z2766" w:id="282"/>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82"/>
    <w:bookmarkStart w:name="z2767" w:id="283"/>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283"/>
    <w:bookmarkStart w:name="z2768" w:id="28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284"/>
    <w:bookmarkStart w:name="z2769" w:id="28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85"/>
    <w:bookmarkStart w:name="z2770" w:id="286"/>
    <w:p>
      <w:pPr>
        <w:spacing w:after="0"/>
        <w:ind w:left="0"/>
        <w:jc w:val="both"/>
      </w:pPr>
      <w:r>
        <w:rPr>
          <w:rFonts w:ascii="Times New Roman"/>
          <w:b w:val="false"/>
          <w:i w:val="false"/>
          <w:color w:val="000000"/>
          <w:sz w:val="28"/>
        </w:rPr>
        <w:t>
      6. Результат оказания государственной услуги – направление письма услугополучателю о выдаче акта ввода системы управления базы данных кредитных историй в промышленную эксплуатацию кредитного бюро (далее – акт ввода) с приложением акта ввода, либо мотивированный ответ об отказе в оказании государственной услуги по основанию, предусмотренному пунктом 11 настоящего стандарта государственной услуги.</w:t>
      </w:r>
    </w:p>
    <w:bookmarkEnd w:id="286"/>
    <w:bookmarkStart w:name="z2771" w:id="2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287"/>
    <w:bookmarkStart w:name="z2772" w:id="288"/>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288"/>
    <w:bookmarkStart w:name="z2773" w:id="28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89"/>
    <w:bookmarkStart w:name="z2774" w:id="290"/>
    <w:p>
      <w:pPr>
        <w:spacing w:after="0"/>
        <w:ind w:left="0"/>
        <w:jc w:val="both"/>
      </w:pPr>
      <w:r>
        <w:rPr>
          <w:rFonts w:ascii="Times New Roman"/>
          <w:b w:val="false"/>
          <w:i w:val="false"/>
          <w:color w:val="000000"/>
          <w:sz w:val="28"/>
        </w:rPr>
        <w:t>
      8. График работы:</w:t>
      </w:r>
    </w:p>
    <w:bookmarkEnd w:id="290"/>
    <w:bookmarkStart w:name="z2775" w:id="29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91"/>
    <w:bookmarkStart w:name="z2776" w:id="292"/>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292"/>
    <w:bookmarkStart w:name="z2777" w:id="29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293"/>
    <w:bookmarkStart w:name="z2778" w:id="294"/>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94"/>
    <w:bookmarkStart w:name="z2779" w:id="295"/>
    <w:p>
      <w:pPr>
        <w:spacing w:after="0"/>
        <w:ind w:left="0"/>
        <w:jc w:val="both"/>
      </w:pPr>
      <w:r>
        <w:rPr>
          <w:rFonts w:ascii="Times New Roman"/>
          <w:b w:val="false"/>
          <w:i w:val="false"/>
          <w:color w:val="000000"/>
          <w:sz w:val="28"/>
        </w:rPr>
        <w:t>
      9. Для оказания государственной услуги при обращении услугополучателя к услугодателю представляется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95"/>
    <w:bookmarkStart w:name="z2780" w:id="296"/>
    <w:p>
      <w:pPr>
        <w:spacing w:after="0"/>
        <w:ind w:left="0"/>
        <w:jc w:val="both"/>
      </w:pPr>
      <w:r>
        <w:rPr>
          <w:rFonts w:ascii="Times New Roman"/>
          <w:b w:val="false"/>
          <w:i w:val="false"/>
          <w:color w:val="000000"/>
          <w:sz w:val="28"/>
        </w:rPr>
        <w:t>
      10. Для оказания государственной услуги при обращении услугополучателя на портал направляется запрос в форме электронного документа, удостоверенный ЭЦП услугополучателя.</w:t>
      </w:r>
    </w:p>
    <w:bookmarkEnd w:id="296"/>
    <w:bookmarkStart w:name="z2781" w:id="29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297"/>
    <w:bookmarkStart w:name="z2782" w:id="298"/>
    <w:p>
      <w:pPr>
        <w:spacing w:after="0"/>
        <w:ind w:left="0"/>
        <w:jc w:val="both"/>
      </w:pPr>
      <w:r>
        <w:rPr>
          <w:rFonts w:ascii="Times New Roman"/>
          <w:b w:val="false"/>
          <w:i w:val="false"/>
          <w:color w:val="000000"/>
          <w:sz w:val="28"/>
        </w:rPr>
        <w:t xml:space="preserve">
      11. Основанием для отказа в оказании государственной услуги является невыполнение услугополучателем требований пункта 3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 а также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bookmarkEnd w:id="298"/>
    <w:bookmarkStart w:name="z2783" w:id="29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99"/>
    <w:bookmarkStart w:name="z2784" w:id="300"/>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300"/>
    <w:bookmarkStart w:name="z2785" w:id="301"/>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01"/>
    <w:bookmarkStart w:name="z2786" w:id="302"/>
    <w:p>
      <w:pPr>
        <w:spacing w:after="0"/>
        <w:ind w:left="0"/>
        <w:jc w:val="both"/>
      </w:pPr>
      <w:r>
        <w:rPr>
          <w:rFonts w:ascii="Times New Roman"/>
          <w:b w:val="false"/>
          <w:i w:val="false"/>
          <w:color w:val="000000"/>
          <w:sz w:val="28"/>
        </w:rPr>
        <w:t>
      Обращение подписывается услугополучателем.</w:t>
      </w:r>
    </w:p>
    <w:bookmarkEnd w:id="302"/>
    <w:bookmarkStart w:name="z2787" w:id="30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03"/>
    <w:bookmarkStart w:name="z2788" w:id="30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304"/>
    <w:bookmarkStart w:name="z2789" w:id="30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05"/>
    <w:bookmarkStart w:name="z2790" w:id="30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06"/>
    <w:bookmarkStart w:name="z2791" w:id="30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07"/>
    <w:bookmarkStart w:name="z2792" w:id="30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08"/>
    <w:bookmarkStart w:name="z2793" w:id="309"/>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09"/>
    <w:bookmarkStart w:name="z2794" w:id="31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10"/>
    <w:bookmarkStart w:name="z2795" w:id="311"/>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11"/>
    <w:bookmarkStart w:name="z2796" w:id="31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1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689" w:id="313"/>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 "Утверждение отчета об итогах размещения паев паевого инвестиционного фонда"</w:t>
      </w:r>
    </w:p>
    <w:bookmarkEnd w:id="313"/>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20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21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22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23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794" w:id="314"/>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инкассацию банкнот, монет и ценностей"</w:t>
      </w:r>
    </w:p>
    <w:bookmarkEnd w:id="314"/>
    <w:p>
      <w:pPr>
        <w:spacing w:after="0"/>
        <w:ind w:left="0"/>
        <w:jc w:val="both"/>
      </w:pPr>
      <w:r>
        <w:rPr>
          <w:rFonts w:ascii="Times New Roman"/>
          <w:b w:val="false"/>
          <w:i w:val="false"/>
          <w:color w:val="ff0000"/>
          <w:sz w:val="28"/>
        </w:rPr>
        <w:t xml:space="preserve">
      Сноска. Приложение 24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37" w:id="315"/>
    <w:p>
      <w:pPr>
        <w:spacing w:after="0"/>
        <w:ind w:left="0"/>
        <w:jc w:val="left"/>
      </w:pPr>
      <w:r>
        <w:rPr>
          <w:rFonts w:ascii="Times New Roman"/>
          <w:b/>
          <w:i w:val="false"/>
          <w:color w:val="000000"/>
        </w:rPr>
        <w:t xml:space="preserve"> Глава 1. Общие положения</w:t>
      </w:r>
    </w:p>
    <w:bookmarkEnd w:id="315"/>
    <w:bookmarkStart w:name="z6849" w:id="316"/>
    <w:p>
      <w:pPr>
        <w:spacing w:after="0"/>
        <w:ind w:left="0"/>
        <w:jc w:val="both"/>
      </w:pPr>
      <w:r>
        <w:rPr>
          <w:rFonts w:ascii="Times New Roman"/>
          <w:b w:val="false"/>
          <w:i w:val="false"/>
          <w:color w:val="000000"/>
          <w:sz w:val="28"/>
        </w:rPr>
        <w:t>
      1.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w:t>
      </w:r>
    </w:p>
    <w:bookmarkEnd w:id="316"/>
    <w:bookmarkStart w:name="z6850" w:id="31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17"/>
    <w:bookmarkStart w:name="z6851" w:id="31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18"/>
    <w:bookmarkStart w:name="z6852" w:id="31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319"/>
    <w:bookmarkStart w:name="z6853" w:id="320"/>
    <w:p>
      <w:pPr>
        <w:spacing w:after="0"/>
        <w:ind w:left="0"/>
        <w:jc w:val="left"/>
      </w:pPr>
      <w:r>
        <w:rPr>
          <w:rFonts w:ascii="Times New Roman"/>
          <w:b/>
          <w:i w:val="false"/>
          <w:color w:val="000000"/>
        </w:rPr>
        <w:t xml:space="preserve"> Глава 2. Порядок оказания государственной услуги</w:t>
      </w:r>
    </w:p>
    <w:bookmarkEnd w:id="320"/>
    <w:bookmarkStart w:name="z6854" w:id="321"/>
    <w:p>
      <w:pPr>
        <w:spacing w:after="0"/>
        <w:ind w:left="0"/>
        <w:jc w:val="both"/>
      </w:pPr>
      <w:r>
        <w:rPr>
          <w:rFonts w:ascii="Times New Roman"/>
          <w:b w:val="false"/>
          <w:i w:val="false"/>
          <w:color w:val="000000"/>
          <w:sz w:val="28"/>
        </w:rPr>
        <w:t xml:space="preserve">
      4. Сроки оказания государственной услуги: </w:t>
      </w:r>
    </w:p>
    <w:bookmarkEnd w:id="321"/>
    <w:bookmarkStart w:name="z6855" w:id="322"/>
    <w:p>
      <w:pPr>
        <w:spacing w:after="0"/>
        <w:ind w:left="0"/>
        <w:jc w:val="both"/>
      </w:pPr>
      <w:r>
        <w:rPr>
          <w:rFonts w:ascii="Times New Roman"/>
          <w:b w:val="false"/>
          <w:i w:val="false"/>
          <w:color w:val="000000"/>
          <w:sz w:val="28"/>
        </w:rPr>
        <w:t>
      при выдаче лицензии – в течение 20 (двадцати) рабочих дней;</w:t>
      </w:r>
    </w:p>
    <w:bookmarkEnd w:id="322"/>
    <w:bookmarkStart w:name="z6856" w:id="323"/>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323"/>
    <w:bookmarkStart w:name="z6857" w:id="324"/>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324"/>
    <w:bookmarkStart w:name="z6858" w:id="325"/>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325"/>
    <w:bookmarkStart w:name="z6859" w:id="326"/>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326"/>
    <w:bookmarkStart w:name="z6860" w:id="32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327"/>
    <w:bookmarkStart w:name="z6861" w:id="328"/>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328"/>
    <w:bookmarkStart w:name="z6862" w:id="329"/>
    <w:p>
      <w:pPr>
        <w:spacing w:after="0"/>
        <w:ind w:left="0"/>
        <w:jc w:val="both"/>
      </w:pPr>
      <w:r>
        <w:rPr>
          <w:rFonts w:ascii="Times New Roman"/>
          <w:b w:val="false"/>
          <w:i w:val="false"/>
          <w:color w:val="000000"/>
          <w:sz w:val="28"/>
        </w:rPr>
        <w:t xml:space="preserve">
      6. Результат оказания государственной услуги – выдача лицензии, переоформление, выдача дубликата лицензии либо мотивированный отказ в оказании государственной услуги в случаях,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329"/>
    <w:bookmarkStart w:name="z6863" w:id="330"/>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330"/>
    <w:bookmarkStart w:name="z6864" w:id="33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31"/>
    <w:bookmarkStart w:name="z6865" w:id="332"/>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332"/>
    <w:bookmarkStart w:name="z6866" w:id="333"/>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400 (четыреста) месячных расчетных показателей;</w:t>
      </w:r>
    </w:p>
    <w:bookmarkEnd w:id="333"/>
    <w:bookmarkStart w:name="z6867" w:id="334"/>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334"/>
    <w:bookmarkStart w:name="z6868" w:id="335"/>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335"/>
    <w:bookmarkStart w:name="z6869" w:id="336"/>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в безналичной форме через платежный шлюз "электронного правительства".</w:t>
      </w:r>
    </w:p>
    <w:bookmarkEnd w:id="336"/>
    <w:bookmarkStart w:name="z6870" w:id="337"/>
    <w:p>
      <w:pPr>
        <w:spacing w:after="0"/>
        <w:ind w:left="0"/>
        <w:jc w:val="both"/>
      </w:pPr>
      <w:r>
        <w:rPr>
          <w:rFonts w:ascii="Times New Roman"/>
          <w:b w:val="false"/>
          <w:i w:val="false"/>
          <w:color w:val="000000"/>
          <w:sz w:val="28"/>
        </w:rPr>
        <w:t xml:space="preserve">
      8. График работы: портала – круглосуточно, за исключением технических перерывов в связи с проведением ремонтных работ. </w:t>
      </w:r>
    </w:p>
    <w:bookmarkEnd w:id="337"/>
    <w:bookmarkStart w:name="z6871" w:id="33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38"/>
    <w:bookmarkStart w:name="z6872" w:id="339"/>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39"/>
    <w:bookmarkStart w:name="z6873" w:id="34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40"/>
    <w:bookmarkStart w:name="z6874" w:id="341"/>
    <w:p>
      <w:pPr>
        <w:spacing w:after="0"/>
        <w:ind w:left="0"/>
        <w:jc w:val="both"/>
      </w:pPr>
      <w:r>
        <w:rPr>
          <w:rFonts w:ascii="Times New Roman"/>
          <w:b w:val="false"/>
          <w:i w:val="false"/>
          <w:color w:val="000000"/>
          <w:sz w:val="28"/>
        </w:rPr>
        <w:t>
      для получения лицензии:</w:t>
      </w:r>
    </w:p>
    <w:bookmarkEnd w:id="341"/>
    <w:bookmarkStart w:name="z6875" w:id="34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42"/>
    <w:bookmarkStart w:name="z6876" w:id="343"/>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43"/>
    <w:bookmarkStart w:name="z6877" w:id="344"/>
    <w:p>
      <w:pPr>
        <w:spacing w:after="0"/>
        <w:ind w:left="0"/>
        <w:jc w:val="both"/>
      </w:pPr>
      <w:r>
        <w:rPr>
          <w:rFonts w:ascii="Times New Roman"/>
          <w:b w:val="false"/>
          <w:i w:val="false"/>
          <w:color w:val="000000"/>
          <w:sz w:val="28"/>
        </w:rPr>
        <w:t>
      3) нотариально засвидетельствованная копия устава услугополучателя;</w:t>
      </w:r>
    </w:p>
    <w:bookmarkEnd w:id="344"/>
    <w:bookmarkStart w:name="z6878" w:id="345"/>
    <w:p>
      <w:pPr>
        <w:spacing w:after="0"/>
        <w:ind w:left="0"/>
        <w:jc w:val="both"/>
      </w:pPr>
      <w:r>
        <w:rPr>
          <w:rFonts w:ascii="Times New Roman"/>
          <w:b w:val="false"/>
          <w:i w:val="false"/>
          <w:color w:val="000000"/>
          <w:sz w:val="28"/>
        </w:rPr>
        <w:t xml:space="preserve">
      4) договор об аренде помещений или правоустанавливающий документ на помещения, необходимые для проведения операций по инкассации банкнот, монет и ценностей, предусмотренные в части первой пункта 40 Правил организации охраны и устройства помещений банков и организаций, осуществляющих отдельные виды банковских операций,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250 "Об утверждении Правил организации охраны и устройства помещений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8080;</w:t>
      </w:r>
    </w:p>
    <w:bookmarkEnd w:id="345"/>
    <w:bookmarkStart w:name="z6879" w:id="346"/>
    <w:p>
      <w:pPr>
        <w:spacing w:after="0"/>
        <w:ind w:left="0"/>
        <w:jc w:val="both"/>
      </w:pPr>
      <w:r>
        <w:rPr>
          <w:rFonts w:ascii="Times New Roman"/>
          <w:b w:val="false"/>
          <w:i w:val="false"/>
          <w:color w:val="000000"/>
          <w:sz w:val="28"/>
        </w:rPr>
        <w:t xml:space="preserve">
      5) свидетельства о регистрации не менее 2 (двух) транспортных средств, находящихся на праве собственности у услугополучателя, соответствующих требованиям, предусмотренным Инструкцией по организации автомобильных инкассаторских перевозок в Республике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апреля 2001 года № 110 "Об утверждении Инструкции по организации автомобильных инкассаторских перевозок в Республике Казахстан", зарегистрированным в Реестре государственной регистрации нормативных правовых актов под № 1549;</w:t>
      </w:r>
    </w:p>
    <w:bookmarkEnd w:id="346"/>
    <w:bookmarkStart w:name="z6880" w:id="347"/>
    <w:p>
      <w:pPr>
        <w:spacing w:after="0"/>
        <w:ind w:left="0"/>
        <w:jc w:val="both"/>
      </w:pPr>
      <w:r>
        <w:rPr>
          <w:rFonts w:ascii="Times New Roman"/>
          <w:b w:val="false"/>
          <w:i w:val="false"/>
          <w:color w:val="000000"/>
          <w:sz w:val="28"/>
        </w:rPr>
        <w:t xml:space="preserve">
      6) сведения о первом руководителе исполнительного органа услугополучателя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p>
    <w:bookmarkEnd w:id="347"/>
    <w:bookmarkStart w:name="z6881" w:id="348"/>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348"/>
    <w:bookmarkStart w:name="z6882" w:id="34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49"/>
    <w:bookmarkStart w:name="z6883" w:id="350"/>
    <w:p>
      <w:pPr>
        <w:spacing w:after="0"/>
        <w:ind w:left="0"/>
        <w:jc w:val="both"/>
      </w:pPr>
      <w:r>
        <w:rPr>
          <w:rFonts w:ascii="Times New Roman"/>
          <w:b w:val="false"/>
          <w:i w:val="false"/>
          <w:color w:val="000000"/>
          <w:sz w:val="28"/>
        </w:rPr>
        <w:t>
      2) документ об оплате лицензионного сбора за выдачу дубликата лицензии, за исключением случаев оплаты через платежный шлюз "электронного правительства".</w:t>
      </w:r>
    </w:p>
    <w:bookmarkEnd w:id="350"/>
    <w:bookmarkStart w:name="z6884" w:id="351"/>
    <w:p>
      <w:pPr>
        <w:spacing w:after="0"/>
        <w:ind w:left="0"/>
        <w:jc w:val="both"/>
      </w:pPr>
      <w:r>
        <w:rPr>
          <w:rFonts w:ascii="Times New Roman"/>
          <w:b w:val="false"/>
          <w:i w:val="false"/>
          <w:color w:val="000000"/>
          <w:sz w:val="28"/>
        </w:rPr>
        <w:t>
      Для переоформления лицензии:</w:t>
      </w:r>
    </w:p>
    <w:bookmarkEnd w:id="351"/>
    <w:bookmarkStart w:name="z6885" w:id="35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52"/>
    <w:bookmarkStart w:name="z6886" w:id="353"/>
    <w:p>
      <w:pPr>
        <w:spacing w:after="0"/>
        <w:ind w:left="0"/>
        <w:jc w:val="both"/>
      </w:pPr>
      <w:r>
        <w:rPr>
          <w:rFonts w:ascii="Times New Roman"/>
          <w:b w:val="false"/>
          <w:i w:val="false"/>
          <w:color w:val="000000"/>
          <w:sz w:val="28"/>
        </w:rPr>
        <w:t>
      2) документ, подтверждающий уплату лицензионного сбора за переоформление лицензии, за исключением случаев оплаты через платежный шлюз "электронного правительства";</w:t>
      </w:r>
    </w:p>
    <w:bookmarkEnd w:id="353"/>
    <w:bookmarkStart w:name="z6887" w:id="354"/>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354"/>
    <w:bookmarkStart w:name="z6888" w:id="355"/>
    <w:p>
      <w:pPr>
        <w:spacing w:after="0"/>
        <w:ind w:left="0"/>
        <w:jc w:val="both"/>
      </w:pPr>
      <w:r>
        <w:rPr>
          <w:rFonts w:ascii="Times New Roman"/>
          <w:b w:val="false"/>
          <w:i w:val="false"/>
          <w:color w:val="000000"/>
          <w:sz w:val="28"/>
        </w:rPr>
        <w:t xml:space="preserve">
      10. Документы, указанные в подпунктах 2), 3), 4), 5) и 6) (в виде электронных копий документов в формате PDF)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прикрепляются к электронному запросу.</w:t>
      </w:r>
    </w:p>
    <w:bookmarkEnd w:id="355"/>
    <w:bookmarkStart w:name="z6889" w:id="35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356"/>
    <w:bookmarkStart w:name="z6890" w:id="357"/>
    <w:p>
      <w:pPr>
        <w:spacing w:after="0"/>
        <w:ind w:left="0"/>
        <w:jc w:val="both"/>
      </w:pPr>
      <w:r>
        <w:rPr>
          <w:rFonts w:ascii="Times New Roman"/>
          <w:b w:val="false"/>
          <w:i w:val="false"/>
          <w:color w:val="000000"/>
          <w:sz w:val="28"/>
        </w:rPr>
        <w:t>
      11. Отказ в оказании государственной услуги осуществляется в случаях если:</w:t>
      </w:r>
    </w:p>
    <w:bookmarkEnd w:id="357"/>
    <w:bookmarkStart w:name="z6891" w:id="358"/>
    <w:p>
      <w:pPr>
        <w:spacing w:after="0"/>
        <w:ind w:left="0"/>
        <w:jc w:val="both"/>
      </w:pPr>
      <w:r>
        <w:rPr>
          <w:rFonts w:ascii="Times New Roman"/>
          <w:b w:val="false"/>
          <w:i w:val="false"/>
          <w:color w:val="000000"/>
          <w:sz w:val="28"/>
        </w:rPr>
        <w:t>
      1) занятие видом деятельности, запрещенным законами Республики Казахстан для данной категории юридических лиц;</w:t>
      </w:r>
    </w:p>
    <w:bookmarkEnd w:id="358"/>
    <w:bookmarkStart w:name="z6892" w:id="359"/>
    <w:p>
      <w:pPr>
        <w:spacing w:after="0"/>
        <w:ind w:left="0"/>
        <w:jc w:val="both"/>
      </w:pPr>
      <w:r>
        <w:rPr>
          <w:rFonts w:ascii="Times New Roman"/>
          <w:b w:val="false"/>
          <w:i w:val="false"/>
          <w:color w:val="000000"/>
          <w:sz w:val="28"/>
        </w:rPr>
        <w:t>
      2) не внесен лицензионный сбор;</w:t>
      </w:r>
    </w:p>
    <w:bookmarkEnd w:id="359"/>
    <w:bookmarkStart w:name="z6893" w:id="360"/>
    <w:p>
      <w:pPr>
        <w:spacing w:after="0"/>
        <w:ind w:left="0"/>
        <w:jc w:val="both"/>
      </w:pPr>
      <w:r>
        <w:rPr>
          <w:rFonts w:ascii="Times New Roman"/>
          <w:b w:val="false"/>
          <w:i w:val="false"/>
          <w:color w:val="000000"/>
          <w:sz w:val="28"/>
        </w:rPr>
        <w:t xml:space="preserve">
      3) услугополучатель не соответствует квалификационным требованиям, установленным пунктом 3 Правил выдачи лицензии организациям, осуществляющим отдельные виды банковских операций, на инкассацию банкнот, монет и ценностей,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 зарегистрированным в Реестре государственной регистрации нормативных правовых актов под № 11772;</w:t>
      </w:r>
    </w:p>
    <w:bookmarkEnd w:id="360"/>
    <w:bookmarkStart w:name="z6894" w:id="36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361"/>
    <w:bookmarkStart w:name="z6895" w:id="362"/>
    <w:p>
      <w:pPr>
        <w:spacing w:after="0"/>
        <w:ind w:left="0"/>
        <w:jc w:val="both"/>
      </w:pPr>
      <w:r>
        <w:rPr>
          <w:rFonts w:ascii="Times New Roman"/>
          <w:b w:val="false"/>
          <w:i w:val="false"/>
          <w:color w:val="000000"/>
          <w:sz w:val="28"/>
        </w:rPr>
        <w:t>
      5) судом на основании представления судебного исполнителя временно запрещено выдавать услугополучателю-должнику лицензию;</w:t>
      </w:r>
    </w:p>
    <w:bookmarkEnd w:id="362"/>
    <w:bookmarkStart w:name="z6896" w:id="363"/>
    <w:p>
      <w:pPr>
        <w:spacing w:after="0"/>
        <w:ind w:left="0"/>
        <w:jc w:val="both"/>
      </w:pPr>
      <w:r>
        <w:rPr>
          <w:rFonts w:ascii="Times New Roman"/>
          <w:b w:val="false"/>
          <w:i w:val="false"/>
          <w:color w:val="000000"/>
          <w:sz w:val="28"/>
        </w:rPr>
        <w:t>
      6) установлена недостоверность документов, представленных заявителем для получения лицензии, и (или) данных (сведений), содержащихся в них.</w:t>
      </w:r>
    </w:p>
    <w:bookmarkEnd w:id="363"/>
    <w:bookmarkStart w:name="z6897" w:id="364"/>
    <w:p>
      <w:pPr>
        <w:spacing w:after="0"/>
        <w:ind w:left="0"/>
        <w:jc w:val="both"/>
      </w:pPr>
      <w:r>
        <w:rPr>
          <w:rFonts w:ascii="Times New Roman"/>
          <w:b w:val="false"/>
          <w:i w:val="false"/>
          <w:color w:val="000000"/>
          <w:sz w:val="28"/>
        </w:rPr>
        <w:t xml:space="preserve">
      Услугодатель отказывает в переоформлении лицензии в случае ненадлежащего оформления документов, указанных в части третьей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p>
    <w:bookmarkEnd w:id="364"/>
    <w:bookmarkStart w:name="z6898" w:id="365"/>
    <w:p>
      <w:pPr>
        <w:spacing w:after="0"/>
        <w:ind w:left="0"/>
        <w:jc w:val="both"/>
      </w:pPr>
      <w:r>
        <w:rPr>
          <w:rFonts w:ascii="Times New Roman"/>
          <w:b w:val="false"/>
          <w:i w:val="false"/>
          <w:color w:val="000000"/>
          <w:sz w:val="28"/>
        </w:rPr>
        <w:t xml:space="preserve">
      Отказ в оказании государственной услуги осуществляется в сроки,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настоящего стандарта государственной услуги.</w:t>
      </w:r>
    </w:p>
    <w:bookmarkEnd w:id="365"/>
    <w:bookmarkStart w:name="z6899" w:id="36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66"/>
    <w:bookmarkStart w:name="z6900" w:id="367"/>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050040, город Алматы, микрорайон "Коктем-3", дом 21.</w:t>
      </w:r>
    </w:p>
    <w:bookmarkEnd w:id="367"/>
    <w:bookmarkStart w:name="z6901" w:id="368"/>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68"/>
    <w:bookmarkStart w:name="z6902" w:id="369"/>
    <w:p>
      <w:pPr>
        <w:spacing w:after="0"/>
        <w:ind w:left="0"/>
        <w:jc w:val="both"/>
      </w:pPr>
      <w:r>
        <w:rPr>
          <w:rFonts w:ascii="Times New Roman"/>
          <w:b w:val="false"/>
          <w:i w:val="false"/>
          <w:color w:val="000000"/>
          <w:sz w:val="28"/>
        </w:rPr>
        <w:t>
      Обращение подписывается услугополучателем.</w:t>
      </w:r>
    </w:p>
    <w:bookmarkEnd w:id="369"/>
    <w:bookmarkStart w:name="z6903" w:id="37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70"/>
    <w:bookmarkStart w:name="z6904" w:id="371"/>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371"/>
    <w:bookmarkStart w:name="z6905" w:id="372"/>
    <w:p>
      <w:pPr>
        <w:spacing w:after="0"/>
        <w:ind w:left="0"/>
        <w:jc w:val="both"/>
      </w:pPr>
      <w:r>
        <w:rPr>
          <w:rFonts w:ascii="Times New Roman"/>
          <w:b w:val="false"/>
          <w:i w:val="false"/>
          <w:color w:val="000000"/>
          <w:sz w:val="28"/>
        </w:rPr>
        <w:t>
      При обращении через портал информация о порядке обжалования доступна по телефону единого контакт-центра: 8-800-080-7777 или 1414.</w:t>
      </w:r>
    </w:p>
    <w:bookmarkEnd w:id="372"/>
    <w:bookmarkStart w:name="z6906" w:id="37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373"/>
    <w:bookmarkStart w:name="z6907" w:id="37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74"/>
    <w:bookmarkStart w:name="z6908" w:id="3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75"/>
    <w:bookmarkStart w:name="z6909" w:id="376"/>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76"/>
    <w:bookmarkStart w:name="z6910" w:id="3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77"/>
    <w:bookmarkStart w:name="z6911" w:id="378"/>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78"/>
    <w:bookmarkStart w:name="z6912" w:id="379"/>
    <w:p>
      <w:pPr>
        <w:spacing w:after="0"/>
        <w:ind w:left="0"/>
        <w:jc w:val="both"/>
      </w:pPr>
      <w:r>
        <w:rPr>
          <w:rFonts w:ascii="Times New Roman"/>
          <w:b w:val="false"/>
          <w:i w:val="false"/>
          <w:color w:val="000000"/>
          <w:sz w:val="28"/>
        </w:rPr>
        <w:t>
      15.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79"/>
    <w:bookmarkStart w:name="z6913" w:id="38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6915" w:id="381"/>
    <w:p>
      <w:pPr>
        <w:spacing w:after="0"/>
        <w:ind w:left="0"/>
        <w:jc w:val="left"/>
      </w:pPr>
      <w:r>
        <w:rPr>
          <w:rFonts w:ascii="Times New Roman"/>
          <w:b/>
          <w:i w:val="false"/>
          <w:color w:val="000000"/>
        </w:rPr>
        <w:t xml:space="preserve"> Сведения о первом руководителе исполнительного органа услугополучателя</w:t>
      </w:r>
      <w:r>
        <w:br/>
      </w:r>
      <w:r>
        <w:rPr>
          <w:rFonts w:ascii="Times New Roman"/>
          <w:b/>
          <w:i w:val="false"/>
          <w:color w:val="000000"/>
        </w:rPr>
        <w:t>____________________________________________________________________</w:t>
      </w:r>
      <w:r>
        <w:br/>
      </w:r>
      <w:r>
        <w:rPr>
          <w:rFonts w:ascii="Times New Roman"/>
          <w:b/>
          <w:i w:val="false"/>
          <w:color w:val="000000"/>
        </w:rPr>
        <w:t>(указывается должность руководителя и наименование услугополучателя) Общие сведения:</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1059"/>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индивидуальный идентификационный номер</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 (в соответствии с документом, удостоверяющим личность первого руководителя)</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место жительства, номера телефонов</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 (указать подробный адрес, номера мобильного, служебного, домашнего телефона, включая код населенного пункта)</w:t>
            </w:r>
          </w:p>
        </w:tc>
      </w:tr>
    </w:tbl>
    <w:p>
      <w:pPr>
        <w:spacing w:after="0"/>
        <w:ind w:left="0"/>
        <w:jc w:val="left"/>
      </w:pPr>
      <w:r>
        <w:rPr>
          <w:rFonts w:ascii="Times New Roman"/>
          <w:b/>
          <w:i w:val="false"/>
          <w:color w:val="000000"/>
        </w:rPr>
        <w:t xml:space="preserve">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733"/>
        <w:gridCol w:w="665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 год)</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Другие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5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непогашенной или неснятой судимости за преступления против собственности, в сфере экономической деятельности, против интересов службы в коммерческих и иных организациях, коррупционные преступления (для нерезидентов Республики Казахстан)</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w:t>
            </w:r>
            <w:r>
              <w:br/>
            </w:r>
            <w:r>
              <w:rPr>
                <w:rFonts w:ascii="Times New Roman"/>
                <w:b w:val="false"/>
                <w:i w:val="false"/>
                <w:color w:val="000000"/>
                <w:sz w:val="20"/>
              </w:rPr>
              <w:t>
(при наличии непогашенной судимости, указать статью Уголовного кодекса Республики Казахстан, дату и номер приговора)</w:t>
            </w:r>
          </w:p>
        </w:tc>
      </w:tr>
    </w:tbl>
    <w:p>
      <w:pPr>
        <w:spacing w:after="0"/>
        <w:ind w:left="0"/>
        <w:jc w:val="both"/>
      </w:pPr>
      <w:r>
        <w:rPr>
          <w:rFonts w:ascii="Times New Roman"/>
          <w:b w:val="false"/>
          <w:i w:val="false"/>
          <w:color w:val="000000"/>
          <w:sz w:val="28"/>
        </w:rPr>
        <w:t>
      Я 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подтверждаю, что настоящая информация была тщательно мною проверена и является</w:t>
      </w:r>
      <w:r>
        <w:br/>
      </w:r>
      <w:r>
        <w:rPr>
          <w:rFonts w:ascii="Times New Roman"/>
          <w:b w:val="false"/>
          <w:i w:val="false"/>
          <w:color w:val="000000"/>
          <w:sz w:val="28"/>
        </w:rPr>
        <w:t>достоверной и полной, ______________________________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817" w:id="382"/>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открытие банка"</w:t>
      </w:r>
    </w:p>
    <w:bookmarkEnd w:id="382"/>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26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 w:id="383"/>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банковские операции"</w:t>
      </w:r>
    </w:p>
    <w:bookmarkEnd w:id="383"/>
    <w:bookmarkStart w:name="z2974" w:id="384"/>
    <w:p>
      <w:pPr>
        <w:spacing w:after="0"/>
        <w:ind w:left="0"/>
        <w:jc w:val="left"/>
      </w:pPr>
      <w:r>
        <w:rPr>
          <w:rFonts w:ascii="Times New Roman"/>
          <w:b/>
          <w:i w:val="false"/>
          <w:color w:val="000000"/>
        </w:rPr>
        <w:t xml:space="preserve"> Глава 1. Общие положения</w:t>
      </w:r>
    </w:p>
    <w:bookmarkEnd w:id="384"/>
    <w:bookmarkStart w:name="z2975" w:id="385"/>
    <w:p>
      <w:pPr>
        <w:spacing w:after="0"/>
        <w:ind w:left="0"/>
        <w:jc w:val="both"/>
      </w:pPr>
      <w:r>
        <w:rPr>
          <w:rFonts w:ascii="Times New Roman"/>
          <w:b w:val="false"/>
          <w:i w:val="false"/>
          <w:color w:val="000000"/>
          <w:sz w:val="28"/>
        </w:rPr>
        <w:t>
      1. Государственная услуга "Выдача лицензии организациям, осуществляющим отдельные виды банковских операций, на банковские операции" (далее – государственная услуга).</w:t>
      </w:r>
    </w:p>
    <w:bookmarkEnd w:id="385"/>
    <w:bookmarkStart w:name="z2976" w:id="386"/>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86"/>
    <w:bookmarkStart w:name="z2977" w:id="387"/>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87"/>
    <w:bookmarkStart w:name="z2978" w:id="388"/>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388"/>
    <w:bookmarkStart w:name="z2979" w:id="389"/>
    <w:p>
      <w:pPr>
        <w:spacing w:after="0"/>
        <w:ind w:left="0"/>
        <w:jc w:val="both"/>
      </w:pPr>
      <w:r>
        <w:rPr>
          <w:rFonts w:ascii="Times New Roman"/>
          <w:b w:val="false"/>
          <w:i w:val="false"/>
          <w:color w:val="000000"/>
          <w:sz w:val="28"/>
        </w:rPr>
        <w:t>
      1) канцелярию услугодателя;</w:t>
      </w:r>
    </w:p>
    <w:bookmarkEnd w:id="389"/>
    <w:bookmarkStart w:name="z2980" w:id="390"/>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90"/>
    <w:bookmarkStart w:name="z2981" w:id="391"/>
    <w:p>
      <w:pPr>
        <w:spacing w:after="0"/>
        <w:ind w:left="0"/>
        <w:jc w:val="left"/>
      </w:pPr>
      <w:r>
        <w:rPr>
          <w:rFonts w:ascii="Times New Roman"/>
          <w:b/>
          <w:i w:val="false"/>
          <w:color w:val="000000"/>
        </w:rPr>
        <w:t xml:space="preserve"> Глава 2. Порядок оказания государственной услуги</w:t>
      </w:r>
    </w:p>
    <w:bookmarkEnd w:id="391"/>
    <w:bookmarkStart w:name="z2982" w:id="392"/>
    <w:p>
      <w:pPr>
        <w:spacing w:after="0"/>
        <w:ind w:left="0"/>
        <w:jc w:val="both"/>
      </w:pPr>
      <w:r>
        <w:rPr>
          <w:rFonts w:ascii="Times New Roman"/>
          <w:b w:val="false"/>
          <w:i w:val="false"/>
          <w:color w:val="000000"/>
          <w:sz w:val="28"/>
        </w:rPr>
        <w:t xml:space="preserve">
      4. Сроки оказания государственной услуги: </w:t>
      </w:r>
    </w:p>
    <w:bookmarkEnd w:id="392"/>
    <w:bookmarkStart w:name="z2983" w:id="393"/>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393"/>
    <w:bookmarkStart w:name="z2984" w:id="394"/>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394"/>
    <w:bookmarkStart w:name="z2985" w:id="395"/>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395"/>
    <w:bookmarkStart w:name="z2986" w:id="396"/>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396"/>
    <w:bookmarkStart w:name="z2987" w:id="397"/>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397"/>
    <w:bookmarkStart w:name="z2988" w:id="398"/>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98"/>
    <w:bookmarkStart w:name="z2989" w:id="399"/>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399"/>
    <w:bookmarkStart w:name="z2990" w:id="400"/>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400"/>
    <w:bookmarkStart w:name="z2991" w:id="40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401"/>
    <w:bookmarkStart w:name="z2992" w:id="402"/>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16 и 17 настоящего стандарта государственной услуги.</w:t>
      </w:r>
    </w:p>
    <w:bookmarkEnd w:id="402"/>
    <w:bookmarkStart w:name="z2993" w:id="4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bookmarkEnd w:id="403"/>
    <w:bookmarkStart w:name="z2994" w:id="404"/>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404"/>
    <w:bookmarkStart w:name="z2995" w:id="405"/>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выдачу лицензии на право занятия отдельными видами деятельности (за каждую банковскую операцию отдельно):</w:t>
      </w:r>
    </w:p>
    <w:bookmarkEnd w:id="405"/>
    <w:bookmarkStart w:name="z224" w:id="406"/>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400 (четыреста) месячных расчетных показателей;</w:t>
      </w:r>
    </w:p>
    <w:bookmarkEnd w:id="406"/>
    <w:bookmarkStart w:name="z225" w:id="407"/>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407"/>
    <w:bookmarkStart w:name="z226" w:id="408"/>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408"/>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01" w:id="409"/>
    <w:p>
      <w:pPr>
        <w:spacing w:after="0"/>
        <w:ind w:left="0"/>
        <w:jc w:val="both"/>
      </w:pPr>
      <w:r>
        <w:rPr>
          <w:rFonts w:ascii="Times New Roman"/>
          <w:b w:val="false"/>
          <w:i w:val="false"/>
          <w:color w:val="000000"/>
          <w:sz w:val="28"/>
        </w:rPr>
        <w:t>
      8. График работы:</w:t>
      </w:r>
    </w:p>
    <w:bookmarkEnd w:id="409"/>
    <w:bookmarkStart w:name="z3002" w:id="41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1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3004" w:id="41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41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06" w:id="41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412"/>
    <w:bookmarkStart w:name="z3007" w:id="41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13"/>
    <w:bookmarkStart w:name="z3008" w:id="414"/>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414"/>
    <w:bookmarkStart w:name="z3009" w:id="415"/>
    <w:p>
      <w:pPr>
        <w:spacing w:after="0"/>
        <w:ind w:left="0"/>
        <w:jc w:val="both"/>
      </w:pP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p>
    <w:bookmarkEnd w:id="415"/>
    <w:bookmarkStart w:name="z3010" w:id="416"/>
    <w:p>
      <w:pPr>
        <w:spacing w:after="0"/>
        <w:ind w:left="0"/>
        <w:jc w:val="both"/>
      </w:pPr>
      <w:r>
        <w:rPr>
          <w:rFonts w:ascii="Times New Roman"/>
          <w:b w:val="false"/>
          <w:i w:val="false"/>
          <w:color w:val="000000"/>
          <w:sz w:val="28"/>
        </w:rPr>
        <w:t>
      4)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организации, прогноз доходов и расходов за первые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p>
    <w:bookmarkEnd w:id="416"/>
    <w:bookmarkStart w:name="z3011" w:id="417"/>
    <w:p>
      <w:pPr>
        <w:spacing w:after="0"/>
        <w:ind w:left="0"/>
        <w:jc w:val="both"/>
      </w:pPr>
      <w:r>
        <w:rPr>
          <w:rFonts w:ascii="Times New Roman"/>
          <w:b w:val="false"/>
          <w:i w:val="false"/>
          <w:color w:val="000000"/>
          <w:sz w:val="28"/>
        </w:rPr>
        <w:t>
      5) правила об общих условиях проведения банковских операций услугополучателя в соответствии с требованиями банковского законодательства Республики Казахстан;</w:t>
      </w:r>
    </w:p>
    <w:bookmarkEnd w:id="417"/>
    <w:bookmarkStart w:name="z3012" w:id="418"/>
    <w:p>
      <w:pPr>
        <w:spacing w:after="0"/>
        <w:ind w:left="0"/>
        <w:jc w:val="both"/>
      </w:pPr>
      <w:r>
        <w:rPr>
          <w:rFonts w:ascii="Times New Roman"/>
          <w:b w:val="false"/>
          <w:i w:val="false"/>
          <w:color w:val="000000"/>
          <w:sz w:val="28"/>
        </w:rPr>
        <w:t xml:space="preserve">
      6) сведения о первом руководителе исполнительного органа и главном бухгалтере организации, осуществляющей отдельные виды банковских операций, на электронном и бумажном носителях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18"/>
    <w:bookmarkStart w:name="z3013" w:id="419"/>
    <w:p>
      <w:pPr>
        <w:spacing w:after="0"/>
        <w:ind w:left="0"/>
        <w:jc w:val="both"/>
      </w:pPr>
      <w:r>
        <w:rPr>
          <w:rFonts w:ascii="Times New Roman"/>
          <w:b w:val="false"/>
          <w:i w:val="false"/>
          <w:color w:val="000000"/>
          <w:sz w:val="28"/>
        </w:rPr>
        <w:t xml:space="preserve">
      7) сведения об акционерах (участниках)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документов;</w:t>
      </w:r>
    </w:p>
    <w:bookmarkEnd w:id="419"/>
    <w:bookmarkStart w:name="z3014" w:id="420"/>
    <w:p>
      <w:pPr>
        <w:spacing w:after="0"/>
        <w:ind w:left="0"/>
        <w:jc w:val="both"/>
      </w:pPr>
      <w:r>
        <w:rPr>
          <w:rFonts w:ascii="Times New Roman"/>
          <w:b w:val="false"/>
          <w:i w:val="false"/>
          <w:color w:val="000000"/>
          <w:sz w:val="28"/>
        </w:rPr>
        <w:t>
      8) список филиалов (при наличии таковых), которые будут проводить отдельные виды банковских операций, и нотариально засвидетельствованные копии положений о таких филиалах;</w:t>
      </w:r>
    </w:p>
    <w:bookmarkEnd w:id="420"/>
    <w:bookmarkStart w:name="z3015" w:id="421"/>
    <w:p>
      <w:pPr>
        <w:spacing w:after="0"/>
        <w:ind w:left="0"/>
        <w:jc w:val="both"/>
      </w:pPr>
      <w:r>
        <w:rPr>
          <w:rFonts w:ascii="Times New Roman"/>
          <w:b w:val="false"/>
          <w:i w:val="false"/>
          <w:color w:val="000000"/>
          <w:sz w:val="28"/>
        </w:rPr>
        <w:t>
      9) документы, подтверждающие полную оплату минимального размера уставного капитала - платежные поручения, приходные кассовые ордера (за исключением юридических лиц в организационно-правовой форме акционерного общества).</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16" w:id="422"/>
    <w:p>
      <w:pPr>
        <w:spacing w:after="0"/>
        <w:ind w:left="0"/>
        <w:jc w:val="both"/>
      </w:pPr>
      <w:r>
        <w:rPr>
          <w:rFonts w:ascii="Times New Roman"/>
          <w:b w:val="false"/>
          <w:i w:val="false"/>
          <w:color w:val="000000"/>
          <w:sz w:val="28"/>
        </w:rPr>
        <w:t>
      10. Услугополучатель - ипотечные организации для получения лицензии, помимо документов, указанных в пункте 9 настоящего стандарта государственной услуги, дополнительно представляют:</w:t>
      </w:r>
    </w:p>
    <w:bookmarkEnd w:id="422"/>
    <w:bookmarkStart w:name="z3017" w:id="423"/>
    <w:p>
      <w:pPr>
        <w:spacing w:after="0"/>
        <w:ind w:left="0"/>
        <w:jc w:val="both"/>
      </w:pPr>
      <w:r>
        <w:rPr>
          <w:rFonts w:ascii="Times New Roman"/>
          <w:b w:val="false"/>
          <w:i w:val="false"/>
          <w:color w:val="000000"/>
          <w:sz w:val="28"/>
        </w:rPr>
        <w:t>
      1) сведения о первом руководителе и членах совета директоров, членах исполнительного органа на электронном и бумажном носителях, согласно приложению 2 к настоящему стандарту государственной услуги;</w:t>
      </w:r>
    </w:p>
    <w:bookmarkEnd w:id="423"/>
    <w:bookmarkStart w:name="z3018" w:id="424"/>
    <w:p>
      <w:pPr>
        <w:spacing w:after="0"/>
        <w:ind w:left="0"/>
        <w:jc w:val="both"/>
      </w:pPr>
      <w:r>
        <w:rPr>
          <w:rFonts w:ascii="Times New Roman"/>
          <w:b w:val="false"/>
          <w:i w:val="false"/>
          <w:color w:val="000000"/>
          <w:sz w:val="28"/>
        </w:rPr>
        <w:t xml:space="preserve">
      2) правила о внутренней кредитной политике, разработанные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w:t>
      </w:r>
    </w:p>
    <w:bookmarkEnd w:id="424"/>
    <w:bookmarkStart w:name="z3019" w:id="425"/>
    <w:p>
      <w:pPr>
        <w:spacing w:after="0"/>
        <w:ind w:left="0"/>
        <w:jc w:val="both"/>
      </w:pPr>
      <w:r>
        <w:rPr>
          <w:rFonts w:ascii="Times New Roman"/>
          <w:b w:val="false"/>
          <w:i w:val="false"/>
          <w:color w:val="000000"/>
          <w:sz w:val="28"/>
        </w:rPr>
        <w:t>
      3) положение о внутреннем аудите.</w:t>
      </w:r>
    </w:p>
    <w:bookmarkEnd w:id="425"/>
    <w:bookmarkStart w:name="z3020" w:id="426"/>
    <w:p>
      <w:pPr>
        <w:spacing w:after="0"/>
        <w:ind w:left="0"/>
        <w:jc w:val="both"/>
      </w:pPr>
      <w:r>
        <w:rPr>
          <w:rFonts w:ascii="Times New Roman"/>
          <w:b w:val="false"/>
          <w:i w:val="false"/>
          <w:color w:val="000000"/>
          <w:sz w:val="28"/>
        </w:rPr>
        <w:t>
      11. Услугополучатели - фондовая биржа, центральный депозитарий для получения лицензии представляют документы, указанные в подпунктах 1), 2), 4) и 5) пункта 9 настоящего стандарта государственной услуги.</w:t>
      </w:r>
    </w:p>
    <w:bookmarkEnd w:id="426"/>
    <w:bookmarkStart w:name="z3021" w:id="427"/>
    <w:p>
      <w:pPr>
        <w:spacing w:after="0"/>
        <w:ind w:left="0"/>
        <w:jc w:val="both"/>
      </w:pPr>
      <w:r>
        <w:rPr>
          <w:rFonts w:ascii="Times New Roman"/>
          <w:b w:val="false"/>
          <w:i w:val="false"/>
          <w:color w:val="000000"/>
          <w:sz w:val="28"/>
        </w:rPr>
        <w:t>
      12. Услугополучатель - дочерняя организация национального управляющего холдинга в сфере агропромышленного комплекса помимо документов, указанных в пункте 9 настоящего стандарта государственной услуги, дополнительно представляет:</w:t>
      </w:r>
    </w:p>
    <w:bookmarkEnd w:id="427"/>
    <w:bookmarkStart w:name="z3022" w:id="428"/>
    <w:p>
      <w:pPr>
        <w:spacing w:after="0"/>
        <w:ind w:left="0"/>
        <w:jc w:val="both"/>
      </w:pPr>
      <w:r>
        <w:rPr>
          <w:rFonts w:ascii="Times New Roman"/>
          <w:b w:val="false"/>
          <w:i w:val="false"/>
          <w:color w:val="000000"/>
          <w:sz w:val="28"/>
        </w:rPr>
        <w:t>
      1) правила о внутренней кредитной политике, разработанные в соответствии со статьей 34 Закона;</w:t>
      </w:r>
    </w:p>
    <w:bookmarkEnd w:id="428"/>
    <w:bookmarkStart w:name="z3023" w:id="429"/>
    <w:p>
      <w:pPr>
        <w:spacing w:after="0"/>
        <w:ind w:left="0"/>
        <w:jc w:val="both"/>
      </w:pPr>
      <w:r>
        <w:rPr>
          <w:rFonts w:ascii="Times New Roman"/>
          <w:b w:val="false"/>
          <w:i w:val="false"/>
          <w:color w:val="000000"/>
          <w:sz w:val="28"/>
        </w:rPr>
        <w:t>
      2) положение о внутреннем аудите (для юридических лиц, созданных в организационно-правовой форме акционерного общества).</w:t>
      </w:r>
    </w:p>
    <w:bookmarkEnd w:id="429"/>
    <w:bookmarkStart w:name="z3024" w:id="430"/>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430"/>
    <w:bookmarkStart w:name="z3025" w:id="431"/>
    <w:p>
      <w:pPr>
        <w:spacing w:after="0"/>
        <w:ind w:left="0"/>
        <w:jc w:val="both"/>
      </w:pPr>
      <w:r>
        <w:rPr>
          <w:rFonts w:ascii="Times New Roman"/>
          <w:b w:val="false"/>
          <w:i w:val="false"/>
          <w:color w:val="000000"/>
          <w:sz w:val="28"/>
        </w:rPr>
        <w:t>
      1) заявление в произвольной форме;</w:t>
      </w:r>
    </w:p>
    <w:bookmarkEnd w:id="431"/>
    <w:bookmarkStart w:name="z3026" w:id="432"/>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432"/>
    <w:bookmarkStart w:name="z3027" w:id="433"/>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433"/>
    <w:bookmarkStart w:name="z3028" w:id="434"/>
    <w:p>
      <w:pPr>
        <w:spacing w:after="0"/>
        <w:ind w:left="0"/>
        <w:jc w:val="both"/>
      </w:pPr>
      <w:r>
        <w:rPr>
          <w:rFonts w:ascii="Times New Roman"/>
          <w:b w:val="false"/>
          <w:i w:val="false"/>
          <w:color w:val="000000"/>
          <w:sz w:val="28"/>
        </w:rPr>
        <w:t>
      1) заявление по форме согласно приложению 4 к настоящему стандарту государственной услуги;</w:t>
      </w:r>
    </w:p>
    <w:bookmarkEnd w:id="434"/>
    <w:bookmarkStart w:name="z3029" w:id="435"/>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операций (если ранее выданная лицензия была оформлена в бумажной форме);</w:t>
      </w:r>
    </w:p>
    <w:bookmarkEnd w:id="435"/>
    <w:bookmarkStart w:name="z3030" w:id="436"/>
    <w:p>
      <w:pPr>
        <w:spacing w:after="0"/>
        <w:ind w:left="0"/>
        <w:jc w:val="both"/>
      </w:pPr>
      <w:r>
        <w:rPr>
          <w:rFonts w:ascii="Times New Roman"/>
          <w:b w:val="false"/>
          <w:i w:val="false"/>
          <w:color w:val="000000"/>
          <w:sz w:val="28"/>
        </w:rPr>
        <w:t>
      3) копию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436"/>
    <w:bookmarkStart w:name="z3031" w:id="437"/>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437"/>
    <w:bookmarkStart w:name="z3032" w:id="438"/>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w:t>
      </w:r>
    </w:p>
    <w:bookmarkEnd w:id="438"/>
    <w:bookmarkStart w:name="z3033" w:id="439"/>
    <w:p>
      <w:pPr>
        <w:spacing w:after="0"/>
        <w:ind w:left="0"/>
        <w:jc w:val="both"/>
      </w:pPr>
      <w:r>
        <w:rPr>
          <w:rFonts w:ascii="Times New Roman"/>
          <w:b w:val="false"/>
          <w:i w:val="false"/>
          <w:color w:val="000000"/>
          <w:sz w:val="28"/>
        </w:rPr>
        <w:t>
      для получения лицензии:</w:t>
      </w:r>
    </w:p>
    <w:bookmarkEnd w:id="439"/>
    <w:bookmarkStart w:name="z3034" w:id="44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440"/>
    <w:bookmarkStart w:name="z3035" w:id="441"/>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441"/>
    <w:bookmarkStart w:name="z3036" w:id="442"/>
    <w:p>
      <w:pPr>
        <w:spacing w:after="0"/>
        <w:ind w:left="0"/>
        <w:jc w:val="both"/>
      </w:pPr>
      <w:r>
        <w:rPr>
          <w:rFonts w:ascii="Times New Roman"/>
          <w:b w:val="false"/>
          <w:i w:val="false"/>
          <w:color w:val="000000"/>
          <w:sz w:val="28"/>
        </w:rPr>
        <w:t>
      3) документы, указанные в подпунктах 3), 4), 5), 6), 8) и 9) (в виде электронных копий документов в формате PDF) и 7) (в виде формы сведений согласно приложению 3 к настоящему стандарту государственной услуги, заверенной ЭЦП руководителя акционера (участника) услугополучателя и ЭЦП акционера (участника) услугополучателя) пункта 9 настоящего стандарта государственной услуги, которые прикрепляются к электронному запросу;</w:t>
      </w:r>
    </w:p>
    <w:bookmarkEnd w:id="442"/>
    <w:bookmarkStart w:name="z3037" w:id="443"/>
    <w:p>
      <w:pPr>
        <w:spacing w:after="0"/>
        <w:ind w:left="0"/>
        <w:jc w:val="both"/>
      </w:pPr>
      <w:r>
        <w:rPr>
          <w:rFonts w:ascii="Times New Roman"/>
          <w:b w:val="false"/>
          <w:i w:val="false"/>
          <w:color w:val="000000"/>
          <w:sz w:val="28"/>
        </w:rPr>
        <w:t>
      в пунктах 10, 11 и 12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443"/>
    <w:bookmarkStart w:name="z3038" w:id="444"/>
    <w:p>
      <w:pPr>
        <w:spacing w:after="0"/>
        <w:ind w:left="0"/>
        <w:jc w:val="both"/>
      </w:pPr>
      <w:r>
        <w:rPr>
          <w:rFonts w:ascii="Times New Roman"/>
          <w:b w:val="false"/>
          <w:i w:val="false"/>
          <w:color w:val="000000"/>
          <w:sz w:val="28"/>
        </w:rPr>
        <w:t xml:space="preserve">
      Для получения дубликата лицензии (если ранее выданная лицензия была оформлена в бумажной форме): </w:t>
      </w:r>
    </w:p>
    <w:bookmarkEnd w:id="444"/>
    <w:bookmarkStart w:name="z3039" w:id="445"/>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445"/>
    <w:bookmarkStart w:name="z3040" w:id="446"/>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446"/>
    <w:p>
      <w:pPr>
        <w:spacing w:after="0"/>
        <w:ind w:left="0"/>
        <w:jc w:val="both"/>
      </w:pPr>
      <w:r>
        <w:rPr>
          <w:rFonts w:ascii="Times New Roman"/>
          <w:b w:val="false"/>
          <w:i w:val="false"/>
          <w:color w:val="000000"/>
          <w:sz w:val="28"/>
        </w:rPr>
        <w:t>
      Для переоформления лицензии:</w:t>
      </w:r>
    </w:p>
    <w:bookmarkStart w:name="z236" w:id="44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447"/>
    <w:bookmarkStart w:name="z237" w:id="448"/>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448"/>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bookmarkStart w:name="z3045" w:id="449"/>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 лицензии,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449"/>
    <w:p>
      <w:pPr>
        <w:spacing w:after="0"/>
        <w:ind w:left="0"/>
        <w:jc w:val="both"/>
      </w:pPr>
      <w:r>
        <w:rPr>
          <w:rFonts w:ascii="Times New Roman"/>
          <w:b w:val="false"/>
          <w:i w:val="false"/>
          <w:color w:val="000000"/>
          <w:sz w:val="28"/>
        </w:rPr>
        <w:t xml:space="preserve">
       Документы, перечисленные в </w:t>
      </w:r>
      <w:r>
        <w:rPr>
          <w:rFonts w:ascii="Times New Roman"/>
          <w:b w:val="false"/>
          <w:i w:val="false"/>
          <w:color w:val="000000"/>
          <w:sz w:val="28"/>
        </w:rPr>
        <w:t>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стандарта государственной услуги, состоящие из нескольких листов, представляются пронумерованными, прошитыми, частично поверх ярлыка с указанием количества прошитых листов, наклеенного на узел прошивки на обороте последнего листа. Копии документов заверяются подписями должностных лиц услугополучателя, обладающих правом подписи таких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47" w:id="450"/>
    <w:p>
      <w:pPr>
        <w:spacing w:after="0"/>
        <w:ind w:left="0"/>
        <w:jc w:val="both"/>
      </w:pPr>
      <w:r>
        <w:rPr>
          <w:rFonts w:ascii="Times New Roman"/>
          <w:b w:val="false"/>
          <w:i w:val="false"/>
          <w:color w:val="000000"/>
          <w:sz w:val="28"/>
        </w:rPr>
        <w:t>
      16. Основаниями для отказа в оказании государственной услуги являются:</w:t>
      </w:r>
    </w:p>
    <w:bookmarkEnd w:id="450"/>
    <w:bookmarkStart w:name="z3048" w:id="451"/>
    <w:p>
      <w:pPr>
        <w:spacing w:after="0"/>
        <w:ind w:left="0"/>
        <w:jc w:val="both"/>
      </w:pPr>
      <w:r>
        <w:rPr>
          <w:rFonts w:ascii="Times New Roman"/>
          <w:b w:val="false"/>
          <w:i w:val="false"/>
          <w:color w:val="000000"/>
          <w:sz w:val="28"/>
        </w:rPr>
        <w:t>
      1) несоблюдение любого из следующих требований:</w:t>
      </w:r>
    </w:p>
    <w:bookmarkEnd w:id="451"/>
    <w:bookmarkStart w:name="z3049" w:id="452"/>
    <w:p>
      <w:pPr>
        <w:spacing w:after="0"/>
        <w:ind w:left="0"/>
        <w:jc w:val="both"/>
      </w:pPr>
      <w:r>
        <w:rPr>
          <w:rFonts w:ascii="Times New Roman"/>
          <w:b w:val="false"/>
          <w:i w:val="false"/>
          <w:color w:val="000000"/>
          <w:sz w:val="28"/>
        </w:rPr>
        <w:t>
      для получения лицензии на проведение банковских операций в течение 1 (одного) года со дня государственной регистрации услугополучатель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организации, нанять соответствующий персонал;</w:t>
      </w:r>
    </w:p>
    <w:bookmarkEnd w:id="452"/>
    <w:bookmarkStart w:name="z3050" w:id="453"/>
    <w:p>
      <w:pPr>
        <w:spacing w:after="0"/>
        <w:ind w:left="0"/>
        <w:jc w:val="both"/>
      </w:pPr>
      <w:r>
        <w:rPr>
          <w:rFonts w:ascii="Times New Roman"/>
          <w:b w:val="false"/>
          <w:i w:val="false"/>
          <w:color w:val="000000"/>
          <w:sz w:val="28"/>
        </w:rPr>
        <w:t>
      2) несоответствие представленных документов требованиям законодательства Республики Казахстан;</w:t>
      </w:r>
    </w:p>
    <w:bookmarkEnd w:id="453"/>
    <w:bookmarkStart w:name="z3051" w:id="454"/>
    <w:p>
      <w:pPr>
        <w:spacing w:after="0"/>
        <w:ind w:left="0"/>
        <w:jc w:val="both"/>
      </w:pPr>
      <w:r>
        <w:rPr>
          <w:rFonts w:ascii="Times New Roman"/>
          <w:b w:val="false"/>
          <w:i w:val="false"/>
          <w:color w:val="000000"/>
          <w:sz w:val="28"/>
        </w:rPr>
        <w:t>
      3) занятие видом деятельности запрещено законами Республики Казахстан для данной категории юридических лиц;</w:t>
      </w:r>
    </w:p>
    <w:bookmarkEnd w:id="454"/>
    <w:bookmarkStart w:name="z3052" w:id="455"/>
    <w:p>
      <w:pPr>
        <w:spacing w:after="0"/>
        <w:ind w:left="0"/>
        <w:jc w:val="both"/>
      </w:pPr>
      <w:r>
        <w:rPr>
          <w:rFonts w:ascii="Times New Roman"/>
          <w:b w:val="false"/>
          <w:i w:val="false"/>
          <w:color w:val="000000"/>
          <w:sz w:val="28"/>
        </w:rPr>
        <w:t>
      4)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455"/>
    <w:bookmarkStart w:name="z3053" w:id="456"/>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456"/>
    <w:bookmarkStart w:name="z3054" w:id="457"/>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457"/>
    <w:bookmarkStart w:name="z3055" w:id="458"/>
    <w:p>
      <w:pPr>
        <w:spacing w:after="0"/>
        <w:ind w:left="0"/>
        <w:jc w:val="both"/>
      </w:pPr>
      <w:r>
        <w:rPr>
          <w:rFonts w:ascii="Times New Roman"/>
          <w:b w:val="false"/>
          <w:i w:val="false"/>
          <w:color w:val="000000"/>
          <w:sz w:val="28"/>
        </w:rPr>
        <w:t xml:space="preserve">
      17. Услугодатель отказывает в переоформлении лицензии в случае ненадлежащего оформления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58"/>
    <w:bookmarkStart w:name="z3056" w:id="4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59"/>
    <w:bookmarkStart w:name="z3057" w:id="460"/>
    <w:p>
      <w:pPr>
        <w:spacing w:after="0"/>
        <w:ind w:left="0"/>
        <w:jc w:val="both"/>
      </w:pPr>
      <w:r>
        <w:rPr>
          <w:rFonts w:ascii="Times New Roman"/>
          <w:b w:val="false"/>
          <w:i w:val="false"/>
          <w:color w:val="000000"/>
          <w:sz w:val="28"/>
        </w:rPr>
        <w:t>
      18.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20 настоящего стандарта государственной услуги.</w:t>
      </w:r>
    </w:p>
    <w:bookmarkEnd w:id="460"/>
    <w:bookmarkStart w:name="z3058" w:id="461"/>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461"/>
    <w:bookmarkStart w:name="z3059" w:id="462"/>
    <w:p>
      <w:pPr>
        <w:spacing w:after="0"/>
        <w:ind w:left="0"/>
        <w:jc w:val="both"/>
      </w:pPr>
      <w:r>
        <w:rPr>
          <w:rFonts w:ascii="Times New Roman"/>
          <w:b w:val="false"/>
          <w:i w:val="false"/>
          <w:color w:val="000000"/>
          <w:sz w:val="28"/>
        </w:rPr>
        <w:t>
      Обращение подписывается услугополучателем.</w:t>
      </w:r>
    </w:p>
    <w:bookmarkEnd w:id="462"/>
    <w:bookmarkStart w:name="z3060" w:id="46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63"/>
    <w:bookmarkStart w:name="z3061" w:id="464"/>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464"/>
    <w:bookmarkStart w:name="z3062" w:id="4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465"/>
    <w:bookmarkStart w:name="z3063" w:id="46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66"/>
    <w:bookmarkStart w:name="z3064" w:id="4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67"/>
    <w:bookmarkStart w:name="z3065" w:id="4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68"/>
    <w:bookmarkStart w:name="z3066" w:id="469"/>
    <w:p>
      <w:pPr>
        <w:spacing w:after="0"/>
        <w:ind w:left="0"/>
        <w:jc w:val="both"/>
      </w:pPr>
      <w:r>
        <w:rPr>
          <w:rFonts w:ascii="Times New Roman"/>
          <w:b w:val="false"/>
          <w:i w:val="false"/>
          <w:color w:val="000000"/>
          <w:sz w:val="28"/>
        </w:rPr>
        <w:t>
      19.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69"/>
    <w:bookmarkStart w:name="z3067" w:id="47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470"/>
    <w:bookmarkStart w:name="z3068" w:id="471"/>
    <w:p>
      <w:pPr>
        <w:spacing w:after="0"/>
        <w:ind w:left="0"/>
        <w:jc w:val="both"/>
      </w:pPr>
      <w:r>
        <w:rPr>
          <w:rFonts w:ascii="Times New Roman"/>
          <w:b w:val="false"/>
          <w:i w:val="false"/>
          <w:color w:val="000000"/>
          <w:sz w:val="28"/>
        </w:rPr>
        <w:t>
      20.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471"/>
    <w:bookmarkStart w:name="z3069" w:id="472"/>
    <w:p>
      <w:pPr>
        <w:spacing w:after="0"/>
        <w:ind w:left="0"/>
        <w:jc w:val="both"/>
      </w:pPr>
      <w:r>
        <w:rPr>
          <w:rFonts w:ascii="Times New Roman"/>
          <w:b w:val="false"/>
          <w:i w:val="false"/>
          <w:color w:val="000000"/>
          <w:sz w:val="28"/>
        </w:rPr>
        <w:t>
      21.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72"/>
    <w:bookmarkStart w:name="z3070" w:id="473"/>
    <w:p>
      <w:pPr>
        <w:spacing w:after="0"/>
        <w:ind w:left="0"/>
        <w:jc w:val="both"/>
      </w:pPr>
      <w:r>
        <w:rPr>
          <w:rFonts w:ascii="Times New Roman"/>
          <w:b w:val="false"/>
          <w:i w:val="false"/>
          <w:color w:val="000000"/>
          <w:sz w:val="28"/>
        </w:rPr>
        <w:t>
      22.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w:t>
            </w:r>
            <w:r>
              <w:br/>
            </w:r>
            <w:r>
              <w:rPr>
                <w:rFonts w:ascii="Times New Roman"/>
                <w:b w:val="false"/>
                <w:i w:val="false"/>
                <w:color w:val="000000"/>
                <w:sz w:val="20"/>
              </w:rPr>
              <w:t>банковские операции"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1878" w:id="474"/>
    <w:p>
      <w:pPr>
        <w:spacing w:after="0"/>
        <w:ind w:left="0"/>
        <w:jc w:val="left"/>
      </w:pPr>
      <w:r>
        <w:rPr>
          <w:rFonts w:ascii="Times New Roman"/>
          <w:b/>
          <w:i w:val="false"/>
          <w:color w:val="000000"/>
        </w:rPr>
        <w:t xml:space="preserve"> Заявление</w:t>
      </w:r>
    </w:p>
    <w:bookmarkEnd w:id="474"/>
    <w:bookmarkStart w:name="z1879" w:id="475"/>
    <w:p>
      <w:pPr>
        <w:spacing w:after="0"/>
        <w:ind w:left="0"/>
        <w:jc w:val="both"/>
      </w:pPr>
      <w:r>
        <w:rPr>
          <w:rFonts w:ascii="Times New Roman"/>
          <w:b w:val="false"/>
          <w:i w:val="false"/>
          <w:color w:val="000000"/>
          <w:sz w:val="28"/>
        </w:rPr>
        <w:t>
      Прошу выдать лицензию на осуществление следующих банковских операций:</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вид валюты (в национальной и (или) иностранной).</w:t>
      </w:r>
    </w:p>
    <w:bookmarkEnd w:id="475"/>
    <w:bookmarkStart w:name="z1880" w:id="476"/>
    <w:p>
      <w:pPr>
        <w:spacing w:after="0"/>
        <w:ind w:left="0"/>
        <w:jc w:val="left"/>
      </w:pPr>
      <w:r>
        <w:rPr>
          <w:rFonts w:ascii="Times New Roman"/>
          <w:b/>
          <w:i w:val="false"/>
          <w:color w:val="000000"/>
        </w:rPr>
        <w:t xml:space="preserve"> Сведения об услугополучателе:</w:t>
      </w:r>
    </w:p>
    <w:bookmarkEnd w:id="476"/>
    <w:bookmarkStart w:name="z1881" w:id="477"/>
    <w:p>
      <w:pPr>
        <w:spacing w:after="0"/>
        <w:ind w:left="0"/>
        <w:jc w:val="both"/>
      </w:pPr>
      <w:r>
        <w:rPr>
          <w:rFonts w:ascii="Times New Roman"/>
          <w:b w:val="false"/>
          <w:i w:val="false"/>
          <w:color w:val="000000"/>
          <w:sz w:val="28"/>
        </w:rPr>
        <w:t>
      1. Место нахождения услугополучателя</w:t>
      </w:r>
    </w:p>
    <w:bookmarkEnd w:id="477"/>
    <w:bookmarkStart w:name="z1882" w:id="47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(номер телефона, факса)</w:t>
      </w:r>
    </w:p>
    <w:bookmarkEnd w:id="478"/>
    <w:bookmarkStart w:name="z1883" w:id="479"/>
    <w:p>
      <w:pPr>
        <w:spacing w:after="0"/>
        <w:ind w:left="0"/>
        <w:jc w:val="both"/>
      </w:pPr>
      <w:r>
        <w:rPr>
          <w:rFonts w:ascii="Times New Roman"/>
          <w:b w:val="false"/>
          <w:i w:val="false"/>
          <w:color w:val="000000"/>
          <w:sz w:val="28"/>
        </w:rPr>
        <w:t>
      2. Номер и дата свидетельства о государственной регистрации выпуска объявленных акций и минимальный размер уставного капитала, установленный уполномоченным органом по регулированию, контролю и надзору финансового рынка и финансовых организаций ____________________________________________________________________</w:t>
      </w:r>
      <w:r>
        <w:br/>
      </w:r>
      <w:r>
        <w:rPr>
          <w:rFonts w:ascii="Times New Roman"/>
          <w:b w:val="false"/>
          <w:i w:val="false"/>
          <w:color w:val="000000"/>
          <w:sz w:val="28"/>
        </w:rPr>
        <w:t xml:space="preserve">       3.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479"/>
    <w:bookmarkStart w:name="z1884" w:id="480"/>
    <w:p>
      <w:pPr>
        <w:spacing w:after="0"/>
        <w:ind w:left="0"/>
        <w:jc w:val="both"/>
      </w:pPr>
      <w:r>
        <w:rPr>
          <w:rFonts w:ascii="Times New Roman"/>
          <w:b w:val="false"/>
          <w:i w:val="false"/>
          <w:color w:val="000000"/>
          <w:sz w:val="28"/>
        </w:rPr>
        <w:t>
      Услугополучатель полностью подтверждает достоверность прилагаемых к заявлению документов (информации). Предоставляю согласие на использование сведений, составляющих охраняемую законом тайну, содержащихся в информационных системах.</w:t>
      </w:r>
    </w:p>
    <w:bookmarkEnd w:id="480"/>
    <w:p>
      <w:pPr>
        <w:spacing w:after="0"/>
        <w:ind w:left="0"/>
        <w:jc w:val="both"/>
      </w:pPr>
      <w:r>
        <w:rPr>
          <w:rFonts w:ascii="Times New Roman"/>
          <w:b w:val="false"/>
          <w:i w:val="false"/>
          <w:color w:val="000000"/>
          <w:sz w:val="28"/>
        </w:rPr>
        <w:t>
      Фамилия, имя, отчетсво (при его наличии), должность лица, уполномоченного на подачу заявления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3077" w:id="481"/>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первом руководителе исполнительного органа и главном бухгалтере</w:t>
      </w:r>
      <w:r>
        <w:br/>
      </w:r>
      <w:r>
        <w:rPr>
          <w:rFonts w:ascii="Times New Roman"/>
          <w:b w:val="false"/>
          <w:i w:val="false"/>
          <w:color w:val="000000"/>
          <w:sz w:val="28"/>
        </w:rPr>
        <w:t xml:space="preserve">             организации, осуществляющей отдельные виды банковских операций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должность работника услугополучателя и наименование услугополучателя)</w:t>
      </w:r>
    </w:p>
    <w:bookmarkEnd w:id="481"/>
    <w:bookmarkStart w:name="z3078" w:id="482"/>
    <w:p>
      <w:pPr>
        <w:spacing w:after="0"/>
        <w:ind w:left="0"/>
        <w:jc w:val="both"/>
      </w:pPr>
      <w:r>
        <w:rPr>
          <w:rFonts w:ascii="Times New Roman"/>
          <w:b w:val="false"/>
          <w:i w:val="false"/>
          <w:color w:val="000000"/>
          <w:sz w:val="28"/>
        </w:rPr>
        <w:t>
                               1. Общие сведения:</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35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483"/>
          <w:p>
            <w:pPr>
              <w:spacing w:after="20"/>
              <w:ind w:left="20"/>
              <w:jc w:val="both"/>
            </w:pPr>
            <w:r>
              <w:rPr>
                <w:rFonts w:ascii="Times New Roman"/>
                <w:b w:val="false"/>
                <w:i w:val="false"/>
                <w:color w:val="000000"/>
                <w:sz w:val="20"/>
              </w:rPr>
              <w:t xml:space="preserve">
Фамилия, имя, отчество (при его наличии) </w:t>
            </w:r>
          </w:p>
          <w:bookmarkEnd w:id="483"/>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(в полном соответствии с документом, удостоверяющим личность, в случае изменения фамилии, имени, отчества</w:t>
            </w:r>
            <w:r>
              <w:br/>
            </w:r>
            <w:r>
              <w:rPr>
                <w:rFonts w:ascii="Times New Roman"/>
                <w:b w:val="false"/>
                <w:i w:val="false"/>
                <w:color w:val="000000"/>
                <w:sz w:val="20"/>
              </w:rPr>
              <w:t>(при его наличии) - указать, когда и по какой причине они были изменены)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484"/>
          <w:p>
            <w:pPr>
              <w:spacing w:after="20"/>
              <w:ind w:left="20"/>
              <w:jc w:val="both"/>
            </w:pPr>
            <w:r>
              <w:rPr>
                <w:rFonts w:ascii="Times New Roman"/>
                <w:b w:val="false"/>
                <w:i w:val="false"/>
                <w:color w:val="000000"/>
                <w:sz w:val="20"/>
              </w:rPr>
              <w:t xml:space="preserve">
Дата и место </w:t>
            </w:r>
            <w:r>
              <w:br/>
            </w:r>
            <w:r>
              <w:rPr>
                <w:rFonts w:ascii="Times New Roman"/>
                <w:b w:val="false"/>
                <w:i w:val="false"/>
                <w:color w:val="000000"/>
                <w:sz w:val="20"/>
              </w:rPr>
              <w:t xml:space="preserve">рождения </w:t>
            </w:r>
          </w:p>
          <w:bookmarkEnd w:id="484"/>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485"/>
          <w:p>
            <w:pPr>
              <w:spacing w:after="20"/>
              <w:ind w:left="20"/>
              <w:jc w:val="both"/>
            </w:pPr>
            <w:r>
              <w:rPr>
                <w:rFonts w:ascii="Times New Roman"/>
                <w:b w:val="false"/>
                <w:i w:val="false"/>
                <w:color w:val="000000"/>
                <w:sz w:val="20"/>
              </w:rPr>
              <w:t xml:space="preserve">
Постоянное </w:t>
            </w:r>
            <w:r>
              <w:br/>
            </w:r>
            <w:r>
              <w:rPr>
                <w:rFonts w:ascii="Times New Roman"/>
                <w:b w:val="false"/>
                <w:i w:val="false"/>
                <w:color w:val="000000"/>
                <w:sz w:val="20"/>
              </w:rPr>
              <w:t xml:space="preserve">место </w:t>
            </w:r>
            <w:r>
              <w:br/>
            </w:r>
            <w:r>
              <w:rPr>
                <w:rFonts w:ascii="Times New Roman"/>
                <w:b w:val="false"/>
                <w:i w:val="false"/>
                <w:color w:val="000000"/>
                <w:sz w:val="20"/>
              </w:rPr>
              <w:t xml:space="preserve">жительства, </w:t>
            </w:r>
            <w:r>
              <w:br/>
            </w:r>
            <w:r>
              <w:rPr>
                <w:rFonts w:ascii="Times New Roman"/>
                <w:b w:val="false"/>
                <w:i w:val="false"/>
                <w:color w:val="000000"/>
                <w:sz w:val="20"/>
              </w:rPr>
              <w:t xml:space="preserve">номера </w:t>
            </w:r>
            <w:r>
              <w:br/>
            </w:r>
            <w:r>
              <w:rPr>
                <w:rFonts w:ascii="Times New Roman"/>
                <w:b w:val="false"/>
                <w:i w:val="false"/>
                <w:color w:val="000000"/>
                <w:sz w:val="20"/>
              </w:rPr>
              <w:t xml:space="preserve">телефонов </w:t>
            </w:r>
          </w:p>
          <w:bookmarkEnd w:id="485"/>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xml:space="preserve"> (указать подробный адрес, номера служебного, домашнего, контактного телефонов, включая код населенного пункта)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486"/>
          <w:p>
            <w:pPr>
              <w:spacing w:after="20"/>
              <w:ind w:left="20"/>
              <w:jc w:val="both"/>
            </w:pPr>
            <w:r>
              <w:rPr>
                <w:rFonts w:ascii="Times New Roman"/>
                <w:b w:val="false"/>
                <w:i w:val="false"/>
                <w:color w:val="000000"/>
                <w:sz w:val="20"/>
              </w:rPr>
              <w:t xml:space="preserve">
Гражданство </w:t>
            </w:r>
          </w:p>
          <w:bookmarkEnd w:id="486"/>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487"/>
          <w:p>
            <w:pPr>
              <w:spacing w:after="20"/>
              <w:ind w:left="20"/>
              <w:jc w:val="both"/>
            </w:pPr>
            <w:r>
              <w:rPr>
                <w:rFonts w:ascii="Times New Roman"/>
                <w:b w:val="false"/>
                <w:i w:val="false"/>
                <w:color w:val="000000"/>
                <w:sz w:val="20"/>
              </w:rPr>
              <w:t xml:space="preserve">
Полные </w:t>
            </w:r>
            <w:r>
              <w:br/>
            </w:r>
            <w:r>
              <w:rPr>
                <w:rFonts w:ascii="Times New Roman"/>
                <w:b w:val="false"/>
                <w:i w:val="false"/>
                <w:color w:val="000000"/>
                <w:sz w:val="20"/>
              </w:rPr>
              <w:t xml:space="preserve">реквизиты </w:t>
            </w:r>
            <w:r>
              <w:br/>
            </w:r>
            <w:r>
              <w:rPr>
                <w:rFonts w:ascii="Times New Roman"/>
                <w:b w:val="false"/>
                <w:i w:val="false"/>
                <w:color w:val="000000"/>
                <w:sz w:val="20"/>
              </w:rPr>
              <w:t xml:space="preserve">документа, </w:t>
            </w:r>
            <w:r>
              <w:br/>
            </w:r>
            <w:r>
              <w:rPr>
                <w:rFonts w:ascii="Times New Roman"/>
                <w:b w:val="false"/>
                <w:i w:val="false"/>
                <w:color w:val="000000"/>
                <w:sz w:val="20"/>
              </w:rPr>
              <w:t xml:space="preserve">удостоверяющего </w:t>
            </w:r>
            <w:r>
              <w:br/>
            </w:r>
            <w:r>
              <w:rPr>
                <w:rFonts w:ascii="Times New Roman"/>
                <w:b w:val="false"/>
                <w:i w:val="false"/>
                <w:color w:val="000000"/>
                <w:sz w:val="20"/>
              </w:rPr>
              <w:t xml:space="preserve">личность </w:t>
            </w:r>
          </w:p>
          <w:bookmarkEnd w:id="487"/>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______________________________________________________________</w:t>
            </w:r>
          </w:p>
        </w:tc>
      </w:tr>
    </w:tbl>
    <w:bookmarkStart w:name="z3084" w:id="488"/>
    <w:p>
      <w:pPr>
        <w:spacing w:after="0"/>
        <w:ind w:left="0"/>
        <w:jc w:val="both"/>
      </w:pPr>
      <w:r>
        <w:rPr>
          <w:rFonts w:ascii="Times New Roman"/>
          <w:b w:val="false"/>
          <w:i w:val="false"/>
          <w:color w:val="000000"/>
          <w:sz w:val="28"/>
        </w:rPr>
        <w:t>
             Сведения о близких родственниках (родители, супруг, брат, сестра, дети), а также</w:t>
      </w:r>
      <w:r>
        <w:br/>
      </w:r>
      <w:r>
        <w:rPr>
          <w:rFonts w:ascii="Times New Roman"/>
          <w:b w:val="false"/>
          <w:i w:val="false"/>
          <w:color w:val="000000"/>
          <w:sz w:val="28"/>
        </w:rPr>
        <w:t xml:space="preserve">свойственниках (брат, сестра, родители, дети супруга (супруги):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5057"/>
        <w:gridCol w:w="1811"/>
        <w:gridCol w:w="1113"/>
        <w:gridCol w:w="1812"/>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489"/>
          <w:p>
            <w:pPr>
              <w:spacing w:after="20"/>
              <w:ind w:left="20"/>
              <w:jc w:val="both"/>
            </w:pPr>
            <w:r>
              <w:rPr>
                <w:rFonts w:ascii="Times New Roman"/>
                <w:b w:val="false"/>
                <w:i w:val="false"/>
                <w:color w:val="000000"/>
                <w:sz w:val="20"/>
              </w:rPr>
              <w:t>
№</w:t>
            </w:r>
          </w:p>
          <w:bookmarkEnd w:id="489"/>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xml:space="preserve">имя, </w:t>
            </w:r>
            <w:r>
              <w:br/>
            </w:r>
            <w:r>
              <w:rPr>
                <w:rFonts w:ascii="Times New Roman"/>
                <w:b w:val="false"/>
                <w:i w:val="false"/>
                <w:color w:val="000000"/>
                <w:sz w:val="20"/>
              </w:rPr>
              <w:t xml:space="preserve"> отчество (при его наличии)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Родственные </w:t>
            </w:r>
            <w:r>
              <w:br/>
            </w:r>
            <w:r>
              <w:rPr>
                <w:rFonts w:ascii="Times New Roman"/>
                <w:b w:val="false"/>
                <w:i w:val="false"/>
                <w:color w:val="000000"/>
                <w:sz w:val="20"/>
              </w:rPr>
              <w:t xml:space="preserve"> отношения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r>
              <w:br/>
            </w:r>
            <w:r>
              <w:rPr>
                <w:rFonts w:ascii="Times New Roman"/>
                <w:b w:val="false"/>
                <w:i w:val="false"/>
                <w:color w:val="000000"/>
                <w:sz w:val="20"/>
              </w:rPr>
              <w:t xml:space="preserve"> и должность</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490"/>
          <w:p>
            <w:pPr>
              <w:spacing w:after="20"/>
              <w:ind w:left="20"/>
              <w:jc w:val="both"/>
            </w:pPr>
            <w:r>
              <w:rPr>
                <w:rFonts w:ascii="Times New Roman"/>
                <w:b w:val="false"/>
                <w:i w:val="false"/>
                <w:color w:val="000000"/>
                <w:sz w:val="20"/>
              </w:rPr>
              <w:t>
1</w:t>
            </w:r>
          </w:p>
          <w:bookmarkEnd w:id="490"/>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491"/>
          <w:p>
            <w:pPr>
              <w:spacing w:after="20"/>
              <w:ind w:left="20"/>
              <w:jc w:val="both"/>
            </w:pPr>
            <w:r>
              <w:rPr>
                <w:rFonts w:ascii="Times New Roman"/>
                <w:b w:val="false"/>
                <w:i w:val="false"/>
                <w:color w:val="000000"/>
                <w:sz w:val="20"/>
              </w:rPr>
              <w:t>
2</w:t>
            </w:r>
          </w:p>
          <w:bookmarkEnd w:id="491"/>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8" w:id="492"/>
    <w:p>
      <w:pPr>
        <w:spacing w:after="0"/>
        <w:ind w:left="0"/>
        <w:jc w:val="both"/>
      </w:pPr>
      <w:r>
        <w:rPr>
          <w:rFonts w:ascii="Times New Roman"/>
          <w:b w:val="false"/>
          <w:i w:val="false"/>
          <w:color w:val="000000"/>
          <w:sz w:val="28"/>
        </w:rPr>
        <w:t>
             Сведения об участии услугополучателя в создании и деятельности иных</w:t>
      </w:r>
      <w:r>
        <w:br/>
      </w:r>
      <w:r>
        <w:rPr>
          <w:rFonts w:ascii="Times New Roman"/>
          <w:b w:val="false"/>
          <w:i w:val="false"/>
          <w:color w:val="000000"/>
          <w:sz w:val="28"/>
        </w:rPr>
        <w:t xml:space="preserve">юридических лиц в качестве участника, акционера: </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09"/>
        <w:gridCol w:w="1704"/>
        <w:gridCol w:w="810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493"/>
          <w:p>
            <w:pPr>
              <w:spacing w:after="20"/>
              <w:ind w:left="20"/>
              <w:jc w:val="both"/>
            </w:pPr>
            <w:r>
              <w:rPr>
                <w:rFonts w:ascii="Times New Roman"/>
                <w:b w:val="false"/>
                <w:i w:val="false"/>
                <w:color w:val="000000"/>
                <w:sz w:val="20"/>
              </w:rPr>
              <w:t>
№</w:t>
            </w:r>
          </w:p>
          <w:bookmarkEnd w:id="493"/>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услугополучателя в уставном капитале юридического лица, количество акций и процентное соотношение акций, принадлежащих услугополучателю, к общему количеству голосующих акций юридического лица</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1" w:id="494"/>
    <w:p>
      <w:pPr>
        <w:spacing w:after="0"/>
        <w:ind w:left="0"/>
        <w:jc w:val="both"/>
      </w:pPr>
      <w:r>
        <w:rPr>
          <w:rFonts w:ascii="Times New Roman"/>
          <w:b w:val="false"/>
          <w:i w:val="false"/>
          <w:color w:val="000000"/>
          <w:sz w:val="28"/>
        </w:rPr>
        <w:t>
             2. Профессиональные данные: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1828"/>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495"/>
          <w:p>
            <w:pPr>
              <w:spacing w:after="20"/>
              <w:ind w:left="20"/>
              <w:jc w:val="both"/>
            </w:pPr>
            <w:r>
              <w:rPr>
                <w:rFonts w:ascii="Times New Roman"/>
                <w:b w:val="false"/>
                <w:i w:val="false"/>
                <w:color w:val="000000"/>
                <w:sz w:val="20"/>
              </w:rPr>
              <w:t xml:space="preserve">
Образование, </w:t>
            </w:r>
            <w:r>
              <w:br/>
            </w:r>
            <w:r>
              <w:rPr>
                <w:rFonts w:ascii="Times New Roman"/>
                <w:b w:val="false"/>
                <w:i w:val="false"/>
                <w:color w:val="000000"/>
                <w:sz w:val="20"/>
              </w:rPr>
              <w:t xml:space="preserve">в том числе </w:t>
            </w:r>
            <w:r>
              <w:br/>
            </w:r>
            <w:r>
              <w:rPr>
                <w:rFonts w:ascii="Times New Roman"/>
                <w:b w:val="false"/>
                <w:i w:val="false"/>
                <w:color w:val="000000"/>
                <w:sz w:val="20"/>
              </w:rPr>
              <w:t xml:space="preserve">профессиональное </w:t>
            </w:r>
            <w:r>
              <w:br/>
            </w:r>
            <w:r>
              <w:rPr>
                <w:rFonts w:ascii="Times New Roman"/>
                <w:b w:val="false"/>
                <w:i w:val="false"/>
                <w:color w:val="000000"/>
                <w:sz w:val="20"/>
              </w:rPr>
              <w:t xml:space="preserve">образование, </w:t>
            </w:r>
            <w:r>
              <w:br/>
            </w:r>
            <w:r>
              <w:rPr>
                <w:rFonts w:ascii="Times New Roman"/>
                <w:b w:val="false"/>
                <w:i w:val="false"/>
                <w:color w:val="000000"/>
                <w:sz w:val="20"/>
              </w:rPr>
              <w:t xml:space="preserve">соответствующее </w:t>
            </w:r>
            <w:r>
              <w:br/>
            </w:r>
            <w:r>
              <w:rPr>
                <w:rFonts w:ascii="Times New Roman"/>
                <w:b w:val="false"/>
                <w:i w:val="false"/>
                <w:color w:val="000000"/>
                <w:sz w:val="20"/>
              </w:rPr>
              <w:t xml:space="preserve">профилю работы </w:t>
            </w:r>
          </w:p>
          <w:bookmarkEnd w:id="495"/>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факультета или отделения, период обучения, присвоенную квалификацию, реквизиты диплома об образовании)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496"/>
          <w:p>
            <w:pPr>
              <w:spacing w:after="20"/>
              <w:ind w:left="20"/>
              <w:jc w:val="both"/>
            </w:pPr>
            <w:r>
              <w:rPr>
                <w:rFonts w:ascii="Times New Roman"/>
                <w:b w:val="false"/>
                <w:i w:val="false"/>
                <w:color w:val="000000"/>
                <w:sz w:val="20"/>
              </w:rPr>
              <w:t xml:space="preserve">
Дополнительное </w:t>
            </w:r>
            <w:r>
              <w:br/>
            </w:r>
            <w:r>
              <w:rPr>
                <w:rFonts w:ascii="Times New Roman"/>
                <w:b w:val="false"/>
                <w:i w:val="false"/>
                <w:color w:val="000000"/>
                <w:sz w:val="20"/>
              </w:rPr>
              <w:t xml:space="preserve">образование, в </w:t>
            </w:r>
            <w:r>
              <w:br/>
            </w:r>
            <w:r>
              <w:rPr>
                <w:rFonts w:ascii="Times New Roman"/>
                <w:b w:val="false"/>
                <w:i w:val="false"/>
                <w:color w:val="000000"/>
                <w:sz w:val="20"/>
              </w:rPr>
              <w:t xml:space="preserve">том числе курсы </w:t>
            </w:r>
            <w:r>
              <w:br/>
            </w:r>
            <w:r>
              <w:rPr>
                <w:rFonts w:ascii="Times New Roman"/>
                <w:b w:val="false"/>
                <w:i w:val="false"/>
                <w:color w:val="000000"/>
                <w:sz w:val="20"/>
              </w:rPr>
              <w:t xml:space="preserve">повышения </w:t>
            </w:r>
            <w:r>
              <w:br/>
            </w:r>
            <w:r>
              <w:rPr>
                <w:rFonts w:ascii="Times New Roman"/>
                <w:b w:val="false"/>
                <w:i w:val="false"/>
                <w:color w:val="000000"/>
                <w:sz w:val="20"/>
              </w:rPr>
              <w:t xml:space="preserve">квалификации в </w:t>
            </w:r>
            <w:r>
              <w:br/>
            </w:r>
            <w:r>
              <w:rPr>
                <w:rFonts w:ascii="Times New Roman"/>
                <w:b w:val="false"/>
                <w:i w:val="false"/>
                <w:color w:val="000000"/>
                <w:sz w:val="20"/>
              </w:rPr>
              <w:t xml:space="preserve">сфере, в которой </w:t>
            </w:r>
            <w:r>
              <w:br/>
            </w:r>
            <w:r>
              <w:rPr>
                <w:rFonts w:ascii="Times New Roman"/>
                <w:b w:val="false"/>
                <w:i w:val="false"/>
                <w:color w:val="000000"/>
                <w:sz w:val="20"/>
              </w:rPr>
              <w:t xml:space="preserve">работает, ученые </w:t>
            </w:r>
            <w:r>
              <w:br/>
            </w:r>
            <w:r>
              <w:rPr>
                <w:rFonts w:ascii="Times New Roman"/>
                <w:b w:val="false"/>
                <w:i w:val="false"/>
                <w:color w:val="000000"/>
                <w:sz w:val="20"/>
              </w:rPr>
              <w:t xml:space="preserve">степени </w:t>
            </w:r>
          </w:p>
          <w:bookmarkEnd w:id="496"/>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период обучения, реквизиты диплома об образовании, сертификат, свидетельства)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497"/>
          <w:p>
            <w:pPr>
              <w:spacing w:after="20"/>
              <w:ind w:left="20"/>
              <w:jc w:val="both"/>
            </w:pPr>
            <w:r>
              <w:rPr>
                <w:rFonts w:ascii="Times New Roman"/>
                <w:b w:val="false"/>
                <w:i w:val="false"/>
                <w:color w:val="000000"/>
                <w:sz w:val="20"/>
              </w:rPr>
              <w:t xml:space="preserve">
Опыт работы в </w:t>
            </w:r>
            <w:r>
              <w:br/>
            </w:r>
            <w:r>
              <w:rPr>
                <w:rFonts w:ascii="Times New Roman"/>
                <w:b w:val="false"/>
                <w:i w:val="false"/>
                <w:color w:val="000000"/>
                <w:sz w:val="20"/>
              </w:rPr>
              <w:t xml:space="preserve">сфере финансовых </w:t>
            </w:r>
            <w:r>
              <w:br/>
            </w:r>
            <w:r>
              <w:rPr>
                <w:rFonts w:ascii="Times New Roman"/>
                <w:b w:val="false"/>
                <w:i w:val="false"/>
                <w:color w:val="000000"/>
                <w:sz w:val="20"/>
              </w:rPr>
              <w:t xml:space="preserve">услуг </w:t>
            </w:r>
          </w:p>
          <w:bookmarkEnd w:id="497"/>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количество лет работы в финансовых организациях, занятие должности аудитора, бухгалтера по видам деятельности)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498"/>
          <w:p>
            <w:pPr>
              <w:spacing w:after="20"/>
              <w:ind w:left="20"/>
              <w:jc w:val="both"/>
            </w:pPr>
            <w:r>
              <w:rPr>
                <w:rFonts w:ascii="Times New Roman"/>
                <w:b w:val="false"/>
                <w:i w:val="false"/>
                <w:color w:val="000000"/>
                <w:sz w:val="20"/>
              </w:rPr>
              <w:t xml:space="preserve">
Опыт работы на </w:t>
            </w:r>
            <w:r>
              <w:br/>
            </w:r>
            <w:r>
              <w:rPr>
                <w:rFonts w:ascii="Times New Roman"/>
                <w:b w:val="false"/>
                <w:i w:val="false"/>
                <w:color w:val="000000"/>
                <w:sz w:val="20"/>
              </w:rPr>
              <w:t xml:space="preserve">руководящей </w:t>
            </w:r>
            <w:r>
              <w:br/>
            </w:r>
            <w:r>
              <w:rPr>
                <w:rFonts w:ascii="Times New Roman"/>
                <w:b w:val="false"/>
                <w:i w:val="false"/>
                <w:color w:val="000000"/>
                <w:sz w:val="20"/>
              </w:rPr>
              <w:t xml:space="preserve">должности </w:t>
            </w:r>
          </w:p>
          <w:bookmarkEnd w:id="498"/>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(описать имеющийся опыт работы: должностные обязанности, профессиональные навыки)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499"/>
          <w:p>
            <w:pPr>
              <w:spacing w:after="20"/>
              <w:ind w:left="20"/>
              <w:jc w:val="both"/>
            </w:pPr>
            <w:r>
              <w:rPr>
                <w:rFonts w:ascii="Times New Roman"/>
                <w:b w:val="false"/>
                <w:i w:val="false"/>
                <w:color w:val="000000"/>
                <w:sz w:val="20"/>
              </w:rPr>
              <w:t xml:space="preserve">
Имеющиеся </w:t>
            </w:r>
            <w:r>
              <w:br/>
            </w:r>
            <w:r>
              <w:rPr>
                <w:rFonts w:ascii="Times New Roman"/>
                <w:b w:val="false"/>
                <w:i w:val="false"/>
                <w:color w:val="000000"/>
                <w:sz w:val="20"/>
              </w:rPr>
              <w:t xml:space="preserve">достижения </w:t>
            </w:r>
          </w:p>
          <w:bookmarkEnd w:id="499"/>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информацию по данному вопросу, например, название научных публикаций, участие в научных разработках, законопроектах и так далее)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500"/>
          <w:p>
            <w:pPr>
              <w:spacing w:after="20"/>
              <w:ind w:left="20"/>
              <w:jc w:val="both"/>
            </w:pPr>
            <w:r>
              <w:rPr>
                <w:rFonts w:ascii="Times New Roman"/>
                <w:b w:val="false"/>
                <w:i w:val="false"/>
                <w:color w:val="000000"/>
                <w:sz w:val="20"/>
              </w:rPr>
              <w:t xml:space="preserve">
Другая </w:t>
            </w:r>
            <w:r>
              <w:br/>
            </w:r>
            <w:r>
              <w:rPr>
                <w:rFonts w:ascii="Times New Roman"/>
                <w:b w:val="false"/>
                <w:i w:val="false"/>
                <w:color w:val="000000"/>
                <w:sz w:val="20"/>
              </w:rPr>
              <w:t xml:space="preserve">информация, </w:t>
            </w:r>
            <w:r>
              <w:br/>
            </w:r>
            <w:r>
              <w:rPr>
                <w:rFonts w:ascii="Times New Roman"/>
                <w:b w:val="false"/>
                <w:i w:val="false"/>
                <w:color w:val="000000"/>
                <w:sz w:val="20"/>
              </w:rPr>
              <w:t xml:space="preserve">имеющая </w:t>
            </w:r>
            <w:r>
              <w:br/>
            </w:r>
            <w:r>
              <w:rPr>
                <w:rFonts w:ascii="Times New Roman"/>
                <w:b w:val="false"/>
                <w:i w:val="false"/>
                <w:color w:val="000000"/>
                <w:sz w:val="20"/>
              </w:rPr>
              <w:t xml:space="preserve">отношение к </w:t>
            </w:r>
            <w:r>
              <w:br/>
            </w:r>
            <w:r>
              <w:rPr>
                <w:rFonts w:ascii="Times New Roman"/>
                <w:b w:val="false"/>
                <w:i w:val="false"/>
                <w:color w:val="000000"/>
                <w:sz w:val="20"/>
              </w:rPr>
              <w:t xml:space="preserve">данному вопросу </w:t>
            </w:r>
          </w:p>
          <w:bookmarkEnd w:id="500"/>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(указывается информация, характеризующая профессиональную компетентность кандидата) </w:t>
            </w:r>
          </w:p>
        </w:tc>
      </w:tr>
    </w:tbl>
    <w:bookmarkStart w:name="z3098" w:id="501"/>
    <w:p>
      <w:pPr>
        <w:spacing w:after="0"/>
        <w:ind w:left="0"/>
        <w:jc w:val="both"/>
      </w:pPr>
      <w:r>
        <w:rPr>
          <w:rFonts w:ascii="Times New Roman"/>
          <w:b w:val="false"/>
          <w:i w:val="false"/>
          <w:color w:val="000000"/>
          <w:sz w:val="28"/>
        </w:rPr>
        <w:t>
             Сведения о трудовой деятельности: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43"/>
        <w:gridCol w:w="6812"/>
        <w:gridCol w:w="3848"/>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502"/>
          <w:p>
            <w:pPr>
              <w:spacing w:after="20"/>
              <w:ind w:left="20"/>
              <w:jc w:val="both"/>
            </w:pPr>
            <w:r>
              <w:rPr>
                <w:rFonts w:ascii="Times New Roman"/>
                <w:b w:val="false"/>
                <w:i w:val="false"/>
                <w:color w:val="000000"/>
                <w:sz w:val="20"/>
              </w:rPr>
              <w:t>
№</w:t>
            </w:r>
          </w:p>
          <w:bookmarkEnd w:id="502"/>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работы </w:t>
            </w:r>
            <w:r>
              <w:br/>
            </w:r>
            <w:r>
              <w:rPr>
                <w:rFonts w:ascii="Times New Roman"/>
                <w:b w:val="false"/>
                <w:i w:val="false"/>
                <w:color w:val="000000"/>
                <w:sz w:val="20"/>
              </w:rPr>
              <w:t xml:space="preserve"> (месяц и (или) год)</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занимаемые </w:t>
            </w:r>
            <w:r>
              <w:br/>
            </w:r>
            <w:r>
              <w:rPr>
                <w:rFonts w:ascii="Times New Roman"/>
                <w:b w:val="false"/>
                <w:i w:val="false"/>
                <w:color w:val="000000"/>
                <w:sz w:val="20"/>
              </w:rPr>
              <w:t xml:space="preserve"> должности и должностные обязанности, </w:t>
            </w:r>
            <w:r>
              <w:br/>
            </w:r>
            <w:r>
              <w:rPr>
                <w:rFonts w:ascii="Times New Roman"/>
                <w:b w:val="false"/>
                <w:i w:val="false"/>
                <w:color w:val="000000"/>
                <w:sz w:val="20"/>
              </w:rPr>
              <w:t xml:space="preserve"> координаты организации</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2" w:id="503"/>
    <w:p>
      <w:pPr>
        <w:spacing w:after="0"/>
        <w:ind w:left="0"/>
        <w:jc w:val="both"/>
      </w:pPr>
      <w:r>
        <w:rPr>
          <w:rFonts w:ascii="Times New Roman"/>
          <w:b w:val="false"/>
          <w:i w:val="false"/>
          <w:color w:val="000000"/>
          <w:sz w:val="28"/>
        </w:rPr>
        <w:t>
             3. Другие сведения:</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2"/>
        <w:gridCol w:w="4658"/>
      </w:tblGrid>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504"/>
          <w:p>
            <w:pPr>
              <w:spacing w:after="20"/>
              <w:ind w:left="20"/>
              <w:jc w:val="both"/>
            </w:pPr>
            <w:r>
              <w:rPr>
                <w:rFonts w:ascii="Times New Roman"/>
                <w:b w:val="false"/>
                <w:i w:val="false"/>
                <w:color w:val="000000"/>
                <w:sz w:val="20"/>
              </w:rPr>
              <w:t>
Наличие не погашенной или не снятой в установленном законом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(для нерезидентов Республики Казахстан)</w:t>
            </w:r>
          </w:p>
          <w:bookmarkEnd w:id="504"/>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или нет (если да, то указать дату и номер приговора о привлечении к уголовной ответственности, статью Уголовного Кодекса Республики </w:t>
            </w:r>
            <w:r>
              <w:br/>
            </w:r>
            <w:r>
              <w:rPr>
                <w:rFonts w:ascii="Times New Roman"/>
                <w:b w:val="false"/>
                <w:i w:val="false"/>
                <w:color w:val="000000"/>
                <w:sz w:val="20"/>
              </w:rPr>
              <w:t xml:space="preserve">Казахстан)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505"/>
          <w:p>
            <w:pPr>
              <w:spacing w:after="20"/>
              <w:ind w:left="20"/>
              <w:jc w:val="both"/>
            </w:pPr>
            <w:r>
              <w:rPr>
                <w:rFonts w:ascii="Times New Roman"/>
                <w:b w:val="false"/>
                <w:i w:val="false"/>
                <w:color w:val="000000"/>
                <w:sz w:val="20"/>
              </w:rPr>
              <w:t xml:space="preserve">
Наличие данных об отстранении органами надзора от выполнения служебных обязанностей за нарушение законодательства Республики Казахстан </w:t>
            </w:r>
          </w:p>
          <w:bookmarkEnd w:id="505"/>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или нет (если да, то указать дату и наименование органа, применившего данную меру)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506"/>
          <w:p>
            <w:pPr>
              <w:spacing w:after="20"/>
              <w:ind w:left="20"/>
              <w:jc w:val="both"/>
            </w:pPr>
            <w:r>
              <w:rPr>
                <w:rFonts w:ascii="Times New Roman"/>
                <w:b w:val="false"/>
                <w:i w:val="false"/>
                <w:color w:val="000000"/>
                <w:sz w:val="20"/>
              </w:rPr>
              <w:t xml:space="preserve">
Ранее являлся руководящим работником финансовой организации, признанной банкротом, либо в отношении которой принято решение о лишении лицензии, о принудительной ликвидации, консервации, принудительном выкупе акций </w:t>
            </w:r>
          </w:p>
          <w:bookmarkEnd w:id="506"/>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должность, период работы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507"/>
          <w:p>
            <w:pPr>
              <w:spacing w:after="20"/>
              <w:ind w:left="20"/>
              <w:jc w:val="both"/>
            </w:pPr>
            <w:r>
              <w:rPr>
                <w:rFonts w:ascii="Times New Roman"/>
                <w:b w:val="false"/>
                <w:i w:val="false"/>
                <w:color w:val="000000"/>
                <w:sz w:val="20"/>
              </w:rPr>
              <w:t xml:space="preserve">
Привлекался ли в качестве ответчика как руководитель финансовой организации в судебные разбирательства по вопросам оказания финансовых услуг </w:t>
            </w:r>
          </w:p>
          <w:bookmarkEnd w:id="507"/>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дату, наименование организации-ответчика в судебном разбирательстве, рассматриваемый вопрос и решение суда)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508"/>
          <w:p>
            <w:pPr>
              <w:spacing w:after="20"/>
              <w:ind w:left="20"/>
              <w:jc w:val="both"/>
            </w:pPr>
            <w:r>
              <w:rPr>
                <w:rFonts w:ascii="Times New Roman"/>
                <w:b w:val="false"/>
                <w:i w:val="false"/>
                <w:color w:val="000000"/>
                <w:sz w:val="20"/>
              </w:rPr>
              <w:t xml:space="preserve">
Другая информация, имеющая отношение к данному вопросу </w:t>
            </w:r>
          </w:p>
          <w:bookmarkEnd w:id="508"/>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произвольно) </w:t>
            </w:r>
          </w:p>
        </w:tc>
      </w:tr>
    </w:tbl>
    <w:bookmarkStart w:name="z3108" w:id="509"/>
    <w:p>
      <w:pPr>
        <w:spacing w:after="0"/>
        <w:ind w:left="0"/>
        <w:jc w:val="both"/>
      </w:pPr>
      <w:r>
        <w:rPr>
          <w:rFonts w:ascii="Times New Roman"/>
          <w:b w:val="false"/>
          <w:i w:val="false"/>
          <w:color w:val="000000"/>
          <w:sz w:val="28"/>
        </w:rPr>
        <w:t>
             Я (фамилия, имя, отчество (при его наличии)), _________________________,</w:t>
      </w:r>
      <w:r>
        <w:br/>
      </w:r>
      <w:r>
        <w:rPr>
          <w:rFonts w:ascii="Times New Roman"/>
          <w:b w:val="false"/>
          <w:i w:val="false"/>
          <w:color w:val="000000"/>
          <w:sz w:val="28"/>
        </w:rPr>
        <w:t>подтверждаю, что настоящая информация была тщательно мною проверена и является</w:t>
      </w:r>
      <w:r>
        <w:br/>
      </w:r>
      <w:r>
        <w:rPr>
          <w:rFonts w:ascii="Times New Roman"/>
          <w:b w:val="false"/>
          <w:i w:val="false"/>
          <w:color w:val="000000"/>
          <w:sz w:val="28"/>
        </w:rPr>
        <w:t>достоверной и полной. Даю согласие на сбор и обработку персональных данных,</w:t>
      </w:r>
      <w:r>
        <w:br/>
      </w:r>
      <w:r>
        <w:rPr>
          <w:rFonts w:ascii="Times New Roman"/>
          <w:b w:val="false"/>
          <w:i w:val="false"/>
          <w:color w:val="000000"/>
          <w:sz w:val="28"/>
        </w:rPr>
        <w:t>необходимых для оказания государственной услуги._____________________ (подпись, дата).</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w:t>
            </w:r>
            <w:r>
              <w:br/>
            </w:r>
            <w:r>
              <w:rPr>
                <w:rFonts w:ascii="Times New Roman"/>
                <w:b w:val="false"/>
                <w:i w:val="false"/>
                <w:color w:val="000000"/>
                <w:sz w:val="20"/>
              </w:rPr>
              <w:t>банковские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89" w:id="510"/>
    <w:p>
      <w:pPr>
        <w:spacing w:after="0"/>
        <w:ind w:left="0"/>
        <w:jc w:val="left"/>
      </w:pPr>
      <w:r>
        <w:rPr>
          <w:rFonts w:ascii="Times New Roman"/>
          <w:b/>
          <w:i w:val="false"/>
          <w:color w:val="000000"/>
        </w:rPr>
        <w:t xml:space="preserve"> Сведения об акционере (участнике) услугополучателя (для юридического лица)</w:t>
      </w:r>
    </w:p>
    <w:bookmarkEnd w:id="510"/>
    <w:bookmarkStart w:name="z1890" w:id="511"/>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511"/>
    <w:bookmarkStart w:name="z1891" w:id="512"/>
    <w:p>
      <w:pPr>
        <w:spacing w:after="0"/>
        <w:ind w:left="0"/>
        <w:jc w:val="both"/>
      </w:pPr>
      <w:r>
        <w:rPr>
          <w:rFonts w:ascii="Times New Roman"/>
          <w:b w:val="false"/>
          <w:i w:val="false"/>
          <w:color w:val="000000"/>
          <w:sz w:val="28"/>
        </w:rPr>
        <w:t>
      1. Акционер (участник) услугополучателя 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Место нахождения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(номера телефона и факса, адрес электронной почты при ее наличии)</w:t>
      </w:r>
      <w:r>
        <w:br/>
      </w:r>
      <w:r>
        <w:rPr>
          <w:rFonts w:ascii="Times New Roman"/>
          <w:b w:val="false"/>
          <w:i w:val="false"/>
          <w:color w:val="000000"/>
          <w:sz w:val="28"/>
        </w:rPr>
        <w:t>Сведения о государственной регистрации (перерегистрации) 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Резидент или нерезидент Республики Казахстан______________________</w:t>
      </w:r>
      <w:r>
        <w:br/>
      </w:r>
      <w:r>
        <w:rPr>
          <w:rFonts w:ascii="Times New Roman"/>
          <w:b w:val="false"/>
          <w:i w:val="false"/>
          <w:color w:val="000000"/>
          <w:sz w:val="28"/>
        </w:rPr>
        <w:t xml:space="preserve">       Основной вид деятельности_______________________________________</w:t>
      </w:r>
      <w:r>
        <w:br/>
      </w:r>
      <w:r>
        <w:rPr>
          <w:rFonts w:ascii="Times New Roman"/>
          <w:b w:val="false"/>
          <w:i w:val="false"/>
          <w:color w:val="000000"/>
          <w:sz w:val="28"/>
        </w:rPr>
        <w:t xml:space="preserve">       2. Процентное соотношение количества голосующих акций услугополучателя, принадлежащих акционеру, к общему количеству голосующих акций услугополучателя или доля участия в уставном капитале услугополучателя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Размер собственного капитала акционера (участника) услугополучателя перед внесением денег в оплату акций услугополучателя (в долю участия в уставном капитале услугополучателя) и сумма, внесенная в оплату акции услугополучателя (в долю участия в уставном капитале услугополучателя) ______________________________________________</w:t>
      </w:r>
      <w:r>
        <w:br/>
      </w:r>
      <w:r>
        <w:rPr>
          <w:rFonts w:ascii="Times New Roman"/>
          <w:b w:val="false"/>
          <w:i w:val="false"/>
          <w:color w:val="000000"/>
          <w:sz w:val="28"/>
        </w:rPr>
        <w:t xml:space="preserve">       4. Сведения об участии акционера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Сведения о промышленных, банковских, финансовых группах, холдингах, концернах, ассоциациях, консорциумах, в которых участвует акционер (участник) услугополучателя, с указанием полных наименований, мест нахождения организаций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Сведения о руководителе акционера (участника) услугополучателя: 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Предоставляю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"___"_____________ 20__ года.</w:t>
      </w:r>
      <w:r>
        <w:br/>
      </w:r>
      <w:r>
        <w:rPr>
          <w:rFonts w:ascii="Times New Roman"/>
          <w:b w:val="false"/>
          <w:i w:val="false"/>
          <w:color w:val="000000"/>
          <w:sz w:val="28"/>
        </w:rPr>
        <w:t xml:space="preserve">       Подпись руководителя акционера (участника) услугополучателя ____________</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3" w:id="513"/>
    <w:p>
      <w:pPr>
        <w:spacing w:after="0"/>
        <w:ind w:left="0"/>
        <w:jc w:val="left"/>
      </w:pPr>
      <w:r>
        <w:rPr>
          <w:rFonts w:ascii="Times New Roman"/>
          <w:b/>
          <w:i w:val="false"/>
          <w:color w:val="000000"/>
        </w:rPr>
        <w:t xml:space="preserve"> Сведения об акционере (участнике) услугополучателя (для физического лица)</w:t>
      </w:r>
    </w:p>
    <w:bookmarkEnd w:id="513"/>
    <w:bookmarkStart w:name="z1894" w:id="51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 xml:space="preserve">       1. Акционер (участник) услугополучателя 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Дата и год рождения______________________________________________________</w:t>
      </w:r>
      <w:r>
        <w:br/>
      </w:r>
      <w:r>
        <w:rPr>
          <w:rFonts w:ascii="Times New Roman"/>
          <w:b w:val="false"/>
          <w:i w:val="false"/>
          <w:color w:val="000000"/>
          <w:sz w:val="28"/>
        </w:rPr>
        <w:t>Гражданство____________________________________________________________</w:t>
      </w:r>
      <w:r>
        <w:br/>
      </w:r>
      <w:r>
        <w:rPr>
          <w:rFonts w:ascii="Times New Roman"/>
          <w:b w:val="false"/>
          <w:i w:val="false"/>
          <w:color w:val="000000"/>
          <w:sz w:val="28"/>
        </w:rPr>
        <w:t>Данные документа, удостоверяющего личность_______________________________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Место жительства 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Реквизиты связи 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(номер телефона, адрес электронной почты)</w:t>
      </w:r>
      <w:r>
        <w:br/>
      </w:r>
      <w:r>
        <w:rPr>
          <w:rFonts w:ascii="Times New Roman"/>
          <w:b w:val="false"/>
          <w:i w:val="false"/>
          <w:color w:val="000000"/>
          <w:sz w:val="28"/>
        </w:rPr>
        <w:t>Место работы (с указанием адреса), должность_______________________</w:t>
      </w:r>
    </w:p>
    <w:bookmarkEnd w:id="514"/>
    <w:bookmarkStart w:name="z1895" w:id="515"/>
    <w:p>
      <w:pPr>
        <w:spacing w:after="0"/>
        <w:ind w:left="0"/>
        <w:jc w:val="both"/>
      </w:pPr>
      <w:r>
        <w:rPr>
          <w:rFonts w:ascii="Times New Roman"/>
          <w:b w:val="false"/>
          <w:i w:val="false"/>
          <w:color w:val="000000"/>
          <w:sz w:val="28"/>
        </w:rPr>
        <w:t>
      2. Процентное соотношение количества голосующих акций услугополучателя, принадлежащих акционеру, к общему количеству голосующих акций услугополучателя или доля участия в уставном капитале услугополучателя</w:t>
      </w:r>
    </w:p>
    <w:bookmarkEnd w:id="515"/>
    <w:bookmarkStart w:name="z1896" w:id="51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w:t>
      </w:r>
    </w:p>
    <w:bookmarkEnd w:id="516"/>
    <w:bookmarkStart w:name="z1897" w:id="517"/>
    <w:p>
      <w:pPr>
        <w:spacing w:after="0"/>
        <w:ind w:left="0"/>
        <w:jc w:val="both"/>
      </w:pPr>
      <w:r>
        <w:rPr>
          <w:rFonts w:ascii="Times New Roman"/>
          <w:b w:val="false"/>
          <w:i w:val="false"/>
          <w:color w:val="000000"/>
          <w:sz w:val="28"/>
        </w:rPr>
        <w:t>
      3. Сведения об участии акционера (участника) услугополучателя в создании и деятельности иных юридических лиц в качестве участника, акционера, с указанием полных наименований и мест нахождения юридических лиц</w:t>
      </w:r>
    </w:p>
    <w:bookmarkEnd w:id="517"/>
    <w:bookmarkStart w:name="z1898" w:id="51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w:t>
      </w:r>
    </w:p>
    <w:bookmarkEnd w:id="518"/>
    <w:bookmarkStart w:name="z1899" w:id="519"/>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519"/>
    <w:p>
      <w:pPr>
        <w:spacing w:after="0"/>
        <w:ind w:left="0"/>
        <w:jc w:val="both"/>
      </w:pPr>
      <w:r>
        <w:rPr>
          <w:rFonts w:ascii="Times New Roman"/>
          <w:b w:val="false"/>
          <w:i w:val="false"/>
          <w:color w:val="000000"/>
          <w:sz w:val="28"/>
        </w:rPr>
        <w:t>
      "___"_____________ 20__ года</w:t>
      </w:r>
      <w:r>
        <w:br/>
      </w:r>
      <w:r>
        <w:rPr>
          <w:rFonts w:ascii="Times New Roman"/>
          <w:b w:val="false"/>
          <w:i w:val="false"/>
          <w:color w:val="000000"/>
          <w:sz w:val="28"/>
        </w:rPr>
        <w:t xml:space="preserve">       Подпись акционера (участника) услугополучателя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6" w:id="520"/>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от______________________________________________________________________________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520"/>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 и вид валюты (в национальной и (или) иностранной)</w:t>
      </w:r>
      <w:r>
        <w:br/>
      </w:r>
      <w:r>
        <w:rPr>
          <w:rFonts w:ascii="Times New Roman"/>
          <w:b w:val="false"/>
          <w:i w:val="false"/>
          <w:color w:val="000000"/>
          <w:sz w:val="28"/>
        </w:rPr>
        <w:t>в связи__________________________________________________________________________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Место нахождения услугополучателя 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город, район, область,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3. Номер и дата свидетельства о государственной регистрации выпуска объявленных</w:t>
      </w:r>
      <w:r>
        <w:br/>
      </w:r>
      <w:r>
        <w:rPr>
          <w:rFonts w:ascii="Times New Roman"/>
          <w:b w:val="false"/>
          <w:i w:val="false"/>
          <w:color w:val="000000"/>
          <w:sz w:val="28"/>
        </w:rPr>
        <w:t>акций и минимальный размер уставного капитала, установленный уполномоченным органом</w:t>
      </w:r>
      <w:r>
        <w:br/>
      </w:r>
      <w:r>
        <w:rPr>
          <w:rFonts w:ascii="Times New Roman"/>
          <w:b w:val="false"/>
          <w:i w:val="false"/>
          <w:color w:val="000000"/>
          <w:sz w:val="28"/>
        </w:rPr>
        <w:t>по регулированию, контролю и надзору финансового рынка и финансовых организаций_____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Услугополучатель полностью несет ответственность за достоверность прилагаемых к</w:t>
      </w:r>
      <w:r>
        <w:br/>
      </w:r>
      <w:r>
        <w:rPr>
          <w:rFonts w:ascii="Times New Roman"/>
          <w:b w:val="false"/>
          <w:i w:val="false"/>
          <w:color w:val="000000"/>
          <w:sz w:val="28"/>
        </w:rPr>
        <w:t>заявлению документов (информации).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при наличии - отчество, должность лица, уполномоченного на подачу</w:t>
      </w:r>
      <w:r>
        <w:br/>
      </w:r>
      <w:r>
        <w:rPr>
          <w:rFonts w:ascii="Times New Roman"/>
          <w:b w:val="false"/>
          <w:i w:val="false"/>
          <w:color w:val="000000"/>
          <w:sz w:val="28"/>
        </w:rPr>
        <w:t>заявления_______________________________________________________________________</w:t>
      </w:r>
      <w:r>
        <w:br/>
      </w:r>
      <w:r>
        <w:rPr>
          <w:rFonts w:ascii="Times New Roman"/>
          <w:b w:val="false"/>
          <w:i w:val="false"/>
          <w:color w:val="000000"/>
          <w:sz w:val="28"/>
        </w:rPr>
        <w:t xml:space="preserve">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 _____________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864" w:id="52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проведение банковских и иных операций, осуществляемых исламскими банками"</w:t>
      </w:r>
    </w:p>
    <w:bookmarkEnd w:id="521"/>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888" w:id="52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банкам на проведение банковских и иных операций, предусмотренных банковским законодательством Республики Казахстан"</w:t>
      </w:r>
    </w:p>
    <w:bookmarkEnd w:id="522"/>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29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2" w:id="523"/>
    <w:p>
      <w:pPr>
        <w:spacing w:after="0"/>
        <w:ind w:left="0"/>
        <w:jc w:val="left"/>
      </w:pPr>
      <w:r>
        <w:rPr>
          <w:rFonts w:ascii="Times New Roman"/>
          <w:b/>
          <w:i w:val="false"/>
          <w:color w:val="000000"/>
        </w:rPr>
        <w:t xml:space="preserve"> Стандарт государственной услуги</w:t>
      </w:r>
    </w:p>
    <w:bookmarkEnd w:id="523"/>
    <w:bookmarkStart w:name="z3388" w:id="524"/>
    <w:p>
      <w:pPr>
        <w:spacing w:after="0"/>
        <w:ind w:left="0"/>
        <w:jc w:val="left"/>
      </w:pPr>
      <w:r>
        <w:rPr>
          <w:rFonts w:ascii="Times New Roman"/>
          <w:b/>
          <w:i w:val="false"/>
          <w:color w:val="000000"/>
        </w:rPr>
        <w:t xml:space="preserve"> "Выдача разрешения на добровольную реорганизацию банка (банковского холдинга)"</w:t>
      </w:r>
    </w:p>
    <w:bookmarkEnd w:id="524"/>
    <w:bookmarkStart w:name="z3389" w:id="525"/>
    <w:p>
      <w:pPr>
        <w:spacing w:after="0"/>
        <w:ind w:left="0"/>
        <w:jc w:val="left"/>
      </w:pPr>
      <w:r>
        <w:rPr>
          <w:rFonts w:ascii="Times New Roman"/>
          <w:b/>
          <w:i w:val="false"/>
          <w:color w:val="000000"/>
        </w:rPr>
        <w:t xml:space="preserve"> Глава 1. Общие положения</w:t>
      </w:r>
    </w:p>
    <w:bookmarkEnd w:id="525"/>
    <w:bookmarkStart w:name="z3390" w:id="526"/>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банка (банковского холдинга)" (далее – государственная услуга).</w:t>
      </w:r>
    </w:p>
    <w:bookmarkEnd w:id="526"/>
    <w:bookmarkStart w:name="z3391" w:id="52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527"/>
    <w:bookmarkStart w:name="z3392" w:id="52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528"/>
    <w:bookmarkStart w:name="z3393" w:id="529"/>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529"/>
    <w:bookmarkStart w:name="z3394" w:id="530"/>
    <w:p>
      <w:pPr>
        <w:spacing w:after="0"/>
        <w:ind w:left="0"/>
        <w:jc w:val="both"/>
      </w:pPr>
      <w:r>
        <w:rPr>
          <w:rFonts w:ascii="Times New Roman"/>
          <w:b w:val="false"/>
          <w:i w:val="false"/>
          <w:color w:val="000000"/>
          <w:sz w:val="28"/>
        </w:rPr>
        <w:t>
      1) канцелярию услугодателя;</w:t>
      </w:r>
    </w:p>
    <w:bookmarkEnd w:id="530"/>
    <w:bookmarkStart w:name="z3395" w:id="53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531"/>
    <w:bookmarkStart w:name="z3396" w:id="532"/>
    <w:p>
      <w:pPr>
        <w:spacing w:after="0"/>
        <w:ind w:left="0"/>
        <w:jc w:val="left"/>
      </w:pPr>
      <w:r>
        <w:rPr>
          <w:rFonts w:ascii="Times New Roman"/>
          <w:b/>
          <w:i w:val="false"/>
          <w:color w:val="000000"/>
        </w:rPr>
        <w:t xml:space="preserve"> Глава 2. Порядок оказания государственной услуги</w:t>
      </w:r>
    </w:p>
    <w:bookmarkEnd w:id="532"/>
    <w:bookmarkStart w:name="z3397" w:id="533"/>
    <w:p>
      <w:pPr>
        <w:spacing w:after="0"/>
        <w:ind w:left="0"/>
        <w:jc w:val="both"/>
      </w:pPr>
      <w:r>
        <w:rPr>
          <w:rFonts w:ascii="Times New Roman"/>
          <w:b w:val="false"/>
          <w:i w:val="false"/>
          <w:color w:val="000000"/>
          <w:sz w:val="28"/>
        </w:rPr>
        <w:t xml:space="preserve">
      4. Сроки оказания государственной услуги: </w:t>
      </w:r>
    </w:p>
    <w:bookmarkEnd w:id="533"/>
    <w:bookmarkStart w:name="z3398" w:id="53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 (двух) месяцев;</w:t>
      </w:r>
    </w:p>
    <w:bookmarkEnd w:id="534"/>
    <w:bookmarkStart w:name="z3399" w:id="535"/>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535"/>
    <w:bookmarkStart w:name="z3400" w:id="536"/>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536"/>
    <w:bookmarkStart w:name="z3401" w:id="53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537"/>
    <w:bookmarkStart w:name="z3402" w:id="53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538"/>
    <w:bookmarkStart w:name="z3403" w:id="539"/>
    <w:p>
      <w:pPr>
        <w:spacing w:after="0"/>
        <w:ind w:left="0"/>
        <w:jc w:val="both"/>
      </w:pPr>
      <w:r>
        <w:rPr>
          <w:rFonts w:ascii="Times New Roman"/>
          <w:b w:val="false"/>
          <w:i w:val="false"/>
          <w:color w:val="000000"/>
          <w:sz w:val="28"/>
        </w:rPr>
        <w:t>
      6. Результат оказания государственной услуги</w:t>
      </w:r>
      <w:r>
        <w:rPr>
          <w:rFonts w:ascii="Times New Roman"/>
          <w:b/>
          <w:i w:val="false"/>
          <w:color w:val="000000"/>
          <w:sz w:val="28"/>
        </w:rPr>
        <w:t xml:space="preserve"> –</w:t>
      </w:r>
      <w:r>
        <w:rPr>
          <w:rFonts w:ascii="Times New Roman"/>
          <w:b w:val="false"/>
          <w:i w:val="false"/>
          <w:color w:val="000000"/>
          <w:sz w:val="28"/>
        </w:rPr>
        <w:t xml:space="preserve"> направление письма в адрес услугополучателя о выдаче разрешения на добровольную реорганизацию банка (банковского холдинга) и разрешения услугодателя, либо мотивированный ответ об отказе в оказании государственной услуги по основаниям, предусмотренным пунктом 13 настоящего стандарта государственной услуги, с приложением копии соответствующего постановления Правления услугодателя.</w:t>
      </w:r>
    </w:p>
    <w:bookmarkEnd w:id="539"/>
    <w:bookmarkStart w:name="z3404" w:id="5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540"/>
    <w:bookmarkStart w:name="z3405" w:id="54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41"/>
    <w:bookmarkStart w:name="z3406" w:id="542"/>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542"/>
    <w:bookmarkStart w:name="z3407" w:id="543"/>
    <w:p>
      <w:pPr>
        <w:spacing w:after="0"/>
        <w:ind w:left="0"/>
        <w:jc w:val="both"/>
      </w:pPr>
      <w:r>
        <w:rPr>
          <w:rFonts w:ascii="Times New Roman"/>
          <w:b w:val="false"/>
          <w:i w:val="false"/>
          <w:color w:val="000000"/>
          <w:sz w:val="28"/>
        </w:rPr>
        <w:t>
      8. График работы:</w:t>
      </w:r>
    </w:p>
    <w:bookmarkEnd w:id="543"/>
    <w:bookmarkStart w:name="z3408" w:id="54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44"/>
    <w:bookmarkStart w:name="z3409" w:id="545"/>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 с 9.00 до 18.00 часов с перерывом на обед с 13.00 до 14.30 часов; </w:t>
      </w:r>
    </w:p>
    <w:bookmarkEnd w:id="545"/>
    <w:bookmarkStart w:name="z3410" w:id="54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546"/>
    <w:bookmarkStart w:name="z3411" w:id="547"/>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547"/>
    <w:bookmarkStart w:name="z3412" w:id="54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548"/>
    <w:bookmarkStart w:name="z3413" w:id="549"/>
    <w:p>
      <w:pPr>
        <w:spacing w:after="0"/>
        <w:ind w:left="0"/>
        <w:jc w:val="both"/>
      </w:pPr>
      <w:r>
        <w:rPr>
          <w:rFonts w:ascii="Times New Roman"/>
          <w:b w:val="false"/>
          <w:i w:val="false"/>
          <w:color w:val="000000"/>
          <w:sz w:val="28"/>
        </w:rPr>
        <w:t xml:space="preserve">
      1) ходатайство о даче разрешения на добровольную реорганизацию (слияние, присоединение, разделение, выделение, преобразование) банка (банковского холдинга)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549"/>
    <w:bookmarkStart w:name="z3414" w:id="550"/>
    <w:p>
      <w:pPr>
        <w:spacing w:after="0"/>
        <w:ind w:left="0"/>
        <w:jc w:val="both"/>
      </w:pPr>
      <w:r>
        <w:rPr>
          <w:rFonts w:ascii="Times New Roman"/>
          <w:b w:val="false"/>
          <w:i w:val="false"/>
          <w:color w:val="000000"/>
          <w:sz w:val="28"/>
        </w:rPr>
        <w:t xml:space="preserve">
      2) решение высшего органа услугополучателя о его добровольной реорганизации; </w:t>
      </w:r>
    </w:p>
    <w:bookmarkEnd w:id="550"/>
    <w:bookmarkStart w:name="z3415" w:id="551"/>
    <w:p>
      <w:pPr>
        <w:spacing w:after="0"/>
        <w:ind w:left="0"/>
        <w:jc w:val="both"/>
      </w:pPr>
      <w:r>
        <w:rPr>
          <w:rFonts w:ascii="Times New Roman"/>
          <w:b w:val="false"/>
          <w:i w:val="false"/>
          <w:color w:val="000000"/>
          <w:sz w:val="28"/>
        </w:rPr>
        <w:t xml:space="preserve">
      3) документы, описывающие предполагаемые условия, формы, порядок и сроки добровольной реорганизации услугополучателя; </w:t>
      </w:r>
    </w:p>
    <w:bookmarkEnd w:id="551"/>
    <w:bookmarkStart w:name="z3416" w:id="552"/>
    <w:p>
      <w:pPr>
        <w:spacing w:after="0"/>
        <w:ind w:left="0"/>
        <w:jc w:val="both"/>
      </w:pPr>
      <w:r>
        <w:rPr>
          <w:rFonts w:ascii="Times New Roman"/>
          <w:b w:val="false"/>
          <w:i w:val="false"/>
          <w:color w:val="000000"/>
          <w:sz w:val="28"/>
        </w:rPr>
        <w:t>
      4) финансовый прогноз последствий добровольной реорганизации, включая расчетный баланс после его добровольной реорганизации и (или) юридических лиц, образующихся в результате добровольной реорганизации услугополучателя.</w:t>
      </w:r>
    </w:p>
    <w:bookmarkEnd w:id="552"/>
    <w:bookmarkStart w:name="z3417" w:id="553"/>
    <w:p>
      <w:pPr>
        <w:spacing w:after="0"/>
        <w:ind w:left="0"/>
        <w:jc w:val="both"/>
      </w:pPr>
      <w:r>
        <w:rPr>
          <w:rFonts w:ascii="Times New Roman"/>
          <w:b w:val="false"/>
          <w:i w:val="false"/>
          <w:color w:val="000000"/>
          <w:sz w:val="28"/>
        </w:rPr>
        <w:t>
      Кроме документов, указанных в части первой настоящего пункта, к ходатайству о получении разрешения на добровольную реорганизацию в форме присоединения прилагается договор о присоединении, подписанный первыми руководителями исполнительных органов реорганизуемых банков.</w:t>
      </w:r>
    </w:p>
    <w:bookmarkEnd w:id="553"/>
    <w:bookmarkStart w:name="z3418" w:id="554"/>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проведения добровольной реорганизации в форме конвертации услугополучателя - банка в исламский банк:</w:t>
      </w:r>
    </w:p>
    <w:bookmarkEnd w:id="554"/>
    <w:bookmarkStart w:name="z3419" w:id="555"/>
    <w:p>
      <w:pPr>
        <w:spacing w:after="0"/>
        <w:ind w:left="0"/>
        <w:jc w:val="both"/>
      </w:pPr>
      <w:r>
        <w:rPr>
          <w:rFonts w:ascii="Times New Roman"/>
          <w:b w:val="false"/>
          <w:i w:val="false"/>
          <w:color w:val="000000"/>
          <w:sz w:val="28"/>
        </w:rPr>
        <w:t xml:space="preserve">
      1) заявление о выдаче разрешения на добровольную реорганизацию банка в форме конвертации в исламский банк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55"/>
    <w:bookmarkStart w:name="z3420" w:id="556"/>
    <w:p>
      <w:pPr>
        <w:spacing w:after="0"/>
        <w:ind w:left="0"/>
        <w:jc w:val="both"/>
      </w:pPr>
      <w:r>
        <w:rPr>
          <w:rFonts w:ascii="Times New Roman"/>
          <w:b w:val="false"/>
          <w:i w:val="false"/>
          <w:color w:val="000000"/>
          <w:sz w:val="28"/>
        </w:rPr>
        <w:t>
      2) решение общего собрания акционеров услугополучателя - банка, на котором принято решение о добровольной реорганизации банка в форме конвертации в исламский банк;</w:t>
      </w:r>
    </w:p>
    <w:bookmarkEnd w:id="556"/>
    <w:bookmarkStart w:name="z3421" w:id="557"/>
    <w:p>
      <w:pPr>
        <w:spacing w:after="0"/>
        <w:ind w:left="0"/>
        <w:jc w:val="both"/>
      </w:pPr>
      <w:r>
        <w:rPr>
          <w:rFonts w:ascii="Times New Roman"/>
          <w:b w:val="false"/>
          <w:i w:val="false"/>
          <w:color w:val="000000"/>
          <w:sz w:val="28"/>
        </w:rPr>
        <w:t xml:space="preserve">
      3) план мероприятий по конвертации услугополучателя - банка в исламский банк, соответствующий требованиям </w:t>
      </w:r>
      <w:r>
        <w:rPr>
          <w:rFonts w:ascii="Times New Roman"/>
          <w:b w:val="false"/>
          <w:i w:val="false"/>
          <w:color w:val="000000"/>
          <w:sz w:val="28"/>
        </w:rPr>
        <w:t>статьи 52-15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w:t>
      </w:r>
    </w:p>
    <w:bookmarkEnd w:id="557"/>
    <w:bookmarkStart w:name="z3422" w:id="558"/>
    <w:p>
      <w:pPr>
        <w:spacing w:after="0"/>
        <w:ind w:left="0"/>
        <w:jc w:val="both"/>
      </w:pPr>
      <w:r>
        <w:rPr>
          <w:rFonts w:ascii="Times New Roman"/>
          <w:b w:val="false"/>
          <w:i w:val="false"/>
          <w:color w:val="000000"/>
          <w:sz w:val="28"/>
        </w:rPr>
        <w:t xml:space="preserve">
      4) финансовый прогноз последствий конвертации услугополучателя - банка в исламский банк (прогнозный бухгалтерский баланс и отчет о прибылях и убытках услугополучателя - банка, расчет пруденциальных нормативов услугополучателя - банка, в том числе на консолидированной основе, после завершения конвертации </w:t>
      </w:r>
      <w:r>
        <w:br/>
      </w:r>
      <w:r>
        <w:rPr>
          <w:rFonts w:ascii="Times New Roman"/>
          <w:b w:val="false"/>
          <w:i w:val="false"/>
          <w:color w:val="000000"/>
          <w:sz w:val="28"/>
        </w:rPr>
        <w:t>услугополучателя - банка в исламский банк).</w:t>
      </w:r>
    </w:p>
    <w:bookmarkEnd w:id="558"/>
    <w:bookmarkStart w:name="z3423" w:id="559"/>
    <w:p>
      <w:pPr>
        <w:spacing w:after="0"/>
        <w:ind w:left="0"/>
        <w:jc w:val="both"/>
      </w:pPr>
      <w:r>
        <w:rPr>
          <w:rFonts w:ascii="Times New Roman"/>
          <w:b w:val="false"/>
          <w:i w:val="false"/>
          <w:color w:val="000000"/>
          <w:sz w:val="28"/>
        </w:rPr>
        <w:t>
      Финансовый прогноз последствий конвертации услугополучателя - банка в исламский банк включает в себя краткосрочный, среднесрочный и долгосрочный анализ следующих показателей:</w:t>
      </w:r>
    </w:p>
    <w:bookmarkEnd w:id="559"/>
    <w:bookmarkStart w:name="z3424" w:id="560"/>
    <w:p>
      <w:pPr>
        <w:spacing w:after="0"/>
        <w:ind w:left="0"/>
        <w:jc w:val="both"/>
      </w:pPr>
      <w:r>
        <w:rPr>
          <w:rFonts w:ascii="Times New Roman"/>
          <w:b w:val="false"/>
          <w:i w:val="false"/>
          <w:color w:val="000000"/>
          <w:sz w:val="28"/>
        </w:rPr>
        <w:t>
      рентабельности к собственным активам и к собственному капиталу (отношения чистой прибыли к среднему значению активов и к среднему значению собственного капитала) на основе финансовых отчетностей после завершения процедуры конвертации;</w:t>
      </w:r>
    </w:p>
    <w:bookmarkEnd w:id="560"/>
    <w:bookmarkStart w:name="z3425" w:id="561"/>
    <w:p>
      <w:pPr>
        <w:spacing w:after="0"/>
        <w:ind w:left="0"/>
        <w:jc w:val="both"/>
      </w:pPr>
      <w:r>
        <w:rPr>
          <w:rFonts w:ascii="Times New Roman"/>
          <w:b w:val="false"/>
          <w:i w:val="false"/>
          <w:color w:val="000000"/>
          <w:sz w:val="28"/>
        </w:rPr>
        <w:t>
      прогноза по структуре инвестиционного портфеля в разрезе отраслей, валют, видов финансовых инструментов, сроков до погашения после завершения процедуры конвертации;</w:t>
      </w:r>
    </w:p>
    <w:bookmarkEnd w:id="561"/>
    <w:bookmarkStart w:name="z3426" w:id="562"/>
    <w:p>
      <w:pPr>
        <w:spacing w:after="0"/>
        <w:ind w:left="0"/>
        <w:jc w:val="both"/>
      </w:pPr>
      <w:r>
        <w:rPr>
          <w:rFonts w:ascii="Times New Roman"/>
          <w:b w:val="false"/>
          <w:i w:val="false"/>
          <w:color w:val="000000"/>
          <w:sz w:val="28"/>
        </w:rPr>
        <w:t>
      5) бизнес-план на период конвертации услугополучателя - банка в исламский банк и последующие 3 (три) года после получения лицензии на проведение банковских и иных операций исламского банка, который содержит следующую информацию:</w:t>
      </w:r>
    </w:p>
    <w:bookmarkEnd w:id="562"/>
    <w:bookmarkStart w:name="z3427" w:id="563"/>
    <w:p>
      <w:pPr>
        <w:spacing w:after="0"/>
        <w:ind w:left="0"/>
        <w:jc w:val="both"/>
      </w:pPr>
      <w:r>
        <w:rPr>
          <w:rFonts w:ascii="Times New Roman"/>
          <w:b w:val="false"/>
          <w:i w:val="false"/>
          <w:color w:val="000000"/>
          <w:sz w:val="28"/>
        </w:rPr>
        <w:t>
      описание цели и задач услугополучателя - банка и виды банковских и иных операций исламского банка;</w:t>
      </w:r>
    </w:p>
    <w:bookmarkEnd w:id="563"/>
    <w:bookmarkStart w:name="z3428" w:id="564"/>
    <w:p>
      <w:pPr>
        <w:spacing w:after="0"/>
        <w:ind w:left="0"/>
        <w:jc w:val="both"/>
      </w:pPr>
      <w:r>
        <w:rPr>
          <w:rFonts w:ascii="Times New Roman"/>
          <w:b w:val="false"/>
          <w:i w:val="false"/>
          <w:color w:val="000000"/>
          <w:sz w:val="28"/>
        </w:rPr>
        <w:t>
      анализ деятельности услугополучателя - банка (анализ внешней и внутренней среды);</w:t>
      </w:r>
    </w:p>
    <w:bookmarkEnd w:id="564"/>
    <w:bookmarkStart w:name="z3429" w:id="565"/>
    <w:p>
      <w:pPr>
        <w:spacing w:after="0"/>
        <w:ind w:left="0"/>
        <w:jc w:val="both"/>
      </w:pPr>
      <w:r>
        <w:rPr>
          <w:rFonts w:ascii="Times New Roman"/>
          <w:b w:val="false"/>
          <w:i w:val="false"/>
          <w:color w:val="000000"/>
          <w:sz w:val="28"/>
        </w:rPr>
        <w:t>
      стратегия развития и масштабы деятельности услугополучателя - банка на период конвертации банка в исламский банк и 3 (три) последующих финансовых (операционных) года после конвертации услугополучателя - банка в исламский банк;</w:t>
      </w:r>
    </w:p>
    <w:bookmarkEnd w:id="565"/>
    <w:bookmarkStart w:name="z3430" w:id="566"/>
    <w:p>
      <w:pPr>
        <w:spacing w:after="0"/>
        <w:ind w:left="0"/>
        <w:jc w:val="both"/>
      </w:pPr>
      <w:r>
        <w:rPr>
          <w:rFonts w:ascii="Times New Roman"/>
          <w:b w:val="false"/>
          <w:i w:val="false"/>
          <w:color w:val="000000"/>
          <w:sz w:val="28"/>
        </w:rPr>
        <w:t xml:space="preserve">
      детализированный годовой финансовый план услугополучателя - банка на период конвертации банка в исламский банк и 3 (три) последующих финансовых (операционных) года после конвертации услугополучателя - банка в исламский банк, включающий в себя расчет основных финансовых показателей, бюджет, бухгалтерский баланс, отчет о прибылях и убытках, источники и объемы финансирования бизнес-плана; </w:t>
      </w:r>
    </w:p>
    <w:bookmarkEnd w:id="566"/>
    <w:bookmarkStart w:name="z3431" w:id="567"/>
    <w:p>
      <w:pPr>
        <w:spacing w:after="0"/>
        <w:ind w:left="0"/>
        <w:jc w:val="both"/>
      </w:pPr>
      <w:r>
        <w:rPr>
          <w:rFonts w:ascii="Times New Roman"/>
          <w:b w:val="false"/>
          <w:i w:val="false"/>
          <w:color w:val="000000"/>
          <w:sz w:val="28"/>
        </w:rPr>
        <w:t xml:space="preserve">
      план управления рисками (описание рисков, связанных с осуществлением деятельности исламского банка, и способы управления ими на период конвертации услугополучателя - банка и 3 (три) последующих финансовых (операционных) года после конвертации услугополучателя - банка в исламский банк), содержащий информацию, обеспечивающую осуществление эффективного контроля со стороны совета директоров, правления услугополучателя - банка за деятельностью услугополучателя - банка и его финансовым состоянием, в том числе путем обеспечения: </w:t>
      </w:r>
    </w:p>
    <w:bookmarkEnd w:id="567"/>
    <w:bookmarkStart w:name="z3432" w:id="568"/>
    <w:p>
      <w:pPr>
        <w:spacing w:after="0"/>
        <w:ind w:left="0"/>
        <w:jc w:val="both"/>
      </w:pPr>
      <w:r>
        <w:rPr>
          <w:rFonts w:ascii="Times New Roman"/>
          <w:b w:val="false"/>
          <w:i w:val="false"/>
          <w:color w:val="000000"/>
          <w:sz w:val="28"/>
        </w:rPr>
        <w:t>
      надлежащей практики корпоративного управления и надлежащего уровня деловой этики и культуры;</w:t>
      </w:r>
    </w:p>
    <w:bookmarkEnd w:id="568"/>
    <w:bookmarkStart w:name="z3433" w:id="569"/>
    <w:p>
      <w:pPr>
        <w:spacing w:after="0"/>
        <w:ind w:left="0"/>
        <w:jc w:val="both"/>
      </w:pPr>
      <w:r>
        <w:rPr>
          <w:rFonts w:ascii="Times New Roman"/>
          <w:b w:val="false"/>
          <w:i w:val="false"/>
          <w:color w:val="000000"/>
          <w:sz w:val="28"/>
        </w:rPr>
        <w:t>
      соблюдения услугополучателем - банком и его работниками требований законодательства Республики Казахстан;</w:t>
      </w:r>
    </w:p>
    <w:bookmarkEnd w:id="569"/>
    <w:bookmarkStart w:name="z3434" w:id="570"/>
    <w:p>
      <w:pPr>
        <w:spacing w:after="0"/>
        <w:ind w:left="0"/>
        <w:jc w:val="both"/>
      </w:pPr>
      <w:r>
        <w:rPr>
          <w:rFonts w:ascii="Times New Roman"/>
          <w:b w:val="false"/>
          <w:i w:val="false"/>
          <w:color w:val="000000"/>
          <w:sz w:val="28"/>
        </w:rPr>
        <w:t>
      эффективного управления рисками услугополучателя - банка посредством своевременного их выявления, измерения, контроля и мониторинга для обеспечения соответствия капитала услугополучателя - банка уровню принимаемых им рисков;</w:t>
      </w:r>
    </w:p>
    <w:bookmarkEnd w:id="570"/>
    <w:bookmarkStart w:name="z3435" w:id="571"/>
    <w:p>
      <w:pPr>
        <w:spacing w:after="0"/>
        <w:ind w:left="0"/>
        <w:jc w:val="both"/>
      </w:pPr>
      <w:r>
        <w:rPr>
          <w:rFonts w:ascii="Times New Roman"/>
          <w:b w:val="false"/>
          <w:i w:val="false"/>
          <w:color w:val="000000"/>
          <w:sz w:val="28"/>
        </w:rPr>
        <w:t>
      своевременного обнаружения и устранения недостатков в деятельности услугополучателя - банка и его работников;</w:t>
      </w:r>
    </w:p>
    <w:bookmarkEnd w:id="571"/>
    <w:bookmarkStart w:name="z3436" w:id="572"/>
    <w:p>
      <w:pPr>
        <w:spacing w:after="0"/>
        <w:ind w:left="0"/>
        <w:jc w:val="both"/>
      </w:pPr>
      <w:r>
        <w:rPr>
          <w:rFonts w:ascii="Times New Roman"/>
          <w:b w:val="false"/>
          <w:i w:val="false"/>
          <w:color w:val="000000"/>
          <w:sz w:val="28"/>
        </w:rPr>
        <w:t>
      создания в услугополучателе - банке адекватных механизмов для решения непредвиденных или чрезвычайных ситуаций;</w:t>
      </w:r>
    </w:p>
    <w:bookmarkEnd w:id="572"/>
    <w:bookmarkStart w:name="z3437" w:id="573"/>
    <w:p>
      <w:pPr>
        <w:spacing w:after="0"/>
        <w:ind w:left="0"/>
        <w:jc w:val="both"/>
      </w:pPr>
      <w:r>
        <w:rPr>
          <w:rFonts w:ascii="Times New Roman"/>
          <w:b w:val="false"/>
          <w:i w:val="false"/>
          <w:color w:val="000000"/>
          <w:sz w:val="28"/>
        </w:rPr>
        <w:t xml:space="preserve">
      подробного описания мероприятий по финансовому оздоровлению </w:t>
      </w:r>
      <w:r>
        <w:br/>
      </w:r>
      <w:r>
        <w:rPr>
          <w:rFonts w:ascii="Times New Roman"/>
          <w:b w:val="false"/>
          <w:i w:val="false"/>
          <w:color w:val="000000"/>
          <w:sz w:val="28"/>
        </w:rPr>
        <w:t>услугополучателя-банка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банка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573"/>
    <w:bookmarkStart w:name="z3438" w:id="574"/>
    <w:p>
      <w:pPr>
        <w:spacing w:after="0"/>
        <w:ind w:left="0"/>
        <w:jc w:val="both"/>
      </w:pPr>
      <w:r>
        <w:rPr>
          <w:rFonts w:ascii="Times New Roman"/>
          <w:b w:val="false"/>
          <w:i w:val="false"/>
          <w:color w:val="000000"/>
          <w:sz w:val="28"/>
        </w:rPr>
        <w:t>
      календарных сроков выполнения мероприятий по финансовому оздоровлению услугополучателя - банка;</w:t>
      </w:r>
    </w:p>
    <w:bookmarkEnd w:id="574"/>
    <w:bookmarkStart w:name="z3439" w:id="575"/>
    <w:p>
      <w:pPr>
        <w:spacing w:after="0"/>
        <w:ind w:left="0"/>
        <w:jc w:val="both"/>
      </w:pPr>
      <w:r>
        <w:rPr>
          <w:rFonts w:ascii="Times New Roman"/>
          <w:b w:val="false"/>
          <w:i w:val="false"/>
          <w:color w:val="000000"/>
          <w:sz w:val="28"/>
        </w:rPr>
        <w:t xml:space="preserve">
      предполагаемого экономического эффекта оздоровительных мероприятий (динамика изменений пруденциальных нормативов, изменения размера собственного капитала услугополучателя - банка, изменения финансовых и иных показателей </w:t>
      </w:r>
      <w:r>
        <w:br/>
      </w:r>
      <w:r>
        <w:rPr>
          <w:rFonts w:ascii="Times New Roman"/>
          <w:b w:val="false"/>
          <w:i w:val="false"/>
          <w:color w:val="000000"/>
          <w:sz w:val="28"/>
        </w:rPr>
        <w:t>услугополучателя - банка).</w:t>
      </w:r>
    </w:p>
    <w:bookmarkEnd w:id="575"/>
    <w:bookmarkStart w:name="z3440" w:id="576"/>
    <w:p>
      <w:pPr>
        <w:spacing w:after="0"/>
        <w:ind w:left="0"/>
        <w:jc w:val="both"/>
      </w:pPr>
      <w:r>
        <w:rPr>
          <w:rFonts w:ascii="Times New Roman"/>
          <w:b w:val="false"/>
          <w:i w:val="false"/>
          <w:color w:val="000000"/>
          <w:sz w:val="28"/>
        </w:rPr>
        <w:t>
      Документы, указанные в части первой настоящего пункта, заверяются подписями должностных лиц услугополучателя - банка, обладающих правом подписи таких документов, и оттиском печати услугополучателя - банка (при наличии).</w:t>
      </w:r>
    </w:p>
    <w:bookmarkEnd w:id="576"/>
    <w:bookmarkStart w:name="z3441" w:id="577"/>
    <w:p>
      <w:pPr>
        <w:spacing w:after="0"/>
        <w:ind w:left="0"/>
        <w:jc w:val="both"/>
      </w:pPr>
      <w:r>
        <w:rPr>
          <w:rFonts w:ascii="Times New Roman"/>
          <w:b w:val="false"/>
          <w:i w:val="false"/>
          <w:color w:val="000000"/>
          <w:sz w:val="28"/>
        </w:rPr>
        <w:t>
      11. При наличии замечаний к представленным документам для добровольной реорганизации в форме конвертации услугополучателя - банка в исламский банк услугодатель направляет услугополучателю - банку письмо с указанием данных замечаний посредством почтовой, факсимильной связи и (или) электронной почты с указанием срока для их устранения.</w:t>
      </w:r>
    </w:p>
    <w:bookmarkEnd w:id="577"/>
    <w:bookmarkStart w:name="z3442" w:id="578"/>
    <w:p>
      <w:pPr>
        <w:spacing w:after="0"/>
        <w:ind w:left="0"/>
        <w:jc w:val="both"/>
      </w:pPr>
      <w:r>
        <w:rPr>
          <w:rFonts w:ascii="Times New Roman"/>
          <w:b w:val="false"/>
          <w:i w:val="false"/>
          <w:color w:val="000000"/>
          <w:sz w:val="28"/>
        </w:rPr>
        <w:t>
      В случае неустранения услугополучателем - банком замечаний услугодателя по представленным документам в установленный им срок услугодатель отказывает в выдаче разрешения на конвертацию услугополучателя - банка по основанию, предусмотренному подпунктом 5) пункта 13 настоящего стандарта государственной услуги.</w:t>
      </w:r>
    </w:p>
    <w:bookmarkEnd w:id="578"/>
    <w:bookmarkStart w:name="z3443" w:id="579"/>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579"/>
    <w:bookmarkStart w:name="z3444" w:id="58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580"/>
    <w:bookmarkStart w:name="z3445" w:id="581"/>
    <w:p>
      <w:pPr>
        <w:spacing w:after="0"/>
        <w:ind w:left="0"/>
        <w:jc w:val="both"/>
      </w:pPr>
      <w:r>
        <w:rPr>
          <w:rFonts w:ascii="Times New Roman"/>
          <w:b w:val="false"/>
          <w:i w:val="false"/>
          <w:color w:val="000000"/>
          <w:sz w:val="28"/>
        </w:rPr>
        <w:t xml:space="preserve">
      2) документы, указанные в подпунктах 2) и части второй (в виде электронных копий документов в формате PDF), 3) и 4) (в виде электронных документов) пункта 9, подпунктах 2), 3), 4) и 5) (в виде электронных копий документов в формате PDF) пункта 10 настоящего стандарта государственной услуги, которые прикрепляются к электронному запросу. </w:t>
      </w:r>
    </w:p>
    <w:bookmarkEnd w:id="581"/>
    <w:bookmarkStart w:name="z3446" w:id="582"/>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582"/>
    <w:bookmarkStart w:name="z3447" w:id="583"/>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583"/>
    <w:bookmarkStart w:name="z3448" w:id="584"/>
    <w:p>
      <w:pPr>
        <w:spacing w:after="0"/>
        <w:ind w:left="0"/>
        <w:jc w:val="both"/>
      </w:pPr>
      <w:r>
        <w:rPr>
          <w:rFonts w:ascii="Times New Roman"/>
          <w:b w:val="false"/>
          <w:i w:val="false"/>
          <w:color w:val="000000"/>
          <w:sz w:val="28"/>
        </w:rPr>
        <w:t xml:space="preserve">
      1) отсутствие соответствующих решений высших органов реорганизуемых услугополучателей; </w:t>
      </w:r>
    </w:p>
    <w:bookmarkEnd w:id="584"/>
    <w:bookmarkStart w:name="z3449" w:id="585"/>
    <w:p>
      <w:pPr>
        <w:spacing w:after="0"/>
        <w:ind w:left="0"/>
        <w:jc w:val="both"/>
      </w:pPr>
      <w:r>
        <w:rPr>
          <w:rFonts w:ascii="Times New Roman"/>
          <w:b w:val="false"/>
          <w:i w:val="false"/>
          <w:color w:val="000000"/>
          <w:sz w:val="28"/>
        </w:rPr>
        <w:t xml:space="preserve">
      2) нарушение в результате предполагаемой реорганизации интересов депозиторов; </w:t>
      </w:r>
    </w:p>
    <w:bookmarkEnd w:id="585"/>
    <w:bookmarkStart w:name="z3450" w:id="586"/>
    <w:p>
      <w:pPr>
        <w:spacing w:after="0"/>
        <w:ind w:left="0"/>
        <w:jc w:val="both"/>
      </w:pPr>
      <w:r>
        <w:rPr>
          <w:rFonts w:ascii="Times New Roman"/>
          <w:b w:val="false"/>
          <w:i w:val="false"/>
          <w:color w:val="000000"/>
          <w:sz w:val="28"/>
        </w:rPr>
        <w:t xml:space="preserve">
      3) нарушение в результате предполагаемой реорганизации пруденциальных нормативов и иных обязательных к соблюдению норм и лимитов; </w:t>
      </w:r>
    </w:p>
    <w:bookmarkEnd w:id="586"/>
    <w:bookmarkStart w:name="z3451" w:id="587"/>
    <w:p>
      <w:pPr>
        <w:spacing w:after="0"/>
        <w:ind w:left="0"/>
        <w:jc w:val="both"/>
      </w:pPr>
      <w:r>
        <w:rPr>
          <w:rFonts w:ascii="Times New Roman"/>
          <w:b w:val="false"/>
          <w:i w:val="false"/>
          <w:color w:val="000000"/>
          <w:sz w:val="28"/>
        </w:rPr>
        <w:t>
      4) нарушение в результате предполагаемой реорганизации требований законодательства Республики Казахстан в области защиты конкуренции.</w:t>
      </w:r>
    </w:p>
    <w:bookmarkEnd w:id="587"/>
    <w:bookmarkStart w:name="z3452" w:id="588"/>
    <w:p>
      <w:pPr>
        <w:spacing w:after="0"/>
        <w:ind w:left="0"/>
        <w:jc w:val="both"/>
      </w:pPr>
      <w:r>
        <w:rPr>
          <w:rFonts w:ascii="Times New Roman"/>
          <w:b w:val="false"/>
          <w:i w:val="false"/>
          <w:color w:val="000000"/>
          <w:sz w:val="28"/>
        </w:rPr>
        <w:t>
      5) неустранение замечаний услугодателя по представленным документам в установленный им срок;</w:t>
      </w:r>
    </w:p>
    <w:bookmarkEnd w:id="588"/>
    <w:bookmarkStart w:name="z3453" w:id="589"/>
    <w:p>
      <w:pPr>
        <w:spacing w:after="0"/>
        <w:ind w:left="0"/>
        <w:jc w:val="both"/>
      </w:pPr>
      <w:r>
        <w:rPr>
          <w:rFonts w:ascii="Times New Roman"/>
          <w:b w:val="false"/>
          <w:i w:val="false"/>
          <w:color w:val="000000"/>
          <w:sz w:val="28"/>
        </w:rPr>
        <w:t xml:space="preserve">
      6) несоответствие плана мероприятий по конвертации услугополучателя - банка в исламский банк требованиям, предусмотренным </w:t>
      </w:r>
      <w:r>
        <w:rPr>
          <w:rFonts w:ascii="Times New Roman"/>
          <w:b w:val="false"/>
          <w:i w:val="false"/>
          <w:color w:val="000000"/>
          <w:sz w:val="28"/>
        </w:rPr>
        <w:t>статьей 52-15</w:t>
      </w:r>
      <w:r>
        <w:rPr>
          <w:rFonts w:ascii="Times New Roman"/>
          <w:b w:val="false"/>
          <w:i w:val="false"/>
          <w:color w:val="000000"/>
          <w:sz w:val="28"/>
        </w:rPr>
        <w:t xml:space="preserve"> Закона; </w:t>
      </w:r>
    </w:p>
    <w:bookmarkEnd w:id="589"/>
    <w:bookmarkStart w:name="z3454" w:id="590"/>
    <w:p>
      <w:pPr>
        <w:spacing w:after="0"/>
        <w:ind w:left="0"/>
        <w:jc w:val="both"/>
      </w:pPr>
      <w:r>
        <w:rPr>
          <w:rFonts w:ascii="Times New Roman"/>
          <w:b w:val="false"/>
          <w:i w:val="false"/>
          <w:color w:val="000000"/>
          <w:sz w:val="28"/>
        </w:rPr>
        <w:t xml:space="preserve">
      7) несоответствие бизнес-плана требованиям, предусмотренным подпунктом </w:t>
      </w:r>
      <w:r>
        <w:br/>
      </w:r>
      <w:r>
        <w:rPr>
          <w:rFonts w:ascii="Times New Roman"/>
          <w:b w:val="false"/>
          <w:i w:val="false"/>
          <w:color w:val="000000"/>
          <w:sz w:val="28"/>
        </w:rPr>
        <w:t>5) пункта 10 настоящего стандарта государственной услуги;</w:t>
      </w:r>
    </w:p>
    <w:bookmarkEnd w:id="590"/>
    <w:bookmarkStart w:name="z3455" w:id="591"/>
    <w:p>
      <w:pPr>
        <w:spacing w:after="0"/>
        <w:ind w:left="0"/>
        <w:jc w:val="both"/>
      </w:pPr>
      <w:r>
        <w:rPr>
          <w:rFonts w:ascii="Times New Roman"/>
          <w:b w:val="false"/>
          <w:i w:val="false"/>
          <w:color w:val="000000"/>
          <w:sz w:val="28"/>
        </w:rPr>
        <w:t>
      8) финансовый прогноз последствий конвертации услугополучателя - банка в исламский банк предполагает ухудшение финансового состояния услугополучателя - банка вследствие конвертации услугополучателя - банка в исламский банк;</w:t>
      </w:r>
    </w:p>
    <w:bookmarkEnd w:id="591"/>
    <w:bookmarkStart w:name="z3456" w:id="592"/>
    <w:p>
      <w:pPr>
        <w:spacing w:after="0"/>
        <w:ind w:left="0"/>
        <w:jc w:val="both"/>
      </w:pPr>
      <w:r>
        <w:rPr>
          <w:rFonts w:ascii="Times New Roman"/>
          <w:b w:val="false"/>
          <w:i w:val="false"/>
          <w:color w:val="000000"/>
          <w:sz w:val="28"/>
        </w:rPr>
        <w:t>
      9) нарушение услугополучателем - банком и (или) банковским конгломератом пруденциальных нормативов и (или) других обязательных к соблюдению норм и лимитов и наличие санкций в отношении услугополучателя - банка в течение 3 (трех) последовательных календарных месяцев, предшествующих дате подачи заявления о выдаче разрешения на конвертацию услугополучателя - банка в исламский банк;</w:t>
      </w:r>
    </w:p>
    <w:bookmarkEnd w:id="592"/>
    <w:bookmarkStart w:name="z3457" w:id="593"/>
    <w:p>
      <w:pPr>
        <w:spacing w:after="0"/>
        <w:ind w:left="0"/>
        <w:jc w:val="both"/>
      </w:pPr>
      <w:r>
        <w:rPr>
          <w:rFonts w:ascii="Times New Roman"/>
          <w:b w:val="false"/>
          <w:i w:val="false"/>
          <w:color w:val="000000"/>
          <w:sz w:val="28"/>
        </w:rPr>
        <w:t>
      10) нарушение в результате предполагаемой конвертации услугополучателя - банка в исламский банк интересов депозиторов услугополучателя - банка.</w:t>
      </w:r>
    </w:p>
    <w:bookmarkEnd w:id="593"/>
    <w:bookmarkStart w:name="z3458" w:id="594"/>
    <w:p>
      <w:pPr>
        <w:spacing w:after="0"/>
        <w:ind w:left="0"/>
        <w:jc w:val="both"/>
      </w:pPr>
      <w:r>
        <w:rPr>
          <w:rFonts w:ascii="Times New Roman"/>
          <w:b w:val="false"/>
          <w:i w:val="false"/>
          <w:color w:val="000000"/>
          <w:sz w:val="28"/>
        </w:rPr>
        <w:t>
      Основания отказа в оказании государственной услуги, предусмотренные подпунктами 5), 6), 7), 8), 9) и 10) настоящего пункта применительны в случае добровольной реорганизации в форме конвертации банка в исламский банк.</w:t>
      </w:r>
    </w:p>
    <w:bookmarkEnd w:id="594"/>
    <w:bookmarkStart w:name="z3459" w:id="59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95"/>
    <w:bookmarkStart w:name="z3460" w:id="596"/>
    <w:p>
      <w:pPr>
        <w:spacing w:after="0"/>
        <w:ind w:left="0"/>
        <w:jc w:val="both"/>
      </w:pPr>
      <w:r>
        <w:rPr>
          <w:rFonts w:ascii="Times New Roman"/>
          <w:b w:val="false"/>
          <w:i w:val="false"/>
          <w:color w:val="000000"/>
          <w:sz w:val="28"/>
        </w:rPr>
        <w:t>
      14.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16 настоящего стандарта государственной услуги.</w:t>
      </w:r>
    </w:p>
    <w:bookmarkEnd w:id="596"/>
    <w:bookmarkStart w:name="z3461" w:id="59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597"/>
    <w:bookmarkStart w:name="z3462" w:id="598"/>
    <w:p>
      <w:pPr>
        <w:spacing w:after="0"/>
        <w:ind w:left="0"/>
        <w:jc w:val="both"/>
      </w:pPr>
      <w:r>
        <w:rPr>
          <w:rFonts w:ascii="Times New Roman"/>
          <w:b w:val="false"/>
          <w:i w:val="false"/>
          <w:color w:val="000000"/>
          <w:sz w:val="28"/>
        </w:rPr>
        <w:t>
      Обращение подписывается услугополучателем.</w:t>
      </w:r>
    </w:p>
    <w:bookmarkEnd w:id="598"/>
    <w:bookmarkStart w:name="z3463" w:id="59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599"/>
    <w:bookmarkStart w:name="z3464" w:id="60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600"/>
    <w:bookmarkStart w:name="z3465" w:id="60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601"/>
    <w:bookmarkStart w:name="z3466" w:id="60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02"/>
    <w:bookmarkStart w:name="z3467" w:id="60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03"/>
    <w:bookmarkStart w:name="z3468" w:id="6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604"/>
    <w:bookmarkStart w:name="z3469" w:id="605"/>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05"/>
    <w:bookmarkStart w:name="z3470" w:id="60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606"/>
    <w:bookmarkStart w:name="z3471" w:id="607"/>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607"/>
    <w:bookmarkStart w:name="z3472" w:id="608"/>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08"/>
    <w:bookmarkStart w:name="z3473" w:id="609"/>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rPr>
                <w:rFonts w:ascii="Times New Roman"/>
                <w:b w:val="false"/>
                <w:i w:val="false"/>
                <w:color w:val="000000"/>
                <w:sz w:val="20"/>
                <w:u w:val="single"/>
              </w:rPr>
              <w:t xml:space="preserve"> </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реорганизацию банка</w:t>
            </w:r>
            <w:r>
              <w:br/>
            </w:r>
            <w:r>
              <w:rPr>
                <w:rFonts w:ascii="Times New Roman"/>
                <w:b w:val="false"/>
                <w:i w:val="false"/>
                <w:color w:val="000000"/>
                <w:sz w:val="20"/>
              </w:rPr>
              <w:t>(банковского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6" w:id="610"/>
    <w:p>
      <w:pPr>
        <w:spacing w:after="0"/>
        <w:ind w:left="0"/>
        <w:jc w:val="both"/>
      </w:pPr>
      <w:r>
        <w:rPr>
          <w:rFonts w:ascii="Times New Roman"/>
          <w:b w:val="false"/>
          <w:i w:val="false"/>
          <w:color w:val="000000"/>
          <w:sz w:val="28"/>
        </w:rPr>
        <w:t>
             № _________________</w:t>
      </w:r>
      <w:r>
        <w:br/>
      </w:r>
      <w:r>
        <w:rPr>
          <w:rFonts w:ascii="Times New Roman"/>
          <w:b w:val="false"/>
          <w:i w:val="false"/>
          <w:color w:val="000000"/>
          <w:sz w:val="28"/>
        </w:rPr>
        <w:t xml:space="preserve">       дата _______________</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3478" w:id="611"/>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о даче разрешения на добровольную реорганизацию (слияние, присоединение,</w:t>
      </w:r>
      <w:r>
        <w:br/>
      </w:r>
      <w:r>
        <w:rPr>
          <w:rFonts w:ascii="Times New Roman"/>
          <w:b w:val="false"/>
          <w:i w:val="false"/>
          <w:color w:val="000000"/>
          <w:sz w:val="28"/>
        </w:rPr>
        <w:t xml:space="preserve">             разделение, выделение, преобразование) банка (банковского холдинга)</w:t>
      </w:r>
    </w:p>
    <w:bookmarkEnd w:id="611"/>
    <w:bookmarkStart w:name="z3479" w:id="61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 __от "____" _____года,_________________________________________________________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реорганизацию услугополучателя посредством</w:t>
      </w:r>
      <w:r>
        <w:br/>
      </w:r>
      <w:r>
        <w:rPr>
          <w:rFonts w:ascii="Times New Roman"/>
          <w:b w:val="false"/>
          <w:i w:val="false"/>
          <w:color w:val="000000"/>
          <w:sz w:val="28"/>
        </w:rPr>
        <w:t>(слияния, присоединения, разделения, выделения, преобразования) (нужное подчеркнуть) 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(юридического(их) лица (лиц), образующегося(-ихся) в результате реорганизации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сведений,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Уполномоченное лицо от акционеров услугополучателя - банка (фамилия, имя,</w:t>
      </w:r>
      <w:r>
        <w:br/>
      </w:r>
      <w:r>
        <w:rPr>
          <w:rFonts w:ascii="Times New Roman"/>
          <w:b w:val="false"/>
          <w:i w:val="false"/>
          <w:color w:val="000000"/>
          <w:sz w:val="28"/>
        </w:rPr>
        <w:t>отчество (при его наличии), ссылка на документ, являющийся основанием получения</w:t>
      </w:r>
      <w:r>
        <w:br/>
      </w:r>
      <w:r>
        <w:rPr>
          <w:rFonts w:ascii="Times New Roman"/>
          <w:b w:val="false"/>
          <w:i w:val="false"/>
          <w:color w:val="000000"/>
          <w:sz w:val="28"/>
        </w:rPr>
        <w:t>названных полномочий) 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12"/>
    <w:bookmarkStart w:name="z3480" w:id="613"/>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(при наличии)</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rPr>
                <w:rFonts w:ascii="Times New Roman"/>
                <w:b w:val="false"/>
                <w:i w:val="false"/>
                <w:color w:val="000000"/>
                <w:sz w:val="20"/>
                <w:u w:val="single"/>
              </w:rPr>
              <w:t xml:space="preserve"> </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реорганизацию банка</w:t>
            </w:r>
            <w:r>
              <w:br/>
            </w:r>
            <w:r>
              <w:rPr>
                <w:rFonts w:ascii="Times New Roman"/>
                <w:b w:val="false"/>
                <w:i w:val="false"/>
                <w:color w:val="000000"/>
                <w:sz w:val="20"/>
              </w:rPr>
              <w:t>(банковского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3" w:id="614"/>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       дата_______________</w:t>
      </w:r>
    </w:p>
    <w:bookmarkEnd w:id="614"/>
    <w:bookmarkStart w:name="z3484" w:id="615"/>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(первый руководитель услугодателя)</w:t>
      </w:r>
    </w:p>
    <w:bookmarkEnd w:id="615"/>
    <w:bookmarkStart w:name="z3485" w:id="61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разрешения на добровольную реорганизацию банка в форме</w:t>
      </w:r>
      <w:r>
        <w:br/>
      </w:r>
      <w:r>
        <w:rPr>
          <w:rFonts w:ascii="Times New Roman"/>
          <w:b w:val="false"/>
          <w:i w:val="false"/>
          <w:color w:val="000000"/>
          <w:sz w:val="28"/>
        </w:rPr>
        <w:t xml:space="preserve">                               конвертации в исламский банк</w:t>
      </w:r>
    </w:p>
    <w:bookmarkEnd w:id="616"/>
    <w:bookmarkStart w:name="z3486" w:id="61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№_______________ от "____"_____года,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проведение добровольной реорганизации услугополучателяв</w:t>
      </w:r>
      <w:r>
        <w:br/>
      </w:r>
      <w:r>
        <w:rPr>
          <w:rFonts w:ascii="Times New Roman"/>
          <w:b w:val="false"/>
          <w:i w:val="false"/>
          <w:color w:val="000000"/>
          <w:sz w:val="28"/>
        </w:rPr>
        <w:t>форме конвертации в исламский банк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исламского банка, образующегося в результате конвертации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Услугополучатель - банк полностью подтверждает достоверность прилагаемых к</w:t>
      </w:r>
      <w:r>
        <w:br/>
      </w:r>
      <w:r>
        <w:rPr>
          <w:rFonts w:ascii="Times New Roman"/>
          <w:b w:val="false"/>
          <w:i w:val="false"/>
          <w:color w:val="000000"/>
          <w:sz w:val="28"/>
        </w:rPr>
        <w:t>заявлению документов и сведений,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заявления.</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Уполномоченное лицо от акционеров услугополучателя - банка (фамилия, имя,</w:t>
      </w:r>
      <w:r>
        <w:br/>
      </w:r>
      <w:r>
        <w:rPr>
          <w:rFonts w:ascii="Times New Roman"/>
          <w:b w:val="false"/>
          <w:i w:val="false"/>
          <w:color w:val="000000"/>
          <w:sz w:val="28"/>
        </w:rPr>
        <w:t>отчество (при его наличии), ссылка на документ, являющийся основанием получения</w:t>
      </w:r>
      <w:r>
        <w:br/>
      </w:r>
      <w:r>
        <w:rPr>
          <w:rFonts w:ascii="Times New Roman"/>
          <w:b w:val="false"/>
          <w:i w:val="false"/>
          <w:color w:val="000000"/>
          <w:sz w:val="28"/>
        </w:rPr>
        <w:t>названных полномочий)___________________________________________________________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17"/>
    <w:bookmarkStart w:name="z3487" w:id="618"/>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подпись</w:t>
      </w:r>
    </w:p>
    <w:bookmarkEnd w:id="618"/>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30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4" w:id="619"/>
    <w:p>
      <w:pPr>
        <w:spacing w:after="0"/>
        <w:ind w:left="0"/>
        <w:jc w:val="left"/>
      </w:pPr>
      <w:r>
        <w:rPr>
          <w:rFonts w:ascii="Times New Roman"/>
          <w:b/>
          <w:i w:val="false"/>
          <w:color w:val="000000"/>
        </w:rPr>
        <w:t xml:space="preserve"> Стандарт государственной услуги</w:t>
      </w:r>
    </w:p>
    <w:bookmarkEnd w:id="619"/>
    <w:bookmarkStart w:name="z3493" w:id="620"/>
    <w:p>
      <w:pPr>
        <w:spacing w:after="0"/>
        <w:ind w:left="0"/>
        <w:jc w:val="left"/>
      </w:pPr>
      <w:r>
        <w:rPr>
          <w:rFonts w:ascii="Times New Roman"/>
          <w:b/>
          <w:i w:val="false"/>
          <w:color w:val="000000"/>
        </w:rPr>
        <w:t xml:space="preserve"> "Выдача лицензии на осуществление актуарной деятельности"</w:t>
      </w:r>
    </w:p>
    <w:bookmarkEnd w:id="620"/>
    <w:bookmarkStart w:name="z3494" w:id="621"/>
    <w:p>
      <w:pPr>
        <w:spacing w:after="0"/>
        <w:ind w:left="0"/>
        <w:jc w:val="left"/>
      </w:pPr>
      <w:r>
        <w:rPr>
          <w:rFonts w:ascii="Times New Roman"/>
          <w:b/>
          <w:i w:val="false"/>
          <w:color w:val="000000"/>
        </w:rPr>
        <w:t xml:space="preserve"> Глава 1. Общие положения</w:t>
      </w:r>
    </w:p>
    <w:bookmarkEnd w:id="621"/>
    <w:bookmarkStart w:name="z3495" w:id="622"/>
    <w:p>
      <w:pPr>
        <w:spacing w:after="0"/>
        <w:ind w:left="0"/>
        <w:jc w:val="both"/>
      </w:pPr>
      <w:r>
        <w:rPr>
          <w:rFonts w:ascii="Times New Roman"/>
          <w:b w:val="false"/>
          <w:i w:val="false"/>
          <w:color w:val="000000"/>
          <w:sz w:val="28"/>
        </w:rPr>
        <w:t>
      1. Государственная услуга "Выдача лицензии на осуществление актуарной деятельности" (далее – государственная услуга).</w:t>
      </w:r>
    </w:p>
    <w:bookmarkEnd w:id="622"/>
    <w:bookmarkStart w:name="z3496" w:id="62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623"/>
    <w:bookmarkStart w:name="z3497" w:id="62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лицам (далее – услугополучатель).</w:t>
      </w:r>
    </w:p>
    <w:bookmarkEnd w:id="624"/>
    <w:bookmarkStart w:name="z3498" w:id="62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625"/>
    <w:bookmarkStart w:name="z3499" w:id="626"/>
    <w:p>
      <w:pPr>
        <w:spacing w:after="0"/>
        <w:ind w:left="0"/>
        <w:jc w:val="both"/>
      </w:pPr>
      <w:r>
        <w:rPr>
          <w:rFonts w:ascii="Times New Roman"/>
          <w:b w:val="false"/>
          <w:i w:val="false"/>
          <w:color w:val="000000"/>
          <w:sz w:val="28"/>
        </w:rPr>
        <w:t>
      1) канцелярию услугодателя;</w:t>
      </w:r>
    </w:p>
    <w:bookmarkEnd w:id="626"/>
    <w:bookmarkStart w:name="z3500" w:id="62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627"/>
    <w:bookmarkStart w:name="z3501" w:id="628"/>
    <w:p>
      <w:pPr>
        <w:spacing w:after="0"/>
        <w:ind w:left="0"/>
        <w:jc w:val="left"/>
      </w:pPr>
      <w:r>
        <w:rPr>
          <w:rFonts w:ascii="Times New Roman"/>
          <w:b/>
          <w:i w:val="false"/>
          <w:color w:val="000000"/>
        </w:rPr>
        <w:t xml:space="preserve"> Глава 2. Порядок оказания государственной услуги</w:t>
      </w:r>
    </w:p>
    <w:bookmarkEnd w:id="628"/>
    <w:bookmarkStart w:name="z3502" w:id="629"/>
    <w:p>
      <w:pPr>
        <w:spacing w:after="0"/>
        <w:ind w:left="0"/>
        <w:jc w:val="both"/>
      </w:pPr>
      <w:r>
        <w:rPr>
          <w:rFonts w:ascii="Times New Roman"/>
          <w:b w:val="false"/>
          <w:i w:val="false"/>
          <w:color w:val="000000"/>
          <w:sz w:val="28"/>
        </w:rPr>
        <w:t xml:space="preserve">
      4. Сроки оказания государственной услуги: </w:t>
      </w:r>
    </w:p>
    <w:bookmarkEnd w:id="629"/>
    <w:bookmarkStart w:name="z3503" w:id="63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630"/>
    <w:bookmarkStart w:name="z280" w:id="631"/>
    <w:p>
      <w:pPr>
        <w:spacing w:after="0"/>
        <w:ind w:left="0"/>
        <w:jc w:val="both"/>
      </w:pPr>
      <w:r>
        <w:rPr>
          <w:rFonts w:ascii="Times New Roman"/>
          <w:b w:val="false"/>
          <w:i w:val="false"/>
          <w:color w:val="000000"/>
          <w:sz w:val="28"/>
        </w:rPr>
        <w:t>
      при выдаче лицензии - в течение 1 (одного) месяца;</w:t>
      </w:r>
    </w:p>
    <w:bookmarkEnd w:id="631"/>
    <w:bookmarkStart w:name="z281" w:id="632"/>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632"/>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3507" w:id="63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633"/>
    <w:bookmarkStart w:name="z3508" w:id="634"/>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63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10" w:id="635"/>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635"/>
    <w:bookmarkStart w:name="z3511" w:id="636"/>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13 и 14 настоящего стандарта государственной услуги.</w:t>
      </w:r>
    </w:p>
    <w:bookmarkEnd w:id="636"/>
    <w:bookmarkStart w:name="z3512" w:id="6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637"/>
    <w:bookmarkStart w:name="z3513" w:id="63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638"/>
    <w:bookmarkStart w:name="z3514" w:id="639"/>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639"/>
    <w:bookmarkStart w:name="z285" w:id="640"/>
    <w:p>
      <w:pPr>
        <w:spacing w:after="0"/>
        <w:ind w:left="0"/>
        <w:jc w:val="both"/>
      </w:pPr>
      <w:r>
        <w:rPr>
          <w:rFonts w:ascii="Times New Roman"/>
          <w:b w:val="false"/>
          <w:i w:val="false"/>
          <w:color w:val="000000"/>
          <w:sz w:val="28"/>
        </w:rPr>
        <w:t>
      1) лицензионный сбор за выдачу лицензии на право занятия данным видом деятельности составляет 10 (десять) месячных расчетных показателей;</w:t>
      </w:r>
    </w:p>
    <w:bookmarkEnd w:id="640"/>
    <w:bookmarkStart w:name="z286" w:id="641"/>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641"/>
    <w:bookmarkStart w:name="z287" w:id="642"/>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w:t>
      </w:r>
    </w:p>
    <w:bookmarkEnd w:id="642"/>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20" w:id="643"/>
    <w:p>
      <w:pPr>
        <w:spacing w:after="0"/>
        <w:ind w:left="0"/>
        <w:jc w:val="both"/>
      </w:pPr>
      <w:r>
        <w:rPr>
          <w:rFonts w:ascii="Times New Roman"/>
          <w:b w:val="false"/>
          <w:i w:val="false"/>
          <w:color w:val="000000"/>
          <w:sz w:val="28"/>
        </w:rPr>
        <w:t>
      8. График работы:</w:t>
      </w:r>
    </w:p>
    <w:bookmarkEnd w:id="643"/>
    <w:bookmarkStart w:name="z3521" w:id="64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64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3523" w:id="64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645"/>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25" w:id="64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646"/>
    <w:bookmarkStart w:name="z294" w:id="647"/>
    <w:p>
      <w:pPr>
        <w:spacing w:after="0"/>
        <w:ind w:left="0"/>
        <w:jc w:val="both"/>
      </w:pPr>
      <w:r>
        <w:rPr>
          <w:rFonts w:ascii="Times New Roman"/>
          <w:b w:val="false"/>
          <w:i w:val="false"/>
          <w:color w:val="000000"/>
          <w:sz w:val="28"/>
        </w:rPr>
        <w:t xml:space="preserve">
      1) заявление о выдаче лицензии на осуществление актуарной деятельности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647"/>
    <w:bookmarkStart w:name="z295" w:id="6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сведения</w:t>
      </w:r>
      <w:r>
        <w:rPr>
          <w:rFonts w:ascii="Times New Roman"/>
          <w:b w:val="false"/>
          <w:i w:val="false"/>
          <w:color w:val="000000"/>
          <w:sz w:val="28"/>
        </w:rPr>
        <w:t xml:space="preserve"> об услугополучателе на получение лицензии на осуществление актуарной деятельности по форме согласно приложению 2 к настоящему стандарту государственной услуги;</w:t>
      </w:r>
    </w:p>
    <w:bookmarkEnd w:id="648"/>
    <w:bookmarkStart w:name="z296" w:id="649"/>
    <w:p>
      <w:pPr>
        <w:spacing w:after="0"/>
        <w:ind w:left="0"/>
        <w:jc w:val="both"/>
      </w:pPr>
      <w:r>
        <w:rPr>
          <w:rFonts w:ascii="Times New Roman"/>
          <w:b w:val="false"/>
          <w:i w:val="false"/>
          <w:color w:val="000000"/>
          <w:sz w:val="28"/>
        </w:rPr>
        <w:t>
      3) копия диплома о высшем образовании (нотариально засвидетельствованная в случае непредставления оригиналов для сверки);</w:t>
      </w:r>
    </w:p>
    <w:bookmarkEnd w:id="649"/>
    <w:bookmarkStart w:name="z297" w:id="650"/>
    <w:p>
      <w:pPr>
        <w:spacing w:after="0"/>
        <w:ind w:left="0"/>
        <w:jc w:val="both"/>
      </w:pPr>
      <w:r>
        <w:rPr>
          <w:rFonts w:ascii="Times New Roman"/>
          <w:b w:val="false"/>
          <w:i w:val="false"/>
          <w:color w:val="000000"/>
          <w:sz w:val="28"/>
        </w:rPr>
        <w:t>
      4) копия документа, подтверждающего уплату лицензионного сбора, за исключением оплаты через платежный шлюз "электронного правительства";</w:t>
      </w:r>
    </w:p>
    <w:bookmarkEnd w:id="650"/>
    <w:bookmarkStart w:name="z298" w:id="651"/>
    <w:p>
      <w:pPr>
        <w:spacing w:after="0"/>
        <w:ind w:left="0"/>
        <w:jc w:val="both"/>
      </w:pPr>
      <w:r>
        <w:rPr>
          <w:rFonts w:ascii="Times New Roman"/>
          <w:b w:val="false"/>
          <w:i w:val="false"/>
          <w:color w:val="000000"/>
          <w:sz w:val="28"/>
        </w:rPr>
        <w:t xml:space="preserve">
      5) копии документов, свидетельствующих о том, что услугополучатель на получение лицензии прошел обучение и успешно сдал соответствующие экзамены по Минимальной обязательной программе обучения актуариев, утвержденной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 зарегистрированному в Реестре государственной регистрации нормативных правовых актов под № 17618 (далее – постановление № 191), и (или) копию диплома магистра, соответствующего требованиям, указанным в Сведениях о заявителе на получение лицензии на осуществление актуарной деятельности по форме, утвержденной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 191;</w:t>
      </w:r>
    </w:p>
    <w:bookmarkEnd w:id="651"/>
    <w:bookmarkStart w:name="z299" w:id="652"/>
    <w:p>
      <w:pPr>
        <w:spacing w:after="0"/>
        <w:ind w:left="0"/>
        <w:jc w:val="both"/>
      </w:pPr>
      <w:r>
        <w:rPr>
          <w:rFonts w:ascii="Times New Roman"/>
          <w:b w:val="false"/>
          <w:i w:val="false"/>
          <w:color w:val="000000"/>
          <w:sz w:val="28"/>
        </w:rPr>
        <w:t xml:space="preserve">
      6)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согласно Перечню и требованиям к международным ассоциациям актуариев, утвержденным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 191;</w:t>
      </w:r>
    </w:p>
    <w:bookmarkEnd w:id="652"/>
    <w:bookmarkStart w:name="z300" w:id="653"/>
    <w:p>
      <w:pPr>
        <w:spacing w:after="0"/>
        <w:ind w:left="0"/>
        <w:jc w:val="both"/>
      </w:pPr>
      <w:r>
        <w:rPr>
          <w:rFonts w:ascii="Times New Roman"/>
          <w:b w:val="false"/>
          <w:i w:val="false"/>
          <w:color w:val="000000"/>
          <w:sz w:val="28"/>
        </w:rPr>
        <w:t xml:space="preserve">
      7) копии документов, свидетельствующих о том, что заявитель на получение лицензии сдал международные экзамены, соответствующие требованиям Минимальной обязательной программы обучения актуариев, утвержденной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 191 (при наличии);</w:t>
      </w:r>
    </w:p>
    <w:bookmarkEnd w:id="653"/>
    <w:bookmarkStart w:name="z301" w:id="654"/>
    <w:p>
      <w:pPr>
        <w:spacing w:after="0"/>
        <w:ind w:left="0"/>
        <w:jc w:val="both"/>
      </w:pPr>
      <w:r>
        <w:rPr>
          <w:rFonts w:ascii="Times New Roman"/>
          <w:b w:val="false"/>
          <w:i w:val="false"/>
          <w:color w:val="000000"/>
          <w:sz w:val="28"/>
        </w:rPr>
        <w:t xml:space="preserve">
      8) копия документа, подтверждающего наличие опыта работы, соответствующего требованиям, указанным в Сведениях о заявителе на получение лицензии на осуществление актуарной деятельности по форме, утвержденной согласно </w:t>
      </w:r>
      <w:r>
        <w:rPr>
          <w:rFonts w:ascii="Times New Roman"/>
          <w:b w:val="false"/>
          <w:i w:val="false"/>
          <w:color w:val="000000"/>
          <w:sz w:val="28"/>
        </w:rPr>
        <w:t>приложению 9</w:t>
      </w:r>
      <w:r>
        <w:rPr>
          <w:rFonts w:ascii="Times New Roman"/>
          <w:b w:val="false"/>
          <w:i w:val="false"/>
          <w:color w:val="000000"/>
          <w:sz w:val="28"/>
        </w:rPr>
        <w:t xml:space="preserve"> к постановлению № 191.</w:t>
      </w:r>
    </w:p>
    <w:bookmarkEnd w:id="654"/>
    <w:p>
      <w:pPr>
        <w:spacing w:after="0"/>
        <w:ind w:left="0"/>
        <w:jc w:val="both"/>
      </w:pPr>
      <w:r>
        <w:rPr>
          <w:rFonts w:ascii="Times New Roman"/>
          <w:b w:val="false"/>
          <w:i w:val="false"/>
          <w:color w:val="000000"/>
          <w:sz w:val="28"/>
        </w:rPr>
        <w:t xml:space="preserve">
      Лицензия на осуществление актуарной деятельности на страховом рынке выдается при соблюдении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40 Закона Республики Казахстан от 18 декабря 2000 года "О страховой деятельности" (далее – Закон).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33" w:id="655"/>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655"/>
    <w:bookmarkStart w:name="z3534" w:id="656"/>
    <w:p>
      <w:pPr>
        <w:spacing w:after="0"/>
        <w:ind w:left="0"/>
        <w:jc w:val="both"/>
      </w:pPr>
      <w:r>
        <w:rPr>
          <w:rFonts w:ascii="Times New Roman"/>
          <w:b w:val="false"/>
          <w:i w:val="false"/>
          <w:color w:val="000000"/>
          <w:sz w:val="28"/>
        </w:rPr>
        <w:t>
      1) заявление в произвольной форме;</w:t>
      </w:r>
    </w:p>
    <w:bookmarkEnd w:id="656"/>
    <w:bookmarkStart w:name="z3535" w:id="657"/>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657"/>
    <w:bookmarkStart w:name="z3536" w:id="658"/>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для переоформления лицензии:</w:t>
      </w:r>
    </w:p>
    <w:bookmarkEnd w:id="658"/>
    <w:bookmarkStart w:name="z3537" w:id="659"/>
    <w:p>
      <w:pPr>
        <w:spacing w:after="0"/>
        <w:ind w:left="0"/>
        <w:jc w:val="both"/>
      </w:pPr>
      <w:r>
        <w:rPr>
          <w:rFonts w:ascii="Times New Roman"/>
          <w:b w:val="false"/>
          <w:i w:val="false"/>
          <w:color w:val="000000"/>
          <w:sz w:val="28"/>
        </w:rPr>
        <w:t>
      1) заявление в произвольной форме;</w:t>
      </w:r>
    </w:p>
    <w:bookmarkEnd w:id="659"/>
    <w:bookmarkStart w:name="z3538" w:id="660"/>
    <w:p>
      <w:pPr>
        <w:spacing w:after="0"/>
        <w:ind w:left="0"/>
        <w:jc w:val="both"/>
      </w:pPr>
      <w:r>
        <w:rPr>
          <w:rFonts w:ascii="Times New Roman"/>
          <w:b w:val="false"/>
          <w:i w:val="false"/>
          <w:color w:val="000000"/>
          <w:sz w:val="28"/>
        </w:rPr>
        <w:t xml:space="preserve">
      2) копию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 </w:t>
      </w:r>
    </w:p>
    <w:bookmarkEnd w:id="660"/>
    <w:bookmarkStart w:name="z3539" w:id="661"/>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40" w:id="662"/>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662"/>
    <w:bookmarkStart w:name="z307" w:id="663"/>
    <w:p>
      <w:pPr>
        <w:spacing w:after="0"/>
        <w:ind w:left="0"/>
        <w:jc w:val="both"/>
      </w:pPr>
      <w:r>
        <w:rPr>
          <w:rFonts w:ascii="Times New Roman"/>
          <w:b w:val="false"/>
          <w:i w:val="false"/>
          <w:color w:val="000000"/>
          <w:sz w:val="28"/>
        </w:rPr>
        <w:t>
      для получения лицензии:</w:t>
      </w:r>
    </w:p>
    <w:bookmarkEnd w:id="663"/>
    <w:bookmarkStart w:name="z308" w:id="66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664"/>
    <w:bookmarkStart w:name="z309" w:id="665"/>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665"/>
    <w:bookmarkStart w:name="z310" w:id="666"/>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(в виде электронной формы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 виде электронных копий документов) пункта 9 настоящего стандарта государственной услуги, которые прикрепляются к электронному запросу.</w:t>
      </w:r>
    </w:p>
    <w:bookmarkEnd w:id="666"/>
    <w:bookmarkStart w:name="z311" w:id="667"/>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667"/>
    <w:bookmarkStart w:name="z312" w:id="66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668"/>
    <w:bookmarkStart w:name="z313" w:id="669"/>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669"/>
    <w:bookmarkStart w:name="z314" w:id="670"/>
    <w:p>
      <w:pPr>
        <w:spacing w:after="0"/>
        <w:ind w:left="0"/>
        <w:jc w:val="both"/>
      </w:pPr>
      <w:r>
        <w:rPr>
          <w:rFonts w:ascii="Times New Roman"/>
          <w:b w:val="false"/>
          <w:i w:val="false"/>
          <w:color w:val="000000"/>
          <w:sz w:val="28"/>
        </w:rPr>
        <w:t>
      Для переоформления лицензии:</w:t>
      </w:r>
    </w:p>
    <w:bookmarkEnd w:id="670"/>
    <w:bookmarkStart w:name="z315" w:id="67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671"/>
    <w:bookmarkStart w:name="z316" w:id="672"/>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672"/>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96" w:id="673"/>
    <w:p>
      <w:pPr>
        <w:spacing w:after="0"/>
        <w:ind w:left="0"/>
        <w:jc w:val="both"/>
      </w:pPr>
      <w:r>
        <w:rPr>
          <w:rFonts w:ascii="Times New Roman"/>
          <w:b w:val="false"/>
          <w:i w:val="false"/>
          <w:color w:val="000000"/>
          <w:sz w:val="28"/>
        </w:rPr>
        <w:t>
      12-1. Сведения документов, удостоверяющих личность, о лицензии услугодатель получает из соответствующих государственных информационных систем через шлюз "электронного правительства".</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12-1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53" w:id="674"/>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674"/>
    <w:bookmarkStart w:name="z322" w:id="675"/>
    <w:p>
      <w:pPr>
        <w:spacing w:after="0"/>
        <w:ind w:left="0"/>
        <w:jc w:val="both"/>
      </w:pPr>
      <w:r>
        <w:rPr>
          <w:rFonts w:ascii="Times New Roman"/>
          <w:b w:val="false"/>
          <w:i w:val="false"/>
          <w:color w:val="000000"/>
          <w:sz w:val="28"/>
        </w:rPr>
        <w:t>
      1) несоответствие представленных документов требованиям законодательства Республики Казахстан о страховании и страховой деятельности;</w:t>
      </w:r>
    </w:p>
    <w:bookmarkEnd w:id="675"/>
    <w:bookmarkStart w:name="z323" w:id="676"/>
    <w:p>
      <w:pPr>
        <w:spacing w:after="0"/>
        <w:ind w:left="0"/>
        <w:jc w:val="both"/>
      </w:pPr>
      <w:r>
        <w:rPr>
          <w:rFonts w:ascii="Times New Roman"/>
          <w:b w:val="false"/>
          <w:i w:val="false"/>
          <w:color w:val="000000"/>
          <w:sz w:val="28"/>
        </w:rPr>
        <w:t xml:space="preserve">
      2) наличие данных о лишении лицензии по основаниям, предусмотренным подпунктами 2), 3) и 4) пункта 1 </w:t>
      </w:r>
      <w:r>
        <w:rPr>
          <w:rFonts w:ascii="Times New Roman"/>
          <w:b w:val="false"/>
          <w:i w:val="false"/>
          <w:color w:val="000000"/>
          <w:sz w:val="28"/>
        </w:rPr>
        <w:t>статьи 60</w:t>
      </w:r>
      <w:r>
        <w:rPr>
          <w:rFonts w:ascii="Times New Roman"/>
          <w:b w:val="false"/>
          <w:i w:val="false"/>
          <w:color w:val="000000"/>
          <w:sz w:val="28"/>
        </w:rPr>
        <w:t xml:space="preserve"> Закона;</w:t>
      </w:r>
    </w:p>
    <w:bookmarkEnd w:id="676"/>
    <w:p>
      <w:pPr>
        <w:spacing w:after="0"/>
        <w:ind w:left="0"/>
        <w:jc w:val="both"/>
      </w:pPr>
      <w:r>
        <w:rPr>
          <w:rFonts w:ascii="Times New Roman"/>
          <w:b w:val="false"/>
          <w:i w:val="false"/>
          <w:color w:val="000000"/>
          <w:sz w:val="28"/>
        </w:rPr>
        <w:t>
      3) отрицательный результат тестирования, проведенного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63" w:id="677"/>
    <w:p>
      <w:pPr>
        <w:spacing w:after="0"/>
        <w:ind w:left="0"/>
        <w:jc w:val="both"/>
      </w:pPr>
      <w:r>
        <w:rPr>
          <w:rFonts w:ascii="Times New Roman"/>
          <w:b w:val="false"/>
          <w:i w:val="false"/>
          <w:color w:val="000000"/>
          <w:sz w:val="28"/>
        </w:rPr>
        <w:t xml:space="preserve">
      14. Услугодатель отказывает в переоформлении лицензии в случае ненадлежащего оформления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государственной услуги.</w:t>
      </w:r>
    </w:p>
    <w:bookmarkEnd w:id="677"/>
    <w:bookmarkStart w:name="z3564" w:id="6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678"/>
    <w:bookmarkStart w:name="z3565" w:id="679"/>
    <w:p>
      <w:pPr>
        <w:spacing w:after="0"/>
        <w:ind w:left="0"/>
        <w:jc w:val="both"/>
      </w:pPr>
      <w:r>
        <w:rPr>
          <w:rFonts w:ascii="Times New Roman"/>
          <w:b w:val="false"/>
          <w:i w:val="false"/>
          <w:color w:val="000000"/>
          <w:sz w:val="28"/>
        </w:rPr>
        <w:t>
      15.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17 настоящего стандарта государственной услуги.</w:t>
      </w:r>
    </w:p>
    <w:bookmarkEnd w:id="679"/>
    <w:bookmarkStart w:name="z3566" w:id="680"/>
    <w:p>
      <w:pPr>
        <w:spacing w:after="0"/>
        <w:ind w:left="0"/>
        <w:jc w:val="both"/>
      </w:pPr>
      <w:r>
        <w:rPr>
          <w:rFonts w:ascii="Times New Roman"/>
          <w:b w:val="false"/>
          <w:i w:val="false"/>
          <w:color w:val="000000"/>
          <w:sz w:val="28"/>
        </w:rPr>
        <w:t xml:space="preserve">
      В жалобе физического лица указываются его фамилия, имя, а также по желанию отчество (при его наличии), почтовый адрес. </w:t>
      </w:r>
    </w:p>
    <w:bookmarkEnd w:id="680"/>
    <w:bookmarkStart w:name="z3567" w:id="681"/>
    <w:p>
      <w:pPr>
        <w:spacing w:after="0"/>
        <w:ind w:left="0"/>
        <w:jc w:val="both"/>
      </w:pPr>
      <w:r>
        <w:rPr>
          <w:rFonts w:ascii="Times New Roman"/>
          <w:b w:val="false"/>
          <w:i w:val="false"/>
          <w:color w:val="000000"/>
          <w:sz w:val="28"/>
        </w:rPr>
        <w:t>
      Обращение подписывается услугополучателем.</w:t>
      </w:r>
    </w:p>
    <w:bookmarkEnd w:id="681"/>
    <w:bookmarkStart w:name="z3568" w:id="68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82"/>
    <w:bookmarkStart w:name="z3569" w:id="683"/>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683"/>
    <w:bookmarkStart w:name="z3570" w:id="68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684"/>
    <w:bookmarkStart w:name="z3571" w:id="68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85"/>
    <w:bookmarkStart w:name="z3572" w:id="68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86"/>
    <w:bookmarkStart w:name="z3573" w:id="6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687"/>
    <w:bookmarkStart w:name="z3574" w:id="688"/>
    <w:p>
      <w:pPr>
        <w:spacing w:after="0"/>
        <w:ind w:left="0"/>
        <w:jc w:val="both"/>
      </w:pPr>
      <w:r>
        <w:rPr>
          <w:rFonts w:ascii="Times New Roman"/>
          <w:b w:val="false"/>
          <w:i w:val="false"/>
          <w:color w:val="000000"/>
          <w:sz w:val="28"/>
        </w:rPr>
        <w:t>
      16.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88"/>
    <w:bookmarkStart w:name="z3575" w:id="68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689"/>
    <w:bookmarkStart w:name="z3576" w:id="690"/>
    <w:p>
      <w:pPr>
        <w:spacing w:after="0"/>
        <w:ind w:left="0"/>
        <w:jc w:val="both"/>
      </w:pPr>
      <w:r>
        <w:rPr>
          <w:rFonts w:ascii="Times New Roman"/>
          <w:b w:val="false"/>
          <w:i w:val="false"/>
          <w:color w:val="000000"/>
          <w:sz w:val="28"/>
        </w:rPr>
        <w:t>
      17.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690"/>
    <w:bookmarkStart w:name="z3577" w:id="691"/>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91"/>
    <w:bookmarkStart w:name="z3578" w:id="692"/>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597" w:id="693"/>
    <w:p>
      <w:pPr>
        <w:spacing w:after="0"/>
        <w:ind w:left="0"/>
        <w:jc w:val="left"/>
      </w:pPr>
      <w:r>
        <w:rPr>
          <w:rFonts w:ascii="Times New Roman"/>
          <w:b/>
          <w:i w:val="false"/>
          <w:color w:val="000000"/>
        </w:rPr>
        <w:t xml:space="preserve"> Заявление о выдаче лицензии на осуществление актуарной деятельности</w:t>
      </w:r>
    </w:p>
    <w:bookmarkEnd w:id="693"/>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(фамилия, имя, отчество (при его наличии) и индивидуальный</w:t>
      </w:r>
      <w:r>
        <w:br/>
      </w:r>
      <w:r>
        <w:rPr>
          <w:rFonts w:ascii="Times New Roman"/>
          <w:b w:val="false"/>
          <w:i w:val="false"/>
          <w:color w:val="000000"/>
          <w:sz w:val="28"/>
        </w:rPr>
        <w:t xml:space="preserve">             идентификационный номер услугополучателя)</w:t>
      </w:r>
      <w:r>
        <w:br/>
      </w:r>
      <w:r>
        <w:rPr>
          <w:rFonts w:ascii="Times New Roman"/>
          <w:b w:val="false"/>
          <w:i w:val="false"/>
          <w:color w:val="000000"/>
          <w:sz w:val="28"/>
        </w:rPr>
        <w:t xml:space="preserve">       Прошу выдать лицензию на осуществление актуарной деятельности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 оказания государственной услуги "Выдача лицензии на осуществление актуарной деятельности".</w:t>
      </w:r>
      <w:r>
        <w:br/>
      </w:r>
      <w:r>
        <w:rPr>
          <w:rFonts w:ascii="Times New Roman"/>
          <w:b w:val="false"/>
          <w:i w:val="false"/>
          <w:color w:val="000000"/>
          <w:sz w:val="28"/>
        </w:rPr>
        <w:t xml:space="preserve">       Предоставляю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год рождения_________________________________________________;</w:t>
      </w:r>
      <w:r>
        <w:br/>
      </w:r>
      <w:r>
        <w:rPr>
          <w:rFonts w:ascii="Times New Roman"/>
          <w:b w:val="false"/>
          <w:i w:val="false"/>
          <w:color w:val="000000"/>
          <w:sz w:val="28"/>
        </w:rPr>
        <w:t xml:space="preserve">       2) данные документа, удостоверяющего личность 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(серия, номер, дата выдачи, наименование органа, выдавшего документ)</w:t>
      </w:r>
      <w:r>
        <w:br/>
      </w:r>
      <w:r>
        <w:rPr>
          <w:rFonts w:ascii="Times New Roman"/>
          <w:b w:val="false"/>
          <w:i w:val="false"/>
          <w:color w:val="000000"/>
          <w:sz w:val="28"/>
        </w:rPr>
        <w:t xml:space="preserve">       3) образование 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(год окончания, специальность, наименование учебного заведения)</w:t>
      </w:r>
      <w:r>
        <w:br/>
      </w:r>
      <w:r>
        <w:rPr>
          <w:rFonts w:ascii="Times New Roman"/>
          <w:b w:val="false"/>
          <w:i w:val="false"/>
          <w:color w:val="000000"/>
          <w:sz w:val="28"/>
        </w:rPr>
        <w:t xml:space="preserve">       4) место проживания ____________________________________________;</w:t>
      </w:r>
      <w:r>
        <w:br/>
      </w:r>
      <w:r>
        <w:rPr>
          <w:rFonts w:ascii="Times New Roman"/>
          <w:b w:val="false"/>
          <w:i w:val="false"/>
          <w:color w:val="000000"/>
          <w:sz w:val="28"/>
        </w:rPr>
        <w:t xml:space="preserve">       5) место работы, должность 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6) номера телефонов (код города, рабочий и домашний) ______________.</w:t>
      </w:r>
      <w:r>
        <w:br/>
      </w:r>
      <w:r>
        <w:rPr>
          <w:rFonts w:ascii="Times New Roman"/>
          <w:b w:val="false"/>
          <w:i w:val="false"/>
          <w:color w:val="000000"/>
          <w:sz w:val="28"/>
        </w:rPr>
        <w:t xml:space="preserve">       Прилагаемые документы _________________________________________.</w:t>
      </w:r>
      <w:r>
        <w:br/>
      </w:r>
      <w:r>
        <w:rPr>
          <w:rFonts w:ascii="Times New Roman"/>
          <w:b w:val="false"/>
          <w:i w:val="false"/>
          <w:color w:val="000000"/>
          <w:sz w:val="28"/>
        </w:rPr>
        <w:t xml:space="preserve">       Услугополучатель полностью подтверждает достоверность прилагаемых к заявлению документов (информации).</w:t>
      </w:r>
      <w:r>
        <w:br/>
      </w:r>
      <w:r>
        <w:rPr>
          <w:rFonts w:ascii="Times New Roman"/>
          <w:b w:val="false"/>
          <w:i w:val="false"/>
          <w:color w:val="000000"/>
          <w:sz w:val="28"/>
        </w:rPr>
        <w:t>_______________             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"___" 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213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22400"/>
                          </a:xfrm>
                          <a:prstGeom prst="rect">
                            <a:avLst/>
                          </a:prstGeom>
                        </pic:spPr>
                      </pic:pic>
                    </a:graphicData>
                  </a:graphic>
                </wp:inline>
              </w:drawing>
            </w:r>
          </w:p>
        </w:tc>
      </w:tr>
    </w:tbl>
    <w:bookmarkStart w:name="z2045" w:id="694"/>
    <w:p>
      <w:pPr>
        <w:spacing w:after="0"/>
        <w:ind w:left="0"/>
        <w:jc w:val="left"/>
      </w:pPr>
      <w:r>
        <w:rPr>
          <w:rFonts w:ascii="Times New Roman"/>
          <w:b/>
          <w:i w:val="false"/>
          <w:color w:val="000000"/>
        </w:rPr>
        <w:t xml:space="preserve"> Сведения о заявителе на получение лицензии на осуществление актуарной деятельности</w:t>
      </w:r>
    </w:p>
    <w:bookmarkEnd w:id="694"/>
    <w:bookmarkStart w:name="z2046" w:id="695"/>
    <w:p>
      <w:pPr>
        <w:spacing w:after="0"/>
        <w:ind w:left="0"/>
        <w:jc w:val="both"/>
      </w:pPr>
      <w:r>
        <w:rPr>
          <w:rFonts w:ascii="Times New Roman"/>
          <w:b w:val="false"/>
          <w:i w:val="false"/>
          <w:color w:val="000000"/>
          <w:sz w:val="28"/>
        </w:rPr>
        <w:t>
      1. Общие сведения:</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1231"/>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696"/>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(в полном соответствии с документом, удостоверяющим личность, в случае изменения фамилии, имени, отчества (при его наличии), указать, когда и по какой причине они были изменены)</w:t>
            </w:r>
          </w:p>
          <w:bookmarkEnd w:id="696"/>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номера телефонов</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697"/>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подробный адрес, номера служебного, домашнего, контактного телефонов, включая код населенного пункта)</w:t>
            </w:r>
          </w:p>
          <w:bookmarkEnd w:id="697"/>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реквизиты документа, удостоверяющего личность</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9" w:id="698"/>
    <w:p>
      <w:pPr>
        <w:spacing w:after="0"/>
        <w:ind w:left="0"/>
        <w:jc w:val="both"/>
      </w:pPr>
      <w:r>
        <w:rPr>
          <w:rFonts w:ascii="Times New Roman"/>
          <w:b w:val="false"/>
          <w:i w:val="false"/>
          <w:color w:val="000000"/>
          <w:sz w:val="28"/>
        </w:rPr>
        <w:t>
      2. Сведения о близких родственниках, свойственниках, работающих в страховых (перестраховочных) организациях или аффилированных с ними организациях:</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4833"/>
        <w:gridCol w:w="1544"/>
        <w:gridCol w:w="2404"/>
        <w:gridCol w:w="1975"/>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родства или свойства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0" w:id="699"/>
    <w:p>
      <w:pPr>
        <w:spacing w:after="0"/>
        <w:ind w:left="0"/>
        <w:jc w:val="both"/>
      </w:pPr>
      <w:r>
        <w:rPr>
          <w:rFonts w:ascii="Times New Roman"/>
          <w:b w:val="false"/>
          <w:i w:val="false"/>
          <w:color w:val="000000"/>
          <w:sz w:val="28"/>
        </w:rPr>
        <w:t>
      3. Прямое или косвенное участие в уставном капитале юридических лиц:</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Вашего участия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1" w:id="700"/>
    <w:p>
      <w:pPr>
        <w:spacing w:after="0"/>
        <w:ind w:left="0"/>
        <w:jc w:val="both"/>
      </w:pPr>
      <w:r>
        <w:rPr>
          <w:rFonts w:ascii="Times New Roman"/>
          <w:b w:val="false"/>
          <w:i w:val="false"/>
          <w:color w:val="000000"/>
          <w:sz w:val="28"/>
        </w:rPr>
        <w:t>
      4. Профессиональные данные:</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161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701"/>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факультета или отделения, период обучения, присвоенную квалификацию, реквизиты (дату, номер) диплома об образовании) В целях </w:t>
            </w:r>
            <w:r>
              <w:rPr>
                <w:rFonts w:ascii="Times New Roman"/>
                <w:b w:val="false"/>
                <w:i w:val="false"/>
                <w:color w:val="000000"/>
                <w:sz w:val="20"/>
              </w:rPr>
              <w:t>подпункта 6)</w:t>
            </w:r>
            <w:r>
              <w:rPr>
                <w:rFonts w:ascii="Times New Roman"/>
                <w:b w:val="false"/>
                <w:i w:val="false"/>
                <w:color w:val="000000"/>
                <w:sz w:val="20"/>
              </w:rPr>
              <w:t xml:space="preserve"> пункта 2 статьи 40 Закона Республики Казахстан от 18 декабря 2000 года "О страховой деятельности" (далее – Закон) дипломом магистра признается диплом магистра делового администрирования по специализации "Актуарий" или диплом магистра экономики и бизнеса по специальности "Финансы" по специализации "Актуарий" с рейтингом не менее восьмидесяти процентов по каждому курсу, относящемуся к Минимальной обязательной программе обучения актуариев, утвержденной согласно приложению 1 к </w:t>
            </w:r>
            <w:r>
              <w:rPr>
                <w:rFonts w:ascii="Times New Roman"/>
                <w:b w:val="false"/>
                <w:i w:val="false"/>
                <w:color w:val="000000"/>
                <w:sz w:val="20"/>
              </w:rPr>
              <w:t>постановлению</w:t>
            </w:r>
            <w:r>
              <w:rPr>
                <w:rFonts w:ascii="Times New Roman"/>
                <w:b w:val="false"/>
                <w:i w:val="false"/>
                <w:color w:val="000000"/>
                <w:sz w:val="20"/>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 зарегистрированному в Реестре государственной регистрации нормативных правовых актов под № 17618 (далее – постановление № 191).</w:t>
            </w:r>
          </w:p>
          <w:bookmarkEnd w:id="701"/>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квалификационных экзаменов актуария</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02"/>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дату сдачи квалификационного экзамена и реквизиты документа, подтверждающего сдачу квалификационного экзамена)</w:t>
            </w:r>
          </w:p>
          <w:bookmarkEnd w:id="702"/>
          <w:p>
            <w:pPr>
              <w:spacing w:after="20"/>
              <w:ind w:left="20"/>
              <w:jc w:val="both"/>
            </w:pPr>
            <w:r>
              <w:rPr>
                <w:rFonts w:ascii="Times New Roman"/>
                <w:b w:val="false"/>
                <w:i w:val="false"/>
                <w:color w:val="000000"/>
                <w:sz w:val="20"/>
              </w:rPr>
              <w:t xml:space="preserve">
В целях подпункта 8) </w:t>
            </w:r>
            <w:r>
              <w:rPr>
                <w:rFonts w:ascii="Times New Roman"/>
                <w:b w:val="false"/>
                <w:i w:val="false"/>
                <w:color w:val="000000"/>
                <w:sz w:val="20"/>
              </w:rPr>
              <w:t>пункта 2</w:t>
            </w:r>
            <w:r>
              <w:rPr>
                <w:rFonts w:ascii="Times New Roman"/>
                <w:b w:val="false"/>
                <w:i w:val="false"/>
                <w:color w:val="000000"/>
                <w:sz w:val="20"/>
              </w:rPr>
              <w:t xml:space="preserve"> статьи 40 Закона международными экзаменами признаются экзамены, которые покрывают минимальные перечни разделов, включенные в содержание курсов Минимальной обязательной программе обучения актуариев, утверженной согласно приложению 1 к постановлению № 191.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03"/>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наименование и место нахождения учебного заведения, период обучения, реквизиты диплома об образовании, сертификата, свидетельства)</w:t>
            </w:r>
          </w:p>
          <w:bookmarkEnd w:id="703"/>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сфере финансовых услуг, в том числе в области, в которой намерен работать</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количество лет работы в финансовых организациях, занятие должности аудитора, бухгалтера по видам деятельности)</w:t>
            </w:r>
            <w:r>
              <w:br/>
            </w:r>
            <w:r>
              <w:rPr>
                <w:rFonts w:ascii="Times New Roman"/>
                <w:b w:val="false"/>
                <w:i w:val="false"/>
                <w:color w:val="000000"/>
                <w:sz w:val="20"/>
              </w:rPr>
              <w:t>
В целях подпункта 9) пункта 2 статьи 40 Закона заявителю необходимо на дату подачи заявления иметь опыт работы не менее одного года в области проведения актуарных исследований и (или) актуарных расчетов в финансовых организациях, в уполномоченном органе по регулированию, контролю и надзору финансового рынка и финансовых организаций.</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достижения</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информацию, например, название научных публикаций, участие в научных разработках, разработках законопроектов)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Членство в профессиональных организациях</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(указать информацию, например, общество актуариев, Палата аудиторов)</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имеющая отношение к данному вопросу</w:t>
            </w:r>
          </w:p>
        </w:tc>
        <w:tc>
          <w:tcPr>
            <w:tcW w:w="1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r>
              <w:br/>
            </w:r>
            <w:r>
              <w:rPr>
                <w:rFonts w:ascii="Times New Roman"/>
                <w:b w:val="false"/>
                <w:i w:val="false"/>
                <w:color w:val="000000"/>
                <w:sz w:val="20"/>
              </w:rPr>
              <w:t>________________________________________________________</w:t>
            </w:r>
            <w:r>
              <w:br/>
            </w:r>
            <w:r>
              <w:rPr>
                <w:rFonts w:ascii="Times New Roman"/>
                <w:b w:val="false"/>
                <w:i w:val="false"/>
                <w:color w:val="000000"/>
                <w:sz w:val="20"/>
              </w:rPr>
              <w:t>(указывается информация, характеризующая профессиональную компетентность услугополучателя)</w:t>
            </w:r>
          </w:p>
        </w:tc>
      </w:tr>
    </w:tbl>
    <w:p>
      <w:pPr>
        <w:spacing w:after="0"/>
        <w:ind w:left="0"/>
        <w:jc w:val="both"/>
      </w:pPr>
      <w:r>
        <w:rPr>
          <w:rFonts w:ascii="Times New Roman"/>
          <w:b w:val="false"/>
          <w:i w:val="false"/>
          <w:color w:val="000000"/>
          <w:sz w:val="28"/>
        </w:rPr>
        <w:t>
      5.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54"/>
        <w:gridCol w:w="759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Я,______________________________________________________________________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подтверждаю, что настоящая информация была тщательно мною проверена и является достоверной и полной и признаю, что наличие недостоверных сведений, представленных мною, является основанием для приостановления действия лицензии на осуществление актуарной деятельности.</w:t>
      </w:r>
      <w:r>
        <w:br/>
      </w:r>
      <w:r>
        <w:rPr>
          <w:rFonts w:ascii="Times New Roman"/>
          <w:b w:val="false"/>
          <w:i w:val="false"/>
          <w:color w:val="000000"/>
          <w:sz w:val="28"/>
        </w:rPr>
        <w:t>______________________________</w:t>
      </w:r>
      <w:r>
        <w:br/>
      </w:r>
      <w:r>
        <w:rPr>
          <w:rFonts w:ascii="Times New Roman"/>
          <w:b w:val="false"/>
          <w:i w:val="false"/>
          <w:color w:val="000000"/>
          <w:sz w:val="28"/>
        </w:rPr>
        <w:t xml:space="preserve">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bl>
    <w:bookmarkStart w:name="z3620" w:id="704"/>
    <w:p>
      <w:pPr>
        <w:spacing w:after="0"/>
        <w:ind w:left="0"/>
        <w:jc w:val="both"/>
      </w:pPr>
      <w:r>
        <w:rPr>
          <w:rFonts w:ascii="Times New Roman"/>
          <w:b w:val="false"/>
          <w:i w:val="false"/>
          <w:color w:val="000000"/>
          <w:sz w:val="28"/>
        </w:rPr>
        <w:t>
                         Минимальная обязательная программа обучения актуариев</w:t>
      </w:r>
    </w:p>
    <w:bookmarkEnd w:id="704"/>
    <w:bookmarkStart w:name="z3621" w:id="705"/>
    <w:p>
      <w:pPr>
        <w:spacing w:after="0"/>
        <w:ind w:left="0"/>
        <w:jc w:val="both"/>
      </w:pPr>
      <w:r>
        <w:rPr>
          <w:rFonts w:ascii="Times New Roman"/>
          <w:b w:val="false"/>
          <w:i w:val="false"/>
          <w:color w:val="000000"/>
          <w:sz w:val="28"/>
        </w:rPr>
        <w:t>
             Минимальная программа обучения актуариев состоит из шести курсов, по каждому из</w:t>
      </w:r>
      <w:r>
        <w:br/>
      </w:r>
      <w:r>
        <w:rPr>
          <w:rFonts w:ascii="Times New Roman"/>
          <w:b w:val="false"/>
          <w:i w:val="false"/>
          <w:color w:val="000000"/>
          <w:sz w:val="28"/>
        </w:rPr>
        <w:t>которых проводится отдельный экзамен.</w:t>
      </w:r>
      <w:r>
        <w:br/>
      </w:r>
      <w:r>
        <w:rPr>
          <w:rFonts w:ascii="Times New Roman"/>
          <w:b w:val="false"/>
          <w:i w:val="false"/>
          <w:color w:val="000000"/>
          <w:sz w:val="28"/>
        </w:rPr>
        <w:t xml:space="preserve">       Первые два курса являются базовыми и обязательны с 1 июня 2001 года, а</w:t>
      </w:r>
      <w:r>
        <w:br/>
      </w:r>
      <w:r>
        <w:rPr>
          <w:rFonts w:ascii="Times New Roman"/>
          <w:b w:val="false"/>
          <w:i w:val="false"/>
          <w:color w:val="000000"/>
          <w:sz w:val="28"/>
        </w:rPr>
        <w:t>последующие четыре - специальными и обязательны: третий и четвертый курсы - с 1 января</w:t>
      </w:r>
      <w:r>
        <w:br/>
      </w:r>
      <w:r>
        <w:rPr>
          <w:rFonts w:ascii="Times New Roman"/>
          <w:b w:val="false"/>
          <w:i w:val="false"/>
          <w:color w:val="000000"/>
          <w:sz w:val="28"/>
        </w:rPr>
        <w:t>2004 года, пятый и шестой - с 1 января 2012 года.</w:t>
      </w:r>
      <w:r>
        <w:br/>
      </w:r>
      <w:r>
        <w:rPr>
          <w:rFonts w:ascii="Times New Roman"/>
          <w:b w:val="false"/>
          <w:i w:val="false"/>
          <w:color w:val="000000"/>
          <w:sz w:val="28"/>
        </w:rPr>
        <w:t xml:space="preserve">       Темы курсов и включенные в содержание курсов минимальные перечни разделов</w:t>
      </w:r>
      <w:r>
        <w:br/>
      </w:r>
      <w:r>
        <w:rPr>
          <w:rFonts w:ascii="Times New Roman"/>
          <w:b w:val="false"/>
          <w:i w:val="false"/>
          <w:color w:val="000000"/>
          <w:sz w:val="28"/>
        </w:rPr>
        <w:t>включают в себя следующее.</w:t>
      </w:r>
      <w:r>
        <w:br/>
      </w:r>
      <w:r>
        <w:rPr>
          <w:rFonts w:ascii="Times New Roman"/>
          <w:b w:val="false"/>
          <w:i w:val="false"/>
          <w:color w:val="000000"/>
          <w:sz w:val="28"/>
        </w:rPr>
        <w:t xml:space="preserve">       Курс 1. Теория процентных ставок и случайных процессов в страховании жизни:</w:t>
      </w:r>
      <w:r>
        <w:br/>
      </w:r>
      <w:r>
        <w:rPr>
          <w:rFonts w:ascii="Times New Roman"/>
          <w:b w:val="false"/>
          <w:i w:val="false"/>
          <w:color w:val="000000"/>
          <w:sz w:val="28"/>
        </w:rPr>
        <w:t xml:space="preserve">       1) основы простых и сложных процентов;</w:t>
      </w:r>
      <w:r>
        <w:br/>
      </w:r>
      <w:r>
        <w:rPr>
          <w:rFonts w:ascii="Times New Roman"/>
          <w:b w:val="false"/>
          <w:i w:val="false"/>
          <w:color w:val="000000"/>
          <w:sz w:val="28"/>
        </w:rPr>
        <w:t xml:space="preserve">       2) принципы построения аннуитетов;</w:t>
      </w:r>
      <w:r>
        <w:br/>
      </w:r>
      <w:r>
        <w:rPr>
          <w:rFonts w:ascii="Times New Roman"/>
          <w:b w:val="false"/>
          <w:i w:val="false"/>
          <w:color w:val="000000"/>
          <w:sz w:val="28"/>
        </w:rPr>
        <w:t xml:space="preserve">       3) займы и графики их погашений;</w:t>
      </w:r>
      <w:r>
        <w:br/>
      </w:r>
      <w:r>
        <w:rPr>
          <w:rFonts w:ascii="Times New Roman"/>
          <w:b w:val="false"/>
          <w:i w:val="false"/>
          <w:color w:val="000000"/>
          <w:sz w:val="28"/>
        </w:rPr>
        <w:t xml:space="preserve">       4) долговые ценные бумаги;</w:t>
      </w:r>
      <w:r>
        <w:br/>
      </w:r>
      <w:r>
        <w:rPr>
          <w:rFonts w:ascii="Times New Roman"/>
          <w:b w:val="false"/>
          <w:i w:val="false"/>
          <w:color w:val="000000"/>
          <w:sz w:val="28"/>
        </w:rPr>
        <w:t xml:space="preserve">       5) таблицы продолжительности жизни;</w:t>
      </w:r>
      <w:r>
        <w:br/>
      </w:r>
      <w:r>
        <w:rPr>
          <w:rFonts w:ascii="Times New Roman"/>
          <w:b w:val="false"/>
          <w:i w:val="false"/>
          <w:color w:val="000000"/>
          <w:sz w:val="28"/>
        </w:rPr>
        <w:t xml:space="preserve">       6) аннуитеты по страхованию жизни;</w:t>
      </w:r>
      <w:r>
        <w:br/>
      </w:r>
      <w:r>
        <w:rPr>
          <w:rFonts w:ascii="Times New Roman"/>
          <w:b w:val="false"/>
          <w:i w:val="false"/>
          <w:color w:val="000000"/>
          <w:sz w:val="28"/>
        </w:rPr>
        <w:t xml:space="preserve">       7) теория страхования жизни нескольких лиц;</w:t>
      </w:r>
      <w:r>
        <w:br/>
      </w:r>
      <w:r>
        <w:rPr>
          <w:rFonts w:ascii="Times New Roman"/>
          <w:b w:val="false"/>
          <w:i w:val="false"/>
          <w:color w:val="000000"/>
          <w:sz w:val="28"/>
        </w:rPr>
        <w:t xml:space="preserve">       8) пенсии.</w:t>
      </w:r>
      <w:r>
        <w:br/>
      </w:r>
      <w:r>
        <w:rPr>
          <w:rFonts w:ascii="Times New Roman"/>
          <w:b w:val="false"/>
          <w:i w:val="false"/>
          <w:color w:val="000000"/>
          <w:sz w:val="28"/>
        </w:rPr>
        <w:t xml:space="preserve">       Курс 2. Актуарные принципы и их приложения:</w:t>
      </w:r>
      <w:r>
        <w:br/>
      </w:r>
      <w:r>
        <w:rPr>
          <w:rFonts w:ascii="Times New Roman"/>
          <w:b w:val="false"/>
          <w:i w:val="false"/>
          <w:color w:val="000000"/>
          <w:sz w:val="28"/>
        </w:rPr>
        <w:t xml:space="preserve">       1) страхование жизни и здоровья одного человека;</w:t>
      </w:r>
      <w:r>
        <w:br/>
      </w:r>
      <w:r>
        <w:rPr>
          <w:rFonts w:ascii="Times New Roman"/>
          <w:b w:val="false"/>
          <w:i w:val="false"/>
          <w:color w:val="000000"/>
          <w:sz w:val="28"/>
        </w:rPr>
        <w:t xml:space="preserve">       2) групповое страхование жизни и здоровья;</w:t>
      </w:r>
      <w:r>
        <w:br/>
      </w:r>
      <w:r>
        <w:rPr>
          <w:rFonts w:ascii="Times New Roman"/>
          <w:b w:val="false"/>
          <w:i w:val="false"/>
          <w:color w:val="000000"/>
          <w:sz w:val="28"/>
        </w:rPr>
        <w:t xml:space="preserve">       3) страхование инвалидности;</w:t>
      </w:r>
      <w:r>
        <w:br/>
      </w:r>
      <w:r>
        <w:rPr>
          <w:rFonts w:ascii="Times New Roman"/>
          <w:b w:val="false"/>
          <w:i w:val="false"/>
          <w:color w:val="000000"/>
          <w:sz w:val="28"/>
        </w:rPr>
        <w:t xml:space="preserve">       4) общее страхование;</w:t>
      </w:r>
      <w:r>
        <w:br/>
      </w:r>
      <w:r>
        <w:rPr>
          <w:rFonts w:ascii="Times New Roman"/>
          <w:b w:val="false"/>
          <w:i w:val="false"/>
          <w:color w:val="000000"/>
          <w:sz w:val="28"/>
        </w:rPr>
        <w:t xml:space="preserve">       5) перестрахование;</w:t>
      </w:r>
      <w:r>
        <w:br/>
      </w:r>
      <w:r>
        <w:rPr>
          <w:rFonts w:ascii="Times New Roman"/>
          <w:b w:val="false"/>
          <w:i w:val="false"/>
          <w:color w:val="000000"/>
          <w:sz w:val="28"/>
        </w:rPr>
        <w:t xml:space="preserve">       6) пенсия;</w:t>
      </w:r>
      <w:r>
        <w:br/>
      </w:r>
      <w:r>
        <w:rPr>
          <w:rFonts w:ascii="Times New Roman"/>
          <w:b w:val="false"/>
          <w:i w:val="false"/>
          <w:color w:val="000000"/>
          <w:sz w:val="28"/>
        </w:rPr>
        <w:t xml:space="preserve">       7) социальное страхование;</w:t>
      </w:r>
      <w:r>
        <w:br/>
      </w:r>
      <w:r>
        <w:rPr>
          <w:rFonts w:ascii="Times New Roman"/>
          <w:b w:val="false"/>
          <w:i w:val="false"/>
          <w:color w:val="000000"/>
          <w:sz w:val="28"/>
        </w:rPr>
        <w:t xml:space="preserve">       8) инвестиции.</w:t>
      </w:r>
      <w:r>
        <w:br/>
      </w:r>
      <w:r>
        <w:rPr>
          <w:rFonts w:ascii="Times New Roman"/>
          <w:b w:val="false"/>
          <w:i w:val="false"/>
          <w:color w:val="000000"/>
          <w:sz w:val="28"/>
        </w:rPr>
        <w:t xml:space="preserve">       Курс 3. Общее страхование и перестрахование:</w:t>
      </w:r>
      <w:r>
        <w:br/>
      </w:r>
      <w:r>
        <w:rPr>
          <w:rFonts w:ascii="Times New Roman"/>
          <w:b w:val="false"/>
          <w:i w:val="false"/>
          <w:color w:val="000000"/>
          <w:sz w:val="28"/>
        </w:rPr>
        <w:t xml:space="preserve">       1) принципы общего страхования;</w:t>
      </w:r>
      <w:r>
        <w:br/>
      </w:r>
      <w:r>
        <w:rPr>
          <w:rFonts w:ascii="Times New Roman"/>
          <w:b w:val="false"/>
          <w:i w:val="false"/>
          <w:color w:val="000000"/>
          <w:sz w:val="28"/>
        </w:rPr>
        <w:t xml:space="preserve">       2) создание страховых продуктов;</w:t>
      </w:r>
      <w:r>
        <w:br/>
      </w:r>
      <w:r>
        <w:rPr>
          <w:rFonts w:ascii="Times New Roman"/>
          <w:b w:val="false"/>
          <w:i w:val="false"/>
          <w:color w:val="000000"/>
          <w:sz w:val="28"/>
        </w:rPr>
        <w:t xml:space="preserve">       3) андеррайтинг;</w:t>
      </w:r>
      <w:r>
        <w:br/>
      </w:r>
      <w:r>
        <w:rPr>
          <w:rFonts w:ascii="Times New Roman"/>
          <w:b w:val="false"/>
          <w:i w:val="false"/>
          <w:color w:val="000000"/>
          <w:sz w:val="28"/>
        </w:rPr>
        <w:t xml:space="preserve">       4) ценообразование в страховании;</w:t>
      </w:r>
      <w:r>
        <w:br/>
      </w:r>
      <w:r>
        <w:rPr>
          <w:rFonts w:ascii="Times New Roman"/>
          <w:b w:val="false"/>
          <w:i w:val="false"/>
          <w:color w:val="000000"/>
          <w:sz w:val="28"/>
        </w:rPr>
        <w:t xml:space="preserve">       5) страховые резервы;</w:t>
      </w:r>
      <w:r>
        <w:br/>
      </w:r>
      <w:r>
        <w:rPr>
          <w:rFonts w:ascii="Times New Roman"/>
          <w:b w:val="false"/>
          <w:i w:val="false"/>
          <w:color w:val="000000"/>
          <w:sz w:val="28"/>
        </w:rPr>
        <w:t xml:space="preserve">       6) функции выгоды;</w:t>
      </w:r>
      <w:r>
        <w:br/>
      </w:r>
      <w:r>
        <w:rPr>
          <w:rFonts w:ascii="Times New Roman"/>
          <w:b w:val="false"/>
          <w:i w:val="false"/>
          <w:color w:val="000000"/>
          <w:sz w:val="28"/>
        </w:rPr>
        <w:t xml:space="preserve">       7) теория достоверности;</w:t>
      </w:r>
      <w:r>
        <w:br/>
      </w:r>
      <w:r>
        <w:rPr>
          <w:rFonts w:ascii="Times New Roman"/>
          <w:b w:val="false"/>
          <w:i w:val="false"/>
          <w:color w:val="000000"/>
          <w:sz w:val="28"/>
        </w:rPr>
        <w:t xml:space="preserve">       8) перестрахование и ее виды;</w:t>
      </w:r>
      <w:r>
        <w:br/>
      </w:r>
      <w:r>
        <w:rPr>
          <w:rFonts w:ascii="Times New Roman"/>
          <w:b w:val="false"/>
          <w:i w:val="false"/>
          <w:color w:val="000000"/>
          <w:sz w:val="28"/>
        </w:rPr>
        <w:t xml:space="preserve">       Курс 4. Страхование жизни и здоровья:</w:t>
      </w:r>
      <w:r>
        <w:br/>
      </w:r>
      <w:r>
        <w:rPr>
          <w:rFonts w:ascii="Times New Roman"/>
          <w:b w:val="false"/>
          <w:i w:val="false"/>
          <w:color w:val="000000"/>
          <w:sz w:val="28"/>
        </w:rPr>
        <w:t xml:space="preserve">       1) страхование жизни одного человека;</w:t>
      </w:r>
      <w:r>
        <w:br/>
      </w:r>
      <w:r>
        <w:rPr>
          <w:rFonts w:ascii="Times New Roman"/>
          <w:b w:val="false"/>
          <w:i w:val="false"/>
          <w:color w:val="000000"/>
          <w:sz w:val="28"/>
        </w:rPr>
        <w:t xml:space="preserve">       2) создание страховых продуктов и андеррайтинг;</w:t>
      </w:r>
      <w:r>
        <w:br/>
      </w:r>
      <w:r>
        <w:rPr>
          <w:rFonts w:ascii="Times New Roman"/>
          <w:b w:val="false"/>
          <w:i w:val="false"/>
          <w:color w:val="000000"/>
          <w:sz w:val="28"/>
        </w:rPr>
        <w:t xml:space="preserve">       3) ценообразование: различные методы расчета страховых премий;</w:t>
      </w:r>
      <w:r>
        <w:br/>
      </w:r>
      <w:r>
        <w:rPr>
          <w:rFonts w:ascii="Times New Roman"/>
          <w:b w:val="false"/>
          <w:i w:val="false"/>
          <w:color w:val="000000"/>
          <w:sz w:val="28"/>
        </w:rPr>
        <w:t xml:space="preserve">       4) методы формирования страховых резервов;</w:t>
      </w:r>
      <w:r>
        <w:br/>
      </w:r>
      <w:r>
        <w:rPr>
          <w:rFonts w:ascii="Times New Roman"/>
          <w:b w:val="false"/>
          <w:i w:val="false"/>
          <w:color w:val="000000"/>
          <w:sz w:val="28"/>
        </w:rPr>
        <w:t xml:space="preserve">       5) медицинское страхование;</w:t>
      </w:r>
      <w:r>
        <w:br/>
      </w:r>
      <w:r>
        <w:rPr>
          <w:rFonts w:ascii="Times New Roman"/>
          <w:b w:val="false"/>
          <w:i w:val="false"/>
          <w:color w:val="000000"/>
          <w:sz w:val="28"/>
        </w:rPr>
        <w:t xml:space="preserve">       6) ценообразование и формирование страховых резервов в медицинском страховании;</w:t>
      </w:r>
      <w:r>
        <w:br/>
      </w:r>
      <w:r>
        <w:rPr>
          <w:rFonts w:ascii="Times New Roman"/>
          <w:b w:val="false"/>
          <w:i w:val="false"/>
          <w:color w:val="000000"/>
          <w:sz w:val="28"/>
        </w:rPr>
        <w:t xml:space="preserve">       7) групповое страхование жизни и здоровья;</w:t>
      </w:r>
      <w:r>
        <w:br/>
      </w:r>
      <w:r>
        <w:rPr>
          <w:rFonts w:ascii="Times New Roman"/>
          <w:b w:val="false"/>
          <w:i w:val="false"/>
          <w:color w:val="000000"/>
          <w:sz w:val="28"/>
        </w:rPr>
        <w:t xml:space="preserve">       8) оценка расходов по претензиям и расчет страховых премий;</w:t>
      </w:r>
      <w:r>
        <w:br/>
      </w:r>
      <w:r>
        <w:rPr>
          <w:rFonts w:ascii="Times New Roman"/>
          <w:b w:val="false"/>
          <w:i w:val="false"/>
          <w:color w:val="000000"/>
          <w:sz w:val="28"/>
        </w:rPr>
        <w:t xml:space="preserve">       9) страховые резервы при групповом страховании жизни и здоровья.</w:t>
      </w:r>
      <w:r>
        <w:br/>
      </w:r>
      <w:r>
        <w:rPr>
          <w:rFonts w:ascii="Times New Roman"/>
          <w:b w:val="false"/>
          <w:i w:val="false"/>
          <w:color w:val="000000"/>
          <w:sz w:val="28"/>
        </w:rPr>
        <w:t xml:space="preserve">       Курс 5. Пенсионное обеспечение и социальное страхование:</w:t>
      </w:r>
      <w:r>
        <w:br/>
      </w:r>
      <w:r>
        <w:rPr>
          <w:rFonts w:ascii="Times New Roman"/>
          <w:b w:val="false"/>
          <w:i w:val="false"/>
          <w:color w:val="000000"/>
          <w:sz w:val="28"/>
        </w:rPr>
        <w:t xml:space="preserve">       1) принципы пенсионных накоплений;</w:t>
      </w:r>
      <w:r>
        <w:br/>
      </w:r>
      <w:r>
        <w:rPr>
          <w:rFonts w:ascii="Times New Roman"/>
          <w:b w:val="false"/>
          <w:i w:val="false"/>
          <w:color w:val="000000"/>
          <w:sz w:val="28"/>
        </w:rPr>
        <w:t xml:space="preserve">       2) пенсионные программы: государственные и частные;</w:t>
      </w:r>
      <w:r>
        <w:br/>
      </w:r>
      <w:r>
        <w:rPr>
          <w:rFonts w:ascii="Times New Roman"/>
          <w:b w:val="false"/>
          <w:i w:val="false"/>
          <w:color w:val="000000"/>
          <w:sz w:val="28"/>
        </w:rPr>
        <w:t xml:space="preserve">       3) пенсионные планы с фиксированными взносами и выплатами;</w:t>
      </w:r>
      <w:r>
        <w:br/>
      </w:r>
      <w:r>
        <w:rPr>
          <w:rFonts w:ascii="Times New Roman"/>
          <w:b w:val="false"/>
          <w:i w:val="false"/>
          <w:color w:val="000000"/>
          <w:sz w:val="28"/>
        </w:rPr>
        <w:t xml:space="preserve">       4) виды пенсионных планов с фиксированными выплатами;</w:t>
      </w:r>
      <w:r>
        <w:br/>
      </w:r>
      <w:r>
        <w:rPr>
          <w:rFonts w:ascii="Times New Roman"/>
          <w:b w:val="false"/>
          <w:i w:val="false"/>
          <w:color w:val="000000"/>
          <w:sz w:val="28"/>
        </w:rPr>
        <w:t xml:space="preserve">       5) финансирование пенсионных планов с фиксированными выплатами;</w:t>
      </w:r>
      <w:r>
        <w:br/>
      </w:r>
      <w:r>
        <w:rPr>
          <w:rFonts w:ascii="Times New Roman"/>
          <w:b w:val="false"/>
          <w:i w:val="false"/>
          <w:color w:val="000000"/>
          <w:sz w:val="28"/>
        </w:rPr>
        <w:t xml:space="preserve">       6) виды пенсионных планов с фиксированными взносами;</w:t>
      </w:r>
      <w:r>
        <w:br/>
      </w:r>
      <w:r>
        <w:rPr>
          <w:rFonts w:ascii="Times New Roman"/>
          <w:b w:val="false"/>
          <w:i w:val="false"/>
          <w:color w:val="000000"/>
          <w:sz w:val="28"/>
        </w:rPr>
        <w:t xml:space="preserve">       7) выплаты по пенсионным планам с фиксированными взносами;</w:t>
      </w:r>
      <w:r>
        <w:br/>
      </w:r>
      <w:r>
        <w:rPr>
          <w:rFonts w:ascii="Times New Roman"/>
          <w:b w:val="false"/>
          <w:i w:val="false"/>
          <w:color w:val="000000"/>
          <w:sz w:val="28"/>
        </w:rPr>
        <w:t xml:space="preserve">       8) оценка рисков в пенсионных планах с фиксированными взносами и выплатами;</w:t>
      </w:r>
      <w:r>
        <w:br/>
      </w:r>
      <w:r>
        <w:rPr>
          <w:rFonts w:ascii="Times New Roman"/>
          <w:b w:val="false"/>
          <w:i w:val="false"/>
          <w:color w:val="000000"/>
          <w:sz w:val="28"/>
        </w:rPr>
        <w:t xml:space="preserve">       9) принципы социального страхования;</w:t>
      </w:r>
      <w:r>
        <w:br/>
      </w:r>
      <w:r>
        <w:rPr>
          <w:rFonts w:ascii="Times New Roman"/>
          <w:b w:val="false"/>
          <w:i w:val="false"/>
          <w:color w:val="000000"/>
          <w:sz w:val="28"/>
        </w:rPr>
        <w:t xml:space="preserve">       10) типы систем социального страхования;</w:t>
      </w:r>
      <w:r>
        <w:br/>
      </w:r>
      <w:r>
        <w:rPr>
          <w:rFonts w:ascii="Times New Roman"/>
          <w:b w:val="false"/>
          <w:i w:val="false"/>
          <w:color w:val="000000"/>
          <w:sz w:val="28"/>
        </w:rPr>
        <w:t xml:space="preserve">       11) методы финансирования социального страхования;</w:t>
      </w:r>
      <w:r>
        <w:br/>
      </w:r>
      <w:r>
        <w:rPr>
          <w:rFonts w:ascii="Times New Roman"/>
          <w:b w:val="false"/>
          <w:i w:val="false"/>
          <w:color w:val="000000"/>
          <w:sz w:val="28"/>
        </w:rPr>
        <w:t xml:space="preserve">       12) сравнительный анализ преимуществ и оценка стоимости различных методов</w:t>
      </w:r>
      <w:r>
        <w:br/>
      </w:r>
      <w:r>
        <w:rPr>
          <w:rFonts w:ascii="Times New Roman"/>
          <w:b w:val="false"/>
          <w:i w:val="false"/>
          <w:color w:val="000000"/>
          <w:sz w:val="28"/>
        </w:rPr>
        <w:t>финансирования социального страхования.</w:t>
      </w:r>
      <w:r>
        <w:br/>
      </w:r>
      <w:r>
        <w:rPr>
          <w:rFonts w:ascii="Times New Roman"/>
          <w:b w:val="false"/>
          <w:i w:val="false"/>
          <w:color w:val="000000"/>
          <w:sz w:val="28"/>
        </w:rPr>
        <w:t xml:space="preserve">       Курс 6. Страховые организации и пенсионные фонды: финансирование и</w:t>
      </w:r>
      <w:r>
        <w:br/>
      </w:r>
      <w:r>
        <w:rPr>
          <w:rFonts w:ascii="Times New Roman"/>
          <w:b w:val="false"/>
          <w:i w:val="false"/>
          <w:color w:val="000000"/>
          <w:sz w:val="28"/>
        </w:rPr>
        <w:t>инвестирование:</w:t>
      </w:r>
      <w:r>
        <w:br/>
      </w:r>
      <w:r>
        <w:rPr>
          <w:rFonts w:ascii="Times New Roman"/>
          <w:b w:val="false"/>
          <w:i w:val="false"/>
          <w:color w:val="000000"/>
          <w:sz w:val="28"/>
        </w:rPr>
        <w:t xml:space="preserve">       1) виды инвестиций: акции, ценные бумаги с фиксированным доходом, инструменты</w:t>
      </w:r>
      <w:r>
        <w:br/>
      </w:r>
      <w:r>
        <w:rPr>
          <w:rFonts w:ascii="Times New Roman"/>
          <w:b w:val="false"/>
          <w:i w:val="false"/>
          <w:color w:val="000000"/>
          <w:sz w:val="28"/>
        </w:rPr>
        <w:t>рынка валют и производные инструменты;</w:t>
      </w:r>
      <w:r>
        <w:br/>
      </w:r>
      <w:r>
        <w:rPr>
          <w:rFonts w:ascii="Times New Roman"/>
          <w:b w:val="false"/>
          <w:i w:val="false"/>
          <w:color w:val="000000"/>
          <w:sz w:val="28"/>
        </w:rPr>
        <w:t xml:space="preserve">       2) риск и доходность;</w:t>
      </w:r>
      <w:r>
        <w:br/>
      </w:r>
      <w:r>
        <w:rPr>
          <w:rFonts w:ascii="Times New Roman"/>
          <w:b w:val="false"/>
          <w:i w:val="false"/>
          <w:color w:val="000000"/>
          <w:sz w:val="28"/>
        </w:rPr>
        <w:t xml:space="preserve">       3) активы и инвестиции страховых организаций, пенсионных фондов, трастовых</w:t>
      </w:r>
      <w:r>
        <w:br/>
      </w:r>
      <w:r>
        <w:rPr>
          <w:rFonts w:ascii="Times New Roman"/>
          <w:b w:val="false"/>
          <w:i w:val="false"/>
          <w:color w:val="000000"/>
          <w:sz w:val="28"/>
        </w:rPr>
        <w:t>фондов социального страхования;</w:t>
      </w:r>
      <w:r>
        <w:br/>
      </w:r>
      <w:r>
        <w:rPr>
          <w:rFonts w:ascii="Times New Roman"/>
          <w:b w:val="false"/>
          <w:i w:val="false"/>
          <w:color w:val="000000"/>
          <w:sz w:val="28"/>
        </w:rPr>
        <w:t xml:space="preserve">       4) инвестиционные риски страховых организаций;</w:t>
      </w:r>
      <w:r>
        <w:br/>
      </w:r>
      <w:r>
        <w:rPr>
          <w:rFonts w:ascii="Times New Roman"/>
          <w:b w:val="false"/>
          <w:i w:val="false"/>
          <w:color w:val="000000"/>
          <w:sz w:val="28"/>
        </w:rPr>
        <w:t xml:space="preserve">       5) финансовое планирование для страховых организаций: соотношения между</w:t>
      </w:r>
      <w:r>
        <w:br/>
      </w:r>
      <w:r>
        <w:rPr>
          <w:rFonts w:ascii="Times New Roman"/>
          <w:b w:val="false"/>
          <w:i w:val="false"/>
          <w:color w:val="000000"/>
          <w:sz w:val="28"/>
        </w:rPr>
        <w:t>активами и обязательствами;</w:t>
      </w:r>
      <w:r>
        <w:br/>
      </w:r>
      <w:r>
        <w:rPr>
          <w:rFonts w:ascii="Times New Roman"/>
          <w:b w:val="false"/>
          <w:i w:val="false"/>
          <w:color w:val="000000"/>
          <w:sz w:val="28"/>
        </w:rPr>
        <w:t xml:space="preserve">       6) требования к капитализации страховых организаций;</w:t>
      </w:r>
      <w:r>
        <w:br/>
      </w:r>
      <w:r>
        <w:rPr>
          <w:rFonts w:ascii="Times New Roman"/>
          <w:b w:val="false"/>
          <w:i w:val="false"/>
          <w:color w:val="000000"/>
          <w:sz w:val="28"/>
        </w:rPr>
        <w:t xml:space="preserve">       7) законодательство по страхованию и страховой деятельности, налогообложению,</w:t>
      </w:r>
      <w:r>
        <w:br/>
      </w:r>
      <w:r>
        <w:rPr>
          <w:rFonts w:ascii="Times New Roman"/>
          <w:b w:val="false"/>
          <w:i w:val="false"/>
          <w:color w:val="000000"/>
          <w:sz w:val="28"/>
        </w:rPr>
        <w:t>бухгалтерскому учету на страховом рынке.</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4" w:id="70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переоформлении лицензии на осуществление актуарной деятельности</w:t>
      </w:r>
    </w:p>
    <w:bookmarkEnd w:id="706"/>
    <w:bookmarkStart w:name="z3625" w:id="707"/>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при наличии - отчество физического лица)</w:t>
      </w:r>
      <w:r>
        <w:br/>
      </w:r>
      <w:r>
        <w:rPr>
          <w:rFonts w:ascii="Times New Roman"/>
          <w:b w:val="false"/>
          <w:i w:val="false"/>
          <w:color w:val="000000"/>
          <w:sz w:val="28"/>
        </w:rPr>
        <w:t xml:space="preserve">       Прошу переоформить лицензию 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 xml:space="preserve">       в связи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Сведения о физическом лице:</w:t>
      </w:r>
      <w:r>
        <w:br/>
      </w:r>
      <w:r>
        <w:rPr>
          <w:rFonts w:ascii="Times New Roman"/>
          <w:b w:val="false"/>
          <w:i w:val="false"/>
          <w:color w:val="000000"/>
          <w:sz w:val="28"/>
        </w:rPr>
        <w:t xml:space="preserve">       1. Год рождения ___________________________________________________________</w:t>
      </w:r>
      <w:r>
        <w:br/>
      </w:r>
      <w:r>
        <w:rPr>
          <w:rFonts w:ascii="Times New Roman"/>
          <w:b w:val="false"/>
          <w:i w:val="false"/>
          <w:color w:val="000000"/>
          <w:sz w:val="28"/>
        </w:rPr>
        <w:t xml:space="preserve">       2. Данные документа, удостоверяющего личность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дата выдачи, наименование органа, выдавшего документ)</w:t>
      </w:r>
      <w:r>
        <w:br/>
      </w:r>
      <w:r>
        <w:rPr>
          <w:rFonts w:ascii="Times New Roman"/>
          <w:b w:val="false"/>
          <w:i w:val="false"/>
          <w:color w:val="000000"/>
          <w:sz w:val="28"/>
        </w:rPr>
        <w:t xml:space="preserve">       3. Образование 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(год окончания, специальность, наименование учебного заведения)</w:t>
      </w:r>
      <w:r>
        <w:br/>
      </w:r>
      <w:r>
        <w:rPr>
          <w:rFonts w:ascii="Times New Roman"/>
          <w:b w:val="false"/>
          <w:i w:val="false"/>
          <w:color w:val="000000"/>
          <w:sz w:val="28"/>
        </w:rPr>
        <w:t xml:space="preserve">       4. Место проживания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Место работы, должность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6. Номер телефона (код города, рабочий и домашний) ___________________________</w:t>
      </w:r>
      <w:r>
        <w:br/>
      </w:r>
      <w:r>
        <w:rPr>
          <w:rFonts w:ascii="Times New Roman"/>
          <w:b w:val="false"/>
          <w:i w:val="false"/>
          <w:color w:val="000000"/>
          <w:sz w:val="28"/>
        </w:rPr>
        <w:t xml:space="preserve">       7. Прилагаемые окументы___________________________________________________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Актуарий полностью несет ответственность за достоверность прилагаемых к</w:t>
      </w:r>
      <w:r>
        <w:br/>
      </w:r>
      <w:r>
        <w:rPr>
          <w:rFonts w:ascii="Times New Roman"/>
          <w:b w:val="false"/>
          <w:i w:val="false"/>
          <w:color w:val="000000"/>
          <w:sz w:val="28"/>
        </w:rPr>
        <w:t>заявлению документов (информации)</w:t>
      </w:r>
    </w:p>
    <w:bookmarkEnd w:id="707"/>
    <w:bookmarkStart w:name="z3626" w:id="708"/>
    <w:p>
      <w:pPr>
        <w:spacing w:after="0"/>
        <w:ind w:left="0"/>
        <w:jc w:val="both"/>
      </w:pPr>
      <w:r>
        <w:rPr>
          <w:rFonts w:ascii="Times New Roman"/>
          <w:b w:val="false"/>
          <w:i w:val="false"/>
          <w:color w:val="000000"/>
          <w:sz w:val="28"/>
        </w:rPr>
        <w:t>
      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708"/>
    <w:p>
      <w:pPr>
        <w:spacing w:after="0"/>
        <w:ind w:left="0"/>
        <w:jc w:val="both"/>
      </w:pPr>
      <w:r>
        <w:rPr>
          <w:rFonts w:ascii="Times New Roman"/>
          <w:b w:val="false"/>
          <w:i w:val="false"/>
          <w:color w:val="000000"/>
          <w:sz w:val="28"/>
        </w:rPr>
        <w:t>
      "____" ___________ 20____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31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7" w:id="709"/>
    <w:p>
      <w:pPr>
        <w:spacing w:after="0"/>
        <w:ind w:left="0"/>
        <w:jc w:val="left"/>
      </w:pPr>
      <w:r>
        <w:rPr>
          <w:rFonts w:ascii="Times New Roman"/>
          <w:b/>
          <w:i w:val="false"/>
          <w:color w:val="000000"/>
        </w:rPr>
        <w:t xml:space="preserve"> Стандарт государственной услуги</w:t>
      </w:r>
    </w:p>
    <w:bookmarkEnd w:id="709"/>
    <w:bookmarkStart w:name="z3632" w:id="710"/>
    <w:p>
      <w:pPr>
        <w:spacing w:after="0"/>
        <w:ind w:left="0"/>
        <w:jc w:val="left"/>
      </w:pPr>
      <w:r>
        <w:rPr>
          <w:rFonts w:ascii="Times New Roman"/>
          <w:b/>
          <w:i w:val="false"/>
          <w:color w:val="000000"/>
        </w:rPr>
        <w:t xml:space="preserve">  "Выдача лицензии на осуществление страховой деятельности или право осуществления исламской страховой деятельности по отрасли "страхование жизни"</w:t>
      </w:r>
    </w:p>
    <w:bookmarkEnd w:id="710"/>
    <w:bookmarkStart w:name="z3633" w:id="711"/>
    <w:p>
      <w:pPr>
        <w:spacing w:after="0"/>
        <w:ind w:left="0"/>
        <w:jc w:val="left"/>
      </w:pPr>
      <w:r>
        <w:rPr>
          <w:rFonts w:ascii="Times New Roman"/>
          <w:b/>
          <w:i w:val="false"/>
          <w:color w:val="000000"/>
        </w:rPr>
        <w:t xml:space="preserve"> Глава 1. Общие положения</w:t>
      </w:r>
    </w:p>
    <w:bookmarkEnd w:id="711"/>
    <w:bookmarkStart w:name="z3634" w:id="712"/>
    <w:p>
      <w:pPr>
        <w:spacing w:after="0"/>
        <w:ind w:left="0"/>
        <w:jc w:val="both"/>
      </w:pPr>
      <w:r>
        <w:rPr>
          <w:rFonts w:ascii="Times New Roman"/>
          <w:b w:val="false"/>
          <w:i w:val="false"/>
          <w:color w:val="000000"/>
          <w:sz w:val="28"/>
        </w:rPr>
        <w:t>
      1. Государственная услуга "Выдача лицензии на осуществление страховой деятельности или право осуществления исламской страховой деятельности по отрасли "страхование жизни" (далее – государственная услуга).</w:t>
      </w:r>
    </w:p>
    <w:bookmarkEnd w:id="712"/>
    <w:bookmarkStart w:name="z3635" w:id="71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713"/>
    <w:bookmarkStart w:name="z3636" w:id="71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714"/>
    <w:bookmarkStart w:name="z3637" w:id="71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715"/>
    <w:bookmarkStart w:name="z3638" w:id="716"/>
    <w:p>
      <w:pPr>
        <w:spacing w:after="0"/>
        <w:ind w:left="0"/>
        <w:jc w:val="both"/>
      </w:pPr>
      <w:r>
        <w:rPr>
          <w:rFonts w:ascii="Times New Roman"/>
          <w:b w:val="false"/>
          <w:i w:val="false"/>
          <w:color w:val="000000"/>
          <w:sz w:val="28"/>
        </w:rPr>
        <w:t>
      1) канцелярию услугодателя;</w:t>
      </w:r>
    </w:p>
    <w:bookmarkEnd w:id="716"/>
    <w:bookmarkStart w:name="z3639" w:id="71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717"/>
    <w:bookmarkStart w:name="z3640" w:id="718"/>
    <w:p>
      <w:pPr>
        <w:spacing w:after="0"/>
        <w:ind w:left="0"/>
        <w:jc w:val="left"/>
      </w:pPr>
      <w:r>
        <w:rPr>
          <w:rFonts w:ascii="Times New Roman"/>
          <w:b/>
          <w:i w:val="false"/>
          <w:color w:val="000000"/>
        </w:rPr>
        <w:t xml:space="preserve"> Глава 2. Порядок оказания государственной услуги</w:t>
      </w:r>
    </w:p>
    <w:bookmarkEnd w:id="718"/>
    <w:bookmarkStart w:name="z3641" w:id="719"/>
    <w:p>
      <w:pPr>
        <w:spacing w:after="0"/>
        <w:ind w:left="0"/>
        <w:jc w:val="both"/>
      </w:pPr>
      <w:r>
        <w:rPr>
          <w:rFonts w:ascii="Times New Roman"/>
          <w:b w:val="false"/>
          <w:i w:val="false"/>
          <w:color w:val="000000"/>
          <w:sz w:val="28"/>
        </w:rPr>
        <w:t xml:space="preserve">
      4. Сроки оказания государственной услуги: </w:t>
      </w:r>
    </w:p>
    <w:bookmarkEnd w:id="719"/>
    <w:bookmarkStart w:name="z3642" w:id="72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720"/>
    <w:bookmarkStart w:name="z330" w:id="721"/>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721"/>
    <w:bookmarkStart w:name="z331" w:id="722"/>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722"/>
    <w:bookmarkStart w:name="z332" w:id="723"/>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723"/>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3648" w:id="724"/>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72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50" w:id="72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725"/>
    <w:bookmarkStart w:name="z3651" w:id="726"/>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17, 18 и 19 настоящего стандарта государственной услуги.</w:t>
      </w:r>
    </w:p>
    <w:bookmarkEnd w:id="726"/>
    <w:bookmarkStart w:name="z3652" w:id="72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727"/>
    <w:bookmarkStart w:name="z3653" w:id="72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28"/>
    <w:bookmarkStart w:name="z3654" w:id="729"/>
    <w:p>
      <w:pPr>
        <w:spacing w:after="0"/>
        <w:ind w:left="0"/>
        <w:jc w:val="both"/>
      </w:pPr>
      <w:r>
        <w:rPr>
          <w:rFonts w:ascii="Times New Roman"/>
          <w:b w:val="false"/>
          <w:i w:val="false"/>
          <w:color w:val="000000"/>
          <w:sz w:val="28"/>
        </w:rPr>
        <w:t xml:space="preserve">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 </w:t>
      </w:r>
    </w:p>
    <w:bookmarkEnd w:id="729"/>
    <w:bookmarkStart w:name="z336" w:id="730"/>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 (за каждый класс страхования отдельно);</w:t>
      </w:r>
    </w:p>
    <w:bookmarkEnd w:id="730"/>
    <w:bookmarkStart w:name="z337" w:id="731"/>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731"/>
    <w:bookmarkStart w:name="z338" w:id="732"/>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732"/>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60" w:id="733"/>
    <w:p>
      <w:pPr>
        <w:spacing w:after="0"/>
        <w:ind w:left="0"/>
        <w:jc w:val="both"/>
      </w:pPr>
      <w:r>
        <w:rPr>
          <w:rFonts w:ascii="Times New Roman"/>
          <w:b w:val="false"/>
          <w:i w:val="false"/>
          <w:color w:val="000000"/>
          <w:sz w:val="28"/>
        </w:rPr>
        <w:t>
      8. График работы:</w:t>
      </w:r>
    </w:p>
    <w:bookmarkEnd w:id="733"/>
    <w:bookmarkStart w:name="z3661" w:id="73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73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3663" w:id="73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735"/>
    <w:bookmarkStart w:name="z3664" w:id="73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36"/>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66" w:id="7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737"/>
    <w:bookmarkStart w:name="z345" w:id="73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738"/>
    <w:bookmarkStart w:name="z346" w:id="739"/>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739"/>
    <w:bookmarkStart w:name="z347" w:id="740"/>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740"/>
    <w:bookmarkStart w:name="z348" w:id="741"/>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741"/>
    <w:bookmarkStart w:name="z349" w:id="742"/>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742"/>
    <w:bookmarkStart w:name="z350" w:id="743"/>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743"/>
    <w:bookmarkStart w:name="z351" w:id="744"/>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744"/>
    <w:bookmarkStart w:name="z352" w:id="745"/>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745"/>
    <w:bookmarkStart w:name="z353" w:id="746"/>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746"/>
    <w:bookmarkStart w:name="z354" w:id="747"/>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747"/>
    <w:bookmarkStart w:name="z355" w:id="748"/>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748"/>
    <w:bookmarkStart w:name="z356" w:id="749"/>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749"/>
    <w:bookmarkStart w:name="z357" w:id="750"/>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750"/>
    <w:bookmarkStart w:name="z358" w:id="751"/>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751"/>
    <w:bookmarkStart w:name="z359" w:id="752"/>
    <w:p>
      <w:pPr>
        <w:spacing w:after="0"/>
        <w:ind w:left="0"/>
        <w:jc w:val="both"/>
      </w:pPr>
      <w:r>
        <w:rPr>
          <w:rFonts w:ascii="Times New Roman"/>
          <w:b w:val="false"/>
          <w:i w:val="false"/>
          <w:color w:val="000000"/>
          <w:sz w:val="28"/>
        </w:rPr>
        <w:t>
      информацию о структуре службы внутреннего аудита;</w:t>
      </w:r>
    </w:p>
    <w:bookmarkEnd w:id="752"/>
    <w:p>
      <w:pPr>
        <w:spacing w:after="0"/>
        <w:ind w:left="0"/>
        <w:jc w:val="both"/>
      </w:pPr>
      <w:r>
        <w:rPr>
          <w:rFonts w:ascii="Times New Roman"/>
          <w:b w:val="false"/>
          <w:i w:val="false"/>
          <w:color w:val="000000"/>
          <w:sz w:val="28"/>
        </w:rPr>
        <w:t>
      задачи и функции службы внутреннего аудита;</w:t>
      </w:r>
    </w:p>
    <w:p>
      <w:pPr>
        <w:spacing w:after="0"/>
        <w:ind w:left="0"/>
        <w:jc w:val="both"/>
      </w:pPr>
      <w:r>
        <w:rPr>
          <w:rFonts w:ascii="Times New Roman"/>
          <w:b w:val="false"/>
          <w:i w:val="false"/>
          <w:color w:val="000000"/>
          <w:sz w:val="28"/>
        </w:rPr>
        <w:t>
      права и обязанности службы внутреннего аудита;</w:t>
      </w:r>
    </w:p>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Start w:name="z364" w:id="753"/>
    <w:p>
      <w:pPr>
        <w:spacing w:after="0"/>
        <w:ind w:left="0"/>
        <w:jc w:val="both"/>
      </w:pPr>
      <w:r>
        <w:rPr>
          <w:rFonts w:ascii="Times New Roman"/>
          <w:b w:val="false"/>
          <w:i w:val="false"/>
          <w:color w:val="000000"/>
          <w:sz w:val="28"/>
        </w:rPr>
        <w:t>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приложению 2 к настоящему стандарту государственной услуги;</w:t>
      </w:r>
    </w:p>
    <w:bookmarkEnd w:id="753"/>
    <w:bookmarkStart w:name="z365" w:id="754"/>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754"/>
    <w:bookmarkStart w:name="z366" w:id="755"/>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755"/>
    <w:bookmarkStart w:name="z367" w:id="756"/>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756"/>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690" w:id="75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w:t>
      </w:r>
    </w:p>
    <w:bookmarkEnd w:id="757"/>
    <w:bookmarkStart w:name="z3691" w:id="758"/>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758"/>
    <w:bookmarkStart w:name="z3692" w:id="759"/>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759"/>
    <w:bookmarkStart w:name="z3693" w:id="760"/>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760"/>
    <w:bookmarkStart w:name="z3694" w:id="761"/>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761"/>
    <w:bookmarkStart w:name="z3695" w:id="762"/>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762"/>
    <w:bookmarkStart w:name="z3696" w:id="763"/>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763"/>
    <w:bookmarkStart w:name="z3697" w:id="764"/>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Start w:name="z3699" w:id="765"/>
    <w:p>
      <w:pPr>
        <w:spacing w:after="0"/>
        <w:ind w:left="0"/>
        <w:jc w:val="both"/>
      </w:pPr>
      <w:r>
        <w:rPr>
          <w:rFonts w:ascii="Times New Roman"/>
          <w:b w:val="false"/>
          <w:i w:val="false"/>
          <w:color w:val="000000"/>
          <w:sz w:val="28"/>
        </w:rPr>
        <w:t>
      прогноз на ближайшие 2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765"/>
    <w:bookmarkStart w:name="z3700" w:id="766"/>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или исламского перестрахования, критерии оценки перестраховочных организаций или исламских перестраховочных организаций);</w:t>
      </w:r>
    </w:p>
    <w:bookmarkEnd w:id="766"/>
    <w:bookmarkStart w:name="z3701" w:id="767"/>
    <w:p>
      <w:pPr>
        <w:spacing w:after="0"/>
        <w:ind w:left="0"/>
        <w:jc w:val="both"/>
      </w:pPr>
      <w:r>
        <w:rPr>
          <w:rFonts w:ascii="Times New Roman"/>
          <w:b w:val="false"/>
          <w:i w:val="false"/>
          <w:color w:val="000000"/>
          <w:sz w:val="28"/>
        </w:rPr>
        <w:t>
      инвестиционную политику.</w:t>
      </w:r>
    </w:p>
    <w:bookmarkEnd w:id="767"/>
    <w:bookmarkStart w:name="z3702" w:id="768"/>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768"/>
    <w:bookmarkStart w:name="z3703" w:id="769"/>
    <w:p>
      <w:pPr>
        <w:spacing w:after="0"/>
        <w:ind w:left="0"/>
        <w:jc w:val="both"/>
      </w:pPr>
      <w:r>
        <w:rPr>
          <w:rFonts w:ascii="Times New Roman"/>
          <w:b w:val="false"/>
          <w:i w:val="false"/>
          <w:color w:val="000000"/>
          <w:sz w:val="28"/>
        </w:rPr>
        <w:t>
      цели инвестирования;</w:t>
      </w:r>
    </w:p>
    <w:bookmarkEnd w:id="769"/>
    <w:bookmarkStart w:name="z3704" w:id="770"/>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770"/>
    <w:bookmarkStart w:name="z3705" w:id="771"/>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771"/>
    <w:bookmarkStart w:name="z3706" w:id="772"/>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772"/>
    <w:bookmarkStart w:name="z3707" w:id="773"/>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w:t>
      </w:r>
    </w:p>
    <w:bookmarkEnd w:id="773"/>
    <w:bookmarkStart w:name="z3708" w:id="774"/>
    <w:p>
      <w:pPr>
        <w:spacing w:after="0"/>
        <w:ind w:left="0"/>
        <w:jc w:val="both"/>
      </w:pPr>
      <w:r>
        <w:rPr>
          <w:rFonts w:ascii="Times New Roman"/>
          <w:b w:val="false"/>
          <w:i w:val="false"/>
          <w:color w:val="000000"/>
          <w:sz w:val="28"/>
        </w:rPr>
        <w:t>
      При представлении заявления на получение лицензии на осуществление страховой деятельности или право осуществления исламской страховой деятельности по нескольким классам страхования представляется один бизнес-план в разрезе классов страхования;</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98" w:id="775"/>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10" w:id="776"/>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776"/>
    <w:bookmarkStart w:name="z3711" w:id="777"/>
    <w:p>
      <w:pPr>
        <w:spacing w:after="0"/>
        <w:ind w:left="0"/>
        <w:jc w:val="both"/>
      </w:pPr>
      <w:r>
        <w:rPr>
          <w:rFonts w:ascii="Times New Roman"/>
          <w:b w:val="false"/>
          <w:i w:val="false"/>
          <w:color w:val="000000"/>
          <w:sz w:val="28"/>
        </w:rPr>
        <w:t>
      1) заявление в произвольной форме;</w:t>
      </w:r>
    </w:p>
    <w:bookmarkEnd w:id="777"/>
    <w:bookmarkStart w:name="z3712" w:id="778"/>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778"/>
    <w:bookmarkStart w:name="z3713" w:id="779"/>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779"/>
    <w:bookmarkStart w:name="z3714" w:id="780"/>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780"/>
    <w:bookmarkStart w:name="z3715" w:id="781"/>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781"/>
    <w:bookmarkStart w:name="z3716" w:id="782"/>
    <w:p>
      <w:pPr>
        <w:spacing w:after="0"/>
        <w:ind w:left="0"/>
        <w:jc w:val="both"/>
      </w:pPr>
      <w:r>
        <w:rPr>
          <w:rFonts w:ascii="Times New Roman"/>
          <w:b w:val="false"/>
          <w:i w:val="false"/>
          <w:color w:val="000000"/>
          <w:sz w:val="28"/>
        </w:rPr>
        <w:t>
      3) оригинал лицензии, в случае исключения из лицензируемого вида деятельности одного или более классов в страховой деятельности (если ранее выданная лицензия была оформлена в бумажной форме);</w:t>
      </w:r>
    </w:p>
    <w:bookmarkEnd w:id="782"/>
    <w:bookmarkStart w:name="z3717" w:id="783"/>
    <w:p>
      <w:pPr>
        <w:spacing w:after="0"/>
        <w:ind w:left="0"/>
        <w:jc w:val="both"/>
      </w:pPr>
      <w:r>
        <w:rPr>
          <w:rFonts w:ascii="Times New Roman"/>
          <w:b w:val="false"/>
          <w:i w:val="false"/>
          <w:color w:val="000000"/>
          <w:sz w:val="28"/>
        </w:rPr>
        <w:t xml:space="preserve">
      4) документы, подтверждающие передачу страхового портфеля в порядке, предусмотренном </w:t>
      </w:r>
      <w:r>
        <w:rPr>
          <w:rFonts w:ascii="Times New Roman"/>
          <w:b w:val="false"/>
          <w:i w:val="false"/>
          <w:color w:val="000000"/>
          <w:sz w:val="28"/>
        </w:rPr>
        <w:t>статьей 37-1 Закона</w:t>
      </w:r>
      <w:r>
        <w:rPr>
          <w:rFonts w:ascii="Times New Roman"/>
          <w:b w:val="false"/>
          <w:i w:val="false"/>
          <w:color w:val="000000"/>
          <w:sz w:val="28"/>
        </w:rPr>
        <w:t xml:space="preserve"> (в случае исключения из лицензии отдельных классов страхования); </w:t>
      </w:r>
    </w:p>
    <w:bookmarkEnd w:id="783"/>
    <w:bookmarkStart w:name="z3718" w:id="784"/>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784"/>
    <w:bookmarkStart w:name="z3719" w:id="785"/>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на портал для получения лицензии:</w:t>
      </w:r>
    </w:p>
    <w:bookmarkEnd w:id="785"/>
    <w:bookmarkStart w:name="z3720" w:id="78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86"/>
    <w:bookmarkStart w:name="z3721" w:id="787"/>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787"/>
    <w:bookmarkStart w:name="z3722" w:id="788"/>
    <w:p>
      <w:pPr>
        <w:spacing w:after="0"/>
        <w:ind w:left="0"/>
        <w:jc w:val="both"/>
      </w:pPr>
      <w:r>
        <w:rPr>
          <w:rFonts w:ascii="Times New Roman"/>
          <w:b w:val="false"/>
          <w:i w:val="false"/>
          <w:color w:val="000000"/>
          <w:sz w:val="28"/>
        </w:rPr>
        <w:t xml:space="preserve">
      3) документы, указанные в подпунктах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(в виде электронных копий документов в формате PDF), </w:t>
      </w:r>
      <w:r>
        <w:rPr>
          <w:rFonts w:ascii="Times New Roman"/>
          <w:b w:val="false"/>
          <w:i w:val="false"/>
          <w:color w:val="000000"/>
          <w:sz w:val="28"/>
        </w:rPr>
        <w:t>5)</w:t>
      </w:r>
      <w:r>
        <w:rPr>
          <w:rFonts w:ascii="Times New Roman"/>
          <w:b w:val="false"/>
          <w:i w:val="false"/>
          <w:color w:val="000000"/>
          <w:sz w:val="28"/>
        </w:rPr>
        <w:t xml:space="preserve"> (в соответствии с требованиями стандарта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в </w:t>
      </w:r>
      <w:r>
        <w:rPr>
          <w:rFonts w:ascii="Times New Roman"/>
          <w:b w:val="false"/>
          <w:i w:val="false"/>
          <w:color w:val="000000"/>
          <w:sz w:val="28"/>
        </w:rPr>
        <w:t>подпункте 3)</w:t>
      </w:r>
      <w:r>
        <w:rPr>
          <w:rFonts w:ascii="Times New Roman"/>
          <w:b w:val="false"/>
          <w:i w:val="false"/>
          <w:color w:val="000000"/>
          <w:sz w:val="28"/>
        </w:rPr>
        <w:t xml:space="preserve">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23" w:id="789"/>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w:t>
      </w:r>
    </w:p>
    <w:bookmarkEnd w:id="789"/>
    <w:bookmarkStart w:name="z3724" w:id="79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90"/>
    <w:bookmarkStart w:name="z3725" w:id="791"/>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791"/>
    <w:bookmarkStart w:name="z3726" w:id="792"/>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792"/>
    <w:bookmarkStart w:name="z3727" w:id="79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793"/>
    <w:bookmarkStart w:name="z3728" w:id="794"/>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794"/>
    <w:bookmarkStart w:name="z3729" w:id="795"/>
    <w:p>
      <w:pPr>
        <w:spacing w:after="0"/>
        <w:ind w:left="0"/>
        <w:jc w:val="both"/>
      </w:pPr>
      <w:r>
        <w:rPr>
          <w:rFonts w:ascii="Times New Roman"/>
          <w:b w:val="false"/>
          <w:i w:val="false"/>
          <w:color w:val="000000"/>
          <w:sz w:val="28"/>
        </w:rPr>
        <w:t xml:space="preserve">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электронных копий документов), которые прикрепляются к электронному запросу;</w:t>
      </w:r>
    </w:p>
    <w:bookmarkEnd w:id="795"/>
    <w:bookmarkStart w:name="z3730" w:id="796"/>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796"/>
    <w:bookmarkStart w:name="z3731" w:id="797"/>
    <w:p>
      <w:pPr>
        <w:spacing w:after="0"/>
        <w:ind w:left="0"/>
        <w:jc w:val="both"/>
      </w:pPr>
      <w:r>
        <w:rPr>
          <w:rFonts w:ascii="Times New Roman"/>
          <w:b w:val="false"/>
          <w:i w:val="false"/>
          <w:color w:val="000000"/>
          <w:sz w:val="28"/>
        </w:rPr>
        <w:t>
      16.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797"/>
    <w:bookmarkStart w:name="z382" w:id="798"/>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798"/>
    <w:bookmarkStart w:name="z383" w:id="799"/>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799"/>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32" w:id="800"/>
    <w:p>
      <w:pPr>
        <w:spacing w:after="0"/>
        <w:ind w:left="0"/>
        <w:jc w:val="both"/>
      </w:pPr>
      <w:r>
        <w:rPr>
          <w:rFonts w:ascii="Times New Roman"/>
          <w:b w:val="false"/>
          <w:i w:val="false"/>
          <w:color w:val="000000"/>
          <w:sz w:val="28"/>
        </w:rPr>
        <w:t>
      17. Основаниями для отказа в оказании государственной услуги являются:</w:t>
      </w:r>
    </w:p>
    <w:bookmarkEnd w:id="800"/>
    <w:bookmarkStart w:name="z3733" w:id="801"/>
    <w:p>
      <w:pPr>
        <w:spacing w:after="0"/>
        <w:ind w:left="0"/>
        <w:jc w:val="both"/>
      </w:pPr>
      <w:r>
        <w:rPr>
          <w:rFonts w:ascii="Times New Roman"/>
          <w:b w:val="false"/>
          <w:i w:val="false"/>
          <w:color w:val="000000"/>
          <w:sz w:val="28"/>
        </w:rPr>
        <w:t xml:space="preserve">
      1) обращение услугополучателя к услугодателю за получением лицензии на осуществление страховой деятельности или право осуществления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организации. Настоящее требование не распространяется в случаях принятия законодательных актов Республики Казахстан, предусматривающих: </w:t>
      </w:r>
    </w:p>
    <w:bookmarkEnd w:id="801"/>
    <w:bookmarkStart w:name="z3734" w:id="802"/>
    <w:p>
      <w:pPr>
        <w:spacing w:after="0"/>
        <w:ind w:left="0"/>
        <w:jc w:val="both"/>
      </w:pPr>
      <w:r>
        <w:rPr>
          <w:rFonts w:ascii="Times New Roman"/>
          <w:b w:val="false"/>
          <w:i w:val="false"/>
          <w:color w:val="000000"/>
          <w:sz w:val="28"/>
        </w:rPr>
        <w:t>
      введение новых классов и видов страхования;</w:t>
      </w:r>
    </w:p>
    <w:bookmarkEnd w:id="802"/>
    <w:bookmarkStart w:name="z3735" w:id="803"/>
    <w:p>
      <w:pPr>
        <w:spacing w:after="0"/>
        <w:ind w:left="0"/>
        <w:jc w:val="both"/>
      </w:pPr>
      <w:r>
        <w:rPr>
          <w:rFonts w:ascii="Times New Roman"/>
          <w:b w:val="false"/>
          <w:i w:val="false"/>
          <w:color w:val="000000"/>
          <w:sz w:val="28"/>
        </w:rPr>
        <w:t xml:space="preserve">
      изменение порядка и условий осуществления страховой деятельности по отдельным классам и видам страхования; </w:t>
      </w:r>
    </w:p>
    <w:bookmarkEnd w:id="803"/>
    <w:bookmarkStart w:name="z3736" w:id="804"/>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804"/>
    <w:bookmarkStart w:name="z3737" w:id="805"/>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805"/>
    <w:bookmarkStart w:name="z3738" w:id="806"/>
    <w:p>
      <w:pPr>
        <w:spacing w:after="0"/>
        <w:ind w:left="0"/>
        <w:jc w:val="both"/>
      </w:pPr>
      <w:r>
        <w:rPr>
          <w:rFonts w:ascii="Times New Roman"/>
          <w:b w:val="false"/>
          <w:i w:val="false"/>
          <w:color w:val="000000"/>
          <w:sz w:val="28"/>
        </w:rPr>
        <w:t>
      4) несоблюдение страховой группой, в состав которой входит услугополучатель,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806"/>
    <w:bookmarkStart w:name="z3739" w:id="807"/>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p>
    <w:bookmarkEnd w:id="807"/>
    <w:bookmarkStart w:name="z3740" w:id="808"/>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808"/>
    <w:bookmarkStart w:name="z3741" w:id="809"/>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809"/>
    <w:bookmarkStart w:name="z3742" w:id="810"/>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810"/>
    <w:bookmarkStart w:name="z3743" w:id="811"/>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811"/>
    <w:bookmarkStart w:name="z3744" w:id="812"/>
    <w:p>
      <w:pPr>
        <w:spacing w:after="0"/>
        <w:ind w:left="0"/>
        <w:jc w:val="both"/>
      </w:pPr>
      <w:r>
        <w:rPr>
          <w:rFonts w:ascii="Times New Roman"/>
          <w:b w:val="false"/>
          <w:i w:val="false"/>
          <w:color w:val="000000"/>
          <w:sz w:val="28"/>
        </w:rPr>
        <w:t>
      18. Отказ в выдаче лицензии на право осуществления страховой деятельности по дополнительным классам страхования, помимо оснований, изложенных в пункте 17 настоящего стандарта государственной услуги, производится по следующим основаниям:</w:t>
      </w:r>
    </w:p>
    <w:bookmarkEnd w:id="812"/>
    <w:bookmarkStart w:name="z3745" w:id="813"/>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813"/>
    <w:bookmarkStart w:name="z3746" w:id="814"/>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814"/>
    <w:bookmarkStart w:name="z3747" w:id="815"/>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на дату подачи заявления.</w:t>
      </w:r>
    </w:p>
    <w:bookmarkEnd w:id="815"/>
    <w:bookmarkStart w:name="z3748" w:id="816"/>
    <w:p>
      <w:pPr>
        <w:spacing w:after="0"/>
        <w:ind w:left="0"/>
        <w:jc w:val="both"/>
      </w:pPr>
      <w:r>
        <w:rPr>
          <w:rFonts w:ascii="Times New Roman"/>
          <w:b w:val="false"/>
          <w:i w:val="false"/>
          <w:color w:val="000000"/>
          <w:sz w:val="28"/>
        </w:rPr>
        <w:t xml:space="preserve">
      19. Услугодатель отказывает в переоформлении лицензии в случае ненадлежащего оформления документов,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стандарта государственной услуги.</w:t>
      </w:r>
    </w:p>
    <w:bookmarkEnd w:id="816"/>
    <w:bookmarkStart w:name="z3749" w:id="81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817"/>
    <w:bookmarkStart w:name="z3750" w:id="818"/>
    <w:p>
      <w:pPr>
        <w:spacing w:after="0"/>
        <w:ind w:left="0"/>
        <w:jc w:val="both"/>
      </w:pPr>
      <w:r>
        <w:rPr>
          <w:rFonts w:ascii="Times New Roman"/>
          <w:b w:val="false"/>
          <w:i w:val="false"/>
          <w:color w:val="000000"/>
          <w:sz w:val="28"/>
        </w:rPr>
        <w:t>
      20.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22 настоящего стандарта государственной услуги.</w:t>
      </w:r>
    </w:p>
    <w:bookmarkEnd w:id="818"/>
    <w:bookmarkStart w:name="z3751" w:id="819"/>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819"/>
    <w:bookmarkStart w:name="z3752" w:id="820"/>
    <w:p>
      <w:pPr>
        <w:spacing w:after="0"/>
        <w:ind w:left="0"/>
        <w:jc w:val="both"/>
      </w:pPr>
      <w:r>
        <w:rPr>
          <w:rFonts w:ascii="Times New Roman"/>
          <w:b w:val="false"/>
          <w:i w:val="false"/>
          <w:color w:val="000000"/>
          <w:sz w:val="28"/>
        </w:rPr>
        <w:t>
      Обращение подписывается услугополучателем.</w:t>
      </w:r>
    </w:p>
    <w:bookmarkEnd w:id="820"/>
    <w:bookmarkStart w:name="z3753" w:id="82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21"/>
    <w:bookmarkStart w:name="z3754" w:id="822"/>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822"/>
    <w:bookmarkStart w:name="z3755" w:id="82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823"/>
    <w:bookmarkStart w:name="z3756" w:id="82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24"/>
    <w:bookmarkStart w:name="z3757" w:id="82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25"/>
    <w:bookmarkStart w:name="z3758" w:id="8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826"/>
    <w:bookmarkStart w:name="z3759" w:id="827"/>
    <w:p>
      <w:pPr>
        <w:spacing w:after="0"/>
        <w:ind w:left="0"/>
        <w:jc w:val="both"/>
      </w:pPr>
      <w:r>
        <w:rPr>
          <w:rFonts w:ascii="Times New Roman"/>
          <w:b w:val="false"/>
          <w:i w:val="false"/>
          <w:color w:val="000000"/>
          <w:sz w:val="28"/>
        </w:rPr>
        <w:t>
      21.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27"/>
    <w:bookmarkStart w:name="z3760" w:id="82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828"/>
    <w:bookmarkStart w:name="z3761" w:id="829"/>
    <w:p>
      <w:pPr>
        <w:spacing w:after="0"/>
        <w:ind w:left="0"/>
        <w:jc w:val="both"/>
      </w:pPr>
      <w:r>
        <w:rPr>
          <w:rFonts w:ascii="Times New Roman"/>
          <w:b w:val="false"/>
          <w:i w:val="false"/>
          <w:color w:val="000000"/>
          <w:sz w:val="28"/>
        </w:rPr>
        <w:t>
      22.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829"/>
    <w:bookmarkStart w:name="z3762" w:id="830"/>
    <w:p>
      <w:pPr>
        <w:spacing w:after="0"/>
        <w:ind w:left="0"/>
        <w:jc w:val="both"/>
      </w:pPr>
      <w:r>
        <w:rPr>
          <w:rFonts w:ascii="Times New Roman"/>
          <w:b w:val="false"/>
          <w:i w:val="false"/>
          <w:color w:val="000000"/>
          <w:sz w:val="28"/>
        </w:rPr>
        <w:t>
      23.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30"/>
    <w:bookmarkStart w:name="z3763" w:id="831"/>
    <w:p>
      <w:pPr>
        <w:spacing w:after="0"/>
        <w:ind w:left="0"/>
        <w:jc w:val="both"/>
      </w:pPr>
      <w:r>
        <w:rPr>
          <w:rFonts w:ascii="Times New Roman"/>
          <w:b w:val="false"/>
          <w:i w:val="false"/>
          <w:color w:val="000000"/>
          <w:sz w:val="28"/>
        </w:rPr>
        <w:t>
      24.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p>
    <w:p>
      <w:pPr>
        <w:spacing w:after="0"/>
        <w:ind w:left="0"/>
        <w:jc w:val="both"/>
      </w:pPr>
      <w:r>
        <w:rPr>
          <w:rFonts w:ascii="Times New Roman"/>
          <w:b w:val="false"/>
          <w:i w:val="false"/>
          <w:color w:val="000000"/>
          <w:sz w:val="28"/>
        </w:rPr>
        <w:t>
      Перечень направляемых документов, количество экземпляров и листов по каждому из них:</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Подпись _________________</w:t>
      </w:r>
      <w:r>
        <w:br/>
      </w:r>
      <w:r>
        <w:rPr>
          <w:rFonts w:ascii="Times New Roman"/>
          <w:b w:val="false"/>
          <w:i w:val="false"/>
          <w:color w:val="000000"/>
          <w:sz w:val="28"/>
        </w:rPr>
        <w:t>Дата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p>
    <w:p>
      <w:pPr>
        <w:spacing w:after="0"/>
        <w:ind w:left="0"/>
        <w:jc w:val="both"/>
      </w:pPr>
      <w:r>
        <w:rPr>
          <w:rFonts w:ascii="Times New Roman"/>
          <w:b w:val="false"/>
          <w:i w:val="false"/>
          <w:color w:val="000000"/>
          <w:sz w:val="28"/>
        </w:rPr>
        <w:t>
      в связи_________________________________________________________________________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Электронная форма сведений</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167" w:id="832"/>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32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1" w:id="833"/>
    <w:p>
      <w:pPr>
        <w:spacing w:after="0"/>
        <w:ind w:left="0"/>
        <w:jc w:val="left"/>
      </w:pPr>
      <w:r>
        <w:rPr>
          <w:rFonts w:ascii="Times New Roman"/>
          <w:b/>
          <w:i w:val="false"/>
          <w:color w:val="000000"/>
        </w:rPr>
        <w:t xml:space="preserve"> Стандарт государственной услуги</w:t>
      </w:r>
    </w:p>
    <w:bookmarkEnd w:id="833"/>
    <w:bookmarkStart w:name="z3795" w:id="834"/>
    <w:p>
      <w:pPr>
        <w:spacing w:after="0"/>
        <w:ind w:left="0"/>
        <w:jc w:val="left"/>
      </w:pPr>
      <w:r>
        <w:rPr>
          <w:rFonts w:ascii="Times New Roman"/>
          <w:b/>
          <w:i w:val="false"/>
          <w:color w:val="000000"/>
        </w:rPr>
        <w:t xml:space="preserve">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w:t>
      </w:r>
    </w:p>
    <w:bookmarkEnd w:id="834"/>
    <w:bookmarkStart w:name="z3796" w:id="835"/>
    <w:p>
      <w:pPr>
        <w:spacing w:after="0"/>
        <w:ind w:left="0"/>
        <w:jc w:val="left"/>
      </w:pPr>
      <w:r>
        <w:rPr>
          <w:rFonts w:ascii="Times New Roman"/>
          <w:b/>
          <w:i w:val="false"/>
          <w:color w:val="000000"/>
        </w:rPr>
        <w:t xml:space="preserve"> Глава 1. Общие положения</w:t>
      </w:r>
    </w:p>
    <w:bookmarkEnd w:id="835"/>
    <w:bookmarkStart w:name="z3797" w:id="836"/>
    <w:p>
      <w:pPr>
        <w:spacing w:after="0"/>
        <w:ind w:left="0"/>
        <w:jc w:val="both"/>
      </w:pPr>
      <w:r>
        <w:rPr>
          <w:rFonts w:ascii="Times New Roman"/>
          <w:b w:val="false"/>
          <w:i w:val="false"/>
          <w:color w:val="000000"/>
          <w:sz w:val="28"/>
        </w:rPr>
        <w:t>
      1. Государственная услуга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(далее – государственная услуга).</w:t>
      </w:r>
    </w:p>
    <w:bookmarkEnd w:id="836"/>
    <w:bookmarkStart w:name="z3798" w:id="83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837"/>
    <w:bookmarkStart w:name="z3799" w:id="83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838"/>
    <w:bookmarkStart w:name="z3800" w:id="83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839"/>
    <w:bookmarkStart w:name="z3801" w:id="840"/>
    <w:p>
      <w:pPr>
        <w:spacing w:after="0"/>
        <w:ind w:left="0"/>
        <w:jc w:val="both"/>
      </w:pPr>
      <w:r>
        <w:rPr>
          <w:rFonts w:ascii="Times New Roman"/>
          <w:b w:val="false"/>
          <w:i w:val="false"/>
          <w:color w:val="000000"/>
          <w:sz w:val="28"/>
        </w:rPr>
        <w:t>
      1) канцелярию услугодателя;</w:t>
      </w:r>
    </w:p>
    <w:bookmarkEnd w:id="840"/>
    <w:bookmarkStart w:name="z3802" w:id="84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841"/>
    <w:bookmarkStart w:name="z3803" w:id="842"/>
    <w:p>
      <w:pPr>
        <w:spacing w:after="0"/>
        <w:ind w:left="0"/>
        <w:jc w:val="left"/>
      </w:pPr>
      <w:r>
        <w:rPr>
          <w:rFonts w:ascii="Times New Roman"/>
          <w:b/>
          <w:i w:val="false"/>
          <w:color w:val="000000"/>
        </w:rPr>
        <w:t xml:space="preserve"> Глава 2. Порядок оказания государственной услуги</w:t>
      </w:r>
    </w:p>
    <w:bookmarkEnd w:id="842"/>
    <w:bookmarkStart w:name="z3804" w:id="843"/>
    <w:p>
      <w:pPr>
        <w:spacing w:after="0"/>
        <w:ind w:left="0"/>
        <w:jc w:val="both"/>
      </w:pPr>
      <w:r>
        <w:rPr>
          <w:rFonts w:ascii="Times New Roman"/>
          <w:b w:val="false"/>
          <w:i w:val="false"/>
          <w:color w:val="000000"/>
          <w:sz w:val="28"/>
        </w:rPr>
        <w:t xml:space="preserve">
      4. Сроки оказания государственной услуги: </w:t>
      </w:r>
    </w:p>
    <w:bookmarkEnd w:id="843"/>
    <w:bookmarkStart w:name="z3805" w:id="84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844"/>
    <w:bookmarkStart w:name="z392" w:id="845"/>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845"/>
    <w:bookmarkStart w:name="z393" w:id="846"/>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846"/>
    <w:bookmarkStart w:name="z394" w:id="847"/>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847"/>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3810" w:id="848"/>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848"/>
    <w:bookmarkStart w:name="z3811" w:id="849"/>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849"/>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13" w:id="850"/>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850"/>
    <w:bookmarkStart w:name="z3814" w:id="851"/>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17, 18 и 19 настоящего стандарта государственной услуги.</w:t>
      </w:r>
    </w:p>
    <w:bookmarkEnd w:id="851"/>
    <w:bookmarkStart w:name="z3815" w:id="8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852"/>
    <w:bookmarkStart w:name="z3816" w:id="85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853"/>
    <w:bookmarkStart w:name="z3817" w:id="854"/>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854"/>
    <w:bookmarkStart w:name="z398" w:id="855"/>
    <w:p>
      <w:pPr>
        <w:spacing w:after="0"/>
        <w:ind w:left="0"/>
        <w:jc w:val="both"/>
      </w:pPr>
      <w:r>
        <w:rPr>
          <w:rFonts w:ascii="Times New Roman"/>
          <w:b w:val="false"/>
          <w:i w:val="false"/>
          <w:color w:val="000000"/>
          <w:sz w:val="28"/>
        </w:rPr>
        <w:t>
      1) лицензионный сбор при выдаче лицензии за право занятия деятельности в сфере общего страхования составляет 500 (пятьсот) месячных расчетных показателей (за каждый класс страхования отдельно);</w:t>
      </w:r>
    </w:p>
    <w:bookmarkEnd w:id="855"/>
    <w:bookmarkStart w:name="z399" w:id="856"/>
    <w:p>
      <w:pPr>
        <w:spacing w:after="0"/>
        <w:ind w:left="0"/>
        <w:jc w:val="both"/>
      </w:pPr>
      <w:r>
        <w:rPr>
          <w:rFonts w:ascii="Times New Roman"/>
          <w:b w:val="false"/>
          <w:i w:val="false"/>
          <w:color w:val="000000"/>
          <w:sz w:val="28"/>
        </w:rPr>
        <w:t>
      2) лицензионный сбор при выдаче лицензии за право занятия деятельности по перестрахованию составляет 200 (двести) месячных расчетных показателей;</w:t>
      </w:r>
    </w:p>
    <w:bookmarkEnd w:id="856"/>
    <w:bookmarkStart w:name="z400" w:id="857"/>
    <w:p>
      <w:pPr>
        <w:spacing w:after="0"/>
        <w:ind w:left="0"/>
        <w:jc w:val="both"/>
      </w:pPr>
      <w:r>
        <w:rPr>
          <w:rFonts w:ascii="Times New Roman"/>
          <w:b w:val="false"/>
          <w:i w:val="false"/>
          <w:color w:val="000000"/>
          <w:sz w:val="28"/>
        </w:rPr>
        <w:t>
      3) лицензионный сбор за переоформление лицензии составляет 10 (десять) процентов от ставки при выдаче лицензии;</w:t>
      </w:r>
    </w:p>
    <w:bookmarkEnd w:id="857"/>
    <w:bookmarkStart w:name="z401" w:id="858"/>
    <w:p>
      <w:pPr>
        <w:spacing w:after="0"/>
        <w:ind w:left="0"/>
        <w:jc w:val="both"/>
      </w:pPr>
      <w:r>
        <w:rPr>
          <w:rFonts w:ascii="Times New Roman"/>
          <w:b w:val="false"/>
          <w:i w:val="false"/>
          <w:color w:val="000000"/>
          <w:sz w:val="28"/>
        </w:rPr>
        <w:t>
      4) лицензионный сбор за выдачу дубликата лицензии составляет 10 (десять) процентов от ставки при выдаче лицензии.</w:t>
      </w:r>
    </w:p>
    <w:bookmarkEnd w:id="858"/>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23" w:id="859"/>
    <w:p>
      <w:pPr>
        <w:spacing w:after="0"/>
        <w:ind w:left="0"/>
        <w:jc w:val="both"/>
      </w:pPr>
      <w:r>
        <w:rPr>
          <w:rFonts w:ascii="Times New Roman"/>
          <w:b w:val="false"/>
          <w:i w:val="false"/>
          <w:color w:val="000000"/>
          <w:sz w:val="28"/>
        </w:rPr>
        <w:t>
      8. График работы:</w:t>
      </w:r>
    </w:p>
    <w:bookmarkEnd w:id="859"/>
    <w:bookmarkStart w:name="z3824" w:id="86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86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3826" w:id="86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86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28" w:id="86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862"/>
    <w:bookmarkStart w:name="z408" w:id="8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63"/>
    <w:bookmarkStart w:name="z409" w:id="86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864"/>
    <w:bookmarkStart w:name="z410" w:id="865"/>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865"/>
    <w:bookmarkStart w:name="z411" w:id="866"/>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866"/>
    <w:bookmarkStart w:name="z412" w:id="867"/>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867"/>
    <w:bookmarkStart w:name="z413" w:id="868"/>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868"/>
    <w:bookmarkStart w:name="z414" w:id="869"/>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869"/>
    <w:bookmarkStart w:name="z415" w:id="870"/>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870"/>
    <w:bookmarkStart w:name="z416" w:id="871"/>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871"/>
    <w:bookmarkStart w:name="z417" w:id="872"/>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Start w:name="z419" w:id="873"/>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873"/>
    <w:bookmarkStart w:name="z420" w:id="874"/>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874"/>
    <w:bookmarkStart w:name="z421" w:id="875"/>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875"/>
    <w:bookmarkStart w:name="z422" w:id="876"/>
    <w:p>
      <w:pPr>
        <w:spacing w:after="0"/>
        <w:ind w:left="0"/>
        <w:jc w:val="both"/>
      </w:pPr>
      <w:r>
        <w:rPr>
          <w:rFonts w:ascii="Times New Roman"/>
          <w:b w:val="false"/>
          <w:i w:val="false"/>
          <w:color w:val="000000"/>
          <w:sz w:val="28"/>
        </w:rPr>
        <w:t>
      информацию о структуре службы внутреннего аудита;</w:t>
      </w:r>
    </w:p>
    <w:bookmarkEnd w:id="876"/>
    <w:bookmarkStart w:name="z423" w:id="877"/>
    <w:p>
      <w:pPr>
        <w:spacing w:after="0"/>
        <w:ind w:left="0"/>
        <w:jc w:val="both"/>
      </w:pPr>
      <w:r>
        <w:rPr>
          <w:rFonts w:ascii="Times New Roman"/>
          <w:b w:val="false"/>
          <w:i w:val="false"/>
          <w:color w:val="000000"/>
          <w:sz w:val="28"/>
        </w:rPr>
        <w:t>
      задачи и функции службы внутреннего аудита;</w:t>
      </w:r>
    </w:p>
    <w:bookmarkEnd w:id="877"/>
    <w:bookmarkStart w:name="z424" w:id="878"/>
    <w:p>
      <w:pPr>
        <w:spacing w:after="0"/>
        <w:ind w:left="0"/>
        <w:jc w:val="both"/>
      </w:pPr>
      <w:r>
        <w:rPr>
          <w:rFonts w:ascii="Times New Roman"/>
          <w:b w:val="false"/>
          <w:i w:val="false"/>
          <w:color w:val="000000"/>
          <w:sz w:val="28"/>
        </w:rPr>
        <w:t>
      права и обязанности службы внутреннего аудита;</w:t>
      </w:r>
    </w:p>
    <w:bookmarkEnd w:id="878"/>
    <w:bookmarkStart w:name="z425" w:id="879"/>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879"/>
    <w:bookmarkStart w:name="z426" w:id="880"/>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880"/>
    <w:bookmarkStart w:name="z427" w:id="881"/>
    <w:p>
      <w:pPr>
        <w:spacing w:after="0"/>
        <w:ind w:left="0"/>
        <w:jc w:val="both"/>
      </w:pPr>
      <w:r>
        <w:rPr>
          <w:rFonts w:ascii="Times New Roman"/>
          <w:b w:val="false"/>
          <w:i w:val="false"/>
          <w:color w:val="000000"/>
          <w:sz w:val="28"/>
        </w:rPr>
        <w:t xml:space="preserve">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881"/>
    <w:bookmarkStart w:name="z428" w:id="882"/>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882"/>
    <w:bookmarkStart w:name="z429" w:id="883"/>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883"/>
    <w:bookmarkStart w:name="z430" w:id="884"/>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884"/>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52" w:id="885"/>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право осуществления страховой деятельности или исламской страховой деятельности по дополнительным классам страхования:</w:t>
      </w:r>
    </w:p>
    <w:bookmarkEnd w:id="885"/>
    <w:bookmarkStart w:name="z3853" w:id="88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886"/>
    <w:bookmarkStart w:name="z3854" w:id="887"/>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887"/>
    <w:bookmarkStart w:name="z3855" w:id="888"/>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888"/>
    <w:bookmarkStart w:name="z3856" w:id="889"/>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889"/>
    <w:bookmarkStart w:name="z3857" w:id="890"/>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890"/>
    <w:bookmarkStart w:name="z3858" w:id="891"/>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891"/>
    <w:bookmarkStart w:name="z3859" w:id="892"/>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Start w:name="z3861" w:id="893"/>
    <w:p>
      <w:pPr>
        <w:spacing w:after="0"/>
        <w:ind w:left="0"/>
        <w:jc w:val="both"/>
      </w:pPr>
      <w:r>
        <w:rPr>
          <w:rFonts w:ascii="Times New Roman"/>
          <w:b w:val="false"/>
          <w:i w:val="false"/>
          <w:color w:val="000000"/>
          <w:sz w:val="28"/>
        </w:rPr>
        <w:t>
      прогноз на ближайшие 2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893"/>
    <w:bookmarkStart w:name="z3862" w:id="894"/>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критерии оценки перестраховочных организаций или исламских перестраховочных организаций);</w:t>
      </w:r>
    </w:p>
    <w:bookmarkEnd w:id="894"/>
    <w:bookmarkStart w:name="z3863" w:id="895"/>
    <w:p>
      <w:pPr>
        <w:spacing w:after="0"/>
        <w:ind w:left="0"/>
        <w:jc w:val="both"/>
      </w:pPr>
      <w:r>
        <w:rPr>
          <w:rFonts w:ascii="Times New Roman"/>
          <w:b w:val="false"/>
          <w:i w:val="false"/>
          <w:color w:val="000000"/>
          <w:sz w:val="28"/>
        </w:rPr>
        <w:t>
      инвестиционную политику.</w:t>
      </w:r>
    </w:p>
    <w:bookmarkEnd w:id="895"/>
    <w:bookmarkStart w:name="z3864" w:id="896"/>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896"/>
    <w:bookmarkStart w:name="z3865" w:id="897"/>
    <w:p>
      <w:pPr>
        <w:spacing w:after="0"/>
        <w:ind w:left="0"/>
        <w:jc w:val="both"/>
      </w:pPr>
      <w:r>
        <w:rPr>
          <w:rFonts w:ascii="Times New Roman"/>
          <w:b w:val="false"/>
          <w:i w:val="false"/>
          <w:color w:val="000000"/>
          <w:sz w:val="28"/>
        </w:rPr>
        <w:t>
      цели инвестирования;</w:t>
      </w:r>
    </w:p>
    <w:bookmarkEnd w:id="897"/>
    <w:bookmarkStart w:name="z3866" w:id="898"/>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898"/>
    <w:bookmarkStart w:name="z3867" w:id="899"/>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899"/>
    <w:bookmarkStart w:name="z3868" w:id="900"/>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900"/>
    <w:bookmarkStart w:name="z3869" w:id="901"/>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w:t>
      </w:r>
    </w:p>
    <w:bookmarkEnd w:id="901"/>
    <w:bookmarkStart w:name="z3870" w:id="902"/>
    <w:p>
      <w:pPr>
        <w:spacing w:after="0"/>
        <w:ind w:left="0"/>
        <w:jc w:val="both"/>
      </w:pPr>
      <w:r>
        <w:rPr>
          <w:rFonts w:ascii="Times New Roman"/>
          <w:b w:val="false"/>
          <w:i w:val="false"/>
          <w:color w:val="000000"/>
          <w:sz w:val="28"/>
        </w:rPr>
        <w:t>
      При представлении заявления на получение лицензии на право осуществления страховой (перестраховочной) деятельности или исламской страховой (перестраховочной) деятельности по нескольким классам страхования представляется один бизнес-план в разрезе классов страхования;</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99" w:id="903"/>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72" w:id="904"/>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904"/>
    <w:bookmarkStart w:name="z3873" w:id="905"/>
    <w:p>
      <w:pPr>
        <w:spacing w:after="0"/>
        <w:ind w:left="0"/>
        <w:jc w:val="both"/>
      </w:pPr>
      <w:r>
        <w:rPr>
          <w:rFonts w:ascii="Times New Roman"/>
          <w:b w:val="false"/>
          <w:i w:val="false"/>
          <w:color w:val="000000"/>
          <w:sz w:val="28"/>
        </w:rPr>
        <w:t>
      1) заявление в произвольной форме;</w:t>
      </w:r>
    </w:p>
    <w:bookmarkEnd w:id="905"/>
    <w:bookmarkStart w:name="z3874" w:id="906"/>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906"/>
    <w:bookmarkStart w:name="z3875" w:id="907"/>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907"/>
    <w:bookmarkStart w:name="z3876" w:id="908"/>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908"/>
    <w:bookmarkStart w:name="z3877" w:id="909"/>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 или в исламской страховой деятельности) (если ранее выданная лицензия была оформлена в бумажной форме);</w:t>
      </w:r>
    </w:p>
    <w:bookmarkEnd w:id="909"/>
    <w:bookmarkStart w:name="z3878" w:id="910"/>
    <w:p>
      <w:pPr>
        <w:spacing w:after="0"/>
        <w:ind w:left="0"/>
        <w:jc w:val="both"/>
      </w:pPr>
      <w:r>
        <w:rPr>
          <w:rFonts w:ascii="Times New Roman"/>
          <w:b w:val="false"/>
          <w:i w:val="false"/>
          <w:color w:val="000000"/>
          <w:sz w:val="28"/>
        </w:rPr>
        <w:t xml:space="preserve">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p>
    <w:bookmarkEnd w:id="910"/>
    <w:bookmarkStart w:name="z3879" w:id="911"/>
    <w:p>
      <w:pPr>
        <w:spacing w:after="0"/>
        <w:ind w:left="0"/>
        <w:jc w:val="both"/>
      </w:pPr>
      <w:r>
        <w:rPr>
          <w:rFonts w:ascii="Times New Roman"/>
          <w:b w:val="false"/>
          <w:i w:val="false"/>
          <w:color w:val="000000"/>
          <w:sz w:val="28"/>
        </w:rPr>
        <w:t>
      4)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911"/>
    <w:bookmarkStart w:name="z3880" w:id="912"/>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912"/>
    <w:bookmarkStart w:name="z3881" w:id="913"/>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на портал для получения лицензии:</w:t>
      </w:r>
    </w:p>
    <w:bookmarkEnd w:id="913"/>
    <w:bookmarkStart w:name="z3882" w:id="91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914"/>
    <w:bookmarkStart w:name="z3883" w:id="915"/>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915"/>
    <w:bookmarkStart w:name="z3884" w:id="916"/>
    <w:p>
      <w:pPr>
        <w:spacing w:after="0"/>
        <w:ind w:left="0"/>
        <w:jc w:val="both"/>
      </w:pPr>
      <w:r>
        <w:rPr>
          <w:rFonts w:ascii="Times New Roman"/>
          <w:b w:val="false"/>
          <w:i w:val="false"/>
          <w:color w:val="000000"/>
          <w:sz w:val="28"/>
        </w:rPr>
        <w:t xml:space="preserve">
      3) документы, указанные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12) (в виде электронных копий документов в формате PDF), </w:t>
      </w:r>
      <w:r>
        <w:rPr>
          <w:rFonts w:ascii="Times New Roman"/>
          <w:b w:val="false"/>
          <w:i w:val="false"/>
          <w:color w:val="000000"/>
          <w:sz w:val="28"/>
        </w:rPr>
        <w:t>3)</w:t>
      </w:r>
      <w:r>
        <w:rPr>
          <w:rFonts w:ascii="Times New Roman"/>
          <w:b w:val="false"/>
          <w:i w:val="false"/>
          <w:color w:val="000000"/>
          <w:sz w:val="28"/>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указанных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85" w:id="917"/>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w:t>
      </w:r>
    </w:p>
    <w:bookmarkEnd w:id="917"/>
    <w:bookmarkStart w:name="z3886" w:id="918"/>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918"/>
    <w:bookmarkStart w:name="z3887" w:id="919"/>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919"/>
    <w:bookmarkStart w:name="z3888" w:id="920"/>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920"/>
    <w:bookmarkStart w:name="z3889" w:id="92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921"/>
    <w:bookmarkStart w:name="z3890" w:id="922"/>
    <w:p>
      <w:pPr>
        <w:spacing w:after="0"/>
        <w:ind w:left="0"/>
        <w:jc w:val="both"/>
      </w:pPr>
      <w:r>
        <w:rPr>
          <w:rFonts w:ascii="Times New Roman"/>
          <w:b w:val="false"/>
          <w:i w:val="false"/>
          <w:color w:val="000000"/>
          <w:sz w:val="28"/>
        </w:rPr>
        <w:t xml:space="preserve">
      2)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электронных копий документов), которые прикрепляются к электронному запросу;</w:t>
      </w:r>
    </w:p>
    <w:bookmarkEnd w:id="922"/>
    <w:bookmarkStart w:name="z3891" w:id="923"/>
    <w:p>
      <w:pPr>
        <w:spacing w:after="0"/>
        <w:ind w:left="0"/>
        <w:jc w:val="both"/>
      </w:pPr>
      <w:r>
        <w:rPr>
          <w:rFonts w:ascii="Times New Roman"/>
          <w:b w:val="false"/>
          <w:i w:val="false"/>
          <w:color w:val="000000"/>
          <w:sz w:val="28"/>
        </w:rPr>
        <w:t xml:space="preserve">
      3)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 </w:t>
      </w:r>
    </w:p>
    <w:bookmarkEnd w:id="923"/>
    <w:bookmarkStart w:name="z3892" w:id="924"/>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924"/>
    <w:bookmarkStart w:name="z3893" w:id="925"/>
    <w:p>
      <w:pPr>
        <w:spacing w:after="0"/>
        <w:ind w:left="0"/>
        <w:jc w:val="both"/>
      </w:pPr>
      <w:r>
        <w:rPr>
          <w:rFonts w:ascii="Times New Roman"/>
          <w:b w:val="false"/>
          <w:i w:val="false"/>
          <w:color w:val="000000"/>
          <w:sz w:val="28"/>
        </w:rPr>
        <w:t>
      16.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925"/>
    <w:bookmarkStart w:name="z445" w:id="926"/>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926"/>
    <w:bookmarkStart w:name="z446" w:id="927"/>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927"/>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94" w:id="928"/>
    <w:p>
      <w:pPr>
        <w:spacing w:after="0"/>
        <w:ind w:left="0"/>
        <w:jc w:val="both"/>
      </w:pPr>
      <w:r>
        <w:rPr>
          <w:rFonts w:ascii="Times New Roman"/>
          <w:b w:val="false"/>
          <w:i w:val="false"/>
          <w:color w:val="000000"/>
          <w:sz w:val="28"/>
        </w:rPr>
        <w:t>
      17. Основаниями для отказа в оказании государственной услуги являются:</w:t>
      </w:r>
    </w:p>
    <w:bookmarkEnd w:id="928"/>
    <w:bookmarkStart w:name="z3895" w:id="929"/>
    <w:p>
      <w:pPr>
        <w:spacing w:after="0"/>
        <w:ind w:left="0"/>
        <w:jc w:val="both"/>
      </w:pPr>
      <w:r>
        <w:rPr>
          <w:rFonts w:ascii="Times New Roman"/>
          <w:b w:val="false"/>
          <w:i w:val="false"/>
          <w:color w:val="000000"/>
          <w:sz w:val="28"/>
        </w:rPr>
        <w:t>
      1) обращение услугополучателя к услугодателю за получением лицензии на право осуществления страховой деятельности или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деятельности. Настоящее требование не распространяется в случаях принятия законодательных актов Республики Казахстан, предусматривающих:</w:t>
      </w:r>
    </w:p>
    <w:bookmarkEnd w:id="929"/>
    <w:bookmarkStart w:name="z3896" w:id="930"/>
    <w:p>
      <w:pPr>
        <w:spacing w:after="0"/>
        <w:ind w:left="0"/>
        <w:jc w:val="both"/>
      </w:pPr>
      <w:r>
        <w:rPr>
          <w:rFonts w:ascii="Times New Roman"/>
          <w:b w:val="false"/>
          <w:i w:val="false"/>
          <w:color w:val="000000"/>
          <w:sz w:val="28"/>
        </w:rPr>
        <w:t>
      введение новых классов и видов страхования;</w:t>
      </w:r>
    </w:p>
    <w:bookmarkEnd w:id="930"/>
    <w:bookmarkStart w:name="z3897" w:id="931"/>
    <w:p>
      <w:pPr>
        <w:spacing w:after="0"/>
        <w:ind w:left="0"/>
        <w:jc w:val="both"/>
      </w:pPr>
      <w:r>
        <w:rPr>
          <w:rFonts w:ascii="Times New Roman"/>
          <w:b w:val="false"/>
          <w:i w:val="false"/>
          <w:color w:val="000000"/>
          <w:sz w:val="28"/>
        </w:rPr>
        <w:t>
      изменение порядка и условий осуществления страховой деятельности или исламской страховой деятельности по отдельным классам и видам страхования;</w:t>
      </w:r>
    </w:p>
    <w:bookmarkEnd w:id="931"/>
    <w:bookmarkStart w:name="z3898" w:id="932"/>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932"/>
    <w:bookmarkStart w:name="z3899" w:id="933"/>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933"/>
    <w:bookmarkStart w:name="z3900" w:id="934"/>
    <w:p>
      <w:pPr>
        <w:spacing w:after="0"/>
        <w:ind w:left="0"/>
        <w:jc w:val="both"/>
      </w:pPr>
      <w:r>
        <w:rPr>
          <w:rFonts w:ascii="Times New Roman"/>
          <w:b w:val="false"/>
          <w:i w:val="false"/>
          <w:color w:val="000000"/>
          <w:sz w:val="28"/>
        </w:rPr>
        <w:t>
      4) несоблюдение страховой группой, в состав которой входит услугополучатель,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934"/>
    <w:bookmarkStart w:name="z3901" w:id="935"/>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исламской страховой (перестраховочной) организации);</w:t>
      </w:r>
    </w:p>
    <w:bookmarkEnd w:id="935"/>
    <w:bookmarkStart w:name="z3902" w:id="936"/>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936"/>
    <w:bookmarkStart w:name="z3903" w:id="937"/>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937"/>
    <w:bookmarkStart w:name="z3904" w:id="938"/>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938"/>
    <w:bookmarkStart w:name="z3905" w:id="939"/>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939"/>
    <w:bookmarkStart w:name="z3906" w:id="940"/>
    <w:p>
      <w:pPr>
        <w:spacing w:after="0"/>
        <w:ind w:left="0"/>
        <w:jc w:val="both"/>
      </w:pPr>
      <w:r>
        <w:rPr>
          <w:rFonts w:ascii="Times New Roman"/>
          <w:b w:val="false"/>
          <w:i w:val="false"/>
          <w:color w:val="000000"/>
          <w:sz w:val="28"/>
        </w:rPr>
        <w:t>
      18. Отказ в выдаче лицензии на право осуществления страховой деятельности или исламской страховой деятельности по дополнительным классам страхования, помимо оснований, изложенных в пункте 17 настоящего стандарта государственной услуги, производится по следующим основаниям:</w:t>
      </w:r>
    </w:p>
    <w:bookmarkEnd w:id="940"/>
    <w:bookmarkStart w:name="z3907" w:id="941"/>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941"/>
    <w:bookmarkStart w:name="z3908" w:id="942"/>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942"/>
    <w:bookmarkStart w:name="z3909" w:id="943"/>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(перестраховочной) деятельности или исламской страховой (перестраховочной) деятельности на дату подачи заявления.</w:t>
      </w:r>
    </w:p>
    <w:bookmarkEnd w:id="943"/>
    <w:bookmarkStart w:name="z3910" w:id="944"/>
    <w:p>
      <w:pPr>
        <w:spacing w:after="0"/>
        <w:ind w:left="0"/>
        <w:jc w:val="both"/>
      </w:pPr>
      <w:r>
        <w:rPr>
          <w:rFonts w:ascii="Times New Roman"/>
          <w:b w:val="false"/>
          <w:i w:val="false"/>
          <w:color w:val="000000"/>
          <w:sz w:val="28"/>
        </w:rPr>
        <w:t>
      19. Услугодатель отказывает в переоформлении лицензии в случае ненадлежащего оформления документов, указанных в пунктах 12 и 15 настоящего стандарта государственной услуги.</w:t>
      </w:r>
    </w:p>
    <w:bookmarkEnd w:id="944"/>
    <w:bookmarkStart w:name="z3911" w:id="94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945"/>
    <w:bookmarkStart w:name="z3912" w:id="946"/>
    <w:p>
      <w:pPr>
        <w:spacing w:after="0"/>
        <w:ind w:left="0"/>
        <w:jc w:val="both"/>
      </w:pPr>
      <w:r>
        <w:rPr>
          <w:rFonts w:ascii="Times New Roman"/>
          <w:b w:val="false"/>
          <w:i w:val="false"/>
          <w:color w:val="000000"/>
          <w:sz w:val="28"/>
        </w:rPr>
        <w:t>
      20.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22 настоящего стандарта государственной услуги.</w:t>
      </w:r>
    </w:p>
    <w:bookmarkEnd w:id="946"/>
    <w:bookmarkStart w:name="z3913" w:id="94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947"/>
    <w:bookmarkStart w:name="z3914" w:id="948"/>
    <w:p>
      <w:pPr>
        <w:spacing w:after="0"/>
        <w:ind w:left="0"/>
        <w:jc w:val="both"/>
      </w:pPr>
      <w:r>
        <w:rPr>
          <w:rFonts w:ascii="Times New Roman"/>
          <w:b w:val="false"/>
          <w:i w:val="false"/>
          <w:color w:val="000000"/>
          <w:sz w:val="28"/>
        </w:rPr>
        <w:t>
      Обращение подписывается услугополучателем.</w:t>
      </w:r>
    </w:p>
    <w:bookmarkEnd w:id="948"/>
    <w:bookmarkStart w:name="z3915" w:id="94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949"/>
    <w:bookmarkStart w:name="z3916" w:id="95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950"/>
    <w:bookmarkStart w:name="z3917" w:id="95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951"/>
    <w:bookmarkStart w:name="z3918" w:id="95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52"/>
    <w:bookmarkStart w:name="z3919" w:id="95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953"/>
    <w:bookmarkStart w:name="z3920" w:id="9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954"/>
    <w:bookmarkStart w:name="z3921" w:id="955"/>
    <w:p>
      <w:pPr>
        <w:spacing w:after="0"/>
        <w:ind w:left="0"/>
        <w:jc w:val="both"/>
      </w:pPr>
      <w:r>
        <w:rPr>
          <w:rFonts w:ascii="Times New Roman"/>
          <w:b w:val="false"/>
          <w:i w:val="false"/>
          <w:color w:val="000000"/>
          <w:sz w:val="28"/>
        </w:rPr>
        <w:t>
      21.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55"/>
    <w:bookmarkStart w:name="z3922" w:id="95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956"/>
    <w:bookmarkStart w:name="z3923" w:id="957"/>
    <w:p>
      <w:pPr>
        <w:spacing w:after="0"/>
        <w:ind w:left="0"/>
        <w:jc w:val="both"/>
      </w:pPr>
      <w:r>
        <w:rPr>
          <w:rFonts w:ascii="Times New Roman"/>
          <w:b w:val="false"/>
          <w:i w:val="false"/>
          <w:color w:val="000000"/>
          <w:sz w:val="28"/>
        </w:rPr>
        <w:t>
      22.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957"/>
    <w:bookmarkStart w:name="z3924" w:id="958"/>
    <w:p>
      <w:pPr>
        <w:spacing w:after="0"/>
        <w:ind w:left="0"/>
        <w:jc w:val="both"/>
      </w:pPr>
      <w:r>
        <w:rPr>
          <w:rFonts w:ascii="Times New Roman"/>
          <w:b w:val="false"/>
          <w:i w:val="false"/>
          <w:color w:val="000000"/>
          <w:sz w:val="28"/>
        </w:rPr>
        <w:t>
      23.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958"/>
    <w:bookmarkStart w:name="z3925" w:id="959"/>
    <w:p>
      <w:pPr>
        <w:spacing w:after="0"/>
        <w:ind w:left="0"/>
        <w:jc w:val="both"/>
      </w:pPr>
      <w:r>
        <w:rPr>
          <w:rFonts w:ascii="Times New Roman"/>
          <w:b w:val="false"/>
          <w:i w:val="false"/>
          <w:color w:val="000000"/>
          <w:sz w:val="28"/>
        </w:rPr>
        <w:t>
      24.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191" w:id="960"/>
    <w:p>
      <w:pPr>
        <w:spacing w:after="0"/>
        <w:ind w:left="0"/>
        <w:jc w:val="left"/>
      </w:pPr>
      <w:r>
        <w:rPr>
          <w:rFonts w:ascii="Times New Roman"/>
          <w:b/>
          <w:i w:val="false"/>
          <w:color w:val="000000"/>
        </w:rPr>
        <w:t xml:space="preserve">                                      Заявление</w:t>
      </w:r>
    </w:p>
    <w:bookmarkEnd w:id="960"/>
    <w:bookmarkStart w:name="z2192" w:id="961"/>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предоставляеют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______________ 20__ года</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Подпись _________________</w:t>
      </w:r>
      <w:r>
        <w:br/>
      </w:r>
      <w:r>
        <w:rPr>
          <w:rFonts w:ascii="Times New Roman"/>
          <w:b w:val="false"/>
          <w:i w:val="false"/>
          <w:color w:val="000000"/>
          <w:sz w:val="28"/>
        </w:rPr>
        <w:t xml:space="preserve">       Дата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245" w:id="962"/>
    <w:p>
      <w:pPr>
        <w:spacing w:after="0"/>
        <w:ind w:left="0"/>
        <w:jc w:val="left"/>
      </w:pPr>
      <w:r>
        <w:rPr>
          <w:rFonts w:ascii="Times New Roman"/>
          <w:b/>
          <w:i w:val="false"/>
          <w:color w:val="000000"/>
        </w:rPr>
        <w:t xml:space="preserve">                                Заявление</w:t>
      </w:r>
    </w:p>
    <w:bookmarkEnd w:id="962"/>
    <w:bookmarkStart w:name="z2255" w:id="963"/>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9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 по</w:t>
            </w:r>
            <w:r>
              <w:br/>
            </w:r>
            <w:r>
              <w:rPr>
                <w:rFonts w:ascii="Times New Roman"/>
                <w:b w:val="false"/>
                <w:i w:val="false"/>
                <w:color w:val="000000"/>
                <w:sz w:val="20"/>
              </w:rPr>
              <w:t>отрасли "общее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72" w:id="964"/>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33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5" w:id="965"/>
    <w:p>
      <w:pPr>
        <w:spacing w:after="0"/>
        <w:ind w:left="0"/>
        <w:jc w:val="left"/>
      </w:pPr>
      <w:r>
        <w:rPr>
          <w:rFonts w:ascii="Times New Roman"/>
          <w:b/>
          <w:i w:val="false"/>
          <w:color w:val="000000"/>
        </w:rPr>
        <w:t xml:space="preserve"> Стандарт государственной услуги </w:t>
      </w:r>
    </w:p>
    <w:bookmarkEnd w:id="965"/>
    <w:bookmarkStart w:name="z3957" w:id="966"/>
    <w:p>
      <w:pPr>
        <w:spacing w:after="0"/>
        <w:ind w:left="0"/>
        <w:jc w:val="left"/>
      </w:pPr>
      <w:r>
        <w:rPr>
          <w:rFonts w:ascii="Times New Roman"/>
          <w:b/>
          <w:i w:val="false"/>
          <w:color w:val="000000"/>
        </w:rPr>
        <w:t xml:space="preserve">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bookmarkEnd w:id="966"/>
    <w:bookmarkStart w:name="z3958" w:id="967"/>
    <w:p>
      <w:pPr>
        <w:spacing w:after="0"/>
        <w:ind w:left="0"/>
        <w:jc w:val="left"/>
      </w:pPr>
      <w:r>
        <w:rPr>
          <w:rFonts w:ascii="Times New Roman"/>
          <w:b/>
          <w:i w:val="false"/>
          <w:color w:val="000000"/>
        </w:rPr>
        <w:t xml:space="preserve"> Глава 1. Общие положения</w:t>
      </w:r>
    </w:p>
    <w:bookmarkEnd w:id="967"/>
    <w:bookmarkStart w:name="z3959" w:id="968"/>
    <w:p>
      <w:pPr>
        <w:spacing w:after="0"/>
        <w:ind w:left="0"/>
        <w:jc w:val="both"/>
      </w:pPr>
      <w:r>
        <w:rPr>
          <w:rFonts w:ascii="Times New Roman"/>
          <w:b w:val="false"/>
          <w:i w:val="false"/>
          <w:color w:val="000000"/>
          <w:sz w:val="28"/>
        </w:rPr>
        <w:t>
      1. Государственная услуга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(далее – государственная услуга).</w:t>
      </w:r>
    </w:p>
    <w:bookmarkEnd w:id="968"/>
    <w:bookmarkStart w:name="z3960" w:id="969"/>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969"/>
    <w:bookmarkStart w:name="z3961" w:id="970"/>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970"/>
    <w:bookmarkStart w:name="z3962" w:id="97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971"/>
    <w:bookmarkStart w:name="z3963" w:id="972"/>
    <w:p>
      <w:pPr>
        <w:spacing w:after="0"/>
        <w:ind w:left="0"/>
        <w:jc w:val="both"/>
      </w:pPr>
      <w:r>
        <w:rPr>
          <w:rFonts w:ascii="Times New Roman"/>
          <w:b w:val="false"/>
          <w:i w:val="false"/>
          <w:color w:val="000000"/>
          <w:sz w:val="28"/>
        </w:rPr>
        <w:t>
      1) канцелярию услугодателя;</w:t>
      </w:r>
    </w:p>
    <w:bookmarkEnd w:id="972"/>
    <w:bookmarkStart w:name="z3964" w:id="973"/>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973"/>
    <w:bookmarkStart w:name="z3965" w:id="974"/>
    <w:p>
      <w:pPr>
        <w:spacing w:after="0"/>
        <w:ind w:left="0"/>
        <w:jc w:val="left"/>
      </w:pPr>
      <w:r>
        <w:rPr>
          <w:rFonts w:ascii="Times New Roman"/>
          <w:b/>
          <w:i w:val="false"/>
          <w:color w:val="000000"/>
        </w:rPr>
        <w:t xml:space="preserve"> Глава 2. Порядок оказания государственной услуги</w:t>
      </w:r>
    </w:p>
    <w:bookmarkEnd w:id="974"/>
    <w:bookmarkStart w:name="z3966" w:id="975"/>
    <w:p>
      <w:pPr>
        <w:spacing w:after="0"/>
        <w:ind w:left="0"/>
        <w:jc w:val="both"/>
      </w:pPr>
      <w:r>
        <w:rPr>
          <w:rFonts w:ascii="Times New Roman"/>
          <w:b w:val="false"/>
          <w:i w:val="false"/>
          <w:color w:val="000000"/>
          <w:sz w:val="28"/>
        </w:rPr>
        <w:t xml:space="preserve">
      4. Сроки оказания государственной услуги: </w:t>
      </w:r>
    </w:p>
    <w:bookmarkEnd w:id="975"/>
    <w:bookmarkStart w:name="z3967" w:id="97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976"/>
    <w:bookmarkStart w:name="z455" w:id="977"/>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977"/>
    <w:bookmarkStart w:name="z456" w:id="978"/>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978"/>
    <w:bookmarkStart w:name="z457" w:id="979"/>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979"/>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3971" w:id="980"/>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980"/>
    <w:bookmarkStart w:name="z3972" w:id="981"/>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981"/>
    <w:bookmarkStart w:name="z3973" w:id="982"/>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98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75" w:id="98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983"/>
    <w:bookmarkStart w:name="z3976" w:id="984"/>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18, 19 и 20 настоящего стандарта государственной услуги.</w:t>
      </w:r>
    </w:p>
    <w:bookmarkEnd w:id="984"/>
    <w:bookmarkStart w:name="z3977" w:id="98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985"/>
    <w:bookmarkStart w:name="z3978" w:id="98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986"/>
    <w:bookmarkStart w:name="z3979" w:id="987"/>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987"/>
    <w:bookmarkStart w:name="z461" w:id="988"/>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 (за каждый класс страхования отдельно);</w:t>
      </w:r>
    </w:p>
    <w:bookmarkEnd w:id="988"/>
    <w:bookmarkStart w:name="z462" w:id="989"/>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989"/>
    <w:bookmarkStart w:name="z463" w:id="990"/>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990"/>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85" w:id="991"/>
    <w:p>
      <w:pPr>
        <w:spacing w:after="0"/>
        <w:ind w:left="0"/>
        <w:jc w:val="both"/>
      </w:pPr>
      <w:r>
        <w:rPr>
          <w:rFonts w:ascii="Times New Roman"/>
          <w:b w:val="false"/>
          <w:i w:val="false"/>
          <w:color w:val="000000"/>
          <w:sz w:val="28"/>
        </w:rPr>
        <w:t>
      8. График работы:</w:t>
      </w:r>
    </w:p>
    <w:bookmarkEnd w:id="991"/>
    <w:bookmarkStart w:name="z3986" w:id="99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99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3988" w:id="99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993"/>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90" w:id="9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994"/>
    <w:bookmarkStart w:name="z470" w:id="99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995"/>
    <w:bookmarkStart w:name="z471" w:id="996"/>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996"/>
    <w:bookmarkStart w:name="z472" w:id="997"/>
    <w:p>
      <w:pPr>
        <w:spacing w:after="0"/>
        <w:ind w:left="0"/>
        <w:jc w:val="both"/>
      </w:pPr>
      <w:r>
        <w:rPr>
          <w:rFonts w:ascii="Times New Roman"/>
          <w:b w:val="false"/>
          <w:i w:val="false"/>
          <w:color w:val="000000"/>
          <w:sz w:val="28"/>
        </w:rPr>
        <w:t xml:space="preserve">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установленным Инструкцией о требованиях к автоматизации страховой (перестраховочной) организации,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bookmarkEnd w:id="997"/>
    <w:bookmarkStart w:name="z473" w:id="998"/>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998"/>
    <w:bookmarkStart w:name="z474" w:id="999"/>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999"/>
    <w:bookmarkStart w:name="z475" w:id="1000"/>
    <w:p>
      <w:pPr>
        <w:spacing w:after="0"/>
        <w:ind w:left="0"/>
        <w:jc w:val="both"/>
      </w:pP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определен Инструкцией об установлении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мая 2015 года № 95, зарегистрированным в Реестре государственной регистрации нормативных правовых актов под № 11751, и Нормативными значениями и методикой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1000"/>
    <w:bookmarkStart w:name="z476" w:id="1001"/>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1001"/>
    <w:bookmarkStart w:name="z477" w:id="1002"/>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1002"/>
    <w:bookmarkStart w:name="z478" w:id="1003"/>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1003"/>
    <w:bookmarkStart w:name="z479" w:id="1004"/>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1004"/>
    <w:bookmarkStart w:name="z480" w:id="1005"/>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1005"/>
    <w:bookmarkStart w:name="z481" w:id="1006"/>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1006"/>
    <w:bookmarkStart w:name="z482" w:id="1007"/>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1007"/>
    <w:bookmarkStart w:name="z483" w:id="1008"/>
    <w:p>
      <w:pPr>
        <w:spacing w:after="0"/>
        <w:ind w:left="0"/>
        <w:jc w:val="both"/>
      </w:pPr>
      <w:r>
        <w:rPr>
          <w:rFonts w:ascii="Times New Roman"/>
          <w:b w:val="false"/>
          <w:i w:val="false"/>
          <w:color w:val="000000"/>
          <w:sz w:val="28"/>
        </w:rPr>
        <w:t>
      8) положение о службе внутреннего аудита услугополучателя, которое содержит следующие сведения:</w:t>
      </w:r>
    </w:p>
    <w:bookmarkEnd w:id="1008"/>
    <w:bookmarkStart w:name="z484" w:id="1009"/>
    <w:p>
      <w:pPr>
        <w:spacing w:after="0"/>
        <w:ind w:left="0"/>
        <w:jc w:val="both"/>
      </w:pPr>
      <w:r>
        <w:rPr>
          <w:rFonts w:ascii="Times New Roman"/>
          <w:b w:val="false"/>
          <w:i w:val="false"/>
          <w:color w:val="000000"/>
          <w:sz w:val="28"/>
        </w:rPr>
        <w:t>
      информацию о структуре службы внутреннего аудита;</w:t>
      </w:r>
    </w:p>
    <w:bookmarkEnd w:id="1009"/>
    <w:bookmarkStart w:name="z485" w:id="1010"/>
    <w:p>
      <w:pPr>
        <w:spacing w:after="0"/>
        <w:ind w:left="0"/>
        <w:jc w:val="both"/>
      </w:pPr>
      <w:r>
        <w:rPr>
          <w:rFonts w:ascii="Times New Roman"/>
          <w:b w:val="false"/>
          <w:i w:val="false"/>
          <w:color w:val="000000"/>
          <w:sz w:val="28"/>
        </w:rPr>
        <w:t>
      задачи и функции службы внутреннего аудита;</w:t>
      </w:r>
    </w:p>
    <w:bookmarkEnd w:id="1010"/>
    <w:bookmarkStart w:name="z486" w:id="1011"/>
    <w:p>
      <w:pPr>
        <w:spacing w:after="0"/>
        <w:ind w:left="0"/>
        <w:jc w:val="both"/>
      </w:pPr>
      <w:r>
        <w:rPr>
          <w:rFonts w:ascii="Times New Roman"/>
          <w:b w:val="false"/>
          <w:i w:val="false"/>
          <w:color w:val="000000"/>
          <w:sz w:val="28"/>
        </w:rPr>
        <w:t>
      права и обязанности службы внутреннего аудита;</w:t>
      </w:r>
    </w:p>
    <w:bookmarkEnd w:id="1011"/>
    <w:bookmarkStart w:name="z487" w:id="1012"/>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1012"/>
    <w:bookmarkStart w:name="z488" w:id="1013"/>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1013"/>
    <w:bookmarkStart w:name="z489" w:id="1014"/>
    <w:p>
      <w:pPr>
        <w:spacing w:after="0"/>
        <w:ind w:left="0"/>
        <w:jc w:val="both"/>
      </w:pPr>
      <w:r>
        <w:rPr>
          <w:rFonts w:ascii="Times New Roman"/>
          <w:b w:val="false"/>
          <w:i w:val="false"/>
          <w:color w:val="000000"/>
          <w:sz w:val="28"/>
        </w:rPr>
        <w:t xml:space="preserve">
      9) сведения о наличии в штате услугополучателя актуария, имеющего лицензию на осуществление актуарной деятельности на страховом рынке,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014"/>
    <w:bookmarkStart w:name="z490" w:id="1015"/>
    <w:p>
      <w:pPr>
        <w:spacing w:after="0"/>
        <w:ind w:left="0"/>
        <w:jc w:val="both"/>
      </w:pP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1015"/>
    <w:bookmarkStart w:name="z491" w:id="1016"/>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по договорам страхования,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1016"/>
    <w:bookmarkStart w:name="z492" w:id="1017"/>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bookmarkEnd w:id="1017"/>
    <w:bookmarkStart w:name="z493" w:id="1018"/>
    <w:p>
      <w:pPr>
        <w:spacing w:after="0"/>
        <w:ind w:left="0"/>
        <w:jc w:val="both"/>
      </w:pPr>
      <w:r>
        <w:rPr>
          <w:rFonts w:ascii="Times New Roman"/>
          <w:b w:val="false"/>
          <w:i w:val="false"/>
          <w:color w:val="000000"/>
          <w:sz w:val="28"/>
        </w:rPr>
        <w:t>
      13) документ, подтверждающий наличие крупного участника-физического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услугополучателя прямо или косвенно принадлежат или переданы в доверительное управление государству или национальному управляющему холдингу.</w:t>
      </w:r>
    </w:p>
    <w:bookmarkEnd w:id="1018"/>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17" w:id="1019"/>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право осуществления страховой деятельности или исламской страховой деятельности по дополнительным классам страхования:</w:t>
      </w:r>
    </w:p>
    <w:bookmarkEnd w:id="1019"/>
    <w:bookmarkStart w:name="z496" w:id="1020"/>
    <w:p>
      <w:pPr>
        <w:spacing w:after="0"/>
        <w:ind w:left="0"/>
        <w:jc w:val="both"/>
      </w:pPr>
      <w:r>
        <w:rPr>
          <w:rFonts w:ascii="Times New Roman"/>
          <w:b w:val="false"/>
          <w:i w:val="false"/>
          <w:color w:val="000000"/>
          <w:sz w:val="28"/>
        </w:rPr>
        <w:t xml:space="preserve">
      1) заявление о выдаче лицензии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020"/>
    <w:bookmarkStart w:name="z497" w:id="1021"/>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021"/>
    <w:bookmarkStart w:name="z498" w:id="1022"/>
    <w:p>
      <w:pPr>
        <w:spacing w:after="0"/>
        <w:ind w:left="0"/>
        <w:jc w:val="both"/>
      </w:pPr>
      <w:r>
        <w:rPr>
          <w:rFonts w:ascii="Times New Roman"/>
          <w:b w:val="false"/>
          <w:i w:val="false"/>
          <w:color w:val="000000"/>
          <w:sz w:val="28"/>
        </w:rPr>
        <w:t>
      3) бизнес-план по классу (классам) страхования, подписанный актуарием, имеющим лицензию на осуществление актуарной деятельности на страховом рынке.</w:t>
      </w:r>
    </w:p>
    <w:bookmarkEnd w:id="1022"/>
    <w:bookmarkStart w:name="z499" w:id="1023"/>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1023"/>
    <w:bookmarkStart w:name="z500" w:id="1024"/>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1024"/>
    <w:bookmarkStart w:name="z501" w:id="1025"/>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1025"/>
    <w:bookmarkStart w:name="z502" w:id="1026"/>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1026"/>
    <w:bookmarkStart w:name="z503" w:id="1027"/>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End w:id="1027"/>
    <w:bookmarkStart w:name="z504" w:id="1028"/>
    <w:p>
      <w:pPr>
        <w:spacing w:after="0"/>
        <w:ind w:left="0"/>
        <w:jc w:val="both"/>
      </w:pP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1028"/>
    <w:bookmarkStart w:name="z505" w:id="1029"/>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критерии оценки перестраховочных организаций или исламских перестраховочных организаций);</w:t>
      </w:r>
    </w:p>
    <w:bookmarkEnd w:id="1029"/>
    <w:bookmarkStart w:name="z506" w:id="1030"/>
    <w:p>
      <w:pPr>
        <w:spacing w:after="0"/>
        <w:ind w:left="0"/>
        <w:jc w:val="both"/>
      </w:pPr>
      <w:r>
        <w:rPr>
          <w:rFonts w:ascii="Times New Roman"/>
          <w:b w:val="false"/>
          <w:i w:val="false"/>
          <w:color w:val="000000"/>
          <w:sz w:val="28"/>
        </w:rPr>
        <w:t>
      инвестиционную политику.</w:t>
      </w:r>
    </w:p>
    <w:bookmarkEnd w:id="1030"/>
    <w:bookmarkStart w:name="z507" w:id="1031"/>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1031"/>
    <w:bookmarkStart w:name="z508" w:id="1032"/>
    <w:p>
      <w:pPr>
        <w:spacing w:after="0"/>
        <w:ind w:left="0"/>
        <w:jc w:val="both"/>
      </w:pPr>
      <w:r>
        <w:rPr>
          <w:rFonts w:ascii="Times New Roman"/>
          <w:b w:val="false"/>
          <w:i w:val="false"/>
          <w:color w:val="000000"/>
          <w:sz w:val="28"/>
        </w:rPr>
        <w:t>
      цели инвестирования;</w:t>
      </w:r>
    </w:p>
    <w:bookmarkEnd w:id="1032"/>
    <w:bookmarkStart w:name="z509" w:id="1033"/>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1033"/>
    <w:bookmarkStart w:name="z510" w:id="1034"/>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1034"/>
    <w:bookmarkStart w:name="z511" w:id="1035"/>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1035"/>
    <w:bookmarkStart w:name="z512" w:id="1036"/>
    <w:p>
      <w:pPr>
        <w:spacing w:after="0"/>
        <w:ind w:left="0"/>
        <w:jc w:val="both"/>
      </w:pPr>
      <w:r>
        <w:rPr>
          <w:rFonts w:ascii="Times New Roman"/>
          <w:b w:val="false"/>
          <w:i w:val="false"/>
          <w:color w:val="000000"/>
          <w:sz w:val="28"/>
        </w:rPr>
        <w:t xml:space="preserve">
      Бизнес-план по классу страхования, подписанный актуарием, содержит информацию, предусмотренную </w:t>
      </w:r>
      <w:r>
        <w:rPr>
          <w:rFonts w:ascii="Times New Roman"/>
          <w:b w:val="false"/>
          <w:i w:val="false"/>
          <w:color w:val="000000"/>
          <w:sz w:val="28"/>
        </w:rPr>
        <w:t>пунктом 3</w:t>
      </w:r>
      <w:r>
        <w:rPr>
          <w:rFonts w:ascii="Times New Roman"/>
          <w:b w:val="false"/>
          <w:i w:val="false"/>
          <w:color w:val="000000"/>
          <w:sz w:val="28"/>
        </w:rPr>
        <w:t xml:space="preserve"> статьи 37 Закона, и представляется в уполномоченный орган по регулированию, контролю и надзору финансового рынка и финансовых организаций (далее – уполномоченный орган) в пронумерованном и прошитом виде в одном экземпляре, с указанием количества прошитых листов на ярлыке, наклеенном на обороте последнего листа на узел прошивки.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Протокол № от "____" __________ 20 __ года".</w:t>
      </w:r>
    </w:p>
    <w:bookmarkEnd w:id="1036"/>
    <w:bookmarkStart w:name="z513" w:id="1037"/>
    <w:p>
      <w:pPr>
        <w:spacing w:after="0"/>
        <w:ind w:left="0"/>
        <w:jc w:val="both"/>
      </w:pPr>
      <w:r>
        <w:rPr>
          <w:rFonts w:ascii="Times New Roman"/>
          <w:b w:val="false"/>
          <w:i w:val="false"/>
          <w:color w:val="000000"/>
          <w:sz w:val="28"/>
        </w:rPr>
        <w:t xml:space="preserve">
      При представлении заявления на получение лицензии на право осуществления страховой деятельности или исламской страховой деятельности по нескольким классам страхования представляется один бизнес-план в разрезе классов страхования; </w:t>
      </w:r>
    </w:p>
    <w:bookmarkEnd w:id="1037"/>
    <w:bookmarkStart w:name="z514" w:id="1038"/>
    <w:p>
      <w:pPr>
        <w:spacing w:after="0"/>
        <w:ind w:left="0"/>
        <w:jc w:val="both"/>
      </w:pPr>
      <w:r>
        <w:rPr>
          <w:rFonts w:ascii="Times New Roman"/>
          <w:b w:val="false"/>
          <w:i w:val="false"/>
          <w:color w:val="000000"/>
          <w:sz w:val="28"/>
        </w:rPr>
        <w:t>
      4)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в случае принудительной ликвидации услугополучателя, если обязательное участие услугополучателя в такой организации установлено отдельными законодательными актами Республики Казахстан, регулирующими обязательные виды страхования;</w:t>
      </w:r>
    </w:p>
    <w:bookmarkEnd w:id="1038"/>
    <w:bookmarkStart w:name="z515" w:id="1039"/>
    <w:p>
      <w:pPr>
        <w:spacing w:after="0"/>
        <w:ind w:left="0"/>
        <w:jc w:val="both"/>
      </w:pPr>
      <w:r>
        <w:rPr>
          <w:rFonts w:ascii="Times New Roman"/>
          <w:b w:val="false"/>
          <w:i w:val="false"/>
          <w:color w:val="000000"/>
          <w:sz w:val="28"/>
        </w:rPr>
        <w:t>
      5) документ, подтверждающий наличие крупного участника - 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p>
    <w:bookmarkEnd w:id="1039"/>
    <w:p>
      <w:pPr>
        <w:spacing w:after="0"/>
        <w:ind w:left="0"/>
        <w:jc w:val="both"/>
      </w:pPr>
      <w:r>
        <w:rPr>
          <w:rFonts w:ascii="Times New Roman"/>
          <w:b w:val="false"/>
          <w:i w:val="false"/>
          <w:color w:val="000000"/>
          <w:sz w:val="28"/>
        </w:rPr>
        <w:t>
      6) документы, подтверждающие участие в базе данных в соответствии с требованиями Закона и отдельных законодательных актов Республики Казахстан, регулирующих обязательные виды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00" w:id="1040"/>
    <w:p>
      <w:pPr>
        <w:spacing w:after="0"/>
        <w:ind w:left="0"/>
        <w:jc w:val="both"/>
      </w:pPr>
      <w:r>
        <w:rPr>
          <w:rFonts w:ascii="Times New Roman"/>
          <w:b w:val="false"/>
          <w:i w:val="false"/>
          <w:color w:val="000000"/>
          <w:sz w:val="28"/>
        </w:rPr>
        <w:t>
      10-1.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 услугополучатель обеспечивает наличие систем управления рисками и внутреннего контроля, соответствующих требованиям уполномоченного органа.</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10-1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40" w:id="1041"/>
    <w:p>
      <w:pPr>
        <w:spacing w:after="0"/>
        <w:ind w:left="0"/>
        <w:jc w:val="both"/>
      </w:pPr>
      <w:r>
        <w:rPr>
          <w:rFonts w:ascii="Times New Roman"/>
          <w:b w:val="false"/>
          <w:i w:val="false"/>
          <w:color w:val="000000"/>
          <w:sz w:val="28"/>
        </w:rPr>
        <w:t xml:space="preserve">
      11. Для получения лицензии на право осуществления обязательного страхования гражданско-правовой ответственности владельцев транспортных средств услугополучатель дополнительнопредставляет услугодателю документы, подтверждающие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1 июля 2003 года "Об обязательном страховании гражданско-правовой ответственности владельцев транспортных средств";</w:t>
      </w:r>
    </w:p>
    <w:bookmarkEnd w:id="1041"/>
    <w:bookmarkStart w:name="z4041" w:id="1042"/>
    <w:p>
      <w:pPr>
        <w:spacing w:after="0"/>
        <w:ind w:left="0"/>
        <w:jc w:val="both"/>
      </w:pPr>
      <w:r>
        <w:rPr>
          <w:rFonts w:ascii="Times New Roman"/>
          <w:b w:val="false"/>
          <w:i w:val="false"/>
          <w:color w:val="000000"/>
          <w:sz w:val="28"/>
        </w:rPr>
        <w:t xml:space="preserve">
      для получения лицензии на право осуществления обязательного страхования гражданско-правовой ответственности работодателя услугополучатель представляет услугодателю документы, подтверждающие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6-1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042"/>
    <w:bookmarkStart w:name="z4042" w:id="1043"/>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1043"/>
    <w:bookmarkStart w:name="z4043" w:id="1044"/>
    <w:p>
      <w:pPr>
        <w:spacing w:after="0"/>
        <w:ind w:left="0"/>
        <w:jc w:val="both"/>
      </w:pPr>
      <w:r>
        <w:rPr>
          <w:rFonts w:ascii="Times New Roman"/>
          <w:b w:val="false"/>
          <w:i w:val="false"/>
          <w:color w:val="000000"/>
          <w:sz w:val="28"/>
        </w:rPr>
        <w:t>
      1) заявление в произвольной форме;</w:t>
      </w:r>
    </w:p>
    <w:bookmarkEnd w:id="1044"/>
    <w:bookmarkStart w:name="z4044" w:id="1045"/>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1045"/>
    <w:bookmarkStart w:name="z4045" w:id="1046"/>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1046"/>
    <w:bookmarkStart w:name="z4046" w:id="1047"/>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1047"/>
    <w:bookmarkStart w:name="z4047" w:id="1048"/>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 (если ранее выданная лицензия была оформлена в бумажной форме);</w:t>
      </w:r>
    </w:p>
    <w:bookmarkEnd w:id="1048"/>
    <w:bookmarkStart w:name="z4048" w:id="1049"/>
    <w:p>
      <w:pPr>
        <w:spacing w:after="0"/>
        <w:ind w:left="0"/>
        <w:jc w:val="both"/>
      </w:pPr>
      <w:r>
        <w:rPr>
          <w:rFonts w:ascii="Times New Roman"/>
          <w:b w:val="false"/>
          <w:i w:val="false"/>
          <w:color w:val="000000"/>
          <w:sz w:val="28"/>
        </w:rPr>
        <w:t xml:space="preserve">
      3) документы, подтверждающие передачу страхового портфеля в порядке, предусмотренном </w:t>
      </w:r>
      <w:r>
        <w:rPr>
          <w:rFonts w:ascii="Times New Roman"/>
          <w:b w:val="false"/>
          <w:i w:val="false"/>
          <w:color w:val="000000"/>
          <w:sz w:val="28"/>
        </w:rPr>
        <w:t>статьей 37-1 Закона</w:t>
      </w:r>
      <w:r>
        <w:rPr>
          <w:rFonts w:ascii="Times New Roman"/>
          <w:b w:val="false"/>
          <w:i w:val="false"/>
          <w:color w:val="000000"/>
          <w:sz w:val="28"/>
        </w:rPr>
        <w:t xml:space="preserve"> (в случае исключения из лицензии отдельных классов страхования);</w:t>
      </w:r>
    </w:p>
    <w:bookmarkEnd w:id="1049"/>
    <w:bookmarkStart w:name="z4049" w:id="1050"/>
    <w:p>
      <w:pPr>
        <w:spacing w:after="0"/>
        <w:ind w:left="0"/>
        <w:jc w:val="both"/>
      </w:pPr>
      <w:r>
        <w:rPr>
          <w:rFonts w:ascii="Times New Roman"/>
          <w:b w:val="false"/>
          <w:i w:val="false"/>
          <w:color w:val="000000"/>
          <w:sz w:val="28"/>
        </w:rPr>
        <w:t>
      4)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1050"/>
    <w:bookmarkStart w:name="z4050" w:id="1051"/>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051"/>
    <w:bookmarkStart w:name="z4051" w:id="1052"/>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лицензии:</w:t>
      </w:r>
    </w:p>
    <w:bookmarkEnd w:id="1052"/>
    <w:bookmarkStart w:name="z4052" w:id="105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053"/>
    <w:bookmarkStart w:name="z4053" w:id="1054"/>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1054"/>
    <w:bookmarkStart w:name="z4054" w:id="1055"/>
    <w:p>
      <w:pPr>
        <w:spacing w:after="0"/>
        <w:ind w:left="0"/>
        <w:jc w:val="both"/>
      </w:pPr>
      <w:r>
        <w:rPr>
          <w:rFonts w:ascii="Times New Roman"/>
          <w:b w:val="false"/>
          <w:i w:val="false"/>
          <w:color w:val="000000"/>
          <w:sz w:val="28"/>
        </w:rPr>
        <w:t xml:space="preserve">
      3) документы, указанные в подпунктах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указанным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9 настоящего стандарта государственной услуги, в виде электронной формы сведений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(в виде электронных копий документов в формате PDF),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(в виде электронных документов), </w:t>
      </w:r>
      <w:r>
        <w:rPr>
          <w:rFonts w:ascii="Times New Roman"/>
          <w:b w:val="false"/>
          <w:i w:val="false"/>
          <w:color w:val="000000"/>
          <w:sz w:val="28"/>
        </w:rPr>
        <w:t>9)</w:t>
      </w:r>
      <w:r>
        <w:rPr>
          <w:rFonts w:ascii="Times New Roman"/>
          <w:b w:val="false"/>
          <w:i w:val="false"/>
          <w:color w:val="000000"/>
          <w:sz w:val="28"/>
        </w:rPr>
        <w:t xml:space="preserve">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пункта 9, в </w:t>
      </w:r>
      <w:r>
        <w:rPr>
          <w:rFonts w:ascii="Times New Roman"/>
          <w:b w:val="false"/>
          <w:i w:val="false"/>
          <w:color w:val="000000"/>
          <w:sz w:val="28"/>
        </w:rPr>
        <w:t>подпунктах 3)</w:t>
      </w:r>
      <w:r>
        <w:rPr>
          <w:rFonts w:ascii="Times New Roman"/>
          <w:b w:val="false"/>
          <w:i w:val="false"/>
          <w:color w:val="000000"/>
          <w:sz w:val="28"/>
        </w:rPr>
        <w:t xml:space="preserve"> (в виде электронного документа),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 виде электронных копий документов в формате PDF) пункта 10,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55" w:id="1056"/>
    <w:p>
      <w:pPr>
        <w:spacing w:after="0"/>
        <w:ind w:left="0"/>
        <w:jc w:val="both"/>
      </w:pPr>
      <w:r>
        <w:rPr>
          <w:rFonts w:ascii="Times New Roman"/>
          <w:b w:val="false"/>
          <w:i w:val="false"/>
          <w:color w:val="000000"/>
          <w:sz w:val="28"/>
        </w:rPr>
        <w:t xml:space="preserve">
      15.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 </w:t>
      </w:r>
    </w:p>
    <w:bookmarkEnd w:id="1056"/>
    <w:bookmarkStart w:name="z4056" w:id="105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057"/>
    <w:bookmarkStart w:name="z4057" w:id="1058"/>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1058"/>
    <w:bookmarkStart w:name="z4058" w:id="1059"/>
    <w:p>
      <w:pPr>
        <w:spacing w:after="0"/>
        <w:ind w:left="0"/>
        <w:jc w:val="both"/>
      </w:pPr>
      <w:r>
        <w:rPr>
          <w:rFonts w:ascii="Times New Roman"/>
          <w:b w:val="false"/>
          <w:i w:val="false"/>
          <w:color w:val="000000"/>
          <w:sz w:val="28"/>
        </w:rPr>
        <w:t>
      16.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1059"/>
    <w:bookmarkStart w:name="z4059" w:id="106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060"/>
    <w:bookmarkStart w:name="z4060" w:id="1061"/>
    <w:p>
      <w:pPr>
        <w:spacing w:after="0"/>
        <w:ind w:left="0"/>
        <w:jc w:val="both"/>
      </w:pPr>
      <w:r>
        <w:rPr>
          <w:rFonts w:ascii="Times New Roman"/>
          <w:b w:val="false"/>
          <w:i w:val="false"/>
          <w:color w:val="000000"/>
          <w:sz w:val="28"/>
        </w:rPr>
        <w:t xml:space="preserve">
      2) документы, подтверждающие передачу страхового портфеля в порядке, предусмотренном </w:t>
      </w:r>
      <w:r>
        <w:rPr>
          <w:rFonts w:ascii="Times New Roman"/>
          <w:b w:val="false"/>
          <w:i w:val="false"/>
          <w:color w:val="000000"/>
          <w:sz w:val="28"/>
        </w:rPr>
        <w:t>статьей 37-1 Закона</w:t>
      </w:r>
      <w:r>
        <w:rPr>
          <w:rFonts w:ascii="Times New Roman"/>
          <w:b w:val="false"/>
          <w:i w:val="false"/>
          <w:color w:val="000000"/>
          <w:sz w:val="28"/>
        </w:rPr>
        <w:t xml:space="preserve"> (в случае исключения из лицензии отдельных классов страхования) (в виде электронных копий документов в формате PDF), которые прикрепляются к электронному запросу;</w:t>
      </w:r>
    </w:p>
    <w:bookmarkEnd w:id="1061"/>
    <w:bookmarkStart w:name="z4061" w:id="1062"/>
    <w:p>
      <w:pPr>
        <w:spacing w:after="0"/>
        <w:ind w:left="0"/>
        <w:jc w:val="both"/>
      </w:pPr>
      <w:r>
        <w:rPr>
          <w:rFonts w:ascii="Times New Roman"/>
          <w:b w:val="false"/>
          <w:i w:val="false"/>
          <w:color w:val="000000"/>
          <w:sz w:val="28"/>
        </w:rPr>
        <w:t>
      3)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1062"/>
    <w:bookmarkStart w:name="z4062" w:id="1063"/>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1063"/>
    <w:bookmarkStart w:name="z4063" w:id="1064"/>
    <w:p>
      <w:pPr>
        <w:spacing w:after="0"/>
        <w:ind w:left="0"/>
        <w:jc w:val="both"/>
      </w:pPr>
      <w:r>
        <w:rPr>
          <w:rFonts w:ascii="Times New Roman"/>
          <w:b w:val="false"/>
          <w:i w:val="false"/>
          <w:color w:val="000000"/>
          <w:sz w:val="28"/>
        </w:rPr>
        <w:t>
      17.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1064"/>
    <w:bookmarkStart w:name="z523" w:id="1065"/>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1065"/>
    <w:bookmarkStart w:name="z524" w:id="1066"/>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1066"/>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64" w:id="1067"/>
    <w:p>
      <w:pPr>
        <w:spacing w:after="0"/>
        <w:ind w:left="0"/>
        <w:jc w:val="both"/>
      </w:pPr>
      <w:r>
        <w:rPr>
          <w:rFonts w:ascii="Times New Roman"/>
          <w:b w:val="false"/>
          <w:i w:val="false"/>
          <w:color w:val="000000"/>
          <w:sz w:val="28"/>
        </w:rPr>
        <w:t>
      18. Основаниями для отказа в оказании государственной услуги являются:</w:t>
      </w:r>
    </w:p>
    <w:bookmarkEnd w:id="1067"/>
    <w:bookmarkStart w:name="z4065" w:id="1068"/>
    <w:p>
      <w:pPr>
        <w:spacing w:after="0"/>
        <w:ind w:left="0"/>
        <w:jc w:val="both"/>
      </w:pPr>
      <w:r>
        <w:rPr>
          <w:rFonts w:ascii="Times New Roman"/>
          <w:b w:val="false"/>
          <w:i w:val="false"/>
          <w:color w:val="000000"/>
          <w:sz w:val="28"/>
        </w:rPr>
        <w:t>
      1) обращения услугополучателя к услугодателю за получением лицензии на право осуществления страховой деятельности или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организации. Настоящее требование не распространяется в случаях принятия законодательных актов Республики Казахстан, предусматривающих:</w:t>
      </w:r>
    </w:p>
    <w:bookmarkEnd w:id="1068"/>
    <w:bookmarkStart w:name="z4066" w:id="1069"/>
    <w:p>
      <w:pPr>
        <w:spacing w:after="0"/>
        <w:ind w:left="0"/>
        <w:jc w:val="both"/>
      </w:pPr>
      <w:r>
        <w:rPr>
          <w:rFonts w:ascii="Times New Roman"/>
          <w:b w:val="false"/>
          <w:i w:val="false"/>
          <w:color w:val="000000"/>
          <w:sz w:val="28"/>
        </w:rPr>
        <w:t>
      введение новых классов и видов страхования;</w:t>
      </w:r>
    </w:p>
    <w:bookmarkEnd w:id="1069"/>
    <w:bookmarkStart w:name="z4067" w:id="1070"/>
    <w:p>
      <w:pPr>
        <w:spacing w:after="0"/>
        <w:ind w:left="0"/>
        <w:jc w:val="both"/>
      </w:pPr>
      <w:r>
        <w:rPr>
          <w:rFonts w:ascii="Times New Roman"/>
          <w:b w:val="false"/>
          <w:i w:val="false"/>
          <w:color w:val="000000"/>
          <w:sz w:val="28"/>
        </w:rPr>
        <w:t xml:space="preserve">
      изменение порядка и условий осуществления страховой деятельности или исламской страховой деятельности по отдельным классам и видам страхования; </w:t>
      </w:r>
    </w:p>
    <w:bookmarkEnd w:id="1070"/>
    <w:bookmarkStart w:name="z4068" w:id="1071"/>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1071"/>
    <w:bookmarkStart w:name="z4069" w:id="1072"/>
    <w:p>
      <w:pPr>
        <w:spacing w:after="0"/>
        <w:ind w:left="0"/>
        <w:jc w:val="both"/>
      </w:pPr>
      <w:r>
        <w:rPr>
          <w:rFonts w:ascii="Times New Roman"/>
          <w:b w:val="false"/>
          <w:i w:val="false"/>
          <w:color w:val="000000"/>
          <w:sz w:val="28"/>
        </w:rPr>
        <w:t>
      3) несоответствия представленных документов требованиям законодательства Республики Казахстан;</w:t>
      </w:r>
    </w:p>
    <w:bookmarkEnd w:id="1072"/>
    <w:bookmarkStart w:name="z4070" w:id="1073"/>
    <w:p>
      <w:pPr>
        <w:spacing w:after="0"/>
        <w:ind w:left="0"/>
        <w:jc w:val="both"/>
      </w:pPr>
      <w:r>
        <w:rPr>
          <w:rFonts w:ascii="Times New Roman"/>
          <w:b w:val="false"/>
          <w:i w:val="false"/>
          <w:color w:val="000000"/>
          <w:sz w:val="28"/>
        </w:rPr>
        <w:t>
      4) несоблюдения страховой группой, в состав которой входит страховая (перестраховочная) организация или исламкая страховая (перестраховочная) организация,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1073"/>
    <w:bookmarkStart w:name="z4071" w:id="1074"/>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исламкой страхвой (перестраховочной) организации);</w:t>
      </w:r>
    </w:p>
    <w:bookmarkEnd w:id="1074"/>
    <w:bookmarkStart w:name="z4072" w:id="1075"/>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1075"/>
    <w:bookmarkStart w:name="z4073" w:id="1076"/>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1076"/>
    <w:bookmarkStart w:name="z4074" w:id="1077"/>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077"/>
    <w:bookmarkStart w:name="z4075" w:id="1078"/>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1078"/>
    <w:bookmarkStart w:name="z4076" w:id="1079"/>
    <w:p>
      <w:pPr>
        <w:spacing w:after="0"/>
        <w:ind w:left="0"/>
        <w:jc w:val="both"/>
      </w:pPr>
      <w:r>
        <w:rPr>
          <w:rFonts w:ascii="Times New Roman"/>
          <w:b w:val="false"/>
          <w:i w:val="false"/>
          <w:color w:val="000000"/>
          <w:sz w:val="28"/>
        </w:rPr>
        <w:t>
      19. Отказ в выдаче лицензии на право осуществления страховой деятельности или исламской страховой деятельности по дополнительным классам страхования, помимо оснований, изложенных в пункте 18 настоящего стандарта государственной услуги, производится по следующим основаниям:</w:t>
      </w:r>
    </w:p>
    <w:bookmarkEnd w:id="1079"/>
    <w:bookmarkStart w:name="z4077" w:id="1080"/>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1080"/>
    <w:bookmarkStart w:name="z4078" w:id="1081"/>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1081"/>
    <w:bookmarkStart w:name="z4079" w:id="1082"/>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на дату подачи заявления.</w:t>
      </w:r>
    </w:p>
    <w:bookmarkEnd w:id="1082"/>
    <w:bookmarkStart w:name="z4080" w:id="1083"/>
    <w:p>
      <w:pPr>
        <w:spacing w:after="0"/>
        <w:ind w:left="0"/>
        <w:jc w:val="both"/>
      </w:pPr>
      <w:r>
        <w:rPr>
          <w:rFonts w:ascii="Times New Roman"/>
          <w:b w:val="false"/>
          <w:i w:val="false"/>
          <w:color w:val="000000"/>
          <w:sz w:val="28"/>
        </w:rPr>
        <w:t>
      20. Услугодатель отказывает в переоформлении лицензии в случае ненадлежащего оформления документов, указанных в пунктах 13 и 16 настоящего стандарта государственной услуги.</w:t>
      </w:r>
    </w:p>
    <w:bookmarkEnd w:id="1083"/>
    <w:bookmarkStart w:name="z4081" w:id="108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084"/>
    <w:bookmarkStart w:name="z4082" w:id="1085"/>
    <w:p>
      <w:pPr>
        <w:spacing w:after="0"/>
        <w:ind w:left="0"/>
        <w:jc w:val="both"/>
      </w:pPr>
      <w:r>
        <w:rPr>
          <w:rFonts w:ascii="Times New Roman"/>
          <w:b w:val="false"/>
          <w:i w:val="false"/>
          <w:color w:val="000000"/>
          <w:sz w:val="28"/>
        </w:rPr>
        <w:t>
      21.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23 настоящего стандарта государственной услуги.</w:t>
      </w:r>
    </w:p>
    <w:bookmarkEnd w:id="1085"/>
    <w:bookmarkStart w:name="z4083" w:id="1086"/>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086"/>
    <w:bookmarkStart w:name="z4084" w:id="1087"/>
    <w:p>
      <w:pPr>
        <w:spacing w:after="0"/>
        <w:ind w:left="0"/>
        <w:jc w:val="both"/>
      </w:pPr>
      <w:r>
        <w:rPr>
          <w:rFonts w:ascii="Times New Roman"/>
          <w:b w:val="false"/>
          <w:i w:val="false"/>
          <w:color w:val="000000"/>
          <w:sz w:val="28"/>
        </w:rPr>
        <w:t>
      Обращение подписывается услугополучателем.</w:t>
      </w:r>
    </w:p>
    <w:bookmarkEnd w:id="1087"/>
    <w:bookmarkStart w:name="z4085" w:id="108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088"/>
    <w:bookmarkStart w:name="z4086" w:id="108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089"/>
    <w:bookmarkStart w:name="z4087" w:id="109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090"/>
    <w:bookmarkStart w:name="z4088" w:id="109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91"/>
    <w:bookmarkStart w:name="z4089" w:id="10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92"/>
    <w:bookmarkStart w:name="z4090" w:id="10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093"/>
    <w:bookmarkStart w:name="z4091" w:id="1094"/>
    <w:p>
      <w:pPr>
        <w:spacing w:after="0"/>
        <w:ind w:left="0"/>
        <w:jc w:val="both"/>
      </w:pPr>
      <w:r>
        <w:rPr>
          <w:rFonts w:ascii="Times New Roman"/>
          <w:b w:val="false"/>
          <w:i w:val="false"/>
          <w:color w:val="000000"/>
          <w:sz w:val="28"/>
        </w:rPr>
        <w:t>
      22.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94"/>
    <w:bookmarkStart w:name="z4092" w:id="10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095"/>
    <w:bookmarkStart w:name="z4093" w:id="1096"/>
    <w:p>
      <w:pPr>
        <w:spacing w:after="0"/>
        <w:ind w:left="0"/>
        <w:jc w:val="both"/>
      </w:pPr>
      <w:r>
        <w:rPr>
          <w:rFonts w:ascii="Times New Roman"/>
          <w:b w:val="false"/>
          <w:i w:val="false"/>
          <w:color w:val="000000"/>
          <w:sz w:val="28"/>
        </w:rPr>
        <w:t>
      23.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096"/>
    <w:bookmarkStart w:name="z4094" w:id="1097"/>
    <w:p>
      <w:pPr>
        <w:spacing w:after="0"/>
        <w:ind w:left="0"/>
        <w:jc w:val="both"/>
      </w:pPr>
      <w:r>
        <w:rPr>
          <w:rFonts w:ascii="Times New Roman"/>
          <w:b w:val="false"/>
          <w:i w:val="false"/>
          <w:color w:val="000000"/>
          <w:sz w:val="28"/>
        </w:rPr>
        <w:t>
      24.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097"/>
    <w:bookmarkStart w:name="z4095" w:id="1098"/>
    <w:p>
      <w:pPr>
        <w:spacing w:after="0"/>
        <w:ind w:left="0"/>
        <w:jc w:val="both"/>
      </w:pPr>
      <w:r>
        <w:rPr>
          <w:rFonts w:ascii="Times New Roman"/>
          <w:b w:val="false"/>
          <w:i w:val="false"/>
          <w:color w:val="000000"/>
          <w:sz w:val="28"/>
        </w:rPr>
        <w:t>
      25.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301" w:id="1099"/>
    <w:p>
      <w:pPr>
        <w:spacing w:after="0"/>
        <w:ind w:left="0"/>
        <w:jc w:val="left"/>
      </w:pPr>
      <w:r>
        <w:rPr>
          <w:rFonts w:ascii="Times New Roman"/>
          <w:b/>
          <w:i w:val="false"/>
          <w:color w:val="000000"/>
        </w:rPr>
        <w:t xml:space="preserve">                                Заявление</w:t>
      </w:r>
    </w:p>
    <w:bookmarkEnd w:id="1099"/>
    <w:bookmarkStart w:name="z2302" w:id="1100"/>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334" w:id="1101"/>
    <w:p>
      <w:pPr>
        <w:spacing w:after="0"/>
        <w:ind w:left="0"/>
        <w:jc w:val="left"/>
      </w:pPr>
      <w:r>
        <w:rPr>
          <w:rFonts w:ascii="Times New Roman"/>
          <w:b/>
          <w:i w:val="false"/>
          <w:color w:val="000000"/>
        </w:rPr>
        <w:t xml:space="preserve"> Сведения о наличии в штате услугополучателя актуария, имеющего лицензию на осуществление актуарной деятельности на страховом рынке</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319"/>
        <w:gridCol w:w="3024"/>
        <w:gridCol w:w="5192"/>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 имеющем лицензию на осуществление актуарной деятельности на страховом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r>
    </w:tbl>
    <w:bookmarkStart w:name="z2335" w:id="1102"/>
    <w:p>
      <w:pPr>
        <w:spacing w:after="0"/>
        <w:ind w:left="0"/>
        <w:jc w:val="both"/>
      </w:pPr>
      <w:r>
        <w:rPr>
          <w:rFonts w:ascii="Times New Roman"/>
          <w:b w:val="false"/>
          <w:i w:val="false"/>
          <w:color w:val="000000"/>
          <w:sz w:val="28"/>
        </w:rPr>
        <w:t>
      Первый руководитель или лицо, уполномоченное на подписание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Подпись _________________</w:t>
      </w:r>
      <w:r>
        <w:br/>
      </w:r>
      <w:r>
        <w:rPr>
          <w:rFonts w:ascii="Times New Roman"/>
          <w:b w:val="false"/>
          <w:i w:val="false"/>
          <w:color w:val="000000"/>
          <w:sz w:val="28"/>
        </w:rPr>
        <w:t>Дата ____________________</w:t>
      </w:r>
    </w:p>
    <w:bookmarkEnd w:id="1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bookmarkStart w:name="z2365" w:id="1103"/>
    <w:p>
      <w:pPr>
        <w:spacing w:after="0"/>
        <w:ind w:left="0"/>
        <w:jc w:val="left"/>
      </w:pPr>
      <w:r>
        <w:rPr>
          <w:rFonts w:ascii="Times New Roman"/>
          <w:b/>
          <w:i w:val="false"/>
          <w:color w:val="000000"/>
        </w:rPr>
        <w:t xml:space="preserve">                                      Заявление</w:t>
      </w:r>
    </w:p>
    <w:bookmarkEnd w:id="1103"/>
    <w:bookmarkStart w:name="z2366" w:id="1104"/>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1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электронных сведений</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397" w:id="1105"/>
    <w:p>
      <w:pPr>
        <w:spacing w:after="0"/>
        <w:ind w:left="0"/>
        <w:jc w:val="left"/>
      </w:pPr>
      <w:r>
        <w:rPr>
          <w:rFonts w:ascii="Times New Roman"/>
          <w:b/>
          <w:i w:val="false"/>
          <w:color w:val="000000"/>
        </w:rPr>
        <w:t xml:space="preserve">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241"/>
        <w:gridCol w:w="241"/>
        <w:gridCol w:w="241"/>
        <w:gridCol w:w="243"/>
        <w:gridCol w:w="1085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Инструкцией о требованиях к автоматизации страховой (перестраховочной) организации,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15 апреля 2006 года № 102, зарегистрированным в Реестре государственной регистрации нормативных правовых актов под № 4232, Инструкцией по ведению бухгалтерского учета операций по страхованию и перестрахованию, утвержденной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149, зарегистрированным в Реестре государственной регистрации нормативных правовых актов под № 8596, и Правилами автоматизации ведения бухгалтерского учета, утверженными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47, зарегистрированным в Реестре государственной регистрации нормативных правовых актов под № 15084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34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9" w:id="1106"/>
    <w:p>
      <w:pPr>
        <w:spacing w:after="0"/>
        <w:ind w:left="0"/>
        <w:jc w:val="left"/>
      </w:pPr>
      <w:r>
        <w:rPr>
          <w:rFonts w:ascii="Times New Roman"/>
          <w:b/>
          <w:i w:val="false"/>
          <w:color w:val="000000"/>
        </w:rPr>
        <w:t xml:space="preserve"> Стандарт государственной услуги</w:t>
      </w:r>
    </w:p>
    <w:bookmarkEnd w:id="1106"/>
    <w:bookmarkStart w:name="z4127" w:id="1107"/>
    <w:p>
      <w:pPr>
        <w:spacing w:after="0"/>
        <w:ind w:left="0"/>
        <w:jc w:val="left"/>
      </w:pPr>
      <w:r>
        <w:rPr>
          <w:rFonts w:ascii="Times New Roman"/>
          <w:b/>
          <w:i w:val="false"/>
          <w:color w:val="000000"/>
        </w:rPr>
        <w:t xml:space="preserve"> "Выдача лицензии на деятельность по перестрахованию или право осуществления деятельности по исламскому перестрахованию"</w:t>
      </w:r>
    </w:p>
    <w:bookmarkEnd w:id="1107"/>
    <w:bookmarkStart w:name="z4128" w:id="1108"/>
    <w:p>
      <w:pPr>
        <w:spacing w:after="0"/>
        <w:ind w:left="0"/>
        <w:jc w:val="left"/>
      </w:pPr>
      <w:r>
        <w:rPr>
          <w:rFonts w:ascii="Times New Roman"/>
          <w:b/>
          <w:i w:val="false"/>
          <w:color w:val="000000"/>
        </w:rPr>
        <w:t xml:space="preserve"> Глава 1. Общие положения</w:t>
      </w:r>
    </w:p>
    <w:bookmarkEnd w:id="1108"/>
    <w:bookmarkStart w:name="z4129" w:id="1109"/>
    <w:p>
      <w:pPr>
        <w:spacing w:after="0"/>
        <w:ind w:left="0"/>
        <w:jc w:val="both"/>
      </w:pPr>
      <w:r>
        <w:rPr>
          <w:rFonts w:ascii="Times New Roman"/>
          <w:b w:val="false"/>
          <w:i w:val="false"/>
          <w:color w:val="000000"/>
          <w:sz w:val="28"/>
        </w:rPr>
        <w:t>
      1. Государственная услуга "Выдача лицензии на деятельность по перестрахованию или право осуществления деятельности по исламскому перестрахованию" (далее – государственная услуга).</w:t>
      </w:r>
    </w:p>
    <w:bookmarkEnd w:id="1109"/>
    <w:bookmarkStart w:name="z4130" w:id="111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110"/>
    <w:bookmarkStart w:name="z4131" w:id="111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111"/>
    <w:bookmarkStart w:name="z4132" w:id="11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112"/>
    <w:bookmarkStart w:name="z4133" w:id="1113"/>
    <w:p>
      <w:pPr>
        <w:spacing w:after="0"/>
        <w:ind w:left="0"/>
        <w:jc w:val="both"/>
      </w:pPr>
      <w:r>
        <w:rPr>
          <w:rFonts w:ascii="Times New Roman"/>
          <w:b w:val="false"/>
          <w:i w:val="false"/>
          <w:color w:val="000000"/>
          <w:sz w:val="28"/>
        </w:rPr>
        <w:t>
      1) канцелярию услугодателя;</w:t>
      </w:r>
    </w:p>
    <w:bookmarkEnd w:id="1113"/>
    <w:bookmarkStart w:name="z4134" w:id="111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114"/>
    <w:bookmarkStart w:name="z4135" w:id="1115"/>
    <w:p>
      <w:pPr>
        <w:spacing w:after="0"/>
        <w:ind w:left="0"/>
        <w:jc w:val="left"/>
      </w:pPr>
      <w:r>
        <w:rPr>
          <w:rFonts w:ascii="Times New Roman"/>
          <w:b/>
          <w:i w:val="false"/>
          <w:color w:val="000000"/>
        </w:rPr>
        <w:t xml:space="preserve"> Глава 2. Порядок оказания государственной услуги</w:t>
      </w:r>
    </w:p>
    <w:bookmarkEnd w:id="1115"/>
    <w:bookmarkStart w:name="z4136" w:id="1116"/>
    <w:p>
      <w:pPr>
        <w:spacing w:after="0"/>
        <w:ind w:left="0"/>
        <w:jc w:val="both"/>
      </w:pPr>
      <w:r>
        <w:rPr>
          <w:rFonts w:ascii="Times New Roman"/>
          <w:b w:val="false"/>
          <w:i w:val="false"/>
          <w:color w:val="000000"/>
          <w:sz w:val="28"/>
        </w:rPr>
        <w:t xml:space="preserve">
      4. Сроки оказания государственной услуги: </w:t>
      </w:r>
    </w:p>
    <w:bookmarkEnd w:id="1116"/>
    <w:bookmarkStart w:name="z4137" w:id="111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1117"/>
    <w:bookmarkStart w:name="z533" w:id="1118"/>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1118"/>
    <w:bookmarkStart w:name="z534" w:id="1119"/>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1119"/>
    <w:bookmarkStart w:name="z535" w:id="1120"/>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1120"/>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4142" w:id="1121"/>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121"/>
    <w:bookmarkStart w:name="z4143" w:id="1122"/>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12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45" w:id="1123"/>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1123"/>
    <w:bookmarkStart w:name="z4146" w:id="1124"/>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16 и 17 настоящего стандарта государственной услуги.</w:t>
      </w:r>
    </w:p>
    <w:bookmarkEnd w:id="1124"/>
    <w:bookmarkStart w:name="z4147" w:id="11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1125"/>
    <w:bookmarkStart w:name="z4148" w:id="112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126"/>
    <w:bookmarkStart w:name="z4149" w:id="1127"/>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127"/>
    <w:bookmarkStart w:name="z539" w:id="1128"/>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500 (пятьсот) месячных расчетных показателей;</w:t>
      </w:r>
    </w:p>
    <w:bookmarkEnd w:id="1128"/>
    <w:bookmarkStart w:name="z540" w:id="1129"/>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129"/>
    <w:bookmarkStart w:name="z541" w:id="1130"/>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1130"/>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55" w:id="1131"/>
    <w:p>
      <w:pPr>
        <w:spacing w:after="0"/>
        <w:ind w:left="0"/>
        <w:jc w:val="both"/>
      </w:pPr>
      <w:r>
        <w:rPr>
          <w:rFonts w:ascii="Times New Roman"/>
          <w:b w:val="false"/>
          <w:i w:val="false"/>
          <w:color w:val="000000"/>
          <w:sz w:val="28"/>
        </w:rPr>
        <w:t>
      8. График работы:</w:t>
      </w:r>
    </w:p>
    <w:bookmarkEnd w:id="1131"/>
    <w:bookmarkStart w:name="z4156" w:id="113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13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4158" w:id="113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133"/>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60" w:id="113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1134"/>
    <w:bookmarkStart w:name="z4161" w:id="1135"/>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1135"/>
    <w:bookmarkStart w:name="z4162" w:id="1136"/>
    <w:p>
      <w:pPr>
        <w:spacing w:after="0"/>
        <w:ind w:left="0"/>
        <w:jc w:val="both"/>
      </w:pPr>
      <w:r>
        <w:rPr>
          <w:rFonts w:ascii="Times New Roman"/>
          <w:b w:val="false"/>
          <w:i w:val="false"/>
          <w:color w:val="000000"/>
          <w:sz w:val="28"/>
        </w:rPr>
        <w:t xml:space="preserve">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 </w:t>
      </w:r>
    </w:p>
    <w:bookmarkEnd w:id="1136"/>
    <w:bookmarkStart w:name="z4163" w:id="1137"/>
    <w:p>
      <w:pPr>
        <w:spacing w:after="0"/>
        <w:ind w:left="0"/>
        <w:jc w:val="both"/>
      </w:pPr>
      <w:r>
        <w:rPr>
          <w:rFonts w:ascii="Times New Roman"/>
          <w:b w:val="false"/>
          <w:i w:val="false"/>
          <w:color w:val="000000"/>
          <w:sz w:val="28"/>
        </w:rPr>
        <w:t>
      3) бизнес-план по осуществлению перестраховочной деятельности или исламской перестраховочной деятельности на ближайшие 2 (два) года, подписанный актуарием, имеющим лицензию на проведение актуарной деятельности на страховом рынке.</w:t>
      </w:r>
    </w:p>
    <w:bookmarkEnd w:id="1137"/>
    <w:bookmarkStart w:name="z4164" w:id="1138"/>
    <w:p>
      <w:pPr>
        <w:spacing w:after="0"/>
        <w:ind w:left="0"/>
        <w:jc w:val="both"/>
      </w:pPr>
      <w:r>
        <w:rPr>
          <w:rFonts w:ascii="Times New Roman"/>
          <w:b w:val="false"/>
          <w:i w:val="false"/>
          <w:color w:val="000000"/>
          <w:sz w:val="28"/>
        </w:rPr>
        <w:t>
      Бизнес-план по осуществлению перестраховочной деятельности или исламской перестраховочной деятельности на ближайшие 2 (два) года, подписанный актуарием, имеющим лицензию на проведение актуарной деятельности на страховом рынке, содержит следующую информацию:</w:t>
      </w:r>
    </w:p>
    <w:bookmarkEnd w:id="1138"/>
    <w:bookmarkStart w:name="z4165" w:id="1139"/>
    <w:p>
      <w:pPr>
        <w:spacing w:after="0"/>
        <w:ind w:left="0"/>
        <w:jc w:val="both"/>
      </w:pPr>
      <w:r>
        <w:rPr>
          <w:rFonts w:ascii="Times New Roman"/>
          <w:b w:val="false"/>
          <w:i w:val="false"/>
          <w:color w:val="000000"/>
          <w:sz w:val="28"/>
        </w:rPr>
        <w:t>
      при передаче рисков на перестрахование или исламское перестрахование:</w:t>
      </w:r>
    </w:p>
    <w:bookmarkEnd w:id="1139"/>
    <w:bookmarkStart w:name="z4166" w:id="1140"/>
    <w:p>
      <w:pPr>
        <w:spacing w:after="0"/>
        <w:ind w:left="0"/>
        <w:jc w:val="both"/>
      </w:pPr>
      <w:r>
        <w:rPr>
          <w:rFonts w:ascii="Times New Roman"/>
          <w:b w:val="false"/>
          <w:i w:val="false"/>
          <w:color w:val="000000"/>
          <w:sz w:val="28"/>
        </w:rPr>
        <w:t>
      основные формы (факультативная, облигаторная, факультативно-облигаторная) и методы (виды) участия (пропорциональное, непропорциональное) перестрахования или исламского перестрахования по классам страхования, их соотношение между ними;</w:t>
      </w:r>
    </w:p>
    <w:bookmarkEnd w:id="1140"/>
    <w:bookmarkStart w:name="z4167" w:id="1141"/>
    <w:p>
      <w:pPr>
        <w:spacing w:after="0"/>
        <w:ind w:left="0"/>
        <w:jc w:val="both"/>
      </w:pPr>
      <w:r>
        <w:rPr>
          <w:rFonts w:ascii="Times New Roman"/>
          <w:b w:val="false"/>
          <w:i w:val="false"/>
          <w:color w:val="000000"/>
          <w:sz w:val="28"/>
        </w:rPr>
        <w:t>
      критерии оценки перестраховочных организаций или исламских перестраховочных организаций (рейтинг, размер капитала и уровень активов, наличие лицензии соответствующего надзорного органа на осуществление деятельности);</w:t>
      </w:r>
    </w:p>
    <w:bookmarkEnd w:id="1141"/>
    <w:bookmarkStart w:name="z4168" w:id="1142"/>
    <w:p>
      <w:pPr>
        <w:spacing w:after="0"/>
        <w:ind w:left="0"/>
        <w:jc w:val="both"/>
      </w:pPr>
      <w:r>
        <w:rPr>
          <w:rFonts w:ascii="Times New Roman"/>
          <w:b w:val="false"/>
          <w:i w:val="false"/>
          <w:color w:val="000000"/>
          <w:sz w:val="28"/>
        </w:rPr>
        <w:t>
      стабильность перестраховочной организации или исламской перестраховочной организации: время и опыт работы компании на рынке, место нахождение, наличие страновых рисков;</w:t>
      </w:r>
    </w:p>
    <w:bookmarkEnd w:id="1142"/>
    <w:bookmarkStart w:name="z4169" w:id="1143"/>
    <w:p>
      <w:pPr>
        <w:spacing w:after="0"/>
        <w:ind w:left="0"/>
        <w:jc w:val="both"/>
      </w:pPr>
      <w:r>
        <w:rPr>
          <w:rFonts w:ascii="Times New Roman"/>
          <w:b w:val="false"/>
          <w:i w:val="false"/>
          <w:color w:val="000000"/>
          <w:sz w:val="28"/>
        </w:rPr>
        <w:t>
      деловой потенциал перестраховочной организации или исламской перестраховочной организации:</w:t>
      </w:r>
    </w:p>
    <w:bookmarkEnd w:id="1143"/>
    <w:bookmarkStart w:name="z4170" w:id="1144"/>
    <w:p>
      <w:pPr>
        <w:spacing w:after="0"/>
        <w:ind w:left="0"/>
        <w:jc w:val="both"/>
      </w:pPr>
      <w:r>
        <w:rPr>
          <w:rFonts w:ascii="Times New Roman"/>
          <w:b w:val="false"/>
          <w:i w:val="false"/>
          <w:color w:val="000000"/>
          <w:sz w:val="28"/>
        </w:rPr>
        <w:t>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1144"/>
    <w:bookmarkStart w:name="z4171" w:id="1145"/>
    <w:p>
      <w:pPr>
        <w:spacing w:after="0"/>
        <w:ind w:left="0"/>
        <w:jc w:val="both"/>
      </w:pP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или исламской перестраховочной организации, обеспечения соблюдения условий перестрахования;</w:t>
      </w:r>
    </w:p>
    <w:bookmarkEnd w:id="1145"/>
    <w:bookmarkStart w:name="z4172" w:id="1146"/>
    <w:p>
      <w:pPr>
        <w:spacing w:after="0"/>
        <w:ind w:left="0"/>
        <w:jc w:val="both"/>
      </w:pPr>
      <w:r>
        <w:rPr>
          <w:rFonts w:ascii="Times New Roman"/>
          <w:b w:val="false"/>
          <w:i w:val="false"/>
          <w:color w:val="000000"/>
          <w:sz w:val="28"/>
        </w:rPr>
        <w:t>
      наименование перестраховочных организаций или исламских перестраховочных организаций, с которыми предполагается сотрудничество, предполагаемая доля иностранных перестраховщиков;</w:t>
      </w:r>
    </w:p>
    <w:bookmarkEnd w:id="1146"/>
    <w:bookmarkStart w:name="z4173" w:id="1147"/>
    <w:p>
      <w:pPr>
        <w:spacing w:after="0"/>
        <w:ind w:left="0"/>
        <w:jc w:val="both"/>
      </w:pPr>
      <w:r>
        <w:rPr>
          <w:rFonts w:ascii="Times New Roman"/>
          <w:b w:val="false"/>
          <w:i w:val="false"/>
          <w:color w:val="000000"/>
          <w:sz w:val="28"/>
        </w:rPr>
        <w:t>
      при приеме рисков на перестрахование или на исламское перестрахование:</w:t>
      </w:r>
    </w:p>
    <w:bookmarkEnd w:id="1147"/>
    <w:bookmarkStart w:name="z4174" w:id="1148"/>
    <w:p>
      <w:pPr>
        <w:spacing w:after="0"/>
        <w:ind w:left="0"/>
        <w:jc w:val="both"/>
      </w:pPr>
      <w:r>
        <w:rPr>
          <w:rFonts w:ascii="Times New Roman"/>
          <w:b w:val="false"/>
          <w:i w:val="false"/>
          <w:color w:val="000000"/>
          <w:sz w:val="28"/>
        </w:rPr>
        <w:t>
      основные критерии оценки перестрахователей:</w:t>
      </w:r>
    </w:p>
    <w:bookmarkEnd w:id="1148"/>
    <w:bookmarkStart w:name="z4175" w:id="1149"/>
    <w:p>
      <w:pPr>
        <w:spacing w:after="0"/>
        <w:ind w:left="0"/>
        <w:jc w:val="both"/>
      </w:pPr>
      <w:r>
        <w:rPr>
          <w:rFonts w:ascii="Times New Roman"/>
          <w:b w:val="false"/>
          <w:i w:val="false"/>
          <w:color w:val="000000"/>
          <w:sz w:val="28"/>
        </w:rPr>
        <w:t>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p>
    <w:bookmarkEnd w:id="1149"/>
    <w:bookmarkStart w:name="z4176" w:id="1150"/>
    <w:p>
      <w:pPr>
        <w:spacing w:after="0"/>
        <w:ind w:left="0"/>
        <w:jc w:val="both"/>
      </w:pPr>
      <w:r>
        <w:rPr>
          <w:rFonts w:ascii="Times New Roman"/>
          <w:b w:val="false"/>
          <w:i w:val="false"/>
          <w:color w:val="000000"/>
          <w:sz w:val="28"/>
        </w:rPr>
        <w:t>
      описание портфеля организации по перестрахованию или исламскому перестрахованию (по видам страхования, удельному весу каждого вида, лимитам страховых сумм, условиям передачи в перестрахование или исламское перестрахование);</w:t>
      </w:r>
    </w:p>
    <w:bookmarkEnd w:id="1150"/>
    <w:bookmarkStart w:name="z4177" w:id="1151"/>
    <w:p>
      <w:pPr>
        <w:spacing w:after="0"/>
        <w:ind w:left="0"/>
        <w:jc w:val="both"/>
      </w:pPr>
      <w:r>
        <w:rPr>
          <w:rFonts w:ascii="Times New Roman"/>
          <w:b w:val="false"/>
          <w:i w:val="false"/>
          <w:color w:val="000000"/>
          <w:sz w:val="28"/>
        </w:rPr>
        <w:t>
      4) внутренние правила услугополучателя, раскрывающие процедуру принятия страховых рисков на перестрахование.</w:t>
      </w:r>
    </w:p>
    <w:bookmarkEnd w:id="1151"/>
    <w:bookmarkStart w:name="z4178" w:id="1152"/>
    <w:p>
      <w:pPr>
        <w:spacing w:after="0"/>
        <w:ind w:left="0"/>
        <w:jc w:val="both"/>
      </w:pPr>
      <w:r>
        <w:rPr>
          <w:rFonts w:ascii="Times New Roman"/>
          <w:b w:val="false"/>
          <w:i w:val="false"/>
          <w:color w:val="000000"/>
          <w:sz w:val="28"/>
        </w:rPr>
        <w:t>
      Внутренние правила услугополучателя по принятию страховых рисков на перестрахование, утвержденные органом управления, определяют:</w:t>
      </w:r>
    </w:p>
    <w:bookmarkEnd w:id="1152"/>
    <w:bookmarkStart w:name="z4179" w:id="1153"/>
    <w:p>
      <w:pPr>
        <w:spacing w:after="0"/>
        <w:ind w:left="0"/>
        <w:jc w:val="both"/>
      </w:pPr>
      <w:r>
        <w:rPr>
          <w:rFonts w:ascii="Times New Roman"/>
          <w:b w:val="false"/>
          <w:i w:val="false"/>
          <w:color w:val="000000"/>
          <w:sz w:val="28"/>
        </w:rPr>
        <w:t>
      структуру, задачи, функции и полномочия подразделения, осуществляющего принятие рисков на перестрахование;</w:t>
      </w:r>
    </w:p>
    <w:bookmarkEnd w:id="1153"/>
    <w:bookmarkStart w:name="z4180" w:id="1154"/>
    <w:p>
      <w:pPr>
        <w:spacing w:after="0"/>
        <w:ind w:left="0"/>
        <w:jc w:val="both"/>
      </w:pPr>
      <w:r>
        <w:rPr>
          <w:rFonts w:ascii="Times New Roman"/>
          <w:b w:val="false"/>
          <w:i w:val="false"/>
          <w:color w:val="000000"/>
          <w:sz w:val="28"/>
        </w:rPr>
        <w:t>
      права, обязанности, полномочия руководителя и работников данного структурного подразделения при принятии страховых рисков на перестрахование или на исламское перестрахование в соответствии с тарифной политикой страховой организации;</w:t>
      </w:r>
    </w:p>
    <w:bookmarkEnd w:id="1154"/>
    <w:bookmarkStart w:name="z4181" w:id="1155"/>
    <w:p>
      <w:pPr>
        <w:spacing w:after="0"/>
        <w:ind w:left="0"/>
        <w:jc w:val="both"/>
      </w:pPr>
      <w:r>
        <w:rPr>
          <w:rFonts w:ascii="Times New Roman"/>
          <w:b w:val="false"/>
          <w:i w:val="false"/>
          <w:color w:val="000000"/>
          <w:sz w:val="28"/>
        </w:rPr>
        <w:t>
      требования к порядку оценки при принятии страховых рисков на перестрахование или на исламское перестрахование;</w:t>
      </w:r>
    </w:p>
    <w:bookmarkEnd w:id="1155"/>
    <w:bookmarkStart w:name="z4182" w:id="1156"/>
    <w:p>
      <w:pPr>
        <w:spacing w:after="0"/>
        <w:ind w:left="0"/>
        <w:jc w:val="both"/>
      </w:pPr>
      <w:r>
        <w:rPr>
          <w:rFonts w:ascii="Times New Roman"/>
          <w:b w:val="false"/>
          <w:i w:val="false"/>
          <w:color w:val="000000"/>
          <w:sz w:val="28"/>
        </w:rPr>
        <w:t>
      описание бизнес-процессов (порядок прохождения документов и расписанные процедуры по принятию решений по перестрахованию или исламскому перестрахованию);</w:t>
      </w:r>
    </w:p>
    <w:bookmarkEnd w:id="1156"/>
    <w:bookmarkStart w:name="z4183" w:id="1157"/>
    <w:p>
      <w:pPr>
        <w:spacing w:after="0"/>
        <w:ind w:left="0"/>
        <w:jc w:val="both"/>
      </w:pPr>
      <w:r>
        <w:rPr>
          <w:rFonts w:ascii="Times New Roman"/>
          <w:b w:val="false"/>
          <w:i w:val="false"/>
          <w:color w:val="000000"/>
          <w:sz w:val="28"/>
        </w:rPr>
        <w:t>
      иные вопросы (по усмотрению услугополучателя);</w:t>
      </w:r>
    </w:p>
    <w:bookmarkEnd w:id="1157"/>
    <w:bookmarkStart w:name="z4184" w:id="1158"/>
    <w:p>
      <w:pPr>
        <w:spacing w:after="0"/>
        <w:ind w:left="0"/>
        <w:jc w:val="both"/>
      </w:pPr>
      <w:r>
        <w:rPr>
          <w:rFonts w:ascii="Times New Roman"/>
          <w:b w:val="false"/>
          <w:i w:val="false"/>
          <w:color w:val="000000"/>
          <w:sz w:val="28"/>
        </w:rPr>
        <w:t>
      5) решение общего собрания акционеров о назначении совета по принципам исламского финансирования (для исламской перестраховочной организации).</w:t>
      </w:r>
    </w:p>
    <w:bookmarkEnd w:id="1158"/>
    <w:bookmarkStart w:name="z4185" w:id="1159"/>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1159"/>
    <w:bookmarkStart w:name="z4186" w:id="1160"/>
    <w:p>
      <w:pPr>
        <w:spacing w:after="0"/>
        <w:ind w:left="0"/>
        <w:jc w:val="both"/>
      </w:pPr>
      <w:r>
        <w:rPr>
          <w:rFonts w:ascii="Times New Roman"/>
          <w:b w:val="false"/>
          <w:i w:val="false"/>
          <w:color w:val="000000"/>
          <w:sz w:val="28"/>
        </w:rPr>
        <w:t>
      1) заявление в произвольной форме;</w:t>
      </w:r>
    </w:p>
    <w:bookmarkEnd w:id="1160"/>
    <w:bookmarkStart w:name="z4187" w:id="1161"/>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1161"/>
    <w:bookmarkStart w:name="z4188" w:id="1162"/>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1162"/>
    <w:bookmarkStart w:name="z4189" w:id="11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163"/>
    <w:bookmarkStart w:name="z4190" w:id="116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1164"/>
    <w:bookmarkStart w:name="z4191" w:id="1165"/>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165"/>
    <w:bookmarkStart w:name="z4192" w:id="1166"/>
    <w:p>
      <w:pPr>
        <w:spacing w:after="0"/>
        <w:ind w:left="0"/>
        <w:jc w:val="both"/>
      </w:pPr>
      <w:r>
        <w:rPr>
          <w:rFonts w:ascii="Times New Roman"/>
          <w:b w:val="false"/>
          <w:i w:val="false"/>
          <w:color w:val="000000"/>
          <w:sz w:val="28"/>
        </w:rPr>
        <w:t xml:space="preserve">
      12. Перечень документов, необходимых для оказания государственной услуги при обращении услугополучателя на портал для получения лицензии: </w:t>
      </w:r>
    </w:p>
    <w:bookmarkEnd w:id="1166"/>
    <w:bookmarkStart w:name="z4193" w:id="116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167"/>
    <w:bookmarkStart w:name="z4194" w:id="1168"/>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1168"/>
    <w:bookmarkStart w:name="z4195" w:id="1169"/>
    <w:p>
      <w:pPr>
        <w:spacing w:after="0"/>
        <w:ind w:left="0"/>
        <w:jc w:val="both"/>
      </w:pPr>
      <w:r>
        <w:rPr>
          <w:rFonts w:ascii="Times New Roman"/>
          <w:b w:val="false"/>
          <w:i w:val="false"/>
          <w:color w:val="000000"/>
          <w:sz w:val="28"/>
        </w:rPr>
        <w:t xml:space="preserve">
      3) документы, указанные в подпунктах 3), 5) (в виде электронных копий документов в формате PDF) и 4) (в виде электронной копии документа)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которые прикрепляются к электронному запросу.</w:t>
      </w:r>
    </w:p>
    <w:bookmarkEnd w:id="1169"/>
    <w:bookmarkStart w:name="z4196" w:id="1170"/>
    <w:p>
      <w:pPr>
        <w:spacing w:after="0"/>
        <w:ind w:left="0"/>
        <w:jc w:val="both"/>
      </w:pPr>
      <w:r>
        <w:rPr>
          <w:rFonts w:ascii="Times New Roman"/>
          <w:b w:val="false"/>
          <w:i w:val="false"/>
          <w:color w:val="000000"/>
          <w:sz w:val="28"/>
        </w:rPr>
        <w:t xml:space="preserve">
      13.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 </w:t>
      </w:r>
    </w:p>
    <w:bookmarkEnd w:id="1170"/>
    <w:bookmarkStart w:name="z4197" w:id="117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171"/>
    <w:bookmarkStart w:name="z4198" w:id="1172"/>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1172"/>
    <w:bookmarkStart w:name="z4199" w:id="1173"/>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1173"/>
    <w:bookmarkStart w:name="z4200" w:id="117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174"/>
    <w:bookmarkStart w:name="z4201" w:id="1175"/>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1175"/>
    <w:bookmarkStart w:name="z4202" w:id="1176"/>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1176"/>
    <w:bookmarkStart w:name="z4203" w:id="1177"/>
    <w:p>
      <w:pPr>
        <w:spacing w:after="0"/>
        <w:ind w:left="0"/>
        <w:jc w:val="both"/>
      </w:pPr>
      <w:r>
        <w:rPr>
          <w:rFonts w:ascii="Times New Roman"/>
          <w:b w:val="false"/>
          <w:i w:val="false"/>
          <w:color w:val="000000"/>
          <w:sz w:val="28"/>
        </w:rPr>
        <w:t>
      15.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1177"/>
    <w:bookmarkStart w:name="z548" w:id="1178"/>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1178"/>
    <w:bookmarkStart w:name="z549" w:id="1179"/>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1179"/>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04" w:id="1180"/>
    <w:p>
      <w:pPr>
        <w:spacing w:after="0"/>
        <w:ind w:left="0"/>
        <w:jc w:val="both"/>
      </w:pPr>
      <w:r>
        <w:rPr>
          <w:rFonts w:ascii="Times New Roman"/>
          <w:b w:val="false"/>
          <w:i w:val="false"/>
          <w:color w:val="000000"/>
          <w:sz w:val="28"/>
        </w:rPr>
        <w:t xml:space="preserve">
      16. Основаниями для отказа в оказании государственной услуги являются: </w:t>
      </w:r>
    </w:p>
    <w:bookmarkEnd w:id="1180"/>
    <w:bookmarkStart w:name="z4205" w:id="1181"/>
    <w:p>
      <w:pPr>
        <w:spacing w:after="0"/>
        <w:ind w:left="0"/>
        <w:jc w:val="both"/>
      </w:pPr>
      <w:r>
        <w:rPr>
          <w:rFonts w:ascii="Times New Roman"/>
          <w:b w:val="false"/>
          <w:i w:val="false"/>
          <w:color w:val="000000"/>
          <w:sz w:val="28"/>
        </w:rPr>
        <w:t xml:space="preserve">
      1) несоблюдение требований,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bookmarkEnd w:id="1181"/>
    <w:bookmarkStart w:name="z4206" w:id="1182"/>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1182"/>
    <w:bookmarkStart w:name="z4207" w:id="1183"/>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1183"/>
    <w:bookmarkStart w:name="z4208" w:id="1184"/>
    <w:p>
      <w:pPr>
        <w:spacing w:after="0"/>
        <w:ind w:left="0"/>
        <w:jc w:val="both"/>
      </w:pPr>
      <w:r>
        <w:rPr>
          <w:rFonts w:ascii="Times New Roman"/>
          <w:b w:val="false"/>
          <w:i w:val="false"/>
          <w:color w:val="000000"/>
          <w:sz w:val="28"/>
        </w:rPr>
        <w:t>
      4) несоблюдение страховой группой, в состав которой входит страховая (перестраховочная) организация или исламская страховая (перестраховочная) организация,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1184"/>
    <w:bookmarkStart w:name="z4209" w:id="1185"/>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исламской страховой (перестраховочной) организации);</w:t>
      </w:r>
    </w:p>
    <w:bookmarkEnd w:id="1185"/>
    <w:bookmarkStart w:name="z4210" w:id="1186"/>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1186"/>
    <w:bookmarkStart w:name="z4211" w:id="1187"/>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1187"/>
    <w:bookmarkStart w:name="z4212" w:id="1188"/>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188"/>
    <w:bookmarkStart w:name="z4213" w:id="1189"/>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1189"/>
    <w:bookmarkStart w:name="z4214" w:id="1190"/>
    <w:p>
      <w:pPr>
        <w:spacing w:after="0"/>
        <w:ind w:left="0"/>
        <w:jc w:val="both"/>
      </w:pPr>
      <w:r>
        <w:rPr>
          <w:rFonts w:ascii="Times New Roman"/>
          <w:b w:val="false"/>
          <w:i w:val="false"/>
          <w:color w:val="000000"/>
          <w:sz w:val="28"/>
        </w:rPr>
        <w:t>
      10) прогноз несоблюдения пруденциальных нормативов с учетом получаемого дополнительного класса страхования;</w:t>
      </w:r>
    </w:p>
    <w:bookmarkEnd w:id="1190"/>
    <w:bookmarkStart w:name="z4215" w:id="1191"/>
    <w:p>
      <w:pPr>
        <w:spacing w:after="0"/>
        <w:ind w:left="0"/>
        <w:jc w:val="both"/>
      </w:pPr>
      <w:r>
        <w:rPr>
          <w:rFonts w:ascii="Times New Roman"/>
          <w:b w:val="false"/>
          <w:i w:val="false"/>
          <w:color w:val="000000"/>
          <w:sz w:val="28"/>
        </w:rPr>
        <w:t>
      11) несоблюдение пруденциальных нормативов в течение последних 3 (трех) месяцев до даты подачи заявления и в период его рассмотрения;</w:t>
      </w:r>
    </w:p>
    <w:bookmarkEnd w:id="1191"/>
    <w:bookmarkStart w:name="z4216" w:id="1192"/>
    <w:p>
      <w:pPr>
        <w:spacing w:after="0"/>
        <w:ind w:left="0"/>
        <w:jc w:val="both"/>
      </w:pPr>
      <w:r>
        <w:rPr>
          <w:rFonts w:ascii="Times New Roman"/>
          <w:b w:val="false"/>
          <w:i w:val="false"/>
          <w:color w:val="000000"/>
          <w:sz w:val="28"/>
        </w:rPr>
        <w:t>
      12) наличие действующей санкции в виде приостановления действия лицензии на право осуществления страховой (перестраховочной) или исламской страховой (перестраховочной) деятельности на дату подачи заявления.</w:t>
      </w:r>
    </w:p>
    <w:bookmarkEnd w:id="1192"/>
    <w:bookmarkStart w:name="z4217" w:id="1193"/>
    <w:p>
      <w:pPr>
        <w:spacing w:after="0"/>
        <w:ind w:left="0"/>
        <w:jc w:val="both"/>
      </w:pPr>
      <w:r>
        <w:rPr>
          <w:rFonts w:ascii="Times New Roman"/>
          <w:b w:val="false"/>
          <w:i w:val="false"/>
          <w:color w:val="000000"/>
          <w:sz w:val="28"/>
        </w:rPr>
        <w:t>
      17. Услугодатель отказывает в переоформлении лицензии в случае ненадлежащего оформления документов, указанных в пунктах 11 и 14 настоящего стандарта государственной услуги.</w:t>
      </w:r>
    </w:p>
    <w:bookmarkEnd w:id="1193"/>
    <w:bookmarkStart w:name="z4218" w:id="119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194"/>
    <w:bookmarkStart w:name="z4219" w:id="1195"/>
    <w:p>
      <w:pPr>
        <w:spacing w:after="0"/>
        <w:ind w:left="0"/>
        <w:jc w:val="both"/>
      </w:pPr>
      <w:r>
        <w:rPr>
          <w:rFonts w:ascii="Times New Roman"/>
          <w:b w:val="false"/>
          <w:i w:val="false"/>
          <w:color w:val="000000"/>
          <w:sz w:val="28"/>
        </w:rPr>
        <w:t>
      18.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20 настоящего стандарта государственной услуги.</w:t>
      </w:r>
    </w:p>
    <w:bookmarkEnd w:id="1195"/>
    <w:bookmarkStart w:name="z4220" w:id="1196"/>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196"/>
    <w:bookmarkStart w:name="z4221" w:id="1197"/>
    <w:p>
      <w:pPr>
        <w:spacing w:after="0"/>
        <w:ind w:left="0"/>
        <w:jc w:val="both"/>
      </w:pPr>
      <w:r>
        <w:rPr>
          <w:rFonts w:ascii="Times New Roman"/>
          <w:b w:val="false"/>
          <w:i w:val="false"/>
          <w:color w:val="000000"/>
          <w:sz w:val="28"/>
        </w:rPr>
        <w:t>
      Обращение подписывается услугополучателем.</w:t>
      </w:r>
    </w:p>
    <w:bookmarkEnd w:id="1197"/>
    <w:bookmarkStart w:name="z4222" w:id="119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198"/>
    <w:bookmarkStart w:name="z4223" w:id="119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199"/>
    <w:bookmarkStart w:name="z4224" w:id="120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200"/>
    <w:bookmarkStart w:name="z4225" w:id="120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201"/>
    <w:bookmarkStart w:name="z4226" w:id="120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202"/>
    <w:bookmarkStart w:name="z4227" w:id="12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203"/>
    <w:bookmarkStart w:name="z4228" w:id="1204"/>
    <w:p>
      <w:pPr>
        <w:spacing w:after="0"/>
        <w:ind w:left="0"/>
        <w:jc w:val="both"/>
      </w:pPr>
      <w:r>
        <w:rPr>
          <w:rFonts w:ascii="Times New Roman"/>
          <w:b w:val="false"/>
          <w:i w:val="false"/>
          <w:color w:val="000000"/>
          <w:sz w:val="28"/>
        </w:rPr>
        <w:t>
      19.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04"/>
    <w:bookmarkStart w:name="z4229" w:id="120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205"/>
    <w:bookmarkStart w:name="z4230" w:id="1206"/>
    <w:p>
      <w:pPr>
        <w:spacing w:after="0"/>
        <w:ind w:left="0"/>
        <w:jc w:val="both"/>
      </w:pPr>
      <w:r>
        <w:rPr>
          <w:rFonts w:ascii="Times New Roman"/>
          <w:b w:val="false"/>
          <w:i w:val="false"/>
          <w:color w:val="000000"/>
          <w:sz w:val="28"/>
        </w:rPr>
        <w:t>
      20.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206"/>
    <w:bookmarkStart w:name="z4231" w:id="1207"/>
    <w:p>
      <w:pPr>
        <w:spacing w:after="0"/>
        <w:ind w:left="0"/>
        <w:jc w:val="both"/>
      </w:pPr>
      <w:r>
        <w:rPr>
          <w:rFonts w:ascii="Times New Roman"/>
          <w:b w:val="false"/>
          <w:i w:val="false"/>
          <w:color w:val="000000"/>
          <w:sz w:val="28"/>
        </w:rPr>
        <w:t>
      21.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207"/>
    <w:bookmarkStart w:name="z4232" w:id="1208"/>
    <w:p>
      <w:pPr>
        <w:spacing w:after="0"/>
        <w:ind w:left="0"/>
        <w:jc w:val="both"/>
      </w:pPr>
      <w:r>
        <w:rPr>
          <w:rFonts w:ascii="Times New Roman"/>
          <w:b w:val="false"/>
          <w:i w:val="false"/>
          <w:color w:val="000000"/>
          <w:sz w:val="28"/>
        </w:rPr>
        <w:t>
      22.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по 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419" w:id="1209"/>
    <w:p>
      <w:pPr>
        <w:spacing w:after="0"/>
        <w:ind w:left="0"/>
        <w:jc w:val="left"/>
      </w:pPr>
      <w:r>
        <w:rPr>
          <w:rFonts w:ascii="Times New Roman"/>
          <w:b/>
          <w:i w:val="false"/>
          <w:color w:val="000000"/>
        </w:rPr>
        <w:t xml:space="preserve">                                            Заявление</w:t>
      </w:r>
    </w:p>
    <w:bookmarkEnd w:id="1209"/>
    <w:bookmarkStart w:name="z2420" w:id="1210"/>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______________ 20__ года</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по 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______________ 20___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35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9" w:id="1211"/>
    <w:p>
      <w:pPr>
        <w:spacing w:after="0"/>
        <w:ind w:left="0"/>
        <w:jc w:val="left"/>
      </w:pPr>
      <w:r>
        <w:rPr>
          <w:rFonts w:ascii="Times New Roman"/>
          <w:b/>
          <w:i w:val="false"/>
          <w:color w:val="000000"/>
        </w:rPr>
        <w:t xml:space="preserve"> Стандарт государственной услуги</w:t>
      </w:r>
    </w:p>
    <w:bookmarkEnd w:id="1211"/>
    <w:bookmarkStart w:name="z4251" w:id="1212"/>
    <w:p>
      <w:pPr>
        <w:spacing w:after="0"/>
        <w:ind w:left="0"/>
        <w:jc w:val="left"/>
      </w:pPr>
      <w:r>
        <w:rPr>
          <w:rFonts w:ascii="Times New Roman"/>
          <w:b/>
          <w:i w:val="false"/>
          <w:color w:val="000000"/>
        </w:rPr>
        <w:t xml:space="preserve"> "Выдача лицензии на право осуществления деятельности страхового брокера"</w:t>
      </w:r>
    </w:p>
    <w:bookmarkEnd w:id="1212"/>
    <w:bookmarkStart w:name="z4252" w:id="1213"/>
    <w:p>
      <w:pPr>
        <w:spacing w:after="0"/>
        <w:ind w:left="0"/>
        <w:jc w:val="left"/>
      </w:pPr>
      <w:r>
        <w:rPr>
          <w:rFonts w:ascii="Times New Roman"/>
          <w:b/>
          <w:i w:val="false"/>
          <w:color w:val="000000"/>
        </w:rPr>
        <w:t xml:space="preserve"> Глава 1. Общие положения</w:t>
      </w:r>
    </w:p>
    <w:bookmarkEnd w:id="1213"/>
    <w:bookmarkStart w:name="z4253" w:id="1214"/>
    <w:p>
      <w:pPr>
        <w:spacing w:after="0"/>
        <w:ind w:left="0"/>
        <w:jc w:val="both"/>
      </w:pPr>
      <w:r>
        <w:rPr>
          <w:rFonts w:ascii="Times New Roman"/>
          <w:b w:val="false"/>
          <w:i w:val="false"/>
          <w:color w:val="000000"/>
          <w:sz w:val="28"/>
        </w:rPr>
        <w:t>
      1. Государственная услуга "Выдача лицензии на право осуществления деятельности страхового брокера" (далее – государственная услуга).</w:t>
      </w:r>
    </w:p>
    <w:bookmarkEnd w:id="1214"/>
    <w:bookmarkStart w:name="z4254" w:id="121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215"/>
    <w:bookmarkStart w:name="z4255" w:id="121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216"/>
    <w:bookmarkStart w:name="z4256" w:id="121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217"/>
    <w:bookmarkStart w:name="z4257" w:id="1218"/>
    <w:p>
      <w:pPr>
        <w:spacing w:after="0"/>
        <w:ind w:left="0"/>
        <w:jc w:val="both"/>
      </w:pPr>
      <w:r>
        <w:rPr>
          <w:rFonts w:ascii="Times New Roman"/>
          <w:b w:val="false"/>
          <w:i w:val="false"/>
          <w:color w:val="000000"/>
          <w:sz w:val="28"/>
        </w:rPr>
        <w:t>
      1) канцелярию услугодателя;</w:t>
      </w:r>
    </w:p>
    <w:bookmarkEnd w:id="1218"/>
    <w:bookmarkStart w:name="z4258" w:id="121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219"/>
    <w:bookmarkStart w:name="z4259" w:id="1220"/>
    <w:p>
      <w:pPr>
        <w:spacing w:after="0"/>
        <w:ind w:left="0"/>
        <w:jc w:val="left"/>
      </w:pPr>
      <w:r>
        <w:rPr>
          <w:rFonts w:ascii="Times New Roman"/>
          <w:b/>
          <w:i w:val="false"/>
          <w:color w:val="000000"/>
        </w:rPr>
        <w:t xml:space="preserve"> Глава 2. Порядок оказания государственной услуги</w:t>
      </w:r>
    </w:p>
    <w:bookmarkEnd w:id="1220"/>
    <w:bookmarkStart w:name="z4260" w:id="1221"/>
    <w:p>
      <w:pPr>
        <w:spacing w:after="0"/>
        <w:ind w:left="0"/>
        <w:jc w:val="both"/>
      </w:pPr>
      <w:r>
        <w:rPr>
          <w:rFonts w:ascii="Times New Roman"/>
          <w:b w:val="false"/>
          <w:i w:val="false"/>
          <w:color w:val="000000"/>
          <w:sz w:val="28"/>
        </w:rPr>
        <w:t xml:space="preserve">
      4. Сроки оказания государственной услуги: </w:t>
      </w:r>
    </w:p>
    <w:bookmarkEnd w:id="1221"/>
    <w:bookmarkStart w:name="z4261" w:id="122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1222"/>
    <w:bookmarkStart w:name="z556" w:id="1223"/>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1223"/>
    <w:bookmarkStart w:name="z557" w:id="1224"/>
    <w:p>
      <w:pPr>
        <w:spacing w:after="0"/>
        <w:ind w:left="0"/>
        <w:jc w:val="both"/>
      </w:pPr>
      <w:r>
        <w:rPr>
          <w:rFonts w:ascii="Times New Roman"/>
          <w:b w:val="false"/>
          <w:i w:val="false"/>
          <w:color w:val="000000"/>
          <w:sz w:val="28"/>
        </w:rPr>
        <w:t>
      при переоформлении лицензии - в течение 15 (пятнадцати) рабочих дней;</w:t>
      </w:r>
    </w:p>
    <w:bookmarkEnd w:id="1224"/>
    <w:bookmarkStart w:name="z558" w:id="1225"/>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1225"/>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Start w:name="z4266" w:id="1226"/>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226"/>
    <w:bookmarkStart w:name="z4267" w:id="1227"/>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22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69" w:id="1228"/>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1228"/>
    <w:bookmarkStart w:name="z4270" w:id="1229"/>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13 и 14 настоящего стандарта государственной услуги.</w:t>
      </w:r>
    </w:p>
    <w:bookmarkEnd w:id="1229"/>
    <w:bookmarkStart w:name="z4271" w:id="12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1230"/>
    <w:bookmarkStart w:name="z4272" w:id="123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231"/>
    <w:bookmarkStart w:name="z4273" w:id="1232"/>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232"/>
    <w:bookmarkStart w:name="z562" w:id="1233"/>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300 (триста) месячных расчетных показателей;</w:t>
      </w:r>
    </w:p>
    <w:bookmarkEnd w:id="1233"/>
    <w:bookmarkStart w:name="z563" w:id="1234"/>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234"/>
    <w:bookmarkStart w:name="z564" w:id="1235"/>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процентов от ставки при выдаче лицензии.</w:t>
      </w:r>
    </w:p>
    <w:bookmarkEnd w:id="1235"/>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79" w:id="1236"/>
    <w:p>
      <w:pPr>
        <w:spacing w:after="0"/>
        <w:ind w:left="0"/>
        <w:jc w:val="both"/>
      </w:pPr>
      <w:r>
        <w:rPr>
          <w:rFonts w:ascii="Times New Roman"/>
          <w:b w:val="false"/>
          <w:i w:val="false"/>
          <w:color w:val="000000"/>
          <w:sz w:val="28"/>
        </w:rPr>
        <w:t>
      8. График работы:</w:t>
      </w:r>
    </w:p>
    <w:bookmarkEnd w:id="1236"/>
    <w:bookmarkStart w:name="z4280" w:id="123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237"/>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4282" w:id="1238"/>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238"/>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284" w:id="12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1239"/>
    <w:bookmarkStart w:name="z4285" w:id="12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заявление</w:t>
      </w:r>
      <w:r>
        <w:rPr>
          <w:rFonts w:ascii="Times New Roman"/>
          <w:b w:val="false"/>
          <w:i w:val="false"/>
          <w:color w:val="000000"/>
          <w:sz w:val="28"/>
        </w:rPr>
        <w:t xml:space="preserve"> о выдаче лицензии в пределах видов брокерской деятельности по форме согласно приложению 1 к настоящему стандарту государственной услуги;</w:t>
      </w:r>
    </w:p>
    <w:bookmarkEnd w:id="1240"/>
    <w:bookmarkStart w:name="z4286" w:id="1241"/>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241"/>
    <w:bookmarkStart w:name="z4287" w:id="1242"/>
    <w:p>
      <w:pPr>
        <w:spacing w:after="0"/>
        <w:ind w:left="0"/>
        <w:jc w:val="both"/>
      </w:pPr>
      <w:r>
        <w:rPr>
          <w:rFonts w:ascii="Times New Roman"/>
          <w:b w:val="false"/>
          <w:i w:val="false"/>
          <w:color w:val="000000"/>
          <w:sz w:val="28"/>
        </w:rPr>
        <w:t xml:space="preserve">
      3) копию устава (нотариально засвидетельствованную в случае непредставления оригинала для сверки); </w:t>
      </w:r>
    </w:p>
    <w:bookmarkEnd w:id="1242"/>
    <w:bookmarkStart w:name="z4288" w:id="1243"/>
    <w:p>
      <w:pPr>
        <w:spacing w:after="0"/>
        <w:ind w:left="0"/>
        <w:jc w:val="both"/>
      </w:pPr>
      <w:r>
        <w:rPr>
          <w:rFonts w:ascii="Times New Roman"/>
          <w:b w:val="false"/>
          <w:i w:val="false"/>
          <w:color w:val="000000"/>
          <w:sz w:val="28"/>
        </w:rPr>
        <w:t>
      4) документы, подтверждающие полную оплату уставного капитала;</w:t>
      </w:r>
    </w:p>
    <w:bookmarkEnd w:id="1243"/>
    <w:bookmarkStart w:name="z4289" w:id="1244"/>
    <w:p>
      <w:pPr>
        <w:spacing w:after="0"/>
        <w:ind w:left="0"/>
        <w:jc w:val="both"/>
      </w:pPr>
      <w:r>
        <w:rPr>
          <w:rFonts w:ascii="Times New Roman"/>
          <w:b w:val="false"/>
          <w:i w:val="false"/>
          <w:color w:val="000000"/>
          <w:sz w:val="28"/>
        </w:rPr>
        <w:t xml:space="preserve">
      5) документы на согласование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244"/>
    <w:bookmarkStart w:name="z4290" w:id="1245"/>
    <w:p>
      <w:pPr>
        <w:spacing w:after="0"/>
        <w:ind w:left="0"/>
        <w:jc w:val="both"/>
      </w:pPr>
      <w:r>
        <w:rPr>
          <w:rFonts w:ascii="Times New Roman"/>
          <w:b w:val="false"/>
          <w:i w:val="false"/>
          <w:color w:val="000000"/>
          <w:sz w:val="28"/>
        </w:rPr>
        <w:t>
      6) внутренний регламент работы, предусматривающий порядок осуществления посреднической деятельности по заключению договоров страхования и (или) перестрахования.</w:t>
      </w:r>
    </w:p>
    <w:bookmarkEnd w:id="1245"/>
    <w:bookmarkStart w:name="z4291" w:id="1246"/>
    <w:p>
      <w:pPr>
        <w:spacing w:after="0"/>
        <w:ind w:left="0"/>
        <w:jc w:val="both"/>
      </w:pPr>
      <w:r>
        <w:rPr>
          <w:rFonts w:ascii="Times New Roman"/>
          <w:b w:val="false"/>
          <w:i w:val="false"/>
          <w:color w:val="000000"/>
          <w:sz w:val="28"/>
        </w:rPr>
        <w:t>
      Внутренний регламент работы услугополучателя включает:</w:t>
      </w:r>
    </w:p>
    <w:bookmarkEnd w:id="1246"/>
    <w:bookmarkStart w:name="z4292" w:id="1247"/>
    <w:p>
      <w:pPr>
        <w:spacing w:after="0"/>
        <w:ind w:left="0"/>
        <w:jc w:val="both"/>
      </w:pPr>
      <w:r>
        <w:rPr>
          <w:rFonts w:ascii="Times New Roman"/>
          <w:b w:val="false"/>
          <w:i w:val="false"/>
          <w:color w:val="000000"/>
          <w:sz w:val="28"/>
        </w:rPr>
        <w:t>
      перечень ответственных лиц по осуществлению посреднической деятельности по заключению договоров страхования и перестрахования;</w:t>
      </w:r>
    </w:p>
    <w:bookmarkEnd w:id="1247"/>
    <w:bookmarkStart w:name="z4293" w:id="1248"/>
    <w:p>
      <w:pPr>
        <w:spacing w:after="0"/>
        <w:ind w:left="0"/>
        <w:jc w:val="both"/>
      </w:pPr>
      <w:r>
        <w:rPr>
          <w:rFonts w:ascii="Times New Roman"/>
          <w:b w:val="false"/>
          <w:i w:val="false"/>
          <w:color w:val="000000"/>
          <w:sz w:val="28"/>
        </w:rPr>
        <w:t>
      процедуры по осуществлению посреднической деятельности по заключению договоров страхования и перестрахования, раскрывающие действия работников страхового брокера при:</w:t>
      </w:r>
    </w:p>
    <w:bookmarkEnd w:id="1248"/>
    <w:bookmarkStart w:name="z4294" w:id="1249"/>
    <w:p>
      <w:pPr>
        <w:spacing w:after="0"/>
        <w:ind w:left="0"/>
        <w:jc w:val="both"/>
      </w:pPr>
      <w:r>
        <w:rPr>
          <w:rFonts w:ascii="Times New Roman"/>
          <w:b w:val="false"/>
          <w:i w:val="false"/>
          <w:color w:val="000000"/>
          <w:sz w:val="28"/>
        </w:rPr>
        <w:t>
      поступлении запроса на страхование (перестрахование);</w:t>
      </w:r>
    </w:p>
    <w:bookmarkEnd w:id="1249"/>
    <w:bookmarkStart w:name="z4295" w:id="1250"/>
    <w:p>
      <w:pPr>
        <w:spacing w:after="0"/>
        <w:ind w:left="0"/>
        <w:jc w:val="both"/>
      </w:pPr>
      <w:r>
        <w:rPr>
          <w:rFonts w:ascii="Times New Roman"/>
          <w:b w:val="false"/>
          <w:i w:val="false"/>
          <w:color w:val="000000"/>
          <w:sz w:val="28"/>
        </w:rPr>
        <w:t>
      получении условий страхования (перестрахования);</w:t>
      </w:r>
    </w:p>
    <w:bookmarkEnd w:id="1250"/>
    <w:bookmarkStart w:name="z4296" w:id="1251"/>
    <w:p>
      <w:pPr>
        <w:spacing w:after="0"/>
        <w:ind w:left="0"/>
        <w:jc w:val="both"/>
      </w:pPr>
      <w:r>
        <w:rPr>
          <w:rFonts w:ascii="Times New Roman"/>
          <w:b w:val="false"/>
          <w:i w:val="false"/>
          <w:color w:val="000000"/>
          <w:sz w:val="28"/>
        </w:rPr>
        <w:t>
      заключении договора страхования (перестрахования);</w:t>
      </w:r>
    </w:p>
    <w:bookmarkEnd w:id="1251"/>
    <w:bookmarkStart w:name="z4297" w:id="1252"/>
    <w:p>
      <w:pPr>
        <w:spacing w:after="0"/>
        <w:ind w:left="0"/>
        <w:jc w:val="both"/>
      </w:pPr>
      <w:r>
        <w:rPr>
          <w:rFonts w:ascii="Times New Roman"/>
          <w:b w:val="false"/>
          <w:i w:val="false"/>
          <w:color w:val="000000"/>
          <w:sz w:val="28"/>
        </w:rPr>
        <w:t>
      внесении дополнений и изменений в действующее страховое покрытие;</w:t>
      </w:r>
    </w:p>
    <w:bookmarkEnd w:id="1252"/>
    <w:bookmarkStart w:name="z4298" w:id="1253"/>
    <w:p>
      <w:pPr>
        <w:spacing w:after="0"/>
        <w:ind w:left="0"/>
        <w:jc w:val="both"/>
      </w:pPr>
      <w:r>
        <w:rPr>
          <w:rFonts w:ascii="Times New Roman"/>
          <w:b w:val="false"/>
          <w:i w:val="false"/>
          <w:color w:val="000000"/>
          <w:sz w:val="28"/>
        </w:rPr>
        <w:t>
      обновлении страхового покрытия на следующий период страхования;</w:t>
      </w:r>
    </w:p>
    <w:bookmarkEnd w:id="1253"/>
    <w:bookmarkStart w:name="z4299" w:id="1254"/>
    <w:p>
      <w:pPr>
        <w:spacing w:after="0"/>
        <w:ind w:left="0"/>
        <w:jc w:val="both"/>
      </w:pPr>
      <w:r>
        <w:rPr>
          <w:rFonts w:ascii="Times New Roman"/>
          <w:b w:val="false"/>
          <w:i w:val="false"/>
          <w:color w:val="000000"/>
          <w:sz w:val="28"/>
        </w:rPr>
        <w:t>
      обслуживании страховых событий;</w:t>
      </w:r>
    </w:p>
    <w:bookmarkEnd w:id="1254"/>
    <w:bookmarkStart w:name="z4300" w:id="1255"/>
    <w:p>
      <w:pPr>
        <w:spacing w:after="0"/>
        <w:ind w:left="0"/>
        <w:jc w:val="both"/>
      </w:pPr>
      <w:r>
        <w:rPr>
          <w:rFonts w:ascii="Times New Roman"/>
          <w:b w:val="false"/>
          <w:i w:val="false"/>
          <w:color w:val="000000"/>
          <w:sz w:val="28"/>
        </w:rPr>
        <w:t>
      7) порядок ведения документации и условия обслуживания клиентов.</w:t>
      </w:r>
    </w:p>
    <w:bookmarkEnd w:id="1255"/>
    <w:bookmarkStart w:name="z4301" w:id="1256"/>
    <w:p>
      <w:pPr>
        <w:spacing w:after="0"/>
        <w:ind w:left="0"/>
        <w:jc w:val="both"/>
      </w:pPr>
      <w:r>
        <w:rPr>
          <w:rFonts w:ascii="Times New Roman"/>
          <w:b w:val="false"/>
          <w:i w:val="false"/>
          <w:color w:val="000000"/>
          <w:sz w:val="28"/>
        </w:rPr>
        <w:t>
      Порядок ведения документации и условия обслуживания клиентов услугополучателя включают:</w:t>
      </w:r>
    </w:p>
    <w:bookmarkEnd w:id="1256"/>
    <w:bookmarkStart w:name="z4302" w:id="1257"/>
    <w:p>
      <w:pPr>
        <w:spacing w:after="0"/>
        <w:ind w:left="0"/>
        <w:jc w:val="both"/>
      </w:pPr>
      <w:r>
        <w:rPr>
          <w:rFonts w:ascii="Times New Roman"/>
          <w:b w:val="false"/>
          <w:i w:val="false"/>
          <w:color w:val="000000"/>
          <w:sz w:val="28"/>
        </w:rPr>
        <w:t>
      перечень и последовательность формирования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заключением договоров страхования (перестрахования);</w:t>
      </w:r>
    </w:p>
    <w:bookmarkEnd w:id="1257"/>
    <w:bookmarkStart w:name="z4303" w:id="1258"/>
    <w:p>
      <w:pPr>
        <w:spacing w:after="0"/>
        <w:ind w:left="0"/>
        <w:jc w:val="both"/>
      </w:pPr>
      <w:r>
        <w:rPr>
          <w:rFonts w:ascii="Times New Roman"/>
          <w:b w:val="false"/>
          <w:i w:val="false"/>
          <w:color w:val="000000"/>
          <w:sz w:val="28"/>
        </w:rPr>
        <w:t>
      основные требования к режиму конфиденциальности всей финансовой и личной информации клиента;</w:t>
      </w:r>
    </w:p>
    <w:bookmarkEnd w:id="1258"/>
    <w:bookmarkStart w:name="z4304" w:id="1259"/>
    <w:p>
      <w:pPr>
        <w:spacing w:after="0"/>
        <w:ind w:left="0"/>
        <w:jc w:val="both"/>
      </w:pPr>
      <w:r>
        <w:rPr>
          <w:rFonts w:ascii="Times New Roman"/>
          <w:b w:val="false"/>
          <w:i w:val="false"/>
          <w:color w:val="000000"/>
          <w:sz w:val="28"/>
        </w:rPr>
        <w:t>
      обеспечение системы сохранности документов строгой отчетности, содержащей:</w:t>
      </w:r>
    </w:p>
    <w:bookmarkEnd w:id="1259"/>
    <w:bookmarkStart w:name="z4305" w:id="1260"/>
    <w:p>
      <w:pPr>
        <w:spacing w:after="0"/>
        <w:ind w:left="0"/>
        <w:jc w:val="both"/>
      </w:pPr>
      <w:r>
        <w:rPr>
          <w:rFonts w:ascii="Times New Roman"/>
          <w:b w:val="false"/>
          <w:i w:val="false"/>
          <w:color w:val="000000"/>
          <w:sz w:val="28"/>
        </w:rPr>
        <w:t xml:space="preserve">
      наличие системы учета бланков строгой отчетности; </w:t>
      </w:r>
    </w:p>
    <w:bookmarkEnd w:id="1260"/>
    <w:bookmarkStart w:name="z4306" w:id="1261"/>
    <w:p>
      <w:pPr>
        <w:spacing w:after="0"/>
        <w:ind w:left="0"/>
        <w:jc w:val="both"/>
      </w:pPr>
      <w:r>
        <w:rPr>
          <w:rFonts w:ascii="Times New Roman"/>
          <w:b w:val="false"/>
          <w:i w:val="false"/>
          <w:color w:val="000000"/>
          <w:sz w:val="28"/>
        </w:rPr>
        <w:t>
      лицо, ответственное за организацию системы сохранности документов строгой отчетности;</w:t>
      </w:r>
    </w:p>
    <w:bookmarkEnd w:id="1261"/>
    <w:bookmarkStart w:name="z4307" w:id="1262"/>
    <w:p>
      <w:pPr>
        <w:spacing w:after="0"/>
        <w:ind w:left="0"/>
        <w:jc w:val="both"/>
      </w:pPr>
      <w:r>
        <w:rPr>
          <w:rFonts w:ascii="Times New Roman"/>
          <w:b w:val="false"/>
          <w:i w:val="false"/>
          <w:color w:val="000000"/>
          <w:sz w:val="28"/>
        </w:rPr>
        <w:t>
      место хранения (отдельные помещения, шкафы, сейфы, порядок допуска к ним);</w:t>
      </w:r>
    </w:p>
    <w:bookmarkEnd w:id="1262"/>
    <w:bookmarkStart w:name="z4308" w:id="1263"/>
    <w:p>
      <w:pPr>
        <w:spacing w:after="0"/>
        <w:ind w:left="0"/>
        <w:jc w:val="both"/>
      </w:pPr>
      <w:r>
        <w:rPr>
          <w:rFonts w:ascii="Times New Roman"/>
          <w:b w:val="false"/>
          <w:i w:val="false"/>
          <w:color w:val="000000"/>
          <w:sz w:val="28"/>
        </w:rPr>
        <w:t>
      порядок и полноту обеспечения клиента:</w:t>
      </w:r>
    </w:p>
    <w:bookmarkEnd w:id="1263"/>
    <w:bookmarkStart w:name="z4309" w:id="1264"/>
    <w:p>
      <w:pPr>
        <w:spacing w:after="0"/>
        <w:ind w:left="0"/>
        <w:jc w:val="both"/>
      </w:pPr>
      <w:r>
        <w:rPr>
          <w:rFonts w:ascii="Times New Roman"/>
          <w:b w:val="false"/>
          <w:i w:val="false"/>
          <w:color w:val="000000"/>
          <w:sz w:val="28"/>
        </w:rPr>
        <w:t>
      информацией о услугополучателе, его статусе;</w:t>
      </w:r>
    </w:p>
    <w:bookmarkEnd w:id="1264"/>
    <w:bookmarkStart w:name="z4310" w:id="1265"/>
    <w:p>
      <w:pPr>
        <w:spacing w:after="0"/>
        <w:ind w:left="0"/>
        <w:jc w:val="both"/>
      </w:pPr>
      <w:r>
        <w:rPr>
          <w:rFonts w:ascii="Times New Roman"/>
          <w:b w:val="false"/>
          <w:i w:val="false"/>
          <w:color w:val="000000"/>
          <w:sz w:val="28"/>
        </w:rPr>
        <w:t>
      информацией о страховых (перестраховочных) организациях, услуги которых предлагаются;</w:t>
      </w:r>
    </w:p>
    <w:bookmarkEnd w:id="1265"/>
    <w:bookmarkStart w:name="z4311" w:id="1266"/>
    <w:p>
      <w:pPr>
        <w:spacing w:after="0"/>
        <w:ind w:left="0"/>
        <w:jc w:val="both"/>
      </w:pPr>
      <w:r>
        <w:rPr>
          <w:rFonts w:ascii="Times New Roman"/>
          <w:b w:val="false"/>
          <w:i w:val="false"/>
          <w:color w:val="000000"/>
          <w:sz w:val="28"/>
        </w:rPr>
        <w:t>
      объеме выплат и рисках;</w:t>
      </w:r>
    </w:p>
    <w:bookmarkEnd w:id="1266"/>
    <w:bookmarkStart w:name="z4312" w:id="1267"/>
    <w:p>
      <w:pPr>
        <w:spacing w:after="0"/>
        <w:ind w:left="0"/>
        <w:jc w:val="both"/>
      </w:pPr>
      <w:r>
        <w:rPr>
          <w:rFonts w:ascii="Times New Roman"/>
          <w:b w:val="false"/>
          <w:i w:val="false"/>
          <w:color w:val="000000"/>
          <w:sz w:val="28"/>
        </w:rPr>
        <w:t>
      обязательствах поставщика услуг и клиента;</w:t>
      </w:r>
    </w:p>
    <w:bookmarkEnd w:id="1267"/>
    <w:bookmarkStart w:name="z4313" w:id="1268"/>
    <w:p>
      <w:pPr>
        <w:spacing w:after="0"/>
        <w:ind w:left="0"/>
        <w:jc w:val="both"/>
      </w:pPr>
      <w:r>
        <w:rPr>
          <w:rFonts w:ascii="Times New Roman"/>
          <w:b w:val="false"/>
          <w:i w:val="false"/>
          <w:color w:val="000000"/>
          <w:sz w:val="28"/>
        </w:rPr>
        <w:t>
      8) документ о государственной регистрации, письменное уведомление уполномоченного органа по регулированию, контролю и надзору финансового рынка и финансовых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заявление о том, что по законодательству соответствующего государства такое разрешение не требуется;</w:t>
      </w:r>
    </w:p>
    <w:bookmarkEnd w:id="1268"/>
    <w:bookmarkStart w:name="z4314" w:id="1269"/>
    <w:p>
      <w:pPr>
        <w:spacing w:after="0"/>
        <w:ind w:left="0"/>
        <w:jc w:val="both"/>
      </w:pPr>
      <w:r>
        <w:rPr>
          <w:rFonts w:ascii="Times New Roman"/>
          <w:b w:val="false"/>
          <w:i w:val="false"/>
          <w:color w:val="000000"/>
          <w:sz w:val="28"/>
        </w:rPr>
        <w:t>
      9) документ уполномоченного органа соответствующего государства, свидетельствующий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1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5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01" w:id="1270"/>
    <w:p>
      <w:pPr>
        <w:spacing w:after="0"/>
        <w:ind w:left="0"/>
        <w:jc w:val="both"/>
      </w:pPr>
      <w:r>
        <w:rPr>
          <w:rFonts w:ascii="Times New Roman"/>
          <w:b w:val="false"/>
          <w:i w:val="false"/>
          <w:color w:val="000000"/>
          <w:sz w:val="28"/>
        </w:rPr>
        <w:t xml:space="preserve">
      9-1. Для оказания государственной услуги при обращении услугополучателя к услугодателю для получения лицензии на право осуществления деятельности страхового брокера по дополнительному виду брокерской деятельности необходимо представить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9 настоящего стандарта государственной услуги.</w:t>
      </w:r>
    </w:p>
    <w:bookmarkEnd w:id="1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15" w:id="1271"/>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1271"/>
    <w:bookmarkStart w:name="z4316" w:id="1272"/>
    <w:p>
      <w:pPr>
        <w:spacing w:after="0"/>
        <w:ind w:left="0"/>
        <w:jc w:val="both"/>
      </w:pPr>
      <w:r>
        <w:rPr>
          <w:rFonts w:ascii="Times New Roman"/>
          <w:b w:val="false"/>
          <w:i w:val="false"/>
          <w:color w:val="000000"/>
          <w:sz w:val="28"/>
        </w:rPr>
        <w:t>
      1) заявление в произвольной форме;</w:t>
      </w:r>
    </w:p>
    <w:bookmarkEnd w:id="1272"/>
    <w:bookmarkStart w:name="z4317" w:id="1273"/>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273"/>
    <w:bookmarkStart w:name="z4318" w:id="1274"/>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1274"/>
    <w:bookmarkStart w:name="z4319" w:id="127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275"/>
    <w:bookmarkStart w:name="z4320" w:id="1276"/>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276"/>
    <w:bookmarkStart w:name="z4321" w:id="1277"/>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277"/>
    <w:bookmarkStart w:name="z4322" w:id="1278"/>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1278"/>
    <w:bookmarkStart w:name="z4323" w:id="1279"/>
    <w:p>
      <w:pPr>
        <w:spacing w:after="0"/>
        <w:ind w:left="0"/>
        <w:jc w:val="both"/>
      </w:pPr>
      <w:r>
        <w:rPr>
          <w:rFonts w:ascii="Times New Roman"/>
          <w:b w:val="false"/>
          <w:i w:val="false"/>
          <w:color w:val="000000"/>
          <w:sz w:val="28"/>
        </w:rPr>
        <w:t>
      для получения лицензии:</w:t>
      </w:r>
    </w:p>
    <w:bookmarkEnd w:id="1279"/>
    <w:bookmarkStart w:name="z4324" w:id="128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280"/>
    <w:bookmarkStart w:name="z4325" w:id="1281"/>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1281"/>
    <w:bookmarkStart w:name="z4326" w:id="1282"/>
    <w:p>
      <w:pPr>
        <w:spacing w:after="0"/>
        <w:ind w:left="0"/>
        <w:jc w:val="both"/>
      </w:pPr>
      <w:r>
        <w:rPr>
          <w:rFonts w:ascii="Times New Roman"/>
          <w:b w:val="false"/>
          <w:i w:val="false"/>
          <w:color w:val="000000"/>
          <w:sz w:val="28"/>
        </w:rPr>
        <w:t xml:space="preserve">
      3) документы, указанные в подпунктах 4), 5), 8), 9) (в виде электронных копий документов в формате PDF), 6) и 7) (в виде электронных документов)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которые прикрепляются к электронному запросу.</w:t>
      </w:r>
    </w:p>
    <w:bookmarkEnd w:id="1282"/>
    <w:bookmarkStart w:name="z4327" w:id="1283"/>
    <w:p>
      <w:pPr>
        <w:spacing w:after="0"/>
        <w:ind w:left="0"/>
        <w:jc w:val="both"/>
      </w:pPr>
      <w:r>
        <w:rPr>
          <w:rFonts w:ascii="Times New Roman"/>
          <w:b w:val="false"/>
          <w:i w:val="false"/>
          <w:color w:val="000000"/>
          <w:sz w:val="28"/>
        </w:rPr>
        <w:t xml:space="preserve">
      Для получения дубликата лицензии (если ранее выданная лицензия была оформлена в бумажной форме): </w:t>
      </w:r>
    </w:p>
    <w:bookmarkEnd w:id="1283"/>
    <w:bookmarkStart w:name="z4328" w:id="128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284"/>
    <w:bookmarkStart w:name="z4329" w:id="1285"/>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1285"/>
    <w:bookmarkStart w:name="z4330" w:id="1286"/>
    <w:p>
      <w:pPr>
        <w:spacing w:after="0"/>
        <w:ind w:left="0"/>
        <w:jc w:val="both"/>
      </w:pPr>
      <w:r>
        <w:rPr>
          <w:rFonts w:ascii="Times New Roman"/>
          <w:b w:val="false"/>
          <w:i w:val="false"/>
          <w:color w:val="000000"/>
          <w:sz w:val="28"/>
        </w:rPr>
        <w:t>
      Для переоформления лицензии:</w:t>
      </w:r>
    </w:p>
    <w:bookmarkEnd w:id="1286"/>
    <w:bookmarkStart w:name="z4331" w:id="128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287"/>
    <w:bookmarkStart w:name="z4332" w:id="1288"/>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1288"/>
    <w:bookmarkStart w:name="z4333" w:id="1289"/>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1289"/>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Start w:name="z578" w:id="1290"/>
    <w:p>
      <w:pPr>
        <w:spacing w:after="0"/>
        <w:ind w:left="0"/>
        <w:jc w:val="both"/>
      </w:pPr>
      <w:r>
        <w:rPr>
          <w:rFonts w:ascii="Times New Roman"/>
          <w:b w:val="false"/>
          <w:i w:val="false"/>
          <w:color w:val="000000"/>
          <w:sz w:val="28"/>
        </w:rPr>
        <w:t xml:space="preserve">
      удостоверяющих личность физического лица-резидента Республики Казахстан; </w:t>
      </w:r>
    </w:p>
    <w:bookmarkEnd w:id="1290"/>
    <w:bookmarkStart w:name="z579" w:id="1291"/>
    <w:p>
      <w:pPr>
        <w:spacing w:after="0"/>
        <w:ind w:left="0"/>
        <w:jc w:val="both"/>
      </w:pPr>
      <w:r>
        <w:rPr>
          <w:rFonts w:ascii="Times New Roman"/>
          <w:b w:val="false"/>
          <w:i w:val="false"/>
          <w:color w:val="000000"/>
          <w:sz w:val="28"/>
        </w:rPr>
        <w:t xml:space="preserve">
      подтверждающих отсутствие у физического лица-резидента Республики Казахстан неснятой или непогашенной судимости; </w:t>
      </w:r>
    </w:p>
    <w:bookmarkEnd w:id="1291"/>
    <w:p>
      <w:pPr>
        <w:spacing w:after="0"/>
        <w:ind w:left="0"/>
        <w:jc w:val="both"/>
      </w:pPr>
      <w:r>
        <w:rPr>
          <w:rFonts w:ascii="Times New Roman"/>
          <w:b w:val="false"/>
          <w:i w:val="false"/>
          <w:color w:val="000000"/>
          <w:sz w:val="28"/>
        </w:rPr>
        <w:t>
      о государственной регистрации (перерегистрации) юридического лица-резидента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35" w:id="1292"/>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1292"/>
    <w:bookmarkStart w:name="z4336" w:id="1293"/>
    <w:p>
      <w:pPr>
        <w:spacing w:after="0"/>
        <w:ind w:left="0"/>
        <w:jc w:val="both"/>
      </w:pPr>
      <w:r>
        <w:rPr>
          <w:rFonts w:ascii="Times New Roman"/>
          <w:b w:val="false"/>
          <w:i w:val="false"/>
          <w:color w:val="000000"/>
          <w:sz w:val="28"/>
        </w:rPr>
        <w:t>
      1)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1293"/>
    <w:bookmarkStart w:name="z4337" w:id="1294"/>
    <w:p>
      <w:pPr>
        <w:spacing w:after="0"/>
        <w:ind w:left="0"/>
        <w:jc w:val="both"/>
      </w:pPr>
      <w:r>
        <w:rPr>
          <w:rFonts w:ascii="Times New Roman"/>
          <w:b w:val="false"/>
          <w:i w:val="false"/>
          <w:color w:val="000000"/>
          <w:sz w:val="28"/>
        </w:rPr>
        <w:t>
      2) несоответствие представленных документов требованиям законодательства Республики Казахстан;</w:t>
      </w:r>
    </w:p>
    <w:bookmarkEnd w:id="1294"/>
    <w:bookmarkStart w:name="z4338" w:id="1295"/>
    <w:p>
      <w:pPr>
        <w:spacing w:after="0"/>
        <w:ind w:left="0"/>
        <w:jc w:val="both"/>
      </w:pPr>
      <w:r>
        <w:rPr>
          <w:rFonts w:ascii="Times New Roman"/>
          <w:b w:val="false"/>
          <w:i w:val="false"/>
          <w:color w:val="000000"/>
          <w:sz w:val="28"/>
        </w:rPr>
        <w:t xml:space="preserve">
      3) несоблюдение требований,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w:t>
      </w:r>
    </w:p>
    <w:bookmarkEnd w:id="1295"/>
    <w:bookmarkStart w:name="z4339" w:id="1296"/>
    <w:p>
      <w:pPr>
        <w:spacing w:after="0"/>
        <w:ind w:left="0"/>
        <w:jc w:val="both"/>
      </w:pPr>
      <w:r>
        <w:rPr>
          <w:rFonts w:ascii="Times New Roman"/>
          <w:b w:val="false"/>
          <w:i w:val="false"/>
          <w:color w:val="000000"/>
          <w:sz w:val="28"/>
        </w:rPr>
        <w:t>
      4) несогласование руководящего работника из числа избранных органами общества (для вновь создаваемого страхового брокера);</w:t>
      </w:r>
    </w:p>
    <w:bookmarkEnd w:id="1296"/>
    <w:bookmarkStart w:name="z4340" w:id="1297"/>
    <w:p>
      <w:pPr>
        <w:spacing w:after="0"/>
        <w:ind w:left="0"/>
        <w:jc w:val="both"/>
      </w:pPr>
      <w:r>
        <w:rPr>
          <w:rFonts w:ascii="Times New Roman"/>
          <w:b w:val="false"/>
          <w:i w:val="false"/>
          <w:color w:val="000000"/>
          <w:sz w:val="28"/>
        </w:rPr>
        <w:t>
      5) занятие видом деятельности запрещено законами Республики Казахстан для данной категории юридических лиц;</w:t>
      </w:r>
    </w:p>
    <w:bookmarkEnd w:id="1297"/>
    <w:bookmarkStart w:name="z4341" w:id="1298"/>
    <w:p>
      <w:pPr>
        <w:spacing w:after="0"/>
        <w:ind w:left="0"/>
        <w:jc w:val="both"/>
      </w:pPr>
      <w:r>
        <w:rPr>
          <w:rFonts w:ascii="Times New Roman"/>
          <w:b w:val="false"/>
          <w:i w:val="false"/>
          <w:color w:val="000000"/>
          <w:sz w:val="28"/>
        </w:rPr>
        <w:t>
      6)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1298"/>
    <w:bookmarkStart w:name="z4342" w:id="1299"/>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299"/>
    <w:bookmarkStart w:name="z4343" w:id="1300"/>
    <w:p>
      <w:pPr>
        <w:spacing w:after="0"/>
        <w:ind w:left="0"/>
        <w:jc w:val="both"/>
      </w:pPr>
      <w:r>
        <w:rPr>
          <w:rFonts w:ascii="Times New Roman"/>
          <w:b w:val="false"/>
          <w:i w:val="false"/>
          <w:color w:val="000000"/>
          <w:sz w:val="28"/>
        </w:rPr>
        <w:t>
      8) судом на основании представления судебного исполнителя временно запрещено выдавать услугополучателю-должнику лицензию.</w:t>
      </w:r>
    </w:p>
    <w:bookmarkEnd w:id="1300"/>
    <w:bookmarkStart w:name="z4344" w:id="1301"/>
    <w:p>
      <w:pPr>
        <w:spacing w:after="0"/>
        <w:ind w:left="0"/>
        <w:jc w:val="both"/>
      </w:pPr>
      <w:r>
        <w:rPr>
          <w:rFonts w:ascii="Times New Roman"/>
          <w:b w:val="false"/>
          <w:i w:val="false"/>
          <w:color w:val="000000"/>
          <w:sz w:val="28"/>
        </w:rPr>
        <w:t xml:space="preserve">
      14. Услугодатель отказывает в переоформлении лицензии в случае ненадлежащего оформления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государственной услуги.</w:t>
      </w:r>
    </w:p>
    <w:bookmarkEnd w:id="1301"/>
    <w:bookmarkStart w:name="z4345" w:id="13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302"/>
    <w:bookmarkStart w:name="z4346" w:id="1303"/>
    <w:p>
      <w:pPr>
        <w:spacing w:after="0"/>
        <w:ind w:left="0"/>
        <w:jc w:val="both"/>
      </w:pPr>
      <w:r>
        <w:rPr>
          <w:rFonts w:ascii="Times New Roman"/>
          <w:b w:val="false"/>
          <w:i w:val="false"/>
          <w:color w:val="000000"/>
          <w:sz w:val="28"/>
        </w:rPr>
        <w:t xml:space="preserve">
      15.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17</w:t>
      </w:r>
      <w:r>
        <w:rPr>
          <w:rFonts w:ascii="Times New Roman"/>
          <w:b w:val="false"/>
          <w:i w:val="false"/>
          <w:color w:val="000000"/>
          <w:sz w:val="28"/>
        </w:rPr>
        <w:t xml:space="preserve"> настоящего стандарта государственной услуги.</w:t>
      </w:r>
    </w:p>
    <w:bookmarkEnd w:id="1303"/>
    <w:bookmarkStart w:name="z4347" w:id="1304"/>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304"/>
    <w:bookmarkStart w:name="z4348" w:id="1305"/>
    <w:p>
      <w:pPr>
        <w:spacing w:after="0"/>
        <w:ind w:left="0"/>
        <w:jc w:val="both"/>
      </w:pPr>
      <w:r>
        <w:rPr>
          <w:rFonts w:ascii="Times New Roman"/>
          <w:b w:val="false"/>
          <w:i w:val="false"/>
          <w:color w:val="000000"/>
          <w:sz w:val="28"/>
        </w:rPr>
        <w:t>
      Обращение подписывается услугополучателем.</w:t>
      </w:r>
    </w:p>
    <w:bookmarkEnd w:id="1305"/>
    <w:bookmarkStart w:name="z4349" w:id="130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06"/>
    <w:bookmarkStart w:name="z4350" w:id="1307"/>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307"/>
    <w:bookmarkStart w:name="z4351" w:id="130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308"/>
    <w:bookmarkStart w:name="z4352" w:id="130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309"/>
    <w:bookmarkStart w:name="z4353" w:id="131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10"/>
    <w:bookmarkStart w:name="z4354" w:id="13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311"/>
    <w:bookmarkStart w:name="z4355" w:id="1312"/>
    <w:p>
      <w:pPr>
        <w:spacing w:after="0"/>
        <w:ind w:left="0"/>
        <w:jc w:val="both"/>
      </w:pPr>
      <w:r>
        <w:rPr>
          <w:rFonts w:ascii="Times New Roman"/>
          <w:b w:val="false"/>
          <w:i w:val="false"/>
          <w:color w:val="000000"/>
          <w:sz w:val="28"/>
        </w:rPr>
        <w:t>
      16.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12"/>
    <w:bookmarkStart w:name="z4356" w:id="131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313"/>
    <w:bookmarkStart w:name="z4357" w:id="1314"/>
    <w:p>
      <w:pPr>
        <w:spacing w:after="0"/>
        <w:ind w:left="0"/>
        <w:jc w:val="both"/>
      </w:pPr>
      <w:r>
        <w:rPr>
          <w:rFonts w:ascii="Times New Roman"/>
          <w:b w:val="false"/>
          <w:i w:val="false"/>
          <w:color w:val="000000"/>
          <w:sz w:val="28"/>
        </w:rPr>
        <w:t>
      17.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314"/>
    <w:bookmarkStart w:name="z4358" w:id="1315"/>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315"/>
    <w:bookmarkStart w:name="z4359" w:id="1316"/>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В_______________________________</w:t>
            </w:r>
            <w:r>
              <w:br/>
            </w:r>
            <w:r>
              <w:rPr>
                <w:rFonts w:ascii="Times New Roman"/>
                <w:b w:val="false"/>
                <w:i w:val="false"/>
                <w:color w:val="000000"/>
                <w:sz w:val="20"/>
              </w:rPr>
              <w:t xml:space="preserve"> (полное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(при наличии), номер телефона, номер</w:t>
            </w:r>
            <w:r>
              <w:br/>
            </w:r>
            <w:r>
              <w:rPr>
                <w:rFonts w:ascii="Times New Roman"/>
                <w:b w:val="false"/>
                <w:i w:val="false"/>
                <w:color w:val="000000"/>
                <w:sz w:val="20"/>
              </w:rPr>
              <w:t>факса услугополучателя)</w:t>
            </w:r>
          </w:p>
        </w:tc>
      </w:tr>
    </w:tbl>
    <w:bookmarkStart w:name="z2485" w:id="1317"/>
    <w:p>
      <w:pPr>
        <w:spacing w:after="0"/>
        <w:ind w:left="0"/>
        <w:jc w:val="left"/>
      </w:pPr>
      <w:r>
        <w:rPr>
          <w:rFonts w:ascii="Times New Roman"/>
          <w:b/>
          <w:i w:val="false"/>
          <w:color w:val="000000"/>
        </w:rPr>
        <w:t xml:space="preserve">        Заявление о выдаче лицензии в пределах видов брокерской деятельности</w:t>
      </w:r>
    </w:p>
    <w:bookmarkEnd w:id="1317"/>
    <w:bookmarkStart w:name="z2486" w:id="1318"/>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(указать отрасли, формы, классы страхования, вид деятельности)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 года</w:t>
      </w:r>
    </w:p>
    <w:bookmarkEnd w:id="1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от______________________________</w:t>
            </w:r>
            <w:r>
              <w:br/>
            </w:r>
            <w:r>
              <w:rPr>
                <w:rFonts w:ascii="Times New Roman"/>
                <w:b w:val="false"/>
                <w:i w:val="false"/>
                <w:color w:val="000000"/>
                <w:sz w:val="20"/>
              </w:rPr>
              <w:t>(полное наименование 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услугополучателя) (при наличии)</w:t>
            </w:r>
          </w:p>
        </w:tc>
      </w:tr>
    </w:tbl>
    <w:p>
      <w:pPr>
        <w:spacing w:after="0"/>
        <w:ind w:left="0"/>
        <w:jc w:val="left"/>
      </w:pPr>
      <w:r>
        <w:rPr>
          <w:rFonts w:ascii="Times New Roman"/>
          <w:b/>
          <w:i w:val="false"/>
          <w:color w:val="000000"/>
        </w:rPr>
        <w:t xml:space="preserve">                                      Заявление</w:t>
      </w:r>
    </w:p>
    <w:bookmarkStart w:name="z2520" w:id="1319"/>
    <w:p>
      <w:pPr>
        <w:spacing w:after="0"/>
        <w:ind w:left="0"/>
        <w:jc w:val="both"/>
      </w:pPr>
      <w:r>
        <w:rPr>
          <w:rFonts w:ascii="Times New Roman"/>
          <w:b w:val="false"/>
          <w:i w:val="false"/>
          <w:color w:val="000000"/>
          <w:sz w:val="28"/>
        </w:rPr>
        <w:t>
      Прошу переоформить лицензию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в связи______________________________________________________________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w:t>
      </w:r>
      <w:r>
        <w:rPr>
          <w:rFonts w:ascii="Times New Roman"/>
          <w:b w:val="false"/>
          <w:i w:val="false"/>
          <w:color w:val="000000"/>
          <w:sz w:val="28"/>
        </w:rPr>
        <w:t>Перечень направляемых документов, количество экземпляров и листов по каждому из них: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должность лица, уполномоченного на подачу заявления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Услугополучатель предоставляет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(подпись)</w:t>
      </w:r>
      <w:r>
        <w:br/>
      </w:r>
      <w:r>
        <w:rPr>
          <w:rFonts w:ascii="Times New Roman"/>
          <w:b w:val="false"/>
          <w:i w:val="false"/>
          <w:color w:val="000000"/>
          <w:sz w:val="28"/>
        </w:rPr>
        <w:t>"____" ______________ 20___ года</w:t>
      </w:r>
    </w:p>
    <w:bookmarkEnd w:id="13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071" w:id="1320"/>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на рынке ценных бумаг, предусмотренной законодательством Республики Казахстан"</w:t>
      </w:r>
    </w:p>
    <w:bookmarkEnd w:id="1320"/>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094" w:id="132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создание страховой (перестраховочной) организации"</w:t>
      </w:r>
      <w:r>
        <w:br/>
      </w:r>
      <w:r>
        <w:rPr>
          <w:rFonts w:ascii="Times New Roman"/>
          <w:b/>
          <w:i w:val="false"/>
          <w:color w:val="000000"/>
        </w:rPr>
        <w:t>1. Общие положения</w:t>
      </w:r>
    </w:p>
    <w:bookmarkEnd w:id="1321"/>
    <w:bookmarkStart w:name="z1096" w:id="1322"/>
    <w:p>
      <w:pPr>
        <w:spacing w:after="0"/>
        <w:ind w:left="0"/>
        <w:jc w:val="both"/>
      </w:pPr>
      <w:r>
        <w:rPr>
          <w:rFonts w:ascii="Times New Roman"/>
          <w:b w:val="false"/>
          <w:i w:val="false"/>
          <w:color w:val="000000"/>
          <w:sz w:val="28"/>
        </w:rPr>
        <w:t>
      1. Государственная услуга "Выдача разрешения на создание страховой (перестраховочной) организации" (далее – государственная услуга).</w:t>
      </w:r>
    </w:p>
    <w:bookmarkEnd w:id="1322"/>
    <w:bookmarkStart w:name="z1097" w:id="132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323"/>
    <w:bookmarkStart w:name="z1098" w:id="132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юридическим лицам (далее – услугополучатель).</w:t>
      </w:r>
    </w:p>
    <w:bookmarkEnd w:id="132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9" w:id="1325"/>
    <w:p>
      <w:pPr>
        <w:spacing w:after="0"/>
        <w:ind w:left="0"/>
        <w:jc w:val="left"/>
      </w:pPr>
      <w:r>
        <w:rPr>
          <w:rFonts w:ascii="Times New Roman"/>
          <w:b/>
          <w:i w:val="false"/>
          <w:color w:val="000000"/>
        </w:rPr>
        <w:t xml:space="preserve"> 2. Порядок оказания государственной услуги</w:t>
      </w:r>
    </w:p>
    <w:bookmarkEnd w:id="1325"/>
    <w:bookmarkStart w:name="z1100" w:id="1326"/>
    <w:p>
      <w:pPr>
        <w:spacing w:after="0"/>
        <w:ind w:left="0"/>
        <w:jc w:val="both"/>
      </w:pPr>
      <w:r>
        <w:rPr>
          <w:rFonts w:ascii="Times New Roman"/>
          <w:b w:val="false"/>
          <w:i w:val="false"/>
          <w:color w:val="000000"/>
          <w:sz w:val="28"/>
        </w:rPr>
        <w:t xml:space="preserve">
      4. Сроки оказания государственной услуги: </w:t>
      </w:r>
    </w:p>
    <w:bookmarkEnd w:id="132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 со дня предоставления услугополучателем последнего документа, запрошенного услугодателем;</w:t>
      </w:r>
    </w:p>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1" w:id="132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327"/>
    <w:bookmarkStart w:name="z1102" w:id="1328"/>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разрешения на создание страховой (перестраховочной) организации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с приложением копии соответствующего постановления Правления услугодателя и соответствующего разрешения (при принятии решения о выдаче разрешения на создание страховой (перестраховочной) организации).</w:t>
      </w:r>
    </w:p>
    <w:bookmarkEnd w:id="13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3" w:id="132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4" w:id="1330"/>
    <w:p>
      <w:pPr>
        <w:spacing w:after="0"/>
        <w:ind w:left="0"/>
        <w:jc w:val="both"/>
      </w:pPr>
      <w:r>
        <w:rPr>
          <w:rFonts w:ascii="Times New Roman"/>
          <w:b w:val="false"/>
          <w:i w:val="false"/>
          <w:color w:val="000000"/>
          <w:sz w:val="28"/>
        </w:rPr>
        <w:t>
      8. График работы:</w:t>
      </w:r>
    </w:p>
    <w:bookmarkEnd w:id="133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Start w:name="z228" w:id="1331"/>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133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5" w:id="133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332"/>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1) заявление о выдаче разрешения на создание страховой (перестраховочной) организации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2) четыре экземпляра учредительных документов (устав, учредительный договор), засвидетельствованных нотариально и оформленных в установленном законодательством порядке;</w:t>
      </w:r>
    </w:p>
    <w:p>
      <w:pPr>
        <w:spacing w:after="0"/>
        <w:ind w:left="0"/>
        <w:jc w:val="both"/>
      </w:pPr>
      <w:r>
        <w:rPr>
          <w:rFonts w:ascii="Times New Roman"/>
          <w:b w:val="false"/>
          <w:i w:val="false"/>
          <w:color w:val="000000"/>
          <w:sz w:val="28"/>
        </w:rPr>
        <w:t>
      Титульный лист всех экземпляров учредительных документов страховой (перестраховочной) организации содержит в правом верхнем углу следующую формулировку: "Согласовано с Национальным Банком Республики Казахстан. Председатель (Заместитель Председателя) _____________________";</w:t>
      </w:r>
    </w:p>
    <w:p>
      <w:pPr>
        <w:spacing w:after="0"/>
        <w:ind w:left="0"/>
        <w:jc w:val="both"/>
      </w:pPr>
      <w:r>
        <w:rPr>
          <w:rFonts w:ascii="Times New Roman"/>
          <w:b w:val="false"/>
          <w:i w:val="false"/>
          <w:color w:val="000000"/>
          <w:sz w:val="28"/>
        </w:rPr>
        <w:t xml:space="preserve">
      3) документы, свидетельствующие о принятии решения о создании страховой (перестраховочной) организации; </w:t>
      </w:r>
    </w:p>
    <w:p>
      <w:pPr>
        <w:spacing w:after="0"/>
        <w:ind w:left="0"/>
        <w:jc w:val="both"/>
      </w:pPr>
      <w:r>
        <w:rPr>
          <w:rFonts w:ascii="Times New Roman"/>
          <w:b w:val="false"/>
          <w:i w:val="false"/>
          <w:color w:val="000000"/>
          <w:sz w:val="28"/>
        </w:rPr>
        <w:t xml:space="preserve">
      4) сведения об учредителях - юридических лицах (при наличии таких учредителей) по форме в соответствии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 включающие, копии учредительных документов, засвидетельствованные нотариально, финансовая отчетность за два последних завершенных финансовых года, заверенная аудиторской организацией, бухгалтерский баланс и отчет о прибылях и убытках на конец последнего квартала перед представлением документов;</w:t>
      </w:r>
    </w:p>
    <w:p>
      <w:pPr>
        <w:spacing w:after="0"/>
        <w:ind w:left="0"/>
        <w:jc w:val="both"/>
      </w:pPr>
      <w:r>
        <w:rPr>
          <w:rFonts w:ascii="Times New Roman"/>
          <w:b w:val="false"/>
          <w:i w:val="false"/>
          <w:color w:val="000000"/>
          <w:sz w:val="28"/>
        </w:rPr>
        <w:t xml:space="preserve">
      5) сведения об учредителях - физических лицах (при наличии таких учредителей) по форме в соответствии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 государственной услуги, включая описание источников и сумм денег, используемых для создания страховой (перестраховочной) организации, а также справку об отсутствии не погашенной или не снятой в установленном порядке судимости;</w:t>
      </w:r>
    </w:p>
    <w:p>
      <w:pPr>
        <w:spacing w:after="0"/>
        <w:ind w:left="0"/>
        <w:jc w:val="both"/>
      </w:pPr>
      <w:r>
        <w:rPr>
          <w:rFonts w:ascii="Times New Roman"/>
          <w:b w:val="false"/>
          <w:i w:val="false"/>
          <w:color w:val="000000"/>
          <w:sz w:val="28"/>
        </w:rPr>
        <w:t>
      6) бизнес-план, утвержденный лицом, уполномоченным учредителями на подписание документов, заверенный актуарием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о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организация управления рисками, соответствующая требованиям Национального Банка Республики Казахстан.</w:t>
      </w:r>
    </w:p>
    <w:p>
      <w:pPr>
        <w:spacing w:after="0"/>
        <w:ind w:left="0"/>
        <w:jc w:val="both"/>
      </w:pPr>
      <w:r>
        <w:rPr>
          <w:rFonts w:ascii="Times New Roman"/>
          <w:b w:val="false"/>
          <w:i w:val="false"/>
          <w:color w:val="000000"/>
          <w:sz w:val="28"/>
        </w:rPr>
        <w:t xml:space="preserve">
      Основные требования к бизнес-плану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7) нотариально засвидетельствованный документ, подтверждающий полномочия услугополучателя на подачу заявления от имени учредителей.</w:t>
      </w:r>
    </w:p>
    <w:p>
      <w:pPr>
        <w:spacing w:after="0"/>
        <w:ind w:left="0"/>
        <w:jc w:val="both"/>
      </w:pPr>
      <w:r>
        <w:rPr>
          <w:rFonts w:ascii="Times New Roman"/>
          <w:b w:val="false"/>
          <w:i w:val="false"/>
          <w:color w:val="000000"/>
          <w:sz w:val="28"/>
        </w:rPr>
        <w:t xml:space="preserve">
      Помимо документов, перечисленных в настоящем пункте, лицо, намеревающееся приобрести акции страховой (перестраховочной) организации в количестве, соответствующем статусу крупного участника страховой (перестраховочной) организации или страхового холдинга, представляет документы и сведения, предусмотренные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p>
      <w:pPr>
        <w:spacing w:after="0"/>
        <w:ind w:left="0"/>
        <w:jc w:val="both"/>
      </w:pPr>
      <w:r>
        <w:rPr>
          <w:rFonts w:ascii="Times New Roman"/>
          <w:b w:val="false"/>
          <w:i w:val="false"/>
          <w:color w:val="000000"/>
          <w:sz w:val="28"/>
        </w:rPr>
        <w:t>
      Учредитель страховой (перестраховочной) организации, являющийся нерезидентом Республики Казахстан, обязан предоставить документ соответствующего органа страхового надзора своего государства, подтверждающий, что ему разрешено приобретение акций страховой (перестраховочной) организации - резидента Республики Казахстан, либо заявление о том, что по законодательству соответствующего государства такое разрешение не требуется.</w:t>
      </w:r>
    </w:p>
    <w:p>
      <w:pPr>
        <w:spacing w:after="0"/>
        <w:ind w:left="0"/>
        <w:jc w:val="both"/>
      </w:pPr>
      <w:r>
        <w:rPr>
          <w:rFonts w:ascii="Times New Roman"/>
          <w:b w:val="false"/>
          <w:i w:val="false"/>
          <w:color w:val="000000"/>
          <w:sz w:val="28"/>
        </w:rPr>
        <w:t>
      Документы учредителя-нерезидента Республики Казахстан, выданные иностранным государственным органом, подлежат легализации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2) документы, указанные в подпунктах 2), 3), 6), 7) (в виде электронных копий документов), 4) и 5) (в виде электронных форм сведений) части первой, пункта 9 настоящего стандарта государственной услуги, которые прикрепляются к электронному запросу.</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об отсутствии непогашенной или неснятой судимости,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1333"/>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1333"/>
    <w:p>
      <w:pPr>
        <w:spacing w:after="0"/>
        <w:ind w:left="0"/>
        <w:jc w:val="both"/>
      </w:pPr>
      <w:r>
        <w:rPr>
          <w:rFonts w:ascii="Times New Roman"/>
          <w:b w:val="false"/>
          <w:i w:val="false"/>
          <w:color w:val="000000"/>
          <w:sz w:val="28"/>
        </w:rPr>
        <w:t xml:space="preserve">
      1) представление неполного пакета документов либо несоответствия представленных документов требованиям, указанным в пункте 9 настоящего стандарта государственной услуги; </w:t>
      </w:r>
    </w:p>
    <w:p>
      <w:pPr>
        <w:spacing w:after="0"/>
        <w:ind w:left="0"/>
        <w:jc w:val="both"/>
      </w:pPr>
      <w:r>
        <w:rPr>
          <w:rFonts w:ascii="Times New Roman"/>
          <w:b w:val="false"/>
          <w:i w:val="false"/>
          <w:color w:val="000000"/>
          <w:sz w:val="28"/>
        </w:rPr>
        <w:t>
      2) недостаточность собственных средств учредителя для оплаты акций;</w:t>
      </w:r>
    </w:p>
    <w:p>
      <w:pPr>
        <w:spacing w:after="0"/>
        <w:ind w:left="0"/>
        <w:jc w:val="both"/>
      </w:pPr>
      <w:r>
        <w:rPr>
          <w:rFonts w:ascii="Times New Roman"/>
          <w:b w:val="false"/>
          <w:i w:val="false"/>
          <w:color w:val="000000"/>
          <w:sz w:val="28"/>
        </w:rPr>
        <w:t>
      3) представление недостоверной информации, касающейся создаваемой организации и ее учредителей;</w:t>
      </w:r>
    </w:p>
    <w:p>
      <w:pPr>
        <w:spacing w:after="0"/>
        <w:ind w:left="0"/>
        <w:jc w:val="both"/>
      </w:pPr>
      <w:r>
        <w:rPr>
          <w:rFonts w:ascii="Times New Roman"/>
          <w:b w:val="false"/>
          <w:i w:val="false"/>
          <w:color w:val="000000"/>
          <w:sz w:val="28"/>
        </w:rPr>
        <w:t>
      4) убыточная деятельность учредителя за два последних завершенных финансовых года;</w:t>
      </w:r>
    </w:p>
    <w:p>
      <w:pPr>
        <w:spacing w:after="0"/>
        <w:ind w:left="0"/>
        <w:jc w:val="both"/>
      </w:pPr>
      <w:r>
        <w:rPr>
          <w:rFonts w:ascii="Times New Roman"/>
          <w:b w:val="false"/>
          <w:i w:val="false"/>
          <w:color w:val="000000"/>
          <w:sz w:val="28"/>
        </w:rPr>
        <w:t>
      5) отказ в выдаче согласия Национальным Банком Республики Казахстан на приобретение статуса крупного участника страховой (перестраховочной) организации;</w:t>
      </w:r>
    </w:p>
    <w:p>
      <w:pPr>
        <w:spacing w:after="0"/>
        <w:ind w:left="0"/>
        <w:jc w:val="both"/>
      </w:pPr>
      <w:r>
        <w:rPr>
          <w:rFonts w:ascii="Times New Roman"/>
          <w:b w:val="false"/>
          <w:i w:val="false"/>
          <w:color w:val="000000"/>
          <w:sz w:val="28"/>
        </w:rPr>
        <w:t xml:space="preserve">
      6) несоблюдение ограничений, установленных </w:t>
      </w:r>
      <w:r>
        <w:rPr>
          <w:rFonts w:ascii="Times New Roman"/>
          <w:b w:val="false"/>
          <w:i w:val="false"/>
          <w:color w:val="000000"/>
          <w:sz w:val="28"/>
        </w:rPr>
        <w:t>статьей 26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w:t>
      </w:r>
    </w:p>
    <w:bookmarkStart w:name="z1107" w:id="1334"/>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1334"/>
    <w:bookmarkStart w:name="z1108" w:id="1335"/>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335"/>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пяти рабочих дней со дня ее регистрации.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109" w:id="133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3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Start w:name="z1110" w:id="1337"/>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w:t>
      </w:r>
    </w:p>
    <w:bookmarkEnd w:id="1337"/>
    <w:bookmarkStart w:name="z1111" w:id="133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338"/>
    <w:bookmarkStart w:name="z1112" w:id="1339"/>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48" w:id="1340"/>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разрешения на создание страховой</w:t>
      </w:r>
      <w:r>
        <w:br/>
      </w:r>
      <w:r>
        <w:rPr>
          <w:rFonts w:ascii="Times New Roman"/>
          <w:b w:val="false"/>
          <w:i w:val="false"/>
          <w:color w:val="000000"/>
          <w:sz w:val="28"/>
        </w:rPr>
        <w:t xml:space="preserve">                               (перестраховочной) организации</w:t>
      </w:r>
    </w:p>
    <w:bookmarkEnd w:id="1340"/>
    <w:bookmarkStart w:name="z4549" w:id="134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ИИН услугополучателя)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(ссылка на нотариально или иным образом удостоверенный документ,</w:t>
      </w:r>
      <w:r>
        <w:br/>
      </w:r>
      <w:r>
        <w:rPr>
          <w:rFonts w:ascii="Times New Roman"/>
          <w:b w:val="false"/>
          <w:i w:val="false"/>
          <w:color w:val="000000"/>
          <w:sz w:val="28"/>
        </w:rPr>
        <w:t>подтверждающий полномочия услугополучателя на подачу настоящего заявления от имени</w:t>
      </w:r>
      <w:r>
        <w:br/>
      </w:r>
      <w:r>
        <w:rPr>
          <w:rFonts w:ascii="Times New Roman"/>
          <w:b w:val="false"/>
          <w:i w:val="false"/>
          <w:color w:val="000000"/>
          <w:sz w:val="28"/>
        </w:rPr>
        <w:t>учредителей)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работы услугополучателя и занимаемая им должность, место жительства,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юридический адрес)</w:t>
      </w:r>
      <w:r>
        <w:br/>
      </w:r>
      <w:r>
        <w:rPr>
          <w:rFonts w:ascii="Times New Roman"/>
          <w:b w:val="false"/>
          <w:i w:val="false"/>
          <w:color w:val="000000"/>
          <w:sz w:val="28"/>
        </w:rPr>
        <w:t xml:space="preserve">       просит в соответствии с решением (протоколом) учредительного собрания № ______</w:t>
      </w:r>
      <w:r>
        <w:br/>
      </w:r>
      <w:r>
        <w:rPr>
          <w:rFonts w:ascii="Times New Roman"/>
          <w:b w:val="false"/>
          <w:i w:val="false"/>
          <w:color w:val="000000"/>
          <w:sz w:val="28"/>
        </w:rPr>
        <w:t>от "___" _________ года выдать разрешение на создание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место нахождения создаваемой страховой</w:t>
      </w:r>
      <w:r>
        <w:br/>
      </w:r>
      <w:r>
        <w:rPr>
          <w:rFonts w:ascii="Times New Roman"/>
          <w:b w:val="false"/>
          <w:i w:val="false"/>
          <w:color w:val="000000"/>
          <w:sz w:val="28"/>
        </w:rPr>
        <w:t xml:space="preserve">                               (перестраховочной) организации)</w:t>
      </w:r>
      <w:r>
        <w:br/>
      </w:r>
      <w:r>
        <w:rPr>
          <w:rFonts w:ascii="Times New Roman"/>
          <w:b w:val="false"/>
          <w:i w:val="false"/>
          <w:color w:val="000000"/>
          <w:sz w:val="28"/>
        </w:rPr>
        <w:t xml:space="preserve">       Учредители подтверждают достоверность прилагаемых к заявлению документов, а</w:t>
      </w:r>
      <w:r>
        <w:br/>
      </w:r>
      <w:r>
        <w:rPr>
          <w:rFonts w:ascii="Times New Roman"/>
          <w:b w:val="false"/>
          <w:i w:val="false"/>
          <w:color w:val="000000"/>
          <w:sz w:val="28"/>
        </w:rPr>
        <w:t>также своевременное представление услугодателю дополнительной информации и</w:t>
      </w:r>
      <w:r>
        <w:br/>
      </w:r>
      <w:r>
        <w:rPr>
          <w:rFonts w:ascii="Times New Roman"/>
          <w:b w:val="false"/>
          <w:i w:val="false"/>
          <w:color w:val="000000"/>
          <w:sz w:val="28"/>
        </w:rPr>
        <w:t>документов, запрашиваемых в связи с рассмотрением настоящего заявления.</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 из них):_________________________________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"Выдача разрешения на создание страховой</w:t>
      </w:r>
      <w:r>
        <w:br/>
      </w:r>
      <w:r>
        <w:rPr>
          <w:rFonts w:ascii="Times New Roman"/>
          <w:b w:val="false"/>
          <w:i w:val="false"/>
          <w:color w:val="000000"/>
          <w:sz w:val="28"/>
        </w:rPr>
        <w:t>(перестраховочной) организации" (для услугополучаетелей - физических лиц).</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341"/>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xml:space="preserve">       (подпись услугополучателя,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4" w:id="1342"/>
    <w:p>
      <w:pPr>
        <w:spacing w:after="0"/>
        <w:ind w:left="0"/>
        <w:jc w:val="both"/>
      </w:pPr>
      <w:r>
        <w:rPr>
          <w:rFonts w:ascii="Times New Roman"/>
          <w:b w:val="false"/>
          <w:i w:val="false"/>
          <w:color w:val="000000"/>
          <w:sz w:val="28"/>
        </w:rPr>
        <w:t>
                   Сведения об услугополучателе (учредителе - юридическом лице)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p>
    <w:bookmarkEnd w:id="1342"/>
    <w:bookmarkStart w:name="z4555" w:id="1343"/>
    <w:p>
      <w:pPr>
        <w:spacing w:after="0"/>
        <w:ind w:left="0"/>
        <w:jc w:val="both"/>
      </w:pPr>
      <w:r>
        <w:rPr>
          <w:rFonts w:ascii="Times New Roman"/>
          <w:b w:val="false"/>
          <w:i w:val="false"/>
          <w:color w:val="000000"/>
          <w:sz w:val="28"/>
        </w:rPr>
        <w:t>
             на "___" __________ 20 __ года</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2. Адрес___________________________________________________________________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город, улица, контактный телефон)</w:t>
      </w:r>
      <w:r>
        <w:br/>
      </w:r>
      <w:r>
        <w:rPr>
          <w:rFonts w:ascii="Times New Roman"/>
          <w:b w:val="false"/>
          <w:i w:val="false"/>
          <w:color w:val="000000"/>
          <w:sz w:val="28"/>
        </w:rPr>
        <w:t xml:space="preserve">       3. Государственная регистрация______________________________________________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дата, кем выдан)</w:t>
      </w:r>
      <w:r>
        <w:br/>
      </w:r>
      <w:r>
        <w:rPr>
          <w:rFonts w:ascii="Times New Roman"/>
          <w:b w:val="false"/>
          <w:i w:val="false"/>
          <w:color w:val="000000"/>
          <w:sz w:val="28"/>
        </w:rPr>
        <w:t xml:space="preserve">       4. Бизнес-идентификационный номер (при наличии)_____________________________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основные виды деятельности)</w:t>
      </w:r>
      <w:r>
        <w:br/>
      </w:r>
      <w:r>
        <w:rPr>
          <w:rFonts w:ascii="Times New Roman"/>
          <w:b w:val="false"/>
          <w:i w:val="false"/>
          <w:color w:val="000000"/>
          <w:sz w:val="28"/>
        </w:rPr>
        <w:t xml:space="preserve">       5. Вид деятельности_________________________________________________________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Является ли резидентом Республики Казахстан, нерезидентом Республики</w:t>
      </w:r>
      <w:r>
        <w:br/>
      </w:r>
      <w:r>
        <w:rPr>
          <w:rFonts w:ascii="Times New Roman"/>
          <w:b w:val="false"/>
          <w:i w:val="false"/>
          <w:color w:val="000000"/>
          <w:sz w:val="28"/>
        </w:rPr>
        <w:t>Казахстан (нужное подчеркнуть)____________________________________________________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Руководитель услугополучателя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 xml:space="preserve">       8. Образование_____________________________________________________________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9. Возникали ли в течение последних 3 (трех) календарных лет у услугополучателя</w:t>
      </w:r>
      <w:r>
        <w:br/>
      </w:r>
      <w:r>
        <w:rPr>
          <w:rFonts w:ascii="Times New Roman"/>
          <w:b w:val="false"/>
          <w:i w:val="false"/>
          <w:color w:val="000000"/>
          <w:sz w:val="28"/>
        </w:rPr>
        <w:t>крупные финансовые проблемы, в том числе банкротство, консервация, санация 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(причины их возникновения)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(результаты решения этих проблем).</w:t>
      </w:r>
      <w:r>
        <w:br/>
      </w:r>
      <w:r>
        <w:rPr>
          <w:rFonts w:ascii="Times New Roman"/>
          <w:b w:val="false"/>
          <w:i w:val="false"/>
          <w:color w:val="000000"/>
          <w:sz w:val="28"/>
        </w:rPr>
        <w:t xml:space="preserve">       10. Укажите организации, в которых услугополучатель является крупным акционером</w:t>
      </w:r>
      <w:r>
        <w:br/>
      </w:r>
      <w:r>
        <w:rPr>
          <w:rFonts w:ascii="Times New Roman"/>
          <w:b w:val="false"/>
          <w:i w:val="false"/>
          <w:color w:val="000000"/>
          <w:sz w:val="28"/>
        </w:rPr>
        <w:t>или владеет прямо и (или) косвенно 10 (десятью) или более процентами долей участия в</w:t>
      </w:r>
      <w:r>
        <w:br/>
      </w:r>
      <w:r>
        <w:rPr>
          <w:rFonts w:ascii="Times New Roman"/>
          <w:b w:val="false"/>
          <w:i w:val="false"/>
          <w:color w:val="000000"/>
          <w:sz w:val="28"/>
        </w:rPr>
        <w:t>уставном капитале________________________________________________________________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место нахождения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Данные о государственной регистрации (перерегистрации) организации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деятельности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Участие в уставном капитале данного юридического лица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11. Укажите, в случае наличия, рейтинг организации, присвоенный одним из</w:t>
      </w:r>
      <w:r>
        <w:br/>
      </w:r>
      <w:r>
        <w:rPr>
          <w:rFonts w:ascii="Times New Roman"/>
          <w:b w:val="false"/>
          <w:i w:val="false"/>
          <w:color w:val="000000"/>
          <w:sz w:val="28"/>
        </w:rPr>
        <w:t>рейтинговых агентств, перечень которых установлен постановлением Правления</w:t>
      </w:r>
      <w:r>
        <w:br/>
      </w:r>
      <w:r>
        <w:rPr>
          <w:rFonts w:ascii="Times New Roman"/>
          <w:b w:val="false"/>
          <w:i w:val="false"/>
          <w:color w:val="000000"/>
          <w:sz w:val="28"/>
        </w:rPr>
        <w:t>Национального Банка Республики Казахстан от 24 декабря 2012 года № 385</w:t>
      </w:r>
      <w:r>
        <w:br/>
      </w:r>
      <w:r>
        <w:rPr>
          <w:rFonts w:ascii="Times New Roman"/>
          <w:b w:val="false"/>
          <w:i w:val="false"/>
          <w:color w:val="000000"/>
          <w:sz w:val="28"/>
        </w:rPr>
        <w:t>"Об установлении минимального рейтинга для юридических лиц, необходимость наличия</w:t>
      </w:r>
      <w:r>
        <w:br/>
      </w:r>
      <w:r>
        <w:rPr>
          <w:rFonts w:ascii="Times New Roman"/>
          <w:b w:val="false"/>
          <w:i w:val="false"/>
          <w:color w:val="000000"/>
          <w:sz w:val="28"/>
        </w:rPr>
        <w:t>которого требуется в соответствии с законодательством Республики Казахстан,</w:t>
      </w:r>
      <w:r>
        <w:br/>
      </w:r>
      <w:r>
        <w:rPr>
          <w:rFonts w:ascii="Times New Roman"/>
          <w:b w:val="false"/>
          <w:i w:val="false"/>
          <w:color w:val="000000"/>
          <w:sz w:val="28"/>
        </w:rPr>
        <w:t>регулирующим деятельность финансовых организаций, перечня рейтинговых агентств,</w:t>
      </w:r>
      <w:r>
        <w:br/>
      </w:r>
      <w:r>
        <w:rPr>
          <w:rFonts w:ascii="Times New Roman"/>
          <w:b w:val="false"/>
          <w:i w:val="false"/>
          <w:color w:val="000000"/>
          <w:sz w:val="28"/>
        </w:rPr>
        <w:t>присваивающих данный рейтинг", зарегистрированным в Реестре государственной</w:t>
      </w:r>
      <w:r>
        <w:br/>
      </w:r>
      <w:r>
        <w:rPr>
          <w:rFonts w:ascii="Times New Roman"/>
          <w:b w:val="false"/>
          <w:i w:val="false"/>
          <w:color w:val="000000"/>
          <w:sz w:val="28"/>
        </w:rPr>
        <w:t>регистрации нормативных правовых актов под № 8318.</w:t>
      </w:r>
      <w:r>
        <w:br/>
      </w:r>
      <w:r>
        <w:rPr>
          <w:rFonts w:ascii="Times New Roman"/>
          <w:b w:val="false"/>
          <w:i w:val="false"/>
          <w:color w:val="000000"/>
          <w:sz w:val="28"/>
        </w:rPr>
        <w:t xml:space="preserve">       12. Являлся ли ранее руководитель исполнительного органа либо органа управления</w:t>
      </w:r>
    </w:p>
    <w:bookmarkEnd w:id="1343"/>
    <w:bookmarkStart w:name="z4556" w:id="1344"/>
    <w:p>
      <w:pPr>
        <w:spacing w:after="0"/>
        <w:ind w:left="0"/>
        <w:jc w:val="both"/>
      </w:pPr>
      <w:r>
        <w:rPr>
          <w:rFonts w:ascii="Times New Roman"/>
          <w:b w:val="false"/>
          <w:i w:val="false"/>
          <w:color w:val="000000"/>
          <w:sz w:val="28"/>
        </w:rPr>
        <w:t>
      услугополучателя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 физическим лицом, руководителем крупного участника</w:t>
      </w:r>
      <w:r>
        <w:br/>
      </w:r>
      <w:r>
        <w:rPr>
          <w:rFonts w:ascii="Times New Roman"/>
          <w:b w:val="false"/>
          <w:i w:val="false"/>
          <w:color w:val="000000"/>
          <w:sz w:val="28"/>
        </w:rPr>
        <w:t>(страхового холдинга) - юридического лица финансовой организации в период не более чем</w:t>
      </w:r>
      <w:r>
        <w:br/>
      </w:r>
      <w:r>
        <w:rPr>
          <w:rFonts w:ascii="Times New Roman"/>
          <w:b w:val="false"/>
          <w:i w:val="false"/>
          <w:color w:val="000000"/>
          <w:sz w:val="28"/>
        </w:rPr>
        <w:t>за 1 (один) год до принятия уполномоченным органом по регулированию, контролю и</w:t>
      </w:r>
      <w:r>
        <w:br/>
      </w:r>
      <w:r>
        <w:rPr>
          <w:rFonts w:ascii="Times New Roman"/>
          <w:b w:val="false"/>
          <w:i w:val="false"/>
          <w:color w:val="000000"/>
          <w:sz w:val="28"/>
        </w:rPr>
        <w:t>надзору финансового рынка и финансовых организаций решения о консервации финансовой</w:t>
      </w:r>
      <w:r>
        <w:br/>
      </w:r>
      <w:r>
        <w:rPr>
          <w:rFonts w:ascii="Times New Roman"/>
          <w:b w:val="false"/>
          <w:i w:val="false"/>
          <w:color w:val="000000"/>
          <w:sz w:val="28"/>
        </w:rPr>
        <w:t>организации либо принудительном выкупе ее акций, лишении лицензии финансовой</w:t>
      </w:r>
      <w:r>
        <w:br/>
      </w:r>
      <w:r>
        <w:rPr>
          <w:rFonts w:ascii="Times New Roman"/>
          <w:b w:val="false"/>
          <w:i w:val="false"/>
          <w:color w:val="000000"/>
          <w:sz w:val="28"/>
        </w:rPr>
        <w:t>организации, повлекших ее ликвидацию и (или) прекращение осуществления деятельности</w:t>
      </w:r>
      <w:r>
        <w:br/>
      </w:r>
      <w:r>
        <w:rPr>
          <w:rFonts w:ascii="Times New Roman"/>
          <w:b w:val="false"/>
          <w:i w:val="false"/>
          <w:color w:val="000000"/>
          <w:sz w:val="28"/>
        </w:rPr>
        <w:t>на финансовом рынке, либо вступления в законную силу решения суда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 порядке____________________________________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r>
        <w:br/>
      </w:r>
      <w:r>
        <w:rPr>
          <w:rFonts w:ascii="Times New Roman"/>
          <w:b w:val="false"/>
          <w:i w:val="false"/>
          <w:color w:val="000000"/>
          <w:sz w:val="28"/>
        </w:rPr>
        <w:t xml:space="preserve">       13. Являлся ли ранее руководитель исполнительного органа либо органа управления</w:t>
      </w:r>
      <w:r>
        <w:br/>
      </w:r>
      <w:r>
        <w:rPr>
          <w:rFonts w:ascii="Times New Roman"/>
          <w:b w:val="false"/>
          <w:i w:val="false"/>
          <w:color w:val="000000"/>
          <w:sz w:val="28"/>
        </w:rPr>
        <w:t>услугополучателя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(крупным акционером) - физическим лицом, руководителем, членом органа</w:t>
      </w:r>
      <w:r>
        <w:br/>
      </w:r>
      <w:r>
        <w:rPr>
          <w:rFonts w:ascii="Times New Roman"/>
          <w:b w:val="false"/>
          <w:i w:val="false"/>
          <w:color w:val="000000"/>
          <w:sz w:val="28"/>
        </w:rPr>
        <w:t>управления, руководителем, членом исполнительного органа, главным бухгалтером</w:t>
      </w:r>
      <w:r>
        <w:br/>
      </w:r>
      <w:r>
        <w:rPr>
          <w:rFonts w:ascii="Times New Roman"/>
          <w:b w:val="false"/>
          <w:i w:val="false"/>
          <w:color w:val="000000"/>
          <w:sz w:val="28"/>
        </w:rPr>
        <w:t>крупного участника (крупного акционера) - юридического лица-эмитента, допустившего</w:t>
      </w:r>
      <w:r>
        <w:br/>
      </w:r>
      <w:r>
        <w:rPr>
          <w:rFonts w:ascii="Times New Roman"/>
          <w:b w:val="false"/>
          <w:i w:val="false"/>
          <w:color w:val="000000"/>
          <w:sz w:val="28"/>
        </w:rPr>
        <w:t>дефолт по выплате купонного вознаграждения по выпущенным эмиссионным ценным</w:t>
      </w:r>
      <w:r>
        <w:br/>
      </w:r>
      <w:r>
        <w:rPr>
          <w:rFonts w:ascii="Times New Roman"/>
          <w:b w:val="false"/>
          <w:i w:val="false"/>
          <w:color w:val="000000"/>
          <w:sz w:val="28"/>
        </w:rPr>
        <w:t>бумагам в течение четырех и более последовательных периодов либо сумма задолженности</w:t>
      </w:r>
      <w:r>
        <w:br/>
      </w:r>
      <w:r>
        <w:rPr>
          <w:rFonts w:ascii="Times New Roman"/>
          <w:b w:val="false"/>
          <w:i w:val="false"/>
          <w:color w:val="000000"/>
          <w:sz w:val="28"/>
        </w:rPr>
        <w:t>которого по выплате купонного вознаграждения по выпущенным эмиссионным ценным</w:t>
      </w:r>
      <w:r>
        <w:br/>
      </w:r>
      <w:r>
        <w:rPr>
          <w:rFonts w:ascii="Times New Roman"/>
          <w:b w:val="false"/>
          <w:i w:val="false"/>
          <w:color w:val="000000"/>
          <w:sz w:val="28"/>
        </w:rPr>
        <w:t>бумагам, по которым был допущен дефолт, составляет четырехкратный и (или) более размер</w:t>
      </w:r>
      <w:r>
        <w:br/>
      </w:r>
      <w:r>
        <w:rPr>
          <w:rFonts w:ascii="Times New Roman"/>
          <w:b w:val="false"/>
          <w:i w:val="false"/>
          <w:color w:val="000000"/>
          <w:sz w:val="28"/>
        </w:rPr>
        <w:t>купонного вознаграждения, либо размер дефолта по выплате основного долга по</w:t>
      </w:r>
      <w:r>
        <w:br/>
      </w:r>
      <w:r>
        <w:rPr>
          <w:rFonts w:ascii="Times New Roman"/>
          <w:b w:val="false"/>
          <w:i w:val="false"/>
          <w:color w:val="000000"/>
          <w:sz w:val="28"/>
        </w:rPr>
        <w:t>выпущенным эмиссионным ценным бумагам составляет сумму, в десять тысяч раз</w:t>
      </w:r>
      <w:r>
        <w:br/>
      </w:r>
      <w:r>
        <w:rPr>
          <w:rFonts w:ascii="Times New Roman"/>
          <w:b w:val="false"/>
          <w:i w:val="false"/>
          <w:color w:val="000000"/>
          <w:sz w:val="28"/>
        </w:rPr>
        <w:t>превышающую месячный расчетный показатель, установленный законом о республиканском</w:t>
      </w:r>
      <w:r>
        <w:br/>
      </w:r>
      <w:r>
        <w:rPr>
          <w:rFonts w:ascii="Times New Roman"/>
          <w:b w:val="false"/>
          <w:i w:val="false"/>
          <w:color w:val="000000"/>
          <w:sz w:val="28"/>
        </w:rPr>
        <w:t>бюджете на дату выплаты__________________________________________________________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14. Сведения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 у руководителя</w:t>
      </w:r>
      <w:r>
        <w:br/>
      </w:r>
      <w:r>
        <w:rPr>
          <w:rFonts w:ascii="Times New Roman"/>
          <w:b w:val="false"/>
          <w:i w:val="false"/>
          <w:color w:val="000000"/>
          <w:sz w:val="28"/>
        </w:rPr>
        <w:t>исполнительного органа либо органа управления услугополучателя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r>
        <w:br/>
      </w:r>
      <w:r>
        <w:rPr>
          <w:rFonts w:ascii="Times New Roman"/>
          <w:b w:val="false"/>
          <w:i w:val="false"/>
          <w:color w:val="000000"/>
          <w:sz w:val="28"/>
        </w:rPr>
        <w:t xml:space="preserve">       15. Привлекался ли ранее руководитель исполнительного органа либо органа</w:t>
      </w:r>
      <w:r>
        <w:br/>
      </w:r>
      <w:r>
        <w:rPr>
          <w:rFonts w:ascii="Times New Roman"/>
          <w:b w:val="false"/>
          <w:i w:val="false"/>
          <w:color w:val="000000"/>
          <w:sz w:val="28"/>
        </w:rPr>
        <w:t>управления учредителя - юридического лица к ответственности за совершение</w:t>
      </w:r>
      <w:r>
        <w:br/>
      </w:r>
      <w:r>
        <w:rPr>
          <w:rFonts w:ascii="Times New Roman"/>
          <w:b w:val="false"/>
          <w:i w:val="false"/>
          <w:color w:val="000000"/>
          <w:sz w:val="28"/>
        </w:rPr>
        <w:t>коррупционного преступления либо к дисциплинарной ответственности за совершение</w:t>
      </w:r>
      <w:r>
        <w:br/>
      </w:r>
      <w:r>
        <w:rPr>
          <w:rFonts w:ascii="Times New Roman"/>
          <w:b w:val="false"/>
          <w:i w:val="false"/>
          <w:color w:val="000000"/>
          <w:sz w:val="28"/>
        </w:rPr>
        <w:t>коррупционного правонарушения в течение 3 (трех) лет до даты назначения (избрания)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указанием оснований привлечения к ответственности))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1344"/>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 дата,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345"/>
          <w:p>
            <w:pPr>
              <w:spacing w:after="20"/>
              <w:ind w:left="20"/>
              <w:jc w:val="both"/>
            </w:pPr>
            <w:r>
              <w:rPr>
                <w:rFonts w:ascii="Times New Roman"/>
                <w:b w:val="false"/>
                <w:i w:val="false"/>
                <w:color w:val="000000"/>
                <w:sz w:val="20"/>
              </w:rPr>
              <w:t>
место для фотографии</w:t>
            </w:r>
          </w:p>
          <w:bookmarkEnd w:id="1345"/>
        </w:tc>
      </w:tr>
    </w:tbl>
    <w:bookmarkStart w:name="z4562" w:id="1346"/>
    <w:p>
      <w:pPr>
        <w:spacing w:after="0"/>
        <w:ind w:left="0"/>
        <w:jc w:val="both"/>
      </w:pPr>
      <w:r>
        <w:rPr>
          <w:rFonts w:ascii="Times New Roman"/>
          <w:b w:val="false"/>
          <w:i w:val="false"/>
          <w:color w:val="000000"/>
          <w:sz w:val="28"/>
        </w:rPr>
        <w:t>
                         Сведения об услугополучателе (учредителе - физическом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r>
        <w:br/>
      </w:r>
      <w:r>
        <w:rPr>
          <w:rFonts w:ascii="Times New Roman"/>
          <w:b w:val="false"/>
          <w:i w:val="false"/>
          <w:color w:val="000000"/>
          <w:sz w:val="28"/>
        </w:rPr>
        <w:t xml:space="preserve">                               на "___" ___________ 20 __ года</w:t>
      </w:r>
    </w:p>
    <w:bookmarkEnd w:id="1346"/>
    <w:bookmarkStart w:name="z4563" w:id="1347"/>
    <w:p>
      <w:pPr>
        <w:spacing w:after="0"/>
        <w:ind w:left="0"/>
        <w:jc w:val="both"/>
      </w:pPr>
      <w:r>
        <w:rPr>
          <w:rFonts w:ascii="Times New Roman"/>
          <w:b w:val="false"/>
          <w:i w:val="false"/>
          <w:color w:val="000000"/>
          <w:sz w:val="28"/>
        </w:rPr>
        <w:t>
             1. Услугополучатель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2. Дата рождения___________________________________________________________</w:t>
      </w:r>
      <w:r>
        <w:br/>
      </w:r>
      <w:r>
        <w:rPr>
          <w:rFonts w:ascii="Times New Roman"/>
          <w:b w:val="false"/>
          <w:i w:val="false"/>
          <w:color w:val="000000"/>
          <w:sz w:val="28"/>
        </w:rPr>
        <w:t xml:space="preserve">       3. Место рождения__________________________________________________________</w:t>
      </w:r>
      <w:r>
        <w:br/>
      </w:r>
      <w:r>
        <w:rPr>
          <w:rFonts w:ascii="Times New Roman"/>
          <w:b w:val="false"/>
          <w:i w:val="false"/>
          <w:color w:val="000000"/>
          <w:sz w:val="28"/>
        </w:rPr>
        <w:t xml:space="preserve">       4. Гражданство_____________________________________________________________</w:t>
      </w:r>
      <w:r>
        <w:br/>
      </w:r>
      <w:r>
        <w:rPr>
          <w:rFonts w:ascii="Times New Roman"/>
          <w:b w:val="false"/>
          <w:i w:val="false"/>
          <w:color w:val="000000"/>
          <w:sz w:val="28"/>
        </w:rPr>
        <w:t xml:space="preserve">       5. Данные документа, удостоверяющего личность_______________________________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Индивидуальный идентификационный номер (при наличии)____________________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Место проживания________________________________________________________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8. Место работы, должность__________________________________________________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9. Номер телефона (код города, рабочий и домашний)____________________________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 Образование____________________________________________________________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11. Краткое резюме о трудовой деятельности___________________________________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должность, период работы)</w:t>
      </w:r>
      <w:r>
        <w:br/>
      </w:r>
      <w:r>
        <w:rPr>
          <w:rFonts w:ascii="Times New Roman"/>
          <w:b w:val="false"/>
          <w:i w:val="false"/>
          <w:color w:val="000000"/>
          <w:sz w:val="28"/>
        </w:rPr>
        <w:t xml:space="preserve">       12. Описание источников и сумм денег, используемых для создания страховой</w:t>
      </w:r>
      <w:r>
        <w:br/>
      </w:r>
      <w:r>
        <w:rPr>
          <w:rFonts w:ascii="Times New Roman"/>
          <w:b w:val="false"/>
          <w:i w:val="false"/>
          <w:color w:val="000000"/>
          <w:sz w:val="28"/>
        </w:rPr>
        <w:t>(перестраховочной) организации с приложением подтверждающих документов____________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13. Сведения об участии услугополучателя в уставном капитале или владении</w:t>
      </w:r>
      <w:r>
        <w:br/>
      </w:r>
      <w:r>
        <w:rPr>
          <w:rFonts w:ascii="Times New Roman"/>
          <w:b w:val="false"/>
          <w:i w:val="false"/>
          <w:color w:val="000000"/>
          <w:sz w:val="28"/>
        </w:rPr>
        <w:t>акциями иных юридических лиц:</w:t>
      </w:r>
      <w:r>
        <w:br/>
      </w:r>
      <w:r>
        <w:rPr>
          <w:rFonts w:ascii="Times New Roman"/>
          <w:b w:val="false"/>
          <w:i w:val="false"/>
          <w:color w:val="000000"/>
          <w:sz w:val="28"/>
        </w:rPr>
        <w:t xml:space="preserve">       наименование и место нахождения юридического лица___________________________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их деятельности (перечислить основные виды деятельности)__________________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доля участия в уставном капитале или соотношение количества акций,</w:t>
      </w:r>
      <w:r>
        <w:br/>
      </w:r>
      <w:r>
        <w:rPr>
          <w:rFonts w:ascii="Times New Roman"/>
          <w:b w:val="false"/>
          <w:i w:val="false"/>
          <w:color w:val="000000"/>
          <w:sz w:val="28"/>
        </w:rPr>
        <w:t>принадлежащих услугополучателю, к общему количеству голосующих акций отдельно по</w:t>
      </w:r>
      <w:r>
        <w:br/>
      </w:r>
      <w:r>
        <w:rPr>
          <w:rFonts w:ascii="Times New Roman"/>
          <w:b w:val="false"/>
          <w:i w:val="false"/>
          <w:color w:val="000000"/>
          <w:sz w:val="28"/>
        </w:rPr>
        <w:t>каждому юридическому лицу (в процентах)__________________________________________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14. Являлся ли ранее услугополучатель руководителем, членом органа управления,</w:t>
      </w:r>
      <w:r>
        <w:br/>
      </w:r>
      <w:r>
        <w:rPr>
          <w:rFonts w:ascii="Times New Roman"/>
          <w:b w:val="false"/>
          <w:i w:val="false"/>
          <w:color w:val="000000"/>
          <w:sz w:val="28"/>
        </w:rPr>
        <w:t>руководителем, членом исполнительного органа, главным бухгалтером финансовой</w:t>
      </w:r>
      <w:r>
        <w:br/>
      </w:r>
      <w:r>
        <w:rPr>
          <w:rFonts w:ascii="Times New Roman"/>
          <w:b w:val="false"/>
          <w:i w:val="false"/>
          <w:color w:val="000000"/>
          <w:sz w:val="28"/>
        </w:rPr>
        <w:t>организации, крупным участником - физическим лицом, руководителем крупного участника</w:t>
      </w:r>
      <w:r>
        <w:br/>
      </w:r>
      <w:r>
        <w:rPr>
          <w:rFonts w:ascii="Times New Roman"/>
          <w:b w:val="false"/>
          <w:i w:val="false"/>
          <w:color w:val="000000"/>
          <w:sz w:val="28"/>
        </w:rPr>
        <w:t>(страхового холдинга) - юридического лица финансовой организации в период не более чем</w:t>
      </w:r>
      <w:r>
        <w:br/>
      </w:r>
      <w:r>
        <w:rPr>
          <w:rFonts w:ascii="Times New Roman"/>
          <w:b w:val="false"/>
          <w:i w:val="false"/>
          <w:color w:val="000000"/>
          <w:sz w:val="28"/>
        </w:rPr>
        <w:t>за 1 (один) год до принятия уполномоченным органом по регулированию, контролю и</w:t>
      </w:r>
      <w:r>
        <w:br/>
      </w:r>
      <w:r>
        <w:rPr>
          <w:rFonts w:ascii="Times New Roman"/>
          <w:b w:val="false"/>
          <w:i w:val="false"/>
          <w:color w:val="000000"/>
          <w:sz w:val="28"/>
        </w:rPr>
        <w:t>надзору финансового рынка и финансовых организаций решения о консервации финансовой</w:t>
      </w:r>
      <w:r>
        <w:br/>
      </w:r>
      <w:r>
        <w:rPr>
          <w:rFonts w:ascii="Times New Roman"/>
          <w:b w:val="false"/>
          <w:i w:val="false"/>
          <w:color w:val="000000"/>
          <w:sz w:val="28"/>
        </w:rPr>
        <w:t>организации либо принудительном выкупе ее акций, лишении лицензии финансовой</w:t>
      </w:r>
      <w:r>
        <w:br/>
      </w:r>
      <w:r>
        <w:rPr>
          <w:rFonts w:ascii="Times New Roman"/>
          <w:b w:val="false"/>
          <w:i w:val="false"/>
          <w:color w:val="000000"/>
          <w:sz w:val="28"/>
        </w:rPr>
        <w:t>организации, повлекших ее ликвидацию и (или) прекращение осуществления деятельности</w:t>
      </w:r>
      <w:r>
        <w:br/>
      </w:r>
      <w:r>
        <w:rPr>
          <w:rFonts w:ascii="Times New Roman"/>
          <w:b w:val="false"/>
          <w:i w:val="false"/>
          <w:color w:val="000000"/>
          <w:sz w:val="28"/>
        </w:rPr>
        <w:t>на финансовом рынке, либо вступления в законную силу решения суда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 порядке____________________________________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период работы)</w:t>
      </w:r>
      <w:r>
        <w:br/>
      </w:r>
      <w:r>
        <w:rPr>
          <w:rFonts w:ascii="Times New Roman"/>
          <w:b w:val="false"/>
          <w:i w:val="false"/>
          <w:color w:val="000000"/>
          <w:sz w:val="28"/>
        </w:rPr>
        <w:t xml:space="preserve">       15. Являлся ли ранее услугополучатель руководителем, членом органа управления,</w:t>
      </w:r>
      <w:r>
        <w:br/>
      </w:r>
      <w:r>
        <w:rPr>
          <w:rFonts w:ascii="Times New Roman"/>
          <w:b w:val="false"/>
          <w:i w:val="false"/>
          <w:color w:val="000000"/>
          <w:sz w:val="28"/>
        </w:rPr>
        <w:t>руководителем, членом исполнительного органа, главным бухгалтером финансовой</w:t>
      </w:r>
      <w:r>
        <w:br/>
      </w:r>
      <w:r>
        <w:rPr>
          <w:rFonts w:ascii="Times New Roman"/>
          <w:b w:val="false"/>
          <w:i w:val="false"/>
          <w:color w:val="000000"/>
          <w:sz w:val="28"/>
        </w:rPr>
        <w:t>организации, крупным участником (крупным акционером) - физическим лицом,</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крупного участника (крупного акционера) - юридического</w:t>
      </w:r>
      <w:r>
        <w:br/>
      </w:r>
      <w:r>
        <w:rPr>
          <w:rFonts w:ascii="Times New Roman"/>
          <w:b w:val="false"/>
          <w:i w:val="false"/>
          <w:color w:val="000000"/>
          <w:sz w:val="28"/>
        </w:rPr>
        <w:t>лица-эмитента, допустившего дефолт по выплате купонного вознаграждения по</w:t>
      </w:r>
      <w:r>
        <w:br/>
      </w:r>
      <w:r>
        <w:rPr>
          <w:rFonts w:ascii="Times New Roman"/>
          <w:b w:val="false"/>
          <w:i w:val="false"/>
          <w:color w:val="000000"/>
          <w:sz w:val="28"/>
        </w:rPr>
        <w:t>выпущенным эмиссионным ценным бумагам в течение четырех и более последовательных</w:t>
      </w:r>
      <w:r>
        <w:br/>
      </w:r>
      <w:r>
        <w:rPr>
          <w:rFonts w:ascii="Times New Roman"/>
          <w:b w:val="false"/>
          <w:i w:val="false"/>
          <w:color w:val="000000"/>
          <w:sz w:val="28"/>
        </w:rPr>
        <w:t>периодов либо сумма задолженности которого по выплате купонного вознаграждения по</w:t>
      </w:r>
      <w:r>
        <w:br/>
      </w:r>
      <w:r>
        <w:rPr>
          <w:rFonts w:ascii="Times New Roman"/>
          <w:b w:val="false"/>
          <w:i w:val="false"/>
          <w:color w:val="000000"/>
          <w:sz w:val="28"/>
        </w:rPr>
        <w:t>выпущенным эмиссионным ценным бумагам, по которым был допущен дефолт, составляет</w:t>
      </w:r>
      <w:r>
        <w:br/>
      </w:r>
      <w:r>
        <w:rPr>
          <w:rFonts w:ascii="Times New Roman"/>
          <w:b w:val="false"/>
          <w:i w:val="false"/>
          <w:color w:val="000000"/>
          <w:sz w:val="28"/>
        </w:rPr>
        <w:t>четырехкратный и (или) более размер купонного вознаграждения, либо размер дефолта по</w:t>
      </w:r>
      <w:r>
        <w:br/>
      </w:r>
      <w:r>
        <w:rPr>
          <w:rFonts w:ascii="Times New Roman"/>
          <w:b w:val="false"/>
          <w:i w:val="false"/>
          <w:color w:val="000000"/>
          <w:sz w:val="28"/>
        </w:rPr>
        <w:t>выплате основного долга по выпущенным эмиссионным ценным бумагам составляет сумму,</w:t>
      </w:r>
      <w:r>
        <w:br/>
      </w:r>
      <w:r>
        <w:rPr>
          <w:rFonts w:ascii="Times New Roman"/>
          <w:b w:val="false"/>
          <w:i w:val="false"/>
          <w:color w:val="000000"/>
          <w:sz w:val="28"/>
        </w:rPr>
        <w:t>в десять тысяч раз превышающую месячный расчетный показатель, установленный законом</w:t>
      </w:r>
      <w:r>
        <w:br/>
      </w:r>
      <w:r>
        <w:rPr>
          <w:rFonts w:ascii="Times New Roman"/>
          <w:b w:val="false"/>
          <w:i w:val="false"/>
          <w:color w:val="000000"/>
          <w:sz w:val="28"/>
        </w:rPr>
        <w:t>о республиканском бюджете на дату выплаты_________________________________________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период работы)</w:t>
      </w:r>
      <w:r>
        <w:br/>
      </w:r>
      <w:r>
        <w:rPr>
          <w:rFonts w:ascii="Times New Roman"/>
          <w:b w:val="false"/>
          <w:i w:val="false"/>
          <w:color w:val="000000"/>
          <w:sz w:val="28"/>
        </w:rPr>
        <w:t xml:space="preserve">       16. Сведения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r>
        <w:br/>
      </w:r>
      <w:r>
        <w:rPr>
          <w:rFonts w:ascii="Times New Roman"/>
          <w:b w:val="false"/>
          <w:i w:val="false"/>
          <w:color w:val="000000"/>
          <w:sz w:val="28"/>
        </w:rPr>
        <w:t>17. Привлекался ли ранее услугополучатель к ответственности за совершение</w:t>
      </w:r>
      <w:r>
        <w:br/>
      </w:r>
      <w:r>
        <w:rPr>
          <w:rFonts w:ascii="Times New Roman"/>
          <w:b w:val="false"/>
          <w:i w:val="false"/>
          <w:color w:val="000000"/>
          <w:sz w:val="28"/>
        </w:rPr>
        <w:t>коррупционного преступления либо к дисциплинарной ответственности за совершение</w:t>
      </w:r>
      <w:r>
        <w:br/>
      </w:r>
      <w:r>
        <w:rPr>
          <w:rFonts w:ascii="Times New Roman"/>
          <w:b w:val="false"/>
          <w:i w:val="false"/>
          <w:color w:val="000000"/>
          <w:sz w:val="28"/>
        </w:rPr>
        <w:t>коррупционного правонарушения в течение 3 (трех) лет до даты назначения (избрания)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347"/>
    <w:p>
      <w:pPr>
        <w:spacing w:after="0"/>
        <w:ind w:left="0"/>
        <w:jc w:val="both"/>
      </w:pPr>
      <w:r>
        <w:rPr>
          <w:rFonts w:ascii="Times New Roman"/>
          <w:b w:val="false"/>
          <w:i w:val="false"/>
          <w:color w:val="000000"/>
          <w:sz w:val="28"/>
        </w:rPr>
        <w:t>
      Подпись _________________ 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 организации"</w:t>
            </w:r>
          </w:p>
        </w:tc>
      </w:tr>
    </w:tbl>
    <w:bookmarkStart w:name="z1117" w:id="1348"/>
    <w:p>
      <w:pPr>
        <w:spacing w:after="0"/>
        <w:ind w:left="0"/>
        <w:jc w:val="both"/>
      </w:pPr>
      <w:r>
        <w:rPr>
          <w:rFonts w:ascii="Times New Roman"/>
          <w:b w:val="false"/>
          <w:i w:val="false"/>
          <w:color w:val="000000"/>
          <w:sz w:val="28"/>
        </w:rPr>
        <w:t>
      Основные требования</w:t>
      </w:r>
    </w:p>
    <w:bookmarkEnd w:id="1348"/>
    <w:p>
      <w:pPr>
        <w:spacing w:after="0"/>
        <w:ind w:left="0"/>
        <w:jc w:val="both"/>
      </w:pPr>
      <w:r>
        <w:rPr>
          <w:rFonts w:ascii="Times New Roman"/>
          <w:b w:val="false"/>
          <w:i w:val="false"/>
          <w:color w:val="000000"/>
          <w:sz w:val="28"/>
        </w:rPr>
        <w:t>
      к бизнес-плану страховой (перестраховочной) организации</w:t>
      </w:r>
    </w:p>
    <w:bookmarkStart w:name="z1118" w:id="1349"/>
    <w:p>
      <w:pPr>
        <w:spacing w:after="0"/>
        <w:ind w:left="0"/>
        <w:jc w:val="both"/>
      </w:pPr>
      <w:r>
        <w:rPr>
          <w:rFonts w:ascii="Times New Roman"/>
          <w:b w:val="false"/>
          <w:i w:val="false"/>
          <w:color w:val="000000"/>
          <w:sz w:val="28"/>
        </w:rPr>
        <w:t>
      1. Общие вопросы</w:t>
      </w:r>
    </w:p>
    <w:bookmarkEnd w:id="1349"/>
    <w:bookmarkStart w:name="z1119" w:id="1350"/>
    <w:p>
      <w:pPr>
        <w:spacing w:after="0"/>
        <w:ind w:left="0"/>
        <w:jc w:val="both"/>
      </w:pPr>
      <w:r>
        <w:rPr>
          <w:rFonts w:ascii="Times New Roman"/>
          <w:b w:val="false"/>
          <w:i w:val="false"/>
          <w:color w:val="000000"/>
          <w:sz w:val="28"/>
        </w:rPr>
        <w:t>
      Целью данной главы является представление краткого обзора будущей деятельности страховой (перестраховочной) организации.</w:t>
      </w:r>
    </w:p>
    <w:bookmarkEnd w:id="1350"/>
    <w:bookmarkStart w:name="z1120" w:id="1351"/>
    <w:p>
      <w:pPr>
        <w:spacing w:after="0"/>
        <w:ind w:left="0"/>
        <w:jc w:val="both"/>
      </w:pPr>
      <w:r>
        <w:rPr>
          <w:rFonts w:ascii="Times New Roman"/>
          <w:b w:val="false"/>
          <w:i w:val="false"/>
          <w:color w:val="000000"/>
          <w:sz w:val="28"/>
        </w:rPr>
        <w:t>
      1. Цели создания страховой (перестраховочной) организации.</w:t>
      </w:r>
    </w:p>
    <w:bookmarkEnd w:id="1351"/>
    <w:bookmarkStart w:name="z1121" w:id="1352"/>
    <w:p>
      <w:pPr>
        <w:spacing w:after="0"/>
        <w:ind w:left="0"/>
        <w:jc w:val="both"/>
      </w:pPr>
      <w:r>
        <w:rPr>
          <w:rFonts w:ascii="Times New Roman"/>
          <w:b w:val="false"/>
          <w:i w:val="false"/>
          <w:color w:val="000000"/>
          <w:sz w:val="28"/>
        </w:rPr>
        <w:t>
      2. Краткое описание основных направлений деятельности: отрасль, классы, виды.</w:t>
      </w:r>
    </w:p>
    <w:bookmarkEnd w:id="1352"/>
    <w:bookmarkStart w:name="z1122" w:id="1353"/>
    <w:p>
      <w:pPr>
        <w:spacing w:after="0"/>
        <w:ind w:left="0"/>
        <w:jc w:val="both"/>
      </w:pPr>
      <w:r>
        <w:rPr>
          <w:rFonts w:ascii="Times New Roman"/>
          <w:b w:val="false"/>
          <w:i w:val="false"/>
          <w:color w:val="000000"/>
          <w:sz w:val="28"/>
        </w:rPr>
        <w:t>
      2. Информация о страховой (перестраховочной) организации</w:t>
      </w:r>
    </w:p>
    <w:bookmarkEnd w:id="1353"/>
    <w:bookmarkStart w:name="z1123" w:id="1354"/>
    <w:p>
      <w:pPr>
        <w:spacing w:after="0"/>
        <w:ind w:left="0"/>
        <w:jc w:val="both"/>
      </w:pPr>
      <w:r>
        <w:rPr>
          <w:rFonts w:ascii="Times New Roman"/>
          <w:b w:val="false"/>
          <w:i w:val="false"/>
          <w:color w:val="000000"/>
          <w:sz w:val="28"/>
        </w:rPr>
        <w:t>
      3. Место нахождения страховой (перестраховочной) организации.</w:t>
      </w:r>
    </w:p>
    <w:bookmarkEnd w:id="1354"/>
    <w:bookmarkStart w:name="z1124" w:id="1355"/>
    <w:p>
      <w:pPr>
        <w:spacing w:after="0"/>
        <w:ind w:left="0"/>
        <w:jc w:val="both"/>
      </w:pPr>
      <w:r>
        <w:rPr>
          <w:rFonts w:ascii="Times New Roman"/>
          <w:b w:val="false"/>
          <w:i w:val="false"/>
          <w:color w:val="000000"/>
          <w:sz w:val="28"/>
        </w:rPr>
        <w:t>
      4. Создание филиалов и (или) представительств.</w:t>
      </w:r>
    </w:p>
    <w:bookmarkEnd w:id="1355"/>
    <w:bookmarkStart w:name="z1125" w:id="1356"/>
    <w:p>
      <w:pPr>
        <w:spacing w:after="0"/>
        <w:ind w:left="0"/>
        <w:jc w:val="both"/>
      </w:pPr>
      <w:r>
        <w:rPr>
          <w:rFonts w:ascii="Times New Roman"/>
          <w:b w:val="false"/>
          <w:i w:val="false"/>
          <w:color w:val="000000"/>
          <w:sz w:val="28"/>
        </w:rPr>
        <w:t>
      5. Информация о нанимаемых или привлекаемых юристах, бухгалтерах, актуариях (внутренних, независимых), аудиторских организациях, деловые связи со специалистами других организаций.</w:t>
      </w:r>
    </w:p>
    <w:bookmarkEnd w:id="1356"/>
    <w:bookmarkStart w:name="z1126" w:id="1357"/>
    <w:p>
      <w:pPr>
        <w:spacing w:after="0"/>
        <w:ind w:left="0"/>
        <w:jc w:val="both"/>
      </w:pPr>
      <w:r>
        <w:rPr>
          <w:rFonts w:ascii="Times New Roman"/>
          <w:b w:val="false"/>
          <w:i w:val="false"/>
          <w:color w:val="000000"/>
          <w:sz w:val="28"/>
        </w:rPr>
        <w:t>
      6. Принципы деятельности внутреннего аудита.</w:t>
      </w:r>
    </w:p>
    <w:bookmarkEnd w:id="1357"/>
    <w:bookmarkStart w:name="z1127" w:id="1358"/>
    <w:p>
      <w:pPr>
        <w:spacing w:after="0"/>
        <w:ind w:left="0"/>
        <w:jc w:val="both"/>
      </w:pPr>
      <w:r>
        <w:rPr>
          <w:rFonts w:ascii="Times New Roman"/>
          <w:b w:val="false"/>
          <w:i w:val="false"/>
          <w:color w:val="000000"/>
          <w:sz w:val="28"/>
        </w:rPr>
        <w:t>
      7. Обеспечение системы сохранности документов строгой отчетности.</w:t>
      </w:r>
    </w:p>
    <w:bookmarkEnd w:id="1358"/>
    <w:bookmarkStart w:name="z1128" w:id="1359"/>
    <w:p>
      <w:pPr>
        <w:spacing w:after="0"/>
        <w:ind w:left="0"/>
        <w:jc w:val="both"/>
      </w:pPr>
      <w:r>
        <w:rPr>
          <w:rFonts w:ascii="Times New Roman"/>
          <w:b w:val="false"/>
          <w:i w:val="false"/>
          <w:color w:val="000000"/>
          <w:sz w:val="28"/>
        </w:rPr>
        <w:t>
      8. Производственные фонды: наличие помещения (собственного или арендованного), компьютерной и иной техники, программного обеспечения.</w:t>
      </w:r>
    </w:p>
    <w:bookmarkEnd w:id="1359"/>
    <w:bookmarkStart w:name="z1129" w:id="1360"/>
    <w:p>
      <w:pPr>
        <w:spacing w:after="0"/>
        <w:ind w:left="0"/>
        <w:jc w:val="both"/>
      </w:pPr>
      <w:r>
        <w:rPr>
          <w:rFonts w:ascii="Times New Roman"/>
          <w:b w:val="false"/>
          <w:i w:val="false"/>
          <w:color w:val="000000"/>
          <w:sz w:val="28"/>
        </w:rPr>
        <w:t>
      3. Маркетинговые исследования и сегмент рынка</w:t>
      </w:r>
    </w:p>
    <w:bookmarkEnd w:id="1360"/>
    <w:bookmarkStart w:name="z1130" w:id="1361"/>
    <w:p>
      <w:pPr>
        <w:spacing w:after="0"/>
        <w:ind w:left="0"/>
        <w:jc w:val="both"/>
      </w:pPr>
      <w:r>
        <w:rPr>
          <w:rFonts w:ascii="Times New Roman"/>
          <w:b w:val="false"/>
          <w:i w:val="false"/>
          <w:color w:val="000000"/>
          <w:sz w:val="28"/>
        </w:rPr>
        <w:t>
      9. Прогнозы развития отрасли, в которой предполагает осуществлять деятельность страховая (перестраховочная) организация.</w:t>
      </w:r>
    </w:p>
    <w:bookmarkEnd w:id="1361"/>
    <w:bookmarkStart w:name="z1131" w:id="1362"/>
    <w:p>
      <w:pPr>
        <w:spacing w:after="0"/>
        <w:ind w:left="0"/>
        <w:jc w:val="both"/>
      </w:pPr>
      <w:r>
        <w:rPr>
          <w:rFonts w:ascii="Times New Roman"/>
          <w:b w:val="false"/>
          <w:i w:val="false"/>
          <w:color w:val="000000"/>
          <w:sz w:val="28"/>
        </w:rPr>
        <w:t>
      10. Влияние конкуренции на развитие создаваемой страховой (перестраховочной) организации: основные конкуренты, сравнение продуктов, ценовой стратегии, методов рекламы, ориентация на сегмент рынка: на всю территорию Республики Казахстан или отдельные регионы, юридических или физических лиц.</w:t>
      </w:r>
    </w:p>
    <w:bookmarkEnd w:id="1362"/>
    <w:bookmarkStart w:name="z1132" w:id="1363"/>
    <w:p>
      <w:pPr>
        <w:spacing w:after="0"/>
        <w:ind w:left="0"/>
        <w:jc w:val="both"/>
      </w:pPr>
      <w:r>
        <w:rPr>
          <w:rFonts w:ascii="Times New Roman"/>
          <w:b w:val="false"/>
          <w:i w:val="false"/>
          <w:color w:val="000000"/>
          <w:sz w:val="28"/>
        </w:rPr>
        <w:t>
      11. Прогнозируемая доля страховой (перестраховочной) организации на рынке в разрезе классов страхования.</w:t>
      </w:r>
    </w:p>
    <w:bookmarkEnd w:id="1363"/>
    <w:bookmarkStart w:name="z1133" w:id="1364"/>
    <w:p>
      <w:pPr>
        <w:spacing w:after="0"/>
        <w:ind w:left="0"/>
        <w:jc w:val="both"/>
      </w:pPr>
      <w:r>
        <w:rPr>
          <w:rFonts w:ascii="Times New Roman"/>
          <w:b w:val="false"/>
          <w:i w:val="false"/>
          <w:color w:val="000000"/>
          <w:sz w:val="28"/>
        </w:rPr>
        <w:t>
      12. Демографические показатели целевого рынка: возраст, пол, социально-экономическое положение, уровень доходов, а также стиль (образ) жизни потребителей страховых (перестраховочных) услуг.</w:t>
      </w:r>
    </w:p>
    <w:bookmarkEnd w:id="1364"/>
    <w:bookmarkStart w:name="z1134" w:id="1365"/>
    <w:p>
      <w:pPr>
        <w:spacing w:after="0"/>
        <w:ind w:left="0"/>
        <w:jc w:val="both"/>
      </w:pPr>
      <w:r>
        <w:rPr>
          <w:rFonts w:ascii="Times New Roman"/>
          <w:b w:val="false"/>
          <w:i w:val="false"/>
          <w:color w:val="000000"/>
          <w:sz w:val="28"/>
        </w:rPr>
        <w:t>
      4. Виды страховых продуктов, услуг и их распределение</w:t>
      </w:r>
    </w:p>
    <w:bookmarkEnd w:id="1365"/>
    <w:bookmarkStart w:name="z1135" w:id="1366"/>
    <w:p>
      <w:pPr>
        <w:spacing w:after="0"/>
        <w:ind w:left="0"/>
        <w:jc w:val="both"/>
      </w:pPr>
      <w:r>
        <w:rPr>
          <w:rFonts w:ascii="Times New Roman"/>
          <w:b w:val="false"/>
          <w:i w:val="false"/>
          <w:color w:val="000000"/>
          <w:sz w:val="28"/>
        </w:rPr>
        <w:t>
      13. Перечень видов страхования (страховых продуктов).</w:t>
      </w:r>
    </w:p>
    <w:bookmarkEnd w:id="1366"/>
    <w:bookmarkStart w:name="z1136" w:id="1367"/>
    <w:p>
      <w:pPr>
        <w:spacing w:after="0"/>
        <w:ind w:left="0"/>
        <w:jc w:val="both"/>
      </w:pPr>
      <w:r>
        <w:rPr>
          <w:rFonts w:ascii="Times New Roman"/>
          <w:b w:val="false"/>
          <w:i w:val="false"/>
          <w:color w:val="000000"/>
          <w:sz w:val="28"/>
        </w:rPr>
        <w:t>
      14. Содержание страховых продуктов.</w:t>
      </w:r>
    </w:p>
    <w:bookmarkEnd w:id="1367"/>
    <w:bookmarkStart w:name="z1137" w:id="1368"/>
    <w:p>
      <w:pPr>
        <w:spacing w:after="0"/>
        <w:ind w:left="0"/>
        <w:jc w:val="both"/>
      </w:pPr>
      <w:r>
        <w:rPr>
          <w:rFonts w:ascii="Times New Roman"/>
          <w:b w:val="false"/>
          <w:i w:val="false"/>
          <w:color w:val="000000"/>
          <w:sz w:val="28"/>
        </w:rPr>
        <w:t>
      15. Дополнительные услуги, которые будут предоставляться при продаже страховых продуктов.</w:t>
      </w:r>
    </w:p>
    <w:bookmarkEnd w:id="1368"/>
    <w:bookmarkStart w:name="z1138" w:id="1369"/>
    <w:p>
      <w:pPr>
        <w:spacing w:after="0"/>
        <w:ind w:left="0"/>
        <w:jc w:val="both"/>
      </w:pPr>
      <w:r>
        <w:rPr>
          <w:rFonts w:ascii="Times New Roman"/>
          <w:b w:val="false"/>
          <w:i w:val="false"/>
          <w:color w:val="000000"/>
          <w:sz w:val="28"/>
        </w:rPr>
        <w:t>
      16. Основные покупатели страховых продуктов.</w:t>
      </w:r>
    </w:p>
    <w:bookmarkEnd w:id="1369"/>
    <w:bookmarkStart w:name="z1139" w:id="1370"/>
    <w:p>
      <w:pPr>
        <w:spacing w:after="0"/>
        <w:ind w:left="0"/>
        <w:jc w:val="both"/>
      </w:pPr>
      <w:r>
        <w:rPr>
          <w:rFonts w:ascii="Times New Roman"/>
          <w:b w:val="false"/>
          <w:i w:val="false"/>
          <w:color w:val="000000"/>
          <w:sz w:val="28"/>
        </w:rPr>
        <w:t>
      17. Распределение страховых продуктов по регионам.</w:t>
      </w:r>
    </w:p>
    <w:bookmarkEnd w:id="1370"/>
    <w:bookmarkStart w:name="z1140" w:id="1371"/>
    <w:p>
      <w:pPr>
        <w:spacing w:after="0"/>
        <w:ind w:left="0"/>
        <w:jc w:val="both"/>
      </w:pPr>
      <w:r>
        <w:rPr>
          <w:rFonts w:ascii="Times New Roman"/>
          <w:b w:val="false"/>
          <w:i w:val="false"/>
          <w:color w:val="000000"/>
          <w:sz w:val="28"/>
        </w:rPr>
        <w:t>
      5. Страховой андеррайтинг</w:t>
      </w:r>
    </w:p>
    <w:bookmarkEnd w:id="1371"/>
    <w:bookmarkStart w:name="z1141" w:id="1372"/>
    <w:p>
      <w:pPr>
        <w:spacing w:after="0"/>
        <w:ind w:left="0"/>
        <w:jc w:val="both"/>
      </w:pPr>
      <w:r>
        <w:rPr>
          <w:rFonts w:ascii="Times New Roman"/>
          <w:b w:val="false"/>
          <w:i w:val="false"/>
          <w:color w:val="000000"/>
          <w:sz w:val="28"/>
        </w:rPr>
        <w:t>
      18. Используемые критерии, характеризующие степень риска для страхового андеррайтинга в зависимости от классов страхования (классификация рисков по источникам опасности и по степени опасности, определение сроков, условий и размеров страхового покрытия, анализ данных о страхователе, объекте страхования и другие критерии на усмотрение страховой (перестраховочной) организации).</w:t>
      </w:r>
    </w:p>
    <w:bookmarkEnd w:id="1372"/>
    <w:bookmarkStart w:name="z1142" w:id="1373"/>
    <w:p>
      <w:pPr>
        <w:spacing w:after="0"/>
        <w:ind w:left="0"/>
        <w:jc w:val="both"/>
      </w:pPr>
      <w:r>
        <w:rPr>
          <w:rFonts w:ascii="Times New Roman"/>
          <w:b w:val="false"/>
          <w:i w:val="false"/>
          <w:color w:val="000000"/>
          <w:sz w:val="28"/>
        </w:rPr>
        <w:t>
      19. Предельные величины расходов с указанием как фиксированных, так и переменных расходов страховой (перестраховочной) организации, влияющих на страховой андеррайтинг при определении страхового тарифа.</w:t>
      </w:r>
    </w:p>
    <w:bookmarkEnd w:id="1373"/>
    <w:bookmarkStart w:name="z1143" w:id="1374"/>
    <w:p>
      <w:pPr>
        <w:spacing w:after="0"/>
        <w:ind w:left="0"/>
        <w:jc w:val="both"/>
      </w:pPr>
      <w:r>
        <w:rPr>
          <w:rFonts w:ascii="Times New Roman"/>
          <w:b w:val="false"/>
          <w:i w:val="false"/>
          <w:color w:val="000000"/>
          <w:sz w:val="28"/>
        </w:rPr>
        <w:t>
      20. Информация о ключевых лицах страховой (перестраховочной) организации, ответственных за страховой андеррайтинг.</w:t>
      </w:r>
    </w:p>
    <w:bookmarkEnd w:id="1374"/>
    <w:bookmarkStart w:name="z1144" w:id="1375"/>
    <w:p>
      <w:pPr>
        <w:spacing w:after="0"/>
        <w:ind w:left="0"/>
        <w:jc w:val="both"/>
      </w:pPr>
      <w:r>
        <w:rPr>
          <w:rFonts w:ascii="Times New Roman"/>
          <w:b w:val="false"/>
          <w:i w:val="false"/>
          <w:color w:val="000000"/>
          <w:sz w:val="28"/>
        </w:rPr>
        <w:t>
      6. Ценовая стратегия</w:t>
      </w:r>
    </w:p>
    <w:bookmarkEnd w:id="1375"/>
    <w:bookmarkStart w:name="z1145" w:id="1376"/>
    <w:p>
      <w:pPr>
        <w:spacing w:after="0"/>
        <w:ind w:left="0"/>
        <w:jc w:val="both"/>
      </w:pPr>
      <w:r>
        <w:rPr>
          <w:rFonts w:ascii="Times New Roman"/>
          <w:b w:val="false"/>
          <w:i w:val="false"/>
          <w:color w:val="000000"/>
          <w:sz w:val="28"/>
        </w:rPr>
        <w:t>
      21. Информация о наличии статистических данных или договоренностей об их получении от других участников страхового рынка.</w:t>
      </w:r>
    </w:p>
    <w:bookmarkEnd w:id="1376"/>
    <w:bookmarkStart w:name="z1146" w:id="1377"/>
    <w:p>
      <w:pPr>
        <w:spacing w:after="0"/>
        <w:ind w:left="0"/>
        <w:jc w:val="both"/>
      </w:pPr>
      <w:r>
        <w:rPr>
          <w:rFonts w:ascii="Times New Roman"/>
          <w:b w:val="false"/>
          <w:i w:val="false"/>
          <w:color w:val="000000"/>
          <w:sz w:val="28"/>
        </w:rPr>
        <w:t>
      22. Порядок расчета страховых тарифов и их экономическое обоснование в разрезе классов страхования, указанных в бизнес-плане, включающий планируемый диапазон размера страховых тарифов, источник статистических данных, краткое описание используемой методики.</w:t>
      </w:r>
    </w:p>
    <w:bookmarkEnd w:id="1377"/>
    <w:bookmarkStart w:name="z1147" w:id="1378"/>
    <w:p>
      <w:pPr>
        <w:spacing w:after="0"/>
        <w:ind w:left="0"/>
        <w:jc w:val="both"/>
      </w:pPr>
      <w:r>
        <w:rPr>
          <w:rFonts w:ascii="Times New Roman"/>
          <w:b w:val="false"/>
          <w:i w:val="false"/>
          <w:color w:val="000000"/>
          <w:sz w:val="28"/>
        </w:rPr>
        <w:t>
      23. Обоснование соответствия цены потребностям рынка.</w:t>
      </w:r>
    </w:p>
    <w:bookmarkEnd w:id="1378"/>
    <w:bookmarkStart w:name="z1148" w:id="1379"/>
    <w:p>
      <w:pPr>
        <w:spacing w:after="0"/>
        <w:ind w:left="0"/>
        <w:jc w:val="both"/>
      </w:pPr>
      <w:r>
        <w:rPr>
          <w:rFonts w:ascii="Times New Roman"/>
          <w:b w:val="false"/>
          <w:i w:val="false"/>
          <w:color w:val="000000"/>
          <w:sz w:val="28"/>
        </w:rPr>
        <w:t>
      24. Информация о ключевых лицах страховой (перестраховочной) организации, ответственных за ценовую стратегию и сбор статистической информации.</w:t>
      </w:r>
    </w:p>
    <w:bookmarkEnd w:id="1379"/>
    <w:bookmarkStart w:name="z1149" w:id="1380"/>
    <w:p>
      <w:pPr>
        <w:spacing w:after="0"/>
        <w:ind w:left="0"/>
        <w:jc w:val="both"/>
      </w:pPr>
      <w:r>
        <w:rPr>
          <w:rFonts w:ascii="Times New Roman"/>
          <w:b w:val="false"/>
          <w:i w:val="false"/>
          <w:color w:val="000000"/>
          <w:sz w:val="28"/>
        </w:rPr>
        <w:t>
      7. Стратегия продвижения и способы реализации страховых продуктов</w:t>
      </w:r>
    </w:p>
    <w:bookmarkEnd w:id="1380"/>
    <w:bookmarkStart w:name="z1150" w:id="1381"/>
    <w:p>
      <w:pPr>
        <w:spacing w:after="0"/>
        <w:ind w:left="0"/>
        <w:jc w:val="both"/>
      </w:pPr>
      <w:r>
        <w:rPr>
          <w:rFonts w:ascii="Times New Roman"/>
          <w:b w:val="false"/>
          <w:i w:val="false"/>
          <w:color w:val="000000"/>
          <w:sz w:val="28"/>
        </w:rPr>
        <w:t>
      25. Организация системы продаж страховых продуктов и стимулирование сбыта (реклама, почта, прямые продажи, интернет, продвижение продаж и другие методы).</w:t>
      </w:r>
    </w:p>
    <w:bookmarkEnd w:id="1381"/>
    <w:bookmarkStart w:name="z1151" w:id="1382"/>
    <w:p>
      <w:pPr>
        <w:spacing w:after="0"/>
        <w:ind w:left="0"/>
        <w:jc w:val="both"/>
      </w:pPr>
      <w:r>
        <w:rPr>
          <w:rFonts w:ascii="Times New Roman"/>
          <w:b w:val="false"/>
          <w:i w:val="false"/>
          <w:color w:val="000000"/>
          <w:sz w:val="28"/>
        </w:rPr>
        <w:t>
      26. Способы реализации страховых продуктов: прямые продажи, продажи через страховых агентов, интернет-продажи и другие способы.</w:t>
      </w:r>
    </w:p>
    <w:bookmarkEnd w:id="1382"/>
    <w:bookmarkStart w:name="z1152" w:id="1383"/>
    <w:p>
      <w:pPr>
        <w:spacing w:after="0"/>
        <w:ind w:left="0"/>
        <w:jc w:val="both"/>
      </w:pPr>
      <w:r>
        <w:rPr>
          <w:rFonts w:ascii="Times New Roman"/>
          <w:b w:val="false"/>
          <w:i w:val="false"/>
          <w:color w:val="000000"/>
          <w:sz w:val="28"/>
        </w:rPr>
        <w:t>
      27. Прогноз затрат на рекламу.</w:t>
      </w:r>
    </w:p>
    <w:bookmarkEnd w:id="1383"/>
    <w:bookmarkStart w:name="z1153" w:id="1384"/>
    <w:p>
      <w:pPr>
        <w:spacing w:after="0"/>
        <w:ind w:left="0"/>
        <w:jc w:val="both"/>
      </w:pPr>
      <w:r>
        <w:rPr>
          <w:rFonts w:ascii="Times New Roman"/>
          <w:b w:val="false"/>
          <w:i w:val="false"/>
          <w:color w:val="000000"/>
          <w:sz w:val="28"/>
        </w:rPr>
        <w:t>
      8. Финансовый план</w:t>
      </w:r>
    </w:p>
    <w:bookmarkEnd w:id="1384"/>
    <w:bookmarkStart w:name="z1154" w:id="1385"/>
    <w:p>
      <w:pPr>
        <w:spacing w:after="0"/>
        <w:ind w:left="0"/>
        <w:jc w:val="both"/>
      </w:pPr>
      <w:r>
        <w:rPr>
          <w:rFonts w:ascii="Times New Roman"/>
          <w:b w:val="false"/>
          <w:i w:val="false"/>
          <w:color w:val="000000"/>
          <w:sz w:val="28"/>
        </w:rPr>
        <w:t>
      28. Прогнозируемый бухгалтерский баланс и приложения к нему.</w:t>
      </w:r>
    </w:p>
    <w:bookmarkEnd w:id="1385"/>
    <w:bookmarkStart w:name="z1155" w:id="1386"/>
    <w:p>
      <w:pPr>
        <w:spacing w:after="0"/>
        <w:ind w:left="0"/>
        <w:jc w:val="both"/>
      </w:pPr>
      <w:r>
        <w:rPr>
          <w:rFonts w:ascii="Times New Roman"/>
          <w:b w:val="false"/>
          <w:i w:val="false"/>
          <w:color w:val="000000"/>
          <w:sz w:val="28"/>
        </w:rPr>
        <w:t>
      29. Прогнозируемые доходы и расходы в разрезе классов страхования.</w:t>
      </w:r>
    </w:p>
    <w:bookmarkEnd w:id="1386"/>
    <w:bookmarkStart w:name="z1156" w:id="1387"/>
    <w:p>
      <w:pPr>
        <w:spacing w:after="0"/>
        <w:ind w:left="0"/>
        <w:jc w:val="both"/>
      </w:pPr>
      <w:r>
        <w:rPr>
          <w:rFonts w:ascii="Times New Roman"/>
          <w:b w:val="false"/>
          <w:i w:val="false"/>
          <w:color w:val="000000"/>
          <w:sz w:val="28"/>
        </w:rPr>
        <w:t>
      30. Прогнозируемые административные расходы.</w:t>
      </w:r>
    </w:p>
    <w:bookmarkEnd w:id="1387"/>
    <w:bookmarkStart w:name="z1157" w:id="1388"/>
    <w:p>
      <w:pPr>
        <w:spacing w:after="0"/>
        <w:ind w:left="0"/>
        <w:jc w:val="both"/>
      </w:pPr>
      <w:r>
        <w:rPr>
          <w:rFonts w:ascii="Times New Roman"/>
          <w:b w:val="false"/>
          <w:i w:val="false"/>
          <w:color w:val="000000"/>
          <w:sz w:val="28"/>
        </w:rPr>
        <w:t>
      31. Прогнозируемый отчет о денежных потоках.</w:t>
      </w:r>
    </w:p>
    <w:bookmarkEnd w:id="1388"/>
    <w:bookmarkStart w:name="z1158" w:id="1389"/>
    <w:p>
      <w:pPr>
        <w:spacing w:after="0"/>
        <w:ind w:left="0"/>
        <w:jc w:val="both"/>
      </w:pPr>
      <w:r>
        <w:rPr>
          <w:rFonts w:ascii="Times New Roman"/>
          <w:b w:val="false"/>
          <w:i w:val="false"/>
          <w:color w:val="000000"/>
          <w:sz w:val="28"/>
        </w:rPr>
        <w:t>
      32. Источники дополнительного финансирования в случае необходимости.</w:t>
      </w:r>
    </w:p>
    <w:bookmarkEnd w:id="1389"/>
    <w:bookmarkStart w:name="z1159" w:id="1390"/>
    <w:p>
      <w:pPr>
        <w:spacing w:after="0"/>
        <w:ind w:left="0"/>
        <w:jc w:val="both"/>
      </w:pPr>
      <w:r>
        <w:rPr>
          <w:rFonts w:ascii="Times New Roman"/>
          <w:b w:val="false"/>
          <w:i w:val="false"/>
          <w:color w:val="000000"/>
          <w:sz w:val="28"/>
        </w:rPr>
        <w:t>
      33. Прогноз коэффициентов убыточности как с учетом доли перестраховщика, так и без учета доли перестраховщика в разрезе классов страхования.</w:t>
      </w:r>
    </w:p>
    <w:bookmarkEnd w:id="1390"/>
    <w:bookmarkStart w:name="z1160" w:id="1391"/>
    <w:p>
      <w:pPr>
        <w:spacing w:after="0"/>
        <w:ind w:left="0"/>
        <w:jc w:val="both"/>
      </w:pPr>
      <w:r>
        <w:rPr>
          <w:rFonts w:ascii="Times New Roman"/>
          <w:b w:val="false"/>
          <w:i w:val="false"/>
          <w:color w:val="000000"/>
          <w:sz w:val="28"/>
        </w:rPr>
        <w:t>
      34. Описание платежеспособности и финансовой устойчивости в случаях:</w:t>
      </w:r>
    </w:p>
    <w:bookmarkEnd w:id="1391"/>
    <w:bookmarkStart w:name="z1161" w:id="1392"/>
    <w:p>
      <w:pPr>
        <w:spacing w:after="0"/>
        <w:ind w:left="0"/>
        <w:jc w:val="both"/>
      </w:pPr>
      <w:r>
        <w:rPr>
          <w:rFonts w:ascii="Times New Roman"/>
          <w:b w:val="false"/>
          <w:i w:val="false"/>
          <w:color w:val="000000"/>
          <w:sz w:val="28"/>
        </w:rPr>
        <w:t>
      уменьшения стоимости вкладов в банках второго уровня и негосударственных ценных бумаг на двадцать пять и пятьдесят процентов;</w:t>
      </w:r>
    </w:p>
    <w:bookmarkEnd w:id="1392"/>
    <w:bookmarkStart w:name="z1162" w:id="1393"/>
    <w:p>
      <w:pPr>
        <w:spacing w:after="0"/>
        <w:ind w:left="0"/>
        <w:jc w:val="both"/>
      </w:pPr>
      <w:r>
        <w:rPr>
          <w:rFonts w:ascii="Times New Roman"/>
          <w:b w:val="false"/>
          <w:i w:val="false"/>
          <w:color w:val="000000"/>
          <w:sz w:val="28"/>
        </w:rPr>
        <w:t>
      увеличения страховых резервов на двадцать пять и пятьдесят процентов;</w:t>
      </w:r>
    </w:p>
    <w:bookmarkEnd w:id="1393"/>
    <w:bookmarkStart w:name="z1163" w:id="1394"/>
    <w:p>
      <w:pPr>
        <w:spacing w:after="0"/>
        <w:ind w:left="0"/>
        <w:jc w:val="both"/>
      </w:pPr>
      <w:r>
        <w:rPr>
          <w:rFonts w:ascii="Times New Roman"/>
          <w:b w:val="false"/>
          <w:i w:val="false"/>
          <w:color w:val="000000"/>
          <w:sz w:val="28"/>
        </w:rPr>
        <w:t>
      увеличения страховых выплат на пятьдесят и семьдесят процентов;</w:t>
      </w:r>
    </w:p>
    <w:bookmarkEnd w:id="1394"/>
    <w:bookmarkStart w:name="z1164" w:id="1395"/>
    <w:p>
      <w:pPr>
        <w:spacing w:after="0"/>
        <w:ind w:left="0"/>
        <w:jc w:val="both"/>
      </w:pPr>
      <w:r>
        <w:rPr>
          <w:rFonts w:ascii="Times New Roman"/>
          <w:b w:val="false"/>
          <w:i w:val="false"/>
          <w:color w:val="000000"/>
          <w:sz w:val="28"/>
        </w:rPr>
        <w:t>
      продажи акционером принадлежащих ему акций страховой (перестраховочной) организации.</w:t>
      </w:r>
    </w:p>
    <w:bookmarkEnd w:id="1395"/>
    <w:bookmarkStart w:name="z1165" w:id="1396"/>
    <w:p>
      <w:pPr>
        <w:spacing w:after="0"/>
        <w:ind w:left="0"/>
        <w:jc w:val="both"/>
      </w:pPr>
      <w:r>
        <w:rPr>
          <w:rFonts w:ascii="Times New Roman"/>
          <w:b w:val="false"/>
          <w:i w:val="false"/>
          <w:color w:val="000000"/>
          <w:sz w:val="28"/>
        </w:rPr>
        <w:t>
      35. Выплата дивидендов акционерам.</w:t>
      </w:r>
    </w:p>
    <w:bookmarkEnd w:id="1396"/>
    <w:bookmarkStart w:name="z1166" w:id="1397"/>
    <w:p>
      <w:pPr>
        <w:spacing w:after="0"/>
        <w:ind w:left="0"/>
        <w:jc w:val="both"/>
      </w:pPr>
      <w:r>
        <w:rPr>
          <w:rFonts w:ascii="Times New Roman"/>
          <w:b w:val="false"/>
          <w:i w:val="false"/>
          <w:color w:val="000000"/>
          <w:sz w:val="28"/>
        </w:rPr>
        <w:t>
      9. Инвестиционная политика</w:t>
      </w:r>
    </w:p>
    <w:bookmarkEnd w:id="1397"/>
    <w:bookmarkStart w:name="z1167" w:id="1398"/>
    <w:p>
      <w:pPr>
        <w:spacing w:after="0"/>
        <w:ind w:left="0"/>
        <w:jc w:val="both"/>
      </w:pPr>
      <w:r>
        <w:rPr>
          <w:rFonts w:ascii="Times New Roman"/>
          <w:b w:val="false"/>
          <w:i w:val="false"/>
          <w:color w:val="000000"/>
          <w:sz w:val="28"/>
        </w:rPr>
        <w:t>
      36. Цели инвестирования.</w:t>
      </w:r>
    </w:p>
    <w:bookmarkEnd w:id="1398"/>
    <w:bookmarkStart w:name="z1168" w:id="1399"/>
    <w:p>
      <w:pPr>
        <w:spacing w:after="0"/>
        <w:ind w:left="0"/>
        <w:jc w:val="both"/>
      </w:pPr>
      <w:r>
        <w:rPr>
          <w:rFonts w:ascii="Times New Roman"/>
          <w:b w:val="false"/>
          <w:i w:val="false"/>
          <w:color w:val="000000"/>
          <w:sz w:val="28"/>
        </w:rPr>
        <w:t>
      37. Формирование инвестиционного портфеля и его доходности, включая диверсификацию по типам инвестиций и оценку качества активов.</w:t>
      </w:r>
    </w:p>
    <w:bookmarkEnd w:id="1399"/>
    <w:bookmarkStart w:name="z1169" w:id="1400"/>
    <w:p>
      <w:pPr>
        <w:spacing w:after="0"/>
        <w:ind w:left="0"/>
        <w:jc w:val="both"/>
      </w:pPr>
      <w:r>
        <w:rPr>
          <w:rFonts w:ascii="Times New Roman"/>
          <w:b w:val="false"/>
          <w:i w:val="false"/>
          <w:color w:val="000000"/>
          <w:sz w:val="28"/>
        </w:rPr>
        <w:t>
      38. Инвестиционные ограничения в зависимости от типа активов, а также от привлечения средств извне.</w:t>
      </w:r>
    </w:p>
    <w:bookmarkEnd w:id="1400"/>
    <w:bookmarkStart w:name="z1170" w:id="1401"/>
    <w:p>
      <w:pPr>
        <w:spacing w:after="0"/>
        <w:ind w:left="0"/>
        <w:jc w:val="both"/>
      </w:pPr>
      <w:r>
        <w:rPr>
          <w:rFonts w:ascii="Times New Roman"/>
          <w:b w:val="false"/>
          <w:i w:val="false"/>
          <w:color w:val="000000"/>
          <w:sz w:val="28"/>
        </w:rPr>
        <w:t>
      39. Ключевые лица страховой (перестраховочной) организации, ответственные за инвестиционную политику.</w:t>
      </w:r>
    </w:p>
    <w:bookmarkEnd w:id="1401"/>
    <w:bookmarkStart w:name="z1171" w:id="1402"/>
    <w:p>
      <w:pPr>
        <w:spacing w:after="0"/>
        <w:ind w:left="0"/>
        <w:jc w:val="both"/>
      </w:pPr>
      <w:r>
        <w:rPr>
          <w:rFonts w:ascii="Times New Roman"/>
          <w:b w:val="false"/>
          <w:i w:val="false"/>
          <w:color w:val="000000"/>
          <w:sz w:val="28"/>
        </w:rPr>
        <w:t>
      10. Политика перестрахования</w:t>
      </w:r>
    </w:p>
    <w:bookmarkEnd w:id="1402"/>
    <w:p>
      <w:pPr>
        <w:spacing w:after="0"/>
        <w:ind w:left="0"/>
        <w:jc w:val="both"/>
      </w:pPr>
      <w:r>
        <w:rPr>
          <w:rFonts w:ascii="Times New Roman"/>
          <w:b w:val="false"/>
          <w:i w:val="false"/>
          <w:color w:val="000000"/>
          <w:sz w:val="28"/>
        </w:rPr>
        <w:t>
      40. При передаче рисков на перестрахование:</w:t>
      </w:r>
    </w:p>
    <w:p>
      <w:pPr>
        <w:spacing w:after="0"/>
        <w:ind w:left="0"/>
        <w:jc w:val="both"/>
      </w:pPr>
      <w:r>
        <w:rPr>
          <w:rFonts w:ascii="Times New Roman"/>
          <w:b w:val="false"/>
          <w:i w:val="false"/>
          <w:color w:val="000000"/>
          <w:sz w:val="28"/>
        </w:rPr>
        <w:t>
      1) основные формы и методы перестрахования по классам страхования, их соотношение между ними;</w:t>
      </w:r>
    </w:p>
    <w:p>
      <w:pPr>
        <w:spacing w:after="0"/>
        <w:ind w:left="0"/>
        <w:jc w:val="both"/>
      </w:pPr>
      <w:r>
        <w:rPr>
          <w:rFonts w:ascii="Times New Roman"/>
          <w:b w:val="false"/>
          <w:i w:val="false"/>
          <w:color w:val="000000"/>
          <w:sz w:val="28"/>
        </w:rPr>
        <w:t>
      2) критерии оценки перестраховочных организаций:</w:t>
      </w:r>
    </w:p>
    <w:p>
      <w:pPr>
        <w:spacing w:after="0"/>
        <w:ind w:left="0"/>
        <w:jc w:val="both"/>
      </w:pPr>
      <w:r>
        <w:rPr>
          <w:rFonts w:ascii="Times New Roman"/>
          <w:b w:val="false"/>
          <w:i w:val="false"/>
          <w:color w:val="000000"/>
          <w:sz w:val="28"/>
        </w:rPr>
        <w:t>
      рейтинг, размер капитала и уровень активов, наличие лицензии соответствующего надзорного органа на осуществление перестраховочной деятельности;</w:t>
      </w:r>
    </w:p>
    <w:p>
      <w:pPr>
        <w:spacing w:after="0"/>
        <w:ind w:left="0"/>
        <w:jc w:val="both"/>
      </w:pPr>
      <w:r>
        <w:rPr>
          <w:rFonts w:ascii="Times New Roman"/>
          <w:b w:val="false"/>
          <w:i w:val="false"/>
          <w:color w:val="000000"/>
          <w:sz w:val="28"/>
        </w:rPr>
        <w:t>
      стабильность перестраховочной организации: время и опыт работы компании на рынке, местонахождение, наличие страновых рисков;</w:t>
      </w:r>
    </w:p>
    <w:p>
      <w:pPr>
        <w:spacing w:after="0"/>
        <w:ind w:left="0"/>
        <w:jc w:val="both"/>
      </w:pPr>
      <w:r>
        <w:rPr>
          <w:rFonts w:ascii="Times New Roman"/>
          <w:b w:val="false"/>
          <w:i w:val="false"/>
          <w:color w:val="000000"/>
          <w:sz w:val="28"/>
        </w:rPr>
        <w:t>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p>
      <w:pPr>
        <w:spacing w:after="0"/>
        <w:ind w:left="0"/>
        <w:jc w:val="both"/>
      </w:pPr>
      <w:r>
        <w:rPr>
          <w:rFonts w:ascii="Times New Roman"/>
          <w:b w:val="false"/>
          <w:i w:val="false"/>
          <w:color w:val="000000"/>
          <w:sz w:val="28"/>
        </w:rPr>
        <w:t>
      3) система контроля за деятельностью перестраховочной организации, обеспечения соблюдения условий перестрахования;</w:t>
      </w:r>
    </w:p>
    <w:p>
      <w:pPr>
        <w:spacing w:after="0"/>
        <w:ind w:left="0"/>
        <w:jc w:val="both"/>
      </w:pPr>
      <w:r>
        <w:rPr>
          <w:rFonts w:ascii="Times New Roman"/>
          <w:b w:val="false"/>
          <w:i w:val="false"/>
          <w:color w:val="000000"/>
          <w:sz w:val="28"/>
        </w:rPr>
        <w:t>
      4) наименование перестраховочных организаций, с которыми предполагается сотрудничество, а также предполагаемая доля иностранных перестраховщиков.</w:t>
      </w:r>
    </w:p>
    <w:p>
      <w:pPr>
        <w:spacing w:after="0"/>
        <w:ind w:left="0"/>
        <w:jc w:val="both"/>
      </w:pPr>
      <w:r>
        <w:rPr>
          <w:rFonts w:ascii="Times New Roman"/>
          <w:b w:val="false"/>
          <w:i w:val="false"/>
          <w:color w:val="000000"/>
          <w:sz w:val="28"/>
        </w:rPr>
        <w:t>
      41. При приеме рисков на перестрахование:</w:t>
      </w:r>
    </w:p>
    <w:p>
      <w:pPr>
        <w:spacing w:after="0"/>
        <w:ind w:left="0"/>
        <w:jc w:val="both"/>
      </w:pPr>
      <w:r>
        <w:rPr>
          <w:rFonts w:ascii="Times New Roman"/>
          <w:b w:val="false"/>
          <w:i w:val="false"/>
          <w:color w:val="000000"/>
          <w:sz w:val="28"/>
        </w:rPr>
        <w:t>
      1) основные критерии оценки перестрахователей: наличие лицензии соответствующего надзорного органа на осуществление страховой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перестрахователю, негативный и позитивный опыт работы с перестрахователем в прошлом;</w:t>
      </w:r>
    </w:p>
    <w:p>
      <w:pPr>
        <w:spacing w:after="0"/>
        <w:ind w:left="0"/>
        <w:jc w:val="both"/>
      </w:pPr>
      <w:r>
        <w:rPr>
          <w:rFonts w:ascii="Times New Roman"/>
          <w:b w:val="false"/>
          <w:i w:val="false"/>
          <w:color w:val="000000"/>
          <w:sz w:val="28"/>
        </w:rPr>
        <w:t>
      2)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bookmarkStart w:name="z1173" w:id="1403"/>
    <w:p>
      <w:pPr>
        <w:spacing w:after="0"/>
        <w:ind w:left="0"/>
        <w:jc w:val="both"/>
      </w:pPr>
      <w:r>
        <w:rPr>
          <w:rFonts w:ascii="Times New Roman"/>
          <w:b w:val="false"/>
          <w:i w:val="false"/>
          <w:color w:val="000000"/>
          <w:sz w:val="28"/>
        </w:rPr>
        <w:t>
      11. Организационная структура</w:t>
      </w:r>
    </w:p>
    <w:bookmarkEnd w:id="1403"/>
    <w:bookmarkStart w:name="z1174" w:id="1404"/>
    <w:p>
      <w:pPr>
        <w:spacing w:after="0"/>
        <w:ind w:left="0"/>
        <w:jc w:val="both"/>
      </w:pPr>
      <w:r>
        <w:rPr>
          <w:rFonts w:ascii="Times New Roman"/>
          <w:b w:val="false"/>
          <w:i w:val="false"/>
          <w:color w:val="000000"/>
          <w:sz w:val="28"/>
        </w:rPr>
        <w:t>
      42. Структура страховой (перестраховочной) организации.</w:t>
      </w:r>
    </w:p>
    <w:bookmarkEnd w:id="1404"/>
    <w:bookmarkStart w:name="z1175" w:id="1405"/>
    <w:p>
      <w:pPr>
        <w:spacing w:after="0"/>
        <w:ind w:left="0"/>
        <w:jc w:val="both"/>
      </w:pPr>
      <w:r>
        <w:rPr>
          <w:rFonts w:ascii="Times New Roman"/>
          <w:b w:val="false"/>
          <w:i w:val="false"/>
          <w:color w:val="000000"/>
          <w:sz w:val="28"/>
        </w:rPr>
        <w:t>
      43. Информация о первом руководителе и членах совета директоров, первом руководителе правления и главном бухгалтере страховой (перестраховочной) организации: квалификация, образование, опыт работы.</w:t>
      </w:r>
    </w:p>
    <w:bookmarkEnd w:id="1405"/>
    <w:bookmarkStart w:name="z1176" w:id="1406"/>
    <w:p>
      <w:pPr>
        <w:spacing w:after="0"/>
        <w:ind w:left="0"/>
        <w:jc w:val="both"/>
      </w:pPr>
      <w:r>
        <w:rPr>
          <w:rFonts w:ascii="Times New Roman"/>
          <w:b w:val="false"/>
          <w:i w:val="false"/>
          <w:color w:val="000000"/>
          <w:sz w:val="28"/>
        </w:rPr>
        <w:t>
      44. Описание функциональных обязанностей ключевых специалистов, в том числе финансового директора, руководителей подразделений страхования, перестрахования, андеррайтинга, внутреннего аудита, актуария.</w:t>
      </w:r>
    </w:p>
    <w:bookmarkEnd w:id="1406"/>
    <w:bookmarkStart w:name="z1177" w:id="1407"/>
    <w:p>
      <w:pPr>
        <w:spacing w:after="0"/>
        <w:ind w:left="0"/>
        <w:jc w:val="both"/>
      </w:pPr>
      <w:r>
        <w:rPr>
          <w:rFonts w:ascii="Times New Roman"/>
          <w:b w:val="false"/>
          <w:i w:val="false"/>
          <w:color w:val="000000"/>
          <w:sz w:val="28"/>
        </w:rPr>
        <w:t>
      45. Предполагаемый уровень образования специалистов.</w:t>
      </w:r>
    </w:p>
    <w:bookmarkEnd w:id="1407"/>
    <w:bookmarkStart w:name="z1178" w:id="1408"/>
    <w:p>
      <w:pPr>
        <w:spacing w:after="0"/>
        <w:ind w:left="0"/>
        <w:jc w:val="both"/>
      </w:pPr>
      <w:r>
        <w:rPr>
          <w:rFonts w:ascii="Times New Roman"/>
          <w:b w:val="false"/>
          <w:i w:val="false"/>
          <w:color w:val="000000"/>
          <w:sz w:val="28"/>
        </w:rPr>
        <w:t>
      46. Информация о консультантах и ассоциациях, в которых страховая (перестраховочная) организация предполагает участвовать.</w:t>
      </w:r>
    </w:p>
    <w:bookmarkEnd w:id="1408"/>
    <w:bookmarkStart w:name="z1179" w:id="1409"/>
    <w:p>
      <w:pPr>
        <w:spacing w:after="0"/>
        <w:ind w:left="0"/>
        <w:jc w:val="both"/>
      </w:pPr>
      <w:r>
        <w:rPr>
          <w:rFonts w:ascii="Times New Roman"/>
          <w:b w:val="false"/>
          <w:i w:val="false"/>
          <w:color w:val="000000"/>
          <w:sz w:val="28"/>
        </w:rPr>
        <w:t>
      47. Организация работы с жалобами страхователей.</w:t>
      </w:r>
    </w:p>
    <w:bookmarkEnd w:id="1409"/>
    <w:bookmarkStart w:name="z1180" w:id="1410"/>
    <w:p>
      <w:pPr>
        <w:spacing w:after="0"/>
        <w:ind w:left="0"/>
        <w:jc w:val="both"/>
      </w:pPr>
      <w:r>
        <w:rPr>
          <w:rFonts w:ascii="Times New Roman"/>
          <w:b w:val="false"/>
          <w:i w:val="false"/>
          <w:color w:val="000000"/>
          <w:sz w:val="28"/>
        </w:rPr>
        <w:t>
      48. Организация обучения персонала и страховых агентов.</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182" w:id="1411"/>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реорганизацию страховой (перестраховочной) организации и (или) страхового холдинга"</w:t>
      </w:r>
      <w:r>
        <w:br/>
      </w:r>
      <w:r>
        <w:rPr>
          <w:rFonts w:ascii="Times New Roman"/>
          <w:b/>
          <w:i w:val="false"/>
          <w:color w:val="000000"/>
        </w:rPr>
        <w:t>1. Общие положения</w:t>
      </w:r>
    </w:p>
    <w:bookmarkEnd w:id="1411"/>
    <w:bookmarkStart w:name="z1184" w:id="1412"/>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страховой (перестраховочной) организации и (или) страхового холдинга" (далее – государственная услуга).</w:t>
      </w:r>
    </w:p>
    <w:bookmarkEnd w:id="1412"/>
    <w:bookmarkStart w:name="z1185" w:id="141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413"/>
    <w:bookmarkStart w:name="z1186" w:id="141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41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1415"/>
    <w:p>
      <w:pPr>
        <w:spacing w:after="0"/>
        <w:ind w:left="0"/>
        <w:jc w:val="left"/>
      </w:pPr>
      <w:r>
        <w:rPr>
          <w:rFonts w:ascii="Times New Roman"/>
          <w:b/>
          <w:i w:val="false"/>
          <w:color w:val="000000"/>
        </w:rPr>
        <w:t xml:space="preserve"> 2. Порядок оказания государственной услуги</w:t>
      </w:r>
    </w:p>
    <w:bookmarkEnd w:id="1415"/>
    <w:bookmarkStart w:name="z1188" w:id="1416"/>
    <w:p>
      <w:pPr>
        <w:spacing w:after="0"/>
        <w:ind w:left="0"/>
        <w:jc w:val="both"/>
      </w:pPr>
      <w:r>
        <w:rPr>
          <w:rFonts w:ascii="Times New Roman"/>
          <w:b w:val="false"/>
          <w:i w:val="false"/>
          <w:color w:val="000000"/>
          <w:sz w:val="28"/>
        </w:rPr>
        <w:t>
      4. Сроки оказания государственной услуги:</w:t>
      </w:r>
    </w:p>
    <w:bookmarkEnd w:id="141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 (двух) месяцев;</w:t>
      </w:r>
    </w:p>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9" w:id="141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417"/>
    <w:bookmarkStart w:name="z1190" w:id="1418"/>
    <w:p>
      <w:pPr>
        <w:spacing w:after="0"/>
        <w:ind w:left="0"/>
        <w:jc w:val="both"/>
      </w:pPr>
      <w:r>
        <w:rPr>
          <w:rFonts w:ascii="Times New Roman"/>
          <w:b w:val="false"/>
          <w:i w:val="false"/>
          <w:color w:val="000000"/>
          <w:sz w:val="28"/>
        </w:rPr>
        <w:t xml:space="preserve">
      6. Результат оказания государственной услуги – направление письма в адрес услугополучателя о выдаче разрешения на проведение добровольной реорганизации страховой (перестраховочной) организации (страхового холдинга),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с приложением копии соответствующего постановления Правления Национального Банка Республики Казахстан.</w:t>
      </w:r>
    </w:p>
    <w:bookmarkEnd w:id="14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Start w:name="z1191" w:id="141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1420"/>
    <w:p>
      <w:pPr>
        <w:spacing w:after="0"/>
        <w:ind w:left="0"/>
        <w:jc w:val="both"/>
      </w:pPr>
      <w:r>
        <w:rPr>
          <w:rFonts w:ascii="Times New Roman"/>
          <w:b w:val="false"/>
          <w:i w:val="false"/>
          <w:color w:val="000000"/>
          <w:sz w:val="28"/>
        </w:rPr>
        <w:t>
      8. График работы:</w:t>
      </w:r>
    </w:p>
    <w:bookmarkEnd w:id="142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 w:id="14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421"/>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1) ходатайство на получение разрешения на проведение добровольной реорганизации страховой (перестраховочной) организации (страхового холдинга)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2) документы, указанные в подпунктах 2) (в виде электронной копии документа), 3) и 4) (в виде электронных документов) части первой настоящего пункта, которые прикрепляются к электронному запросу.</w:t>
      </w:r>
    </w:p>
    <w:p>
      <w:pPr>
        <w:spacing w:after="0"/>
        <w:ind w:left="0"/>
        <w:jc w:val="both"/>
      </w:pPr>
      <w:r>
        <w:rPr>
          <w:rFonts w:ascii="Times New Roman"/>
          <w:b w:val="false"/>
          <w:i w:val="false"/>
          <w:color w:val="000000"/>
          <w:sz w:val="28"/>
        </w:rPr>
        <w:t>
      3) документы, описывающие предполагаемые условия, формы, порядок и сроки добровольной реорганизации страховой (перестраховочной) организации (страхового холдинга).</w:t>
      </w:r>
    </w:p>
    <w:p>
      <w:pPr>
        <w:spacing w:after="0"/>
        <w:ind w:left="0"/>
        <w:jc w:val="both"/>
      </w:pPr>
      <w:r>
        <w:rPr>
          <w:rFonts w:ascii="Times New Roman"/>
          <w:b w:val="false"/>
          <w:i w:val="false"/>
          <w:color w:val="000000"/>
          <w:sz w:val="28"/>
        </w:rPr>
        <w:t>
      Условия, форма, порядок и сроки добровольной реорганизации страховой (перестраховочной) организации (страхового холдинга) определяются в Плане мероприятий по проведению реорганизации.</w:t>
      </w:r>
    </w:p>
    <w:p>
      <w:pPr>
        <w:spacing w:after="0"/>
        <w:ind w:left="0"/>
        <w:jc w:val="both"/>
      </w:pPr>
      <w:r>
        <w:rPr>
          <w:rFonts w:ascii="Times New Roman"/>
          <w:b w:val="false"/>
          <w:i w:val="false"/>
          <w:color w:val="000000"/>
          <w:sz w:val="28"/>
        </w:rPr>
        <w:t>
      План мероприятий отражает мероприятия по обеспечению выполнения пруденциальных нормативов реорганизованной страховой (перестраховочной) организации.</w:t>
      </w:r>
    </w:p>
    <w:p>
      <w:pPr>
        <w:spacing w:after="0"/>
        <w:ind w:left="0"/>
        <w:jc w:val="both"/>
      </w:pPr>
      <w:r>
        <w:rPr>
          <w:rFonts w:ascii="Times New Roman"/>
          <w:b w:val="false"/>
          <w:i w:val="false"/>
          <w:color w:val="000000"/>
          <w:sz w:val="28"/>
        </w:rPr>
        <w:t>
      Информация о ходе исполнения Плана мероприятий по проведению реорганизации представляется страховой (перестраховочной) организацией (страховым холдингом) услугодателю в течение двух рабочих дней после истечения сроков исполнения мероприятий указанных в нем;</w:t>
      </w:r>
    </w:p>
    <w:p>
      <w:pPr>
        <w:spacing w:after="0"/>
        <w:ind w:left="0"/>
        <w:jc w:val="both"/>
      </w:pPr>
      <w:r>
        <w:rPr>
          <w:rFonts w:ascii="Times New Roman"/>
          <w:b w:val="false"/>
          <w:i w:val="false"/>
          <w:color w:val="000000"/>
          <w:sz w:val="28"/>
        </w:rPr>
        <w:t>
      4) финансовый прогноз последствий добровольной реорганизации, включая расчетный баланс страховой (перестраховочной) организации (страхового холдинга) после ее добровольной реорганизации и (или) юридических лиц, образующихся в результате добровольной реорганизации страховой (перестраховочной) организации (страхового холдинга), содержащий:</w:t>
      </w:r>
    </w:p>
    <w:p>
      <w:pPr>
        <w:spacing w:after="0"/>
        <w:ind w:left="0"/>
        <w:jc w:val="both"/>
      </w:pPr>
      <w:r>
        <w:rPr>
          <w:rFonts w:ascii="Times New Roman"/>
          <w:b w:val="false"/>
          <w:i w:val="false"/>
          <w:color w:val="000000"/>
          <w:sz w:val="28"/>
        </w:rPr>
        <w:t>
      экономическое обоснование планируемой добровольной реорганизации;</w:t>
      </w:r>
    </w:p>
    <w:p>
      <w:pPr>
        <w:spacing w:after="0"/>
        <w:ind w:left="0"/>
        <w:jc w:val="both"/>
      </w:pPr>
      <w:r>
        <w:rPr>
          <w:rFonts w:ascii="Times New Roman"/>
          <w:b w:val="false"/>
          <w:i w:val="false"/>
          <w:color w:val="000000"/>
          <w:sz w:val="28"/>
        </w:rPr>
        <w:t>
      прогнозный (расчетный) баланс организации (организаций), создаваемой (создаваемых) в результате реорганизации страховой (перестраховочной) организации (страхового холдинга);</w:t>
      </w:r>
    </w:p>
    <w:p>
      <w:pPr>
        <w:spacing w:after="0"/>
        <w:ind w:left="0"/>
        <w:jc w:val="both"/>
      </w:pPr>
      <w:r>
        <w:rPr>
          <w:rFonts w:ascii="Times New Roman"/>
          <w:b w:val="false"/>
          <w:i w:val="false"/>
          <w:color w:val="000000"/>
          <w:sz w:val="28"/>
        </w:rPr>
        <w:t>
      для страховых (перестраховочных) организаций - экономически обоснованный расчет планируемого объема страховых премий, страховых резервов, с указанием конкретных классов (видов) страхования.</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2) документы, указанные в подпунктах 2) и 4) (в виде электронных копий документов) и подпункте 3) (в виде электронного документа) части первой пункта 9 настоящего стандарта государственной услуги, которые прикрепляются к электронному запросу.</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4" w:id="142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422"/>
    <w:p>
      <w:pPr>
        <w:spacing w:after="0"/>
        <w:ind w:left="0"/>
        <w:jc w:val="both"/>
      </w:pPr>
      <w:r>
        <w:rPr>
          <w:rFonts w:ascii="Times New Roman"/>
          <w:b w:val="false"/>
          <w:i w:val="false"/>
          <w:color w:val="000000"/>
          <w:sz w:val="28"/>
        </w:rPr>
        <w:t xml:space="preserve">
      1) нарушение в результате предполагаемой добровольной реорганизации законных интересов страхователей и иных кредиторов; </w:t>
      </w:r>
    </w:p>
    <w:p>
      <w:pPr>
        <w:spacing w:after="0"/>
        <w:ind w:left="0"/>
        <w:jc w:val="both"/>
      </w:pPr>
      <w:r>
        <w:rPr>
          <w:rFonts w:ascii="Times New Roman"/>
          <w:b w:val="false"/>
          <w:i w:val="false"/>
          <w:color w:val="000000"/>
          <w:sz w:val="28"/>
        </w:rPr>
        <w:t xml:space="preserve">
      2) нарушение в результате предполагаемой реорганизации минимальных условий обеспечения финансовой устойчивости, других обязательных к соблюдению норм и лимитов и иных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нормативными правовыми актами Национального Банка Республики Казахстан;</w:t>
      </w:r>
    </w:p>
    <w:p>
      <w:pPr>
        <w:spacing w:after="0"/>
        <w:ind w:left="0"/>
        <w:jc w:val="both"/>
      </w:pPr>
      <w:r>
        <w:rPr>
          <w:rFonts w:ascii="Times New Roman"/>
          <w:b w:val="false"/>
          <w:i w:val="false"/>
          <w:color w:val="000000"/>
          <w:sz w:val="28"/>
        </w:rPr>
        <w:t>
      3) отсутствие соответствующих решений высших органов реорганизуемых страховых (перестраховочных) организаций (страховых холдингов);</w:t>
      </w:r>
    </w:p>
    <w:p>
      <w:pPr>
        <w:spacing w:after="0"/>
        <w:ind w:left="0"/>
        <w:jc w:val="both"/>
      </w:pPr>
      <w:r>
        <w:rPr>
          <w:rFonts w:ascii="Times New Roman"/>
          <w:b w:val="false"/>
          <w:i w:val="false"/>
          <w:color w:val="000000"/>
          <w:sz w:val="28"/>
        </w:rPr>
        <w:t>
      4) нарушение в результате предполагаемой реорганизации требований антимонопольного законодательства Республики Казахстан;</w:t>
      </w:r>
    </w:p>
    <w:p>
      <w:pPr>
        <w:spacing w:after="0"/>
        <w:ind w:left="0"/>
        <w:jc w:val="both"/>
      </w:pPr>
      <w:r>
        <w:rPr>
          <w:rFonts w:ascii="Times New Roman"/>
          <w:b w:val="false"/>
          <w:i w:val="false"/>
          <w:color w:val="000000"/>
          <w:sz w:val="28"/>
        </w:rPr>
        <w:t xml:space="preserve">
      5) непредставление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6) несоответствие представленных документов законодательству Республики Казахстан.</w:t>
      </w:r>
    </w:p>
    <w:bookmarkStart w:name="z1195" w:id="1423"/>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1423"/>
    <w:bookmarkStart w:name="z1196" w:id="142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424"/>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подписывается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пяти рабочих дней со дня ее регистрации.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Start w:name="z1198" w:id="142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1425"/>
    <w:bookmarkStart w:name="z1199" w:id="1426"/>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w:t>
      </w:r>
    </w:p>
    <w:bookmarkEnd w:id="1426"/>
    <w:bookmarkStart w:name="z1200" w:id="1427"/>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
    <w:bookmarkEnd w:id="1427"/>
    <w:p>
      <w:pPr>
        <w:spacing w:after="0"/>
        <w:ind w:left="0"/>
        <w:jc w:val="both"/>
      </w:pPr>
      <w:r>
        <w:rPr>
          <w:rFonts w:ascii="Times New Roman"/>
          <w:b w:val="false"/>
          <w:i w:val="false"/>
          <w:color w:val="000000"/>
          <w:sz w:val="28"/>
        </w:rPr>
        <w:t>
      контакт-центра по вопросам оказания государственных услуг.</w:t>
      </w:r>
    </w:p>
    <w:bookmarkStart w:name="z1201" w:id="1428"/>
    <w:p>
      <w:pPr>
        <w:spacing w:after="0"/>
        <w:ind w:left="0"/>
        <w:jc w:val="both"/>
      </w:pP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w:t>
      </w:r>
    </w:p>
    <w:bookmarkEnd w:id="1428"/>
    <w:p>
      <w:pPr>
        <w:spacing w:after="0"/>
        <w:ind w:left="0"/>
        <w:jc w:val="both"/>
      </w:pPr>
      <w:r>
        <w:rPr>
          <w:rFonts w:ascii="Times New Roman"/>
          <w:b w:val="false"/>
          <w:i w:val="false"/>
          <w:color w:val="000000"/>
          <w:sz w:val="28"/>
        </w:rPr>
        <w:t>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добровольную</w:t>
            </w:r>
            <w:r>
              <w:br/>
            </w:r>
            <w:r>
              <w:rPr>
                <w:rFonts w:ascii="Times New Roman"/>
                <w:b w:val="false"/>
                <w:i w:val="false"/>
                <w:color w:val="000000"/>
                <w:sz w:val="20"/>
              </w:rPr>
              <w:t>реорганизацию страховой (перестраховочной)</w:t>
            </w:r>
            <w:r>
              <w:br/>
            </w:r>
            <w:r>
              <w:rPr>
                <w:rFonts w:ascii="Times New Roman"/>
                <w:b w:val="false"/>
                <w:i w:val="false"/>
                <w:color w:val="000000"/>
                <w:sz w:val="20"/>
              </w:rPr>
              <w:t>организации и (или) страхового холдинга"</w:t>
            </w:r>
          </w:p>
        </w:tc>
      </w:tr>
    </w:tbl>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дата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70" w:id="1429"/>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на получение разрешения на добровольную реорганизацию</w:t>
      </w:r>
      <w:r>
        <w:br/>
      </w:r>
      <w:r>
        <w:rPr>
          <w:rFonts w:ascii="Times New Roman"/>
          <w:b w:val="false"/>
          <w:i w:val="false"/>
          <w:color w:val="000000"/>
          <w:sz w:val="28"/>
        </w:rPr>
        <w:t xml:space="preserve">                страховой (перестраховочной) организации (страхового холдинга)</w:t>
      </w:r>
    </w:p>
    <w:bookmarkEnd w:id="1429"/>
    <w:bookmarkStart w:name="z4571" w:id="143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 __________ от "____" _______________ _____ года,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реорганизацию услугополучателя посредством</w:t>
      </w:r>
      <w:r>
        <w:br/>
      </w:r>
      <w:r>
        <w:rPr>
          <w:rFonts w:ascii="Times New Roman"/>
          <w:b w:val="false"/>
          <w:i w:val="false"/>
          <w:color w:val="000000"/>
          <w:sz w:val="28"/>
        </w:rPr>
        <w:t>(слияния, присоединения, разделения, выделения, преобразования) (нужное подчеркнуть)</w:t>
      </w:r>
      <w:r>
        <w:br/>
      </w:r>
      <w:r>
        <w:rPr>
          <w:rFonts w:ascii="Times New Roman"/>
          <w:b w:val="false"/>
          <w:i w:val="false"/>
          <w:color w:val="000000"/>
          <w:sz w:val="28"/>
        </w:rPr>
        <w:t>в_______________________________________________________________________________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(юридического (юридических) лица (лиц), образующегося (образующихся) в</w:t>
      </w:r>
      <w:r>
        <w:br/>
      </w:r>
      <w:r>
        <w:rPr>
          <w:rFonts w:ascii="Times New Roman"/>
          <w:b w:val="false"/>
          <w:i w:val="false"/>
          <w:color w:val="000000"/>
          <w:sz w:val="28"/>
        </w:rPr>
        <w:t xml:space="preserve">                         результате реорганизации услугополучателя</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 из них):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Уполномоченное лицо от акционеров страховой (перестраховочной) организации</w:t>
      </w:r>
      <w:r>
        <w:br/>
      </w:r>
      <w:r>
        <w:rPr>
          <w:rFonts w:ascii="Times New Roman"/>
          <w:b w:val="false"/>
          <w:i w:val="false"/>
          <w:color w:val="000000"/>
          <w:sz w:val="28"/>
        </w:rPr>
        <w:t>(страхового холдинга) 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430"/>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204" w:id="1431"/>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 "Выдача разрешения на добровольную ликвидацию страховой (перестраховочной) организации"</w:t>
      </w:r>
      <w:r>
        <w:br/>
      </w:r>
      <w:r>
        <w:rPr>
          <w:rFonts w:ascii="Times New Roman"/>
          <w:b/>
          <w:i w:val="false"/>
          <w:color w:val="000000"/>
        </w:rPr>
        <w:t>1. Общие положения</w:t>
      </w:r>
    </w:p>
    <w:bookmarkEnd w:id="1431"/>
    <w:bookmarkStart w:name="z1206" w:id="1432"/>
    <w:p>
      <w:pPr>
        <w:spacing w:after="0"/>
        <w:ind w:left="0"/>
        <w:jc w:val="both"/>
      </w:pPr>
      <w:r>
        <w:rPr>
          <w:rFonts w:ascii="Times New Roman"/>
          <w:b w:val="false"/>
          <w:i w:val="false"/>
          <w:color w:val="000000"/>
          <w:sz w:val="28"/>
        </w:rPr>
        <w:t>
      1. Государственная услуга "Выдача разрешения на добровольную ликвидацию страховой (перестраховочной) организации" (далее – государственная услуга).</w:t>
      </w:r>
    </w:p>
    <w:bookmarkEnd w:id="1432"/>
    <w:bookmarkStart w:name="z1207" w:id="143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433"/>
    <w:bookmarkStart w:name="z1208" w:id="143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43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9" w:id="1435"/>
    <w:p>
      <w:pPr>
        <w:spacing w:after="0"/>
        <w:ind w:left="0"/>
        <w:jc w:val="left"/>
      </w:pPr>
      <w:r>
        <w:rPr>
          <w:rFonts w:ascii="Times New Roman"/>
          <w:b/>
          <w:i w:val="false"/>
          <w:color w:val="000000"/>
        </w:rPr>
        <w:t xml:space="preserve"> 2. Порядок оказания государственной услуги</w:t>
      </w:r>
    </w:p>
    <w:bookmarkEnd w:id="1435"/>
    <w:bookmarkStart w:name="z1210" w:id="1436"/>
    <w:p>
      <w:pPr>
        <w:spacing w:after="0"/>
        <w:ind w:left="0"/>
        <w:jc w:val="both"/>
      </w:pPr>
      <w:r>
        <w:rPr>
          <w:rFonts w:ascii="Times New Roman"/>
          <w:b w:val="false"/>
          <w:i w:val="false"/>
          <w:color w:val="000000"/>
          <w:sz w:val="28"/>
        </w:rPr>
        <w:t>
      4. Сроки оказания государственной услуги:</w:t>
      </w:r>
    </w:p>
    <w:bookmarkEnd w:id="143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 (двух) месяцев;</w:t>
      </w:r>
    </w:p>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1" w:id="143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437"/>
    <w:bookmarkStart w:name="z1212" w:id="1438"/>
    <w:p>
      <w:pPr>
        <w:spacing w:after="0"/>
        <w:ind w:left="0"/>
        <w:jc w:val="both"/>
      </w:pPr>
      <w:r>
        <w:rPr>
          <w:rFonts w:ascii="Times New Roman"/>
          <w:b w:val="false"/>
          <w:i w:val="false"/>
          <w:color w:val="000000"/>
          <w:sz w:val="28"/>
        </w:rPr>
        <w:t xml:space="preserve">
      6. Результат оказания государственной услуги – направление письма в адрес услугополучателя о выдаче разрешения на проведение добровольной ликвидации страховой (перестраховочной) организации,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с приложением копии соответствующего постановления Правления Национального Банка Республики Казахстан.</w:t>
      </w:r>
    </w:p>
    <w:bookmarkEnd w:id="14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Start w:name="z1213" w:id="143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4" w:id="1440"/>
    <w:p>
      <w:pPr>
        <w:spacing w:after="0"/>
        <w:ind w:left="0"/>
        <w:jc w:val="both"/>
      </w:pPr>
      <w:r>
        <w:rPr>
          <w:rFonts w:ascii="Times New Roman"/>
          <w:b w:val="false"/>
          <w:i w:val="false"/>
          <w:color w:val="000000"/>
          <w:sz w:val="28"/>
        </w:rPr>
        <w:t>
      8. График работы:</w:t>
      </w:r>
    </w:p>
    <w:bookmarkEnd w:id="144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14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441"/>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2) решение общего собрания акционеров страховой (перестраховочной) организации о добровольной ликвидации;</w:t>
      </w:r>
    </w:p>
    <w:p>
      <w:pPr>
        <w:spacing w:after="0"/>
        <w:ind w:left="0"/>
        <w:jc w:val="both"/>
      </w:pPr>
      <w:r>
        <w:rPr>
          <w:rFonts w:ascii="Times New Roman"/>
          <w:b w:val="false"/>
          <w:i w:val="false"/>
          <w:color w:val="000000"/>
          <w:sz w:val="28"/>
        </w:rPr>
        <w:t>
      3) список кандидатов в члены ликвидационной комиссии, в том числе ее подразделений, создаваемых в филиалах и (или) представительствах;</w:t>
      </w:r>
    </w:p>
    <w:p>
      <w:pPr>
        <w:spacing w:after="0"/>
        <w:ind w:left="0"/>
        <w:jc w:val="both"/>
      </w:pPr>
      <w:r>
        <w:rPr>
          <w:rFonts w:ascii="Times New Roman"/>
          <w:b w:val="false"/>
          <w:i w:val="false"/>
          <w:color w:val="000000"/>
          <w:sz w:val="28"/>
        </w:rPr>
        <w:t>
      4) финансовая отчетность, подтвержденная аудиторской организацией, составленная на дату, следующую после передачи страхового портфеля;</w:t>
      </w:r>
    </w:p>
    <w:p>
      <w:pPr>
        <w:spacing w:after="0"/>
        <w:ind w:left="0"/>
        <w:jc w:val="both"/>
      </w:pPr>
      <w:r>
        <w:rPr>
          <w:rFonts w:ascii="Times New Roman"/>
          <w:b w:val="false"/>
          <w:i w:val="false"/>
          <w:color w:val="000000"/>
          <w:sz w:val="28"/>
        </w:rPr>
        <w:t>
      5) список кредиторов страховой (перестраховочной) организации, включающий сведения о сумме обязательств страховой (перестраховочной) организации, составленный на дату принятия общим собранием акционеров решения о добровольной ликвидации страховой (перестраховочной) организации;</w:t>
      </w:r>
    </w:p>
    <w:p>
      <w:pPr>
        <w:spacing w:after="0"/>
        <w:ind w:left="0"/>
        <w:jc w:val="both"/>
      </w:pPr>
      <w:r>
        <w:rPr>
          <w:rFonts w:ascii="Times New Roman"/>
          <w:b w:val="false"/>
          <w:i w:val="false"/>
          <w:color w:val="000000"/>
          <w:sz w:val="28"/>
        </w:rPr>
        <w:t>
      6) акт приема-передачи страхового портфеля, состоящий из обязательств страховой (перестраховочной) организации по заключенным ею договорам страхования и перестрахования, другой страховой (перестраховочной) организации (при наличии такой передачи);</w:t>
      </w:r>
    </w:p>
    <w:p>
      <w:pPr>
        <w:spacing w:after="0"/>
        <w:ind w:left="0"/>
        <w:jc w:val="both"/>
      </w:pPr>
      <w:r>
        <w:rPr>
          <w:rFonts w:ascii="Times New Roman"/>
          <w:b w:val="false"/>
          <w:i w:val="false"/>
          <w:color w:val="000000"/>
          <w:sz w:val="28"/>
        </w:rPr>
        <w:t>
      7) документы, подтверждающие отсутствие у страховой (перестраховочной) организации обязательств по заключенным договорам страхования (перестрахования);</w:t>
      </w:r>
    </w:p>
    <w:p>
      <w:pPr>
        <w:spacing w:after="0"/>
        <w:ind w:left="0"/>
        <w:jc w:val="both"/>
      </w:pPr>
      <w:r>
        <w:rPr>
          <w:rFonts w:ascii="Times New Roman"/>
          <w:b w:val="false"/>
          <w:i w:val="false"/>
          <w:color w:val="000000"/>
          <w:sz w:val="28"/>
        </w:rPr>
        <w:t>
      8) перечень мероприятий о сроках и этапах подготовки страховой (перестраховочной) организации к прекращению своей деятельности (план и график), утвержденный общим собранием акционеров.</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xml:space="preserve">
      2) документы, указанные в подпунктах 2), 3), 4) (в виде электронных копий документов), 5), 6), 7) (в виде электронных документов) и 8)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значительное участие,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части первой настоящего пункта, которые прикрепляются к электронному запросу.</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6" w:id="144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442"/>
    <w:p>
      <w:pPr>
        <w:spacing w:after="0"/>
        <w:ind w:left="0"/>
        <w:jc w:val="both"/>
      </w:pPr>
      <w:r>
        <w:rPr>
          <w:rFonts w:ascii="Times New Roman"/>
          <w:b w:val="false"/>
          <w:i w:val="false"/>
          <w:color w:val="000000"/>
          <w:sz w:val="28"/>
        </w:rPr>
        <w:t>
      1) нарушение в результате предполагаемой добровольной ликвидации законных интересов страхователей и иных кредиторов;</w:t>
      </w:r>
    </w:p>
    <w:p>
      <w:pPr>
        <w:spacing w:after="0"/>
        <w:ind w:left="0"/>
        <w:jc w:val="both"/>
      </w:pPr>
      <w:r>
        <w:rPr>
          <w:rFonts w:ascii="Times New Roman"/>
          <w:b w:val="false"/>
          <w:i w:val="false"/>
          <w:color w:val="000000"/>
          <w:sz w:val="28"/>
        </w:rPr>
        <w:t xml:space="preserve">
      2) непредставление документов, предусмотренных пунктом </w:t>
      </w:r>
    </w:p>
    <w:p>
      <w:pPr>
        <w:spacing w:after="0"/>
        <w:ind w:left="0"/>
        <w:jc w:val="both"/>
      </w:pPr>
      <w:r>
        <w:rPr>
          <w:rFonts w:ascii="Times New Roman"/>
          <w:b w:val="false"/>
          <w:i w:val="false"/>
          <w:color w:val="000000"/>
          <w:sz w:val="28"/>
        </w:rPr>
        <w:t xml:space="preserve">
      9 настоящего стандарта государственной услуги; </w:t>
      </w:r>
    </w:p>
    <w:p>
      <w:pPr>
        <w:spacing w:after="0"/>
        <w:ind w:left="0"/>
        <w:jc w:val="both"/>
      </w:pPr>
      <w:r>
        <w:rPr>
          <w:rFonts w:ascii="Times New Roman"/>
          <w:b w:val="false"/>
          <w:i w:val="false"/>
          <w:color w:val="000000"/>
          <w:sz w:val="28"/>
        </w:rPr>
        <w:t>
      3) несоответствие предоставленных документов законодательству Республики Казахстан;</w:t>
      </w:r>
    </w:p>
    <w:p>
      <w:pPr>
        <w:spacing w:after="0"/>
        <w:ind w:left="0"/>
        <w:jc w:val="both"/>
      </w:pPr>
      <w:r>
        <w:rPr>
          <w:rFonts w:ascii="Times New Roman"/>
          <w:b w:val="false"/>
          <w:i w:val="false"/>
          <w:color w:val="000000"/>
          <w:sz w:val="28"/>
        </w:rPr>
        <w:t>
      4) недостаточность средств страховой (перестраховочной) организации для расчета по ее обязательствам;</w:t>
      </w:r>
    </w:p>
    <w:p>
      <w:pPr>
        <w:spacing w:after="0"/>
        <w:ind w:left="0"/>
        <w:jc w:val="both"/>
      </w:pPr>
      <w:r>
        <w:rPr>
          <w:rFonts w:ascii="Times New Roman"/>
          <w:b w:val="false"/>
          <w:i w:val="false"/>
          <w:color w:val="000000"/>
          <w:sz w:val="28"/>
        </w:rPr>
        <w:t>
      5) непринятие мер по передаче страхового портфеля в другую страховую (перестраховочную) организацию.</w:t>
      </w:r>
    </w:p>
    <w:bookmarkStart w:name="z1217" w:id="1443"/>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1443"/>
    <w:bookmarkStart w:name="z1218" w:id="1444"/>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444"/>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подписывается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пяти рабочих дней со дня ее регистрации.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219" w:id="144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445"/>
    <w:bookmarkStart w:name="z1220" w:id="144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1446"/>
    <w:bookmarkStart w:name="z1221" w:id="1447"/>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w:t>
      </w:r>
    </w:p>
    <w:bookmarkEnd w:id="1447"/>
    <w:bookmarkStart w:name="z1222" w:id="1448"/>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
    <w:bookmarkEnd w:id="1448"/>
    <w:p>
      <w:pPr>
        <w:spacing w:after="0"/>
        <w:ind w:left="0"/>
        <w:jc w:val="both"/>
      </w:pPr>
      <w:r>
        <w:rPr>
          <w:rFonts w:ascii="Times New Roman"/>
          <w:b w:val="false"/>
          <w:i w:val="false"/>
          <w:color w:val="000000"/>
          <w:sz w:val="28"/>
        </w:rPr>
        <w:t>
      контакт-центра по вопросам оказания государственных услуг.</w:t>
      </w:r>
    </w:p>
    <w:bookmarkStart w:name="z1223" w:id="1449"/>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77" w:id="1450"/>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о выдаче разрешения на добровольную ликвидацию страховой</w:t>
      </w:r>
      <w:r>
        <w:br/>
      </w:r>
      <w:r>
        <w:rPr>
          <w:rFonts w:ascii="Times New Roman"/>
          <w:b w:val="false"/>
          <w:i w:val="false"/>
          <w:color w:val="000000"/>
          <w:sz w:val="28"/>
        </w:rPr>
        <w:t xml:space="preserve">                         (перестраховочной)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услугополучателя)</w:t>
      </w:r>
    </w:p>
    <w:bookmarkEnd w:id="1450"/>
    <w:bookmarkStart w:name="z4578" w:id="1451"/>
    <w:p>
      <w:pPr>
        <w:spacing w:after="0"/>
        <w:ind w:left="0"/>
        <w:jc w:val="both"/>
      </w:pPr>
      <w:r>
        <w:rPr>
          <w:rFonts w:ascii="Times New Roman"/>
          <w:b w:val="false"/>
          <w:i w:val="false"/>
          <w:color w:val="000000"/>
          <w:sz w:val="28"/>
        </w:rPr>
        <w:t>
      просит в соответствии с решением общего собрания акционеров страховой</w:t>
      </w:r>
      <w:r>
        <w:br/>
      </w:r>
      <w:r>
        <w:rPr>
          <w:rFonts w:ascii="Times New Roman"/>
          <w:b w:val="false"/>
          <w:i w:val="false"/>
          <w:color w:val="000000"/>
          <w:sz w:val="28"/>
        </w:rPr>
        <w:t>(перестраховочной) организации № ____от "_____" __________________ _____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ликвидацию страховой (перестраховочной)</w:t>
      </w:r>
      <w:r>
        <w:br/>
      </w:r>
      <w:r>
        <w:rPr>
          <w:rFonts w:ascii="Times New Roman"/>
          <w:b w:val="false"/>
          <w:i w:val="false"/>
          <w:color w:val="000000"/>
          <w:sz w:val="28"/>
        </w:rPr>
        <w:t>организации 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r>
        <w:br/>
      </w:r>
      <w:r>
        <w:rPr>
          <w:rFonts w:ascii="Times New Roman"/>
          <w:b w:val="false"/>
          <w:i w:val="false"/>
          <w:color w:val="000000"/>
          <w:sz w:val="28"/>
        </w:rPr>
        <w:t xml:space="preserve">       Услугополучатель обязуется обеспечить полное удовлетворение требований всех ее</w:t>
      </w:r>
      <w:r>
        <w:br/>
      </w:r>
      <w:r>
        <w:rPr>
          <w:rFonts w:ascii="Times New Roman"/>
          <w:b w:val="false"/>
          <w:i w:val="false"/>
          <w:color w:val="000000"/>
          <w:sz w:val="28"/>
        </w:rPr>
        <w:t>кредиторов.</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Первый руководитель услугополучателя (при его отсутствии лицо, его замещающее).</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451"/>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000000"/>
          <w:sz w:val="28"/>
        </w:rPr>
        <w:t>
                                                  Электронная форма сведений</w:t>
      </w:r>
    </w:p>
    <w:p>
      <w:pPr>
        <w:spacing w:after="0"/>
        <w:ind w:left="0"/>
        <w:jc w:val="both"/>
      </w:pPr>
      <w:r>
        <w:rPr>
          <w:rFonts w:ascii="Times New Roman"/>
          <w:b w:val="false"/>
          <w:i w:val="false"/>
          <w:color w:val="000000"/>
          <w:sz w:val="28"/>
        </w:rPr>
        <w:t>
      Cписок кандидатов в члены ликвидационной комиссии,</w:t>
      </w:r>
    </w:p>
    <w:p>
      <w:pPr>
        <w:spacing w:after="0"/>
        <w:ind w:left="0"/>
        <w:jc w:val="both"/>
      </w:pPr>
      <w:r>
        <w:rPr>
          <w:rFonts w:ascii="Times New Roman"/>
          <w:b w:val="false"/>
          <w:i w:val="false"/>
          <w:color w:val="000000"/>
          <w:sz w:val="28"/>
        </w:rPr>
        <w:t>
      в том числе ее подразделений, создаваемых в филиалах и (или)</w:t>
      </w:r>
    </w:p>
    <w:p>
      <w:pPr>
        <w:spacing w:after="0"/>
        <w:ind w:left="0"/>
        <w:jc w:val="both"/>
      </w:pPr>
      <w:r>
        <w:rPr>
          <w:rFonts w:ascii="Times New Roman"/>
          <w:b w:val="false"/>
          <w:i w:val="false"/>
          <w:color w:val="000000"/>
          <w:sz w:val="28"/>
        </w:rPr>
        <w:t>
      представительствах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751"/>
        <w:gridCol w:w="1725"/>
        <w:gridCol w:w="752"/>
        <w:gridCol w:w="752"/>
        <w:gridCol w:w="752"/>
        <w:gridCol w:w="2979"/>
        <w:gridCol w:w="752"/>
        <w:gridCol w:w="1167"/>
        <w:gridCol w:w="1168"/>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кандидата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кандидата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кандитата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кандидата (при его наличии)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кандидата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кандидата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кандидата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образовании (наименование учебного заведения, квалификация, период обучения)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кандидата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p>
      <w:pPr>
        <w:spacing w:after="0"/>
        <w:ind w:left="0"/>
        <w:jc w:val="both"/>
      </w:pPr>
      <w:r>
        <w:rPr>
          <w:rFonts w:ascii="Times New Roman"/>
          <w:b w:val="false"/>
          <w:i w:val="false"/>
          <w:color w:val="000000"/>
          <w:sz w:val="28"/>
        </w:rPr>
        <w:t>
                                                  Электронная форма сведений</w:t>
      </w:r>
    </w:p>
    <w:p>
      <w:pPr>
        <w:spacing w:after="0"/>
        <w:ind w:left="0"/>
        <w:jc w:val="both"/>
      </w:pPr>
      <w:r>
        <w:rPr>
          <w:rFonts w:ascii="Times New Roman"/>
          <w:b w:val="false"/>
          <w:i w:val="false"/>
          <w:color w:val="000000"/>
          <w:sz w:val="28"/>
        </w:rPr>
        <w:t>
      Список кредиторов страховой (перестраховочной) организации,</w:t>
      </w:r>
    </w:p>
    <w:p>
      <w:pPr>
        <w:spacing w:after="0"/>
        <w:ind w:left="0"/>
        <w:jc w:val="both"/>
      </w:pPr>
      <w:r>
        <w:rPr>
          <w:rFonts w:ascii="Times New Roman"/>
          <w:b w:val="false"/>
          <w:i w:val="false"/>
          <w:color w:val="000000"/>
          <w:sz w:val="28"/>
        </w:rPr>
        <w:t>
      включающий сведения о сумме обязательств страховой</w:t>
      </w:r>
    </w:p>
    <w:p>
      <w:pPr>
        <w:spacing w:after="0"/>
        <w:ind w:left="0"/>
        <w:jc w:val="both"/>
      </w:pPr>
      <w:r>
        <w:rPr>
          <w:rFonts w:ascii="Times New Roman"/>
          <w:b w:val="false"/>
          <w:i w:val="false"/>
          <w:color w:val="000000"/>
          <w:sz w:val="28"/>
        </w:rPr>
        <w:t>
        (перестраховочной) организации, составленный на дату принятия общим</w:t>
      </w:r>
    </w:p>
    <w:p>
      <w:pPr>
        <w:spacing w:after="0"/>
        <w:ind w:left="0"/>
        <w:jc w:val="both"/>
      </w:pPr>
      <w:r>
        <w:rPr>
          <w:rFonts w:ascii="Times New Roman"/>
          <w:b w:val="false"/>
          <w:i w:val="false"/>
          <w:color w:val="000000"/>
          <w:sz w:val="28"/>
        </w:rPr>
        <w:t>
      собранием акционеров решения о добровольной ликвидации страховой</w:t>
      </w:r>
    </w:p>
    <w:p>
      <w:pPr>
        <w:spacing w:after="0"/>
        <w:ind w:left="0"/>
        <w:jc w:val="both"/>
      </w:pPr>
      <w:r>
        <w:rPr>
          <w:rFonts w:ascii="Times New Roman"/>
          <w:b w:val="false"/>
          <w:i w:val="false"/>
          <w:color w:val="000000"/>
          <w:sz w:val="28"/>
        </w:rPr>
        <w:t>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кредитора</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страховой (перестраховочной) организации (на дату принятия общим собранием акционеров решения о добровольной ликвидиции страховой (перестраховочной) организации), тенге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228" w:id="1452"/>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значительное участие страховой (перестраховочной) организации и (или) страхового холдинга в капиталах организаций"</w:t>
      </w:r>
    </w:p>
    <w:bookmarkEnd w:id="1452"/>
    <w:p>
      <w:pPr>
        <w:spacing w:after="0"/>
        <w:ind w:left="0"/>
        <w:jc w:val="both"/>
      </w:pPr>
      <w:r>
        <w:rPr>
          <w:rFonts w:ascii="Times New Roman"/>
          <w:b w:val="false"/>
          <w:i w:val="false"/>
          <w:color w:val="ff0000"/>
          <w:sz w:val="28"/>
        </w:rPr>
        <w:t xml:space="preserve">
      Сноска. Приложение 40 исключено постановлением Правления Национального Банка РК от 11.01.2018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251" w:id="1453"/>
    <w:p>
      <w:pPr>
        <w:spacing w:after="0"/>
        <w:ind w:left="0"/>
        <w:jc w:val="left"/>
      </w:pPr>
      <w:r>
        <w:rPr>
          <w:rFonts w:ascii="Times New Roman"/>
          <w:b/>
          <w:i w:val="false"/>
          <w:color w:val="000000"/>
        </w:rPr>
        <w:t xml:space="preserve"> Стандарт государственной услуги</w:t>
      </w:r>
    </w:p>
    <w:bookmarkEnd w:id="1453"/>
    <w:bookmarkStart w:name="z4621" w:id="1454"/>
    <w:p>
      <w:pPr>
        <w:spacing w:after="0"/>
        <w:ind w:left="0"/>
        <w:jc w:val="left"/>
      </w:pPr>
      <w:r>
        <w:rPr>
          <w:rFonts w:ascii="Times New Roman"/>
          <w:b/>
          <w:i w:val="false"/>
          <w:color w:val="000000"/>
        </w:rPr>
        <w:t xml:space="preserve"> "Признание общества публичной компанией или отзыв у него статуса публичной компании в установленном им порядке на основании заявления общества"</w:t>
      </w:r>
    </w:p>
    <w:bookmarkEnd w:id="1454"/>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271" w:id="1455"/>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реорганизацию акционерного общества "Фонд гарантирования страховых выплат"</w:t>
      </w:r>
    </w:p>
    <w:bookmarkEnd w:id="1455"/>
    <w:p>
      <w:pPr>
        <w:spacing w:after="0"/>
        <w:ind w:left="0"/>
        <w:jc w:val="both"/>
      </w:pPr>
      <w:r>
        <w:rPr>
          <w:rFonts w:ascii="Times New Roman"/>
          <w:b w:val="false"/>
          <w:i w:val="false"/>
          <w:color w:val="ff0000"/>
          <w:sz w:val="28"/>
        </w:rPr>
        <w:t xml:space="preserve">
      Сноска. Приложение 42 исключено постановлением Правления Национального Банка РК от 09.12.2015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291" w:id="1456"/>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ликвидацию акционерного общества "Фонд гарантирования страховых выплат"</w:t>
      </w:r>
    </w:p>
    <w:bookmarkEnd w:id="1456"/>
    <w:p>
      <w:pPr>
        <w:spacing w:after="0"/>
        <w:ind w:left="0"/>
        <w:jc w:val="both"/>
      </w:pPr>
      <w:r>
        <w:rPr>
          <w:rFonts w:ascii="Times New Roman"/>
          <w:b w:val="false"/>
          <w:i w:val="false"/>
          <w:color w:val="ff0000"/>
          <w:sz w:val="28"/>
        </w:rPr>
        <w:t xml:space="preserve">
      Сноска. Приложение 43 исключено постановлением Правления Национального Банка РК от 09.12.2015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44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4" w:id="1457"/>
    <w:p>
      <w:pPr>
        <w:spacing w:after="0"/>
        <w:ind w:left="0"/>
        <w:jc w:val="left"/>
      </w:pPr>
      <w:r>
        <w:rPr>
          <w:rFonts w:ascii="Times New Roman"/>
          <w:b/>
          <w:i w:val="false"/>
          <w:color w:val="000000"/>
        </w:rPr>
        <w:t xml:space="preserve"> Стандарт государственной услуги </w:t>
      </w:r>
    </w:p>
    <w:bookmarkEnd w:id="1457"/>
    <w:bookmarkStart w:name="z4676" w:id="1458"/>
    <w:p>
      <w:pPr>
        <w:spacing w:after="0"/>
        <w:ind w:left="0"/>
        <w:jc w:val="left"/>
      </w:pPr>
      <w:r>
        <w:rPr>
          <w:rFonts w:ascii="Times New Roman"/>
          <w:b/>
          <w:i w:val="false"/>
          <w:color w:val="000000"/>
        </w:rPr>
        <w:t xml:space="preserve">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w:t>
      </w:r>
    </w:p>
    <w:bookmarkEnd w:id="1458"/>
    <w:bookmarkStart w:name="z4677" w:id="1459"/>
    <w:p>
      <w:pPr>
        <w:spacing w:after="0"/>
        <w:ind w:left="0"/>
        <w:jc w:val="left"/>
      </w:pPr>
      <w:r>
        <w:rPr>
          <w:rFonts w:ascii="Times New Roman"/>
          <w:b/>
          <w:i w:val="false"/>
          <w:color w:val="000000"/>
        </w:rPr>
        <w:t xml:space="preserve"> Глава 1. Общие положения</w:t>
      </w:r>
    </w:p>
    <w:bookmarkEnd w:id="1459"/>
    <w:bookmarkStart w:name="z4678" w:id="1460"/>
    <w:p>
      <w:pPr>
        <w:spacing w:after="0"/>
        <w:ind w:left="0"/>
        <w:jc w:val="both"/>
      </w:pPr>
      <w:r>
        <w:rPr>
          <w:rFonts w:ascii="Times New Roman"/>
          <w:b w:val="false"/>
          <w:i w:val="false"/>
          <w:color w:val="000000"/>
          <w:sz w:val="28"/>
        </w:rPr>
        <w:t>
      1. Государственная услуга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(далее – государственная услуга).</w:t>
      </w:r>
    </w:p>
    <w:bookmarkEnd w:id="1460"/>
    <w:bookmarkStart w:name="z4679" w:id="146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461"/>
    <w:bookmarkStart w:name="z4680" w:id="146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462"/>
    <w:bookmarkStart w:name="z4681" w:id="1463"/>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1463"/>
    <w:bookmarkStart w:name="z4682" w:id="1464"/>
    <w:p>
      <w:pPr>
        <w:spacing w:after="0"/>
        <w:ind w:left="0"/>
        <w:jc w:val="both"/>
      </w:pPr>
      <w:r>
        <w:rPr>
          <w:rFonts w:ascii="Times New Roman"/>
          <w:b w:val="false"/>
          <w:i w:val="false"/>
          <w:color w:val="000000"/>
          <w:sz w:val="28"/>
        </w:rPr>
        <w:t>
      1) канцелярию услугодателя;</w:t>
      </w:r>
    </w:p>
    <w:bookmarkEnd w:id="1464"/>
    <w:bookmarkStart w:name="z4683" w:id="146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465"/>
    <w:bookmarkStart w:name="z4684" w:id="1466"/>
    <w:p>
      <w:pPr>
        <w:spacing w:after="0"/>
        <w:ind w:left="0"/>
        <w:jc w:val="left"/>
      </w:pPr>
      <w:r>
        <w:rPr>
          <w:rFonts w:ascii="Times New Roman"/>
          <w:b/>
          <w:i w:val="false"/>
          <w:color w:val="000000"/>
        </w:rPr>
        <w:t xml:space="preserve"> Глава 2. Порядок оказания государственной услуги</w:t>
      </w:r>
    </w:p>
    <w:bookmarkEnd w:id="1466"/>
    <w:bookmarkStart w:name="z4685" w:id="1467"/>
    <w:p>
      <w:pPr>
        <w:spacing w:after="0"/>
        <w:ind w:left="0"/>
        <w:jc w:val="both"/>
      </w:pPr>
      <w:r>
        <w:rPr>
          <w:rFonts w:ascii="Times New Roman"/>
          <w:b w:val="false"/>
          <w:i w:val="false"/>
          <w:color w:val="000000"/>
          <w:sz w:val="28"/>
        </w:rPr>
        <w:t xml:space="preserve">
      4. Сроки оказания государственной услуги: </w:t>
      </w:r>
    </w:p>
    <w:bookmarkEnd w:id="1467"/>
    <w:bookmarkStart w:name="z4686" w:id="146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1468"/>
    <w:bookmarkStart w:name="z4687" w:id="1469"/>
    <w:p>
      <w:pPr>
        <w:spacing w:after="0"/>
        <w:ind w:left="0"/>
        <w:jc w:val="both"/>
      </w:pPr>
      <w:r>
        <w:rPr>
          <w:rFonts w:ascii="Times New Roman"/>
          <w:b w:val="false"/>
          <w:i w:val="false"/>
          <w:color w:val="000000"/>
          <w:sz w:val="28"/>
        </w:rPr>
        <w:t>
      2) максимально допустимое время обслуживания юридического лица по приему и выдаче документов – 15 (пятнадцать) минут.</w:t>
      </w:r>
    </w:p>
    <w:bookmarkEnd w:id="1469"/>
    <w:bookmarkStart w:name="z4688" w:id="1470"/>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1470"/>
    <w:bookmarkStart w:name="z4689" w:id="147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1471"/>
    <w:bookmarkStart w:name="z4690" w:id="1472"/>
    <w:p>
      <w:pPr>
        <w:spacing w:after="0"/>
        <w:ind w:left="0"/>
        <w:jc w:val="both"/>
      </w:pPr>
      <w:r>
        <w:rPr>
          <w:rFonts w:ascii="Times New Roman"/>
          <w:b w:val="false"/>
          <w:i w:val="false"/>
          <w:color w:val="000000"/>
          <w:sz w:val="28"/>
        </w:rPr>
        <w:t>
      При наличии замечаний к представленным документам, за исключением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услугодатель направляет услугополучателю письмо с указанием данных замечаний посредством почтовой, факсимильной связи и (или) электронной почты с указанием срока для их устранения.</w:t>
      </w:r>
    </w:p>
    <w:bookmarkEnd w:id="1472"/>
    <w:bookmarkStart w:name="z4691" w:id="1473"/>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соответствующие требованиям банковского законодательства Республики Казахстан, в срок, установленный услугодателем в направленном письменном уведомлении.</w:t>
      </w:r>
    </w:p>
    <w:bookmarkEnd w:id="1473"/>
    <w:bookmarkStart w:name="z4692" w:id="147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474"/>
    <w:bookmarkStart w:name="z4693" w:id="1475"/>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либо мотивированный ответ об отказе в оказании государственной услуги по основаниям, предусмотренным пунктами 14, 15 и 16 настоящего стандарта государственной услуги с приложением копии постановления Правления услугодателя и соответствующего разрешения (при принятии решения о выдаче разрешения).</w:t>
      </w:r>
    </w:p>
    <w:bookmarkEnd w:id="1475"/>
    <w:bookmarkStart w:name="z4694" w:id="147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1476"/>
    <w:bookmarkStart w:name="z4695" w:id="1477"/>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477"/>
    <w:bookmarkStart w:name="z4696" w:id="1478"/>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составляет 50 (пятьдесят) месячных расчетных показателей.</w:t>
      </w:r>
    </w:p>
    <w:bookmarkEnd w:id="1478"/>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97" w:id="1479"/>
    <w:p>
      <w:pPr>
        <w:spacing w:after="0"/>
        <w:ind w:left="0"/>
        <w:jc w:val="both"/>
      </w:pPr>
      <w:r>
        <w:rPr>
          <w:rFonts w:ascii="Times New Roman"/>
          <w:b w:val="false"/>
          <w:i w:val="false"/>
          <w:color w:val="000000"/>
          <w:sz w:val="28"/>
        </w:rPr>
        <w:t>
      8. График работы:</w:t>
      </w:r>
    </w:p>
    <w:bookmarkEnd w:id="1479"/>
    <w:bookmarkStart w:name="z4698" w:id="148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48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17.30 часов с перерывом на обед с 13.00 до 14.30 часов;</w:t>
      </w:r>
    </w:p>
    <w:bookmarkStart w:name="z4700" w:id="148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48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02" w:id="148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разрешения на создание или приобретение банком и (или) банковским холдингом дочерней организации:</w:t>
      </w:r>
    </w:p>
    <w:bookmarkEnd w:id="1482"/>
    <w:bookmarkStart w:name="z4703" w:id="1483"/>
    <w:p>
      <w:pPr>
        <w:spacing w:after="0"/>
        <w:ind w:left="0"/>
        <w:jc w:val="both"/>
      </w:pPr>
      <w:r>
        <w:rPr>
          <w:rFonts w:ascii="Times New Roman"/>
          <w:b w:val="false"/>
          <w:i w:val="false"/>
          <w:color w:val="000000"/>
          <w:sz w:val="28"/>
        </w:rPr>
        <w:t xml:space="preserve">
      1) заявление на получение разрешения на создание или приобретение дочерней организации, в том числе на создание или приобретение дочерней организации, приобретающей сомнительные и безнадежные активы родительского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(далее – заявление);</w:t>
      </w:r>
    </w:p>
    <w:bookmarkEnd w:id="1483"/>
    <w:bookmarkStart w:name="z4704" w:id="1484"/>
    <w:p>
      <w:pPr>
        <w:spacing w:after="0"/>
        <w:ind w:left="0"/>
        <w:jc w:val="both"/>
      </w:pPr>
      <w:r>
        <w:rPr>
          <w:rFonts w:ascii="Times New Roman"/>
          <w:b w:val="false"/>
          <w:i w:val="false"/>
          <w:color w:val="000000"/>
          <w:sz w:val="28"/>
        </w:rPr>
        <w:t>
      2) копия устава (при наличии) услугополучателя (нотариально засвидетельствованная в случае непредставления оригинала для сверки)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p>
    <w:bookmarkEnd w:id="1484"/>
    <w:bookmarkStart w:name="z4705" w:id="1485"/>
    <w:p>
      <w:pPr>
        <w:spacing w:after="0"/>
        <w:ind w:left="0"/>
        <w:jc w:val="both"/>
      </w:pPr>
      <w:r>
        <w:rPr>
          <w:rFonts w:ascii="Times New Roman"/>
          <w:b w:val="false"/>
          <w:i w:val="false"/>
          <w:color w:val="000000"/>
          <w:sz w:val="28"/>
        </w:rPr>
        <w:t>
      3) решение услугополучателя о создании или приобретении дочерней организации;</w:t>
      </w:r>
    </w:p>
    <w:bookmarkEnd w:id="1485"/>
    <w:bookmarkStart w:name="z4706" w:id="1486"/>
    <w:p>
      <w:pPr>
        <w:spacing w:after="0"/>
        <w:ind w:left="0"/>
        <w:jc w:val="both"/>
      </w:pPr>
      <w:r>
        <w:rPr>
          <w:rFonts w:ascii="Times New Roman"/>
          <w:b w:val="false"/>
          <w:i w:val="false"/>
          <w:color w:val="000000"/>
          <w:sz w:val="28"/>
        </w:rPr>
        <w:t xml:space="preserve">
      4)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486"/>
    <w:bookmarkStart w:name="z4707" w:id="1487"/>
    <w:p>
      <w:pPr>
        <w:spacing w:after="0"/>
        <w:ind w:left="0"/>
        <w:jc w:val="both"/>
      </w:pPr>
      <w:r>
        <w:rPr>
          <w:rFonts w:ascii="Times New Roman"/>
          <w:b w:val="false"/>
          <w:i w:val="false"/>
          <w:color w:val="000000"/>
          <w:sz w:val="28"/>
        </w:rPr>
        <w:t>
      5) организационная структура дочерней организации и сведения об аффилиированных лицах.</w:t>
      </w:r>
    </w:p>
    <w:bookmarkEnd w:id="1487"/>
    <w:bookmarkStart w:name="z4708" w:id="1488"/>
    <w:p>
      <w:pPr>
        <w:spacing w:after="0"/>
        <w:ind w:left="0"/>
        <w:jc w:val="both"/>
      </w:pPr>
      <w:r>
        <w:rPr>
          <w:rFonts w:ascii="Times New Roman"/>
          <w:b w:val="false"/>
          <w:i w:val="false"/>
          <w:color w:val="000000"/>
          <w:sz w:val="28"/>
        </w:rPr>
        <w:t>
      В случае отсутствия у услугополучателя - банка банковского холдинга дополнительно предоставляется информация об организациях, связанных с дочерней организацией:</w:t>
      </w:r>
    </w:p>
    <w:bookmarkEnd w:id="1488"/>
    <w:bookmarkStart w:name="z4709" w:id="1489"/>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1489"/>
    <w:bookmarkStart w:name="z4710" w:id="1490"/>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1490"/>
    <w:bookmarkStart w:name="z4711" w:id="1491"/>
    <w:p>
      <w:pPr>
        <w:spacing w:after="0"/>
        <w:ind w:left="0"/>
        <w:jc w:val="both"/>
      </w:pPr>
      <w:r>
        <w:rPr>
          <w:rFonts w:ascii="Times New Roman"/>
          <w:b w:val="false"/>
          <w:i w:val="false"/>
          <w:color w:val="000000"/>
          <w:sz w:val="28"/>
        </w:rPr>
        <w:t>
      6) информация о виде или видах деятельности дочерней организации с представлением бизнес-плана;</w:t>
      </w:r>
    </w:p>
    <w:bookmarkEnd w:id="1491"/>
    <w:bookmarkStart w:name="z4712" w:id="1492"/>
    <w:p>
      <w:pPr>
        <w:spacing w:after="0"/>
        <w:ind w:left="0"/>
        <w:jc w:val="both"/>
      </w:pPr>
      <w:r>
        <w:rPr>
          <w:rFonts w:ascii="Times New Roman"/>
          <w:b w:val="false"/>
          <w:i w:val="false"/>
          <w:color w:val="000000"/>
          <w:sz w:val="28"/>
        </w:rPr>
        <w:t>
      7) 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1492"/>
    <w:bookmarkStart w:name="z4713" w:id="1493"/>
    <w:p>
      <w:pPr>
        <w:spacing w:after="0"/>
        <w:ind w:left="0"/>
        <w:jc w:val="both"/>
      </w:pPr>
      <w:r>
        <w:rPr>
          <w:rFonts w:ascii="Times New Roman"/>
          <w:b w:val="false"/>
          <w:i w:val="false"/>
          <w:color w:val="000000"/>
          <w:sz w:val="28"/>
        </w:rPr>
        <w:t>
      8) информация о доле и сумме участия услугополучателя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p>
    <w:bookmarkEnd w:id="1493"/>
    <w:bookmarkStart w:name="z4714" w:id="1494"/>
    <w:p>
      <w:pPr>
        <w:spacing w:after="0"/>
        <w:ind w:left="0"/>
        <w:jc w:val="both"/>
      </w:pP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заверенную аудиторской организацией;</w:t>
      </w:r>
    </w:p>
    <w:bookmarkEnd w:id="1494"/>
    <w:bookmarkStart w:name="z4715" w:id="1495"/>
    <w:p>
      <w:pPr>
        <w:spacing w:after="0"/>
        <w:ind w:left="0"/>
        <w:jc w:val="both"/>
      </w:pPr>
      <w:r>
        <w:rPr>
          <w:rFonts w:ascii="Times New Roman"/>
          <w:b w:val="false"/>
          <w:i w:val="false"/>
          <w:color w:val="000000"/>
          <w:sz w:val="28"/>
        </w:rPr>
        <w:t>
      10) информация о размере уставного капитала приобретаемой дочерней организации (если такая информация не содержится в аудиторском отчете), а также о доле участия услугополучателя в уставном капитале или количестве акций приобретаемой дочерней организации, об условиях и порядке приобретения дочерней организации;</w:t>
      </w:r>
    </w:p>
    <w:bookmarkEnd w:id="1495"/>
    <w:bookmarkStart w:name="z4716" w:id="1496"/>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услугополучателя приобретает дочернюю организацию, включающие:</w:t>
      </w:r>
    </w:p>
    <w:bookmarkEnd w:id="1496"/>
    <w:bookmarkStart w:name="z4717" w:id="1497"/>
    <w:p>
      <w:pPr>
        <w:spacing w:after="0"/>
        <w:ind w:left="0"/>
        <w:jc w:val="both"/>
      </w:pPr>
      <w:r>
        <w:rPr>
          <w:rFonts w:ascii="Times New Roman"/>
          <w:b w:val="false"/>
          <w:i w:val="false"/>
          <w:color w:val="000000"/>
          <w:sz w:val="28"/>
        </w:rPr>
        <w:t>
      наименование и место нахождения юридического лица;</w:t>
      </w:r>
    </w:p>
    <w:bookmarkEnd w:id="1497"/>
    <w:bookmarkStart w:name="z4718" w:id="1498"/>
    <w:p>
      <w:pPr>
        <w:spacing w:after="0"/>
        <w:ind w:left="0"/>
        <w:jc w:val="both"/>
      </w:pPr>
      <w:r>
        <w:rPr>
          <w:rFonts w:ascii="Times New Roman"/>
          <w:b w:val="false"/>
          <w:i w:val="false"/>
          <w:color w:val="000000"/>
          <w:sz w:val="28"/>
        </w:rPr>
        <w:t>
      сведения о размере доли участия услугополучателя в уставном капитале юридического лица, цене ее приобретения, учредителем (участником) которого является услугополучатель;</w:t>
      </w:r>
    </w:p>
    <w:bookmarkEnd w:id="1498"/>
    <w:bookmarkStart w:name="z4719" w:id="1499"/>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услугополучатель;</w:t>
      </w:r>
    </w:p>
    <w:bookmarkEnd w:id="1499"/>
    <w:bookmarkStart w:name="z4720" w:id="1500"/>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услугополучатель), цене ее приобретения в уставном капитале другого юридического лица;</w:t>
      </w:r>
    </w:p>
    <w:bookmarkEnd w:id="1500"/>
    <w:bookmarkStart w:name="z4721" w:id="1501"/>
    <w:p>
      <w:pPr>
        <w:spacing w:after="0"/>
        <w:ind w:left="0"/>
        <w:jc w:val="both"/>
      </w:pPr>
      <w:r>
        <w:rPr>
          <w:rFonts w:ascii="Times New Roman"/>
          <w:b w:val="false"/>
          <w:i w:val="false"/>
          <w:color w:val="000000"/>
          <w:sz w:val="28"/>
        </w:rPr>
        <w:t xml:space="preserve">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 </w:t>
      </w:r>
    </w:p>
    <w:bookmarkEnd w:id="1501"/>
    <w:bookmarkStart w:name="z4722" w:id="1502"/>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w:t>
      </w:r>
    </w:p>
    <w:bookmarkEnd w:id="1502"/>
    <w:bookmarkStart w:name="z4723" w:id="1503"/>
    <w:p>
      <w:pPr>
        <w:spacing w:after="0"/>
        <w:ind w:left="0"/>
        <w:jc w:val="both"/>
      </w:pPr>
      <w:r>
        <w:rPr>
          <w:rFonts w:ascii="Times New Roman"/>
          <w:b w:val="false"/>
          <w:i w:val="false"/>
          <w:color w:val="000000"/>
          <w:sz w:val="28"/>
        </w:rPr>
        <w:t>
      12) документ, подтверждающий уплату сбора за выдачу разрешения, за исключением случаев оплаты через платежный шлюз "электронного правительства;</w:t>
      </w:r>
    </w:p>
    <w:bookmarkEnd w:id="1503"/>
    <w:bookmarkStart w:name="z4724" w:id="1504"/>
    <w:p>
      <w:pPr>
        <w:spacing w:after="0"/>
        <w:ind w:left="0"/>
        <w:jc w:val="both"/>
      </w:pPr>
      <w:r>
        <w:rPr>
          <w:rFonts w:ascii="Times New Roman"/>
          <w:b w:val="false"/>
          <w:i w:val="false"/>
          <w:color w:val="000000"/>
          <w:sz w:val="28"/>
        </w:rPr>
        <w:t>
      13) анализ финансовых последствий создания, приобретения услугополучателем дочерней организации, включая предполагаемый расчетный баланс услугополучателя и дочерней организации после ее создания или приобретения, а также при наличии план и предложения услугополучателя по продаже активов дочерней организации или внесению значительных изменений в деятельность по управлению дочерней организацией;</w:t>
      </w:r>
    </w:p>
    <w:bookmarkEnd w:id="1504"/>
    <w:bookmarkStart w:name="z4725" w:id="1505"/>
    <w:p>
      <w:pPr>
        <w:spacing w:after="0"/>
        <w:ind w:left="0"/>
        <w:jc w:val="both"/>
      </w:pPr>
      <w:r>
        <w:rPr>
          <w:rFonts w:ascii="Times New Roman"/>
          <w:b w:val="false"/>
          <w:i w:val="false"/>
          <w:color w:val="000000"/>
          <w:sz w:val="28"/>
        </w:rPr>
        <w:t>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1505"/>
    <w:bookmarkStart w:name="z4726" w:id="1506"/>
    <w:p>
      <w:pPr>
        <w:spacing w:after="0"/>
        <w:ind w:left="0"/>
        <w:jc w:val="both"/>
      </w:pPr>
      <w:r>
        <w:rPr>
          <w:rFonts w:ascii="Times New Roman"/>
          <w:b w:val="false"/>
          <w:i w:val="false"/>
          <w:color w:val="000000"/>
          <w:sz w:val="28"/>
        </w:rPr>
        <w:t>
      15) расчет банковским конгломератом, в состав которого входит услугополучатель, пруденциальных нормативов и других, обязательных к соблюдению банками норм и лимитов в результате предполагаемого наличия дочерних организаций услугополучателя, установленных уполномоченным органом по регулированию, контролю и надзору финансового рынка и финансовых организаций (далее – уполномоченный орган).</w:t>
      </w:r>
    </w:p>
    <w:bookmarkEnd w:id="1506"/>
    <w:bookmarkStart w:name="z4727" w:id="1507"/>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резидентом Республики Казахстан, заявление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w:t>
      </w:r>
    </w:p>
    <w:bookmarkEnd w:id="1507"/>
    <w:bookmarkStart w:name="z4728" w:id="1508"/>
    <w:p>
      <w:pPr>
        <w:spacing w:after="0"/>
        <w:ind w:left="0"/>
        <w:jc w:val="both"/>
      </w:pPr>
      <w:r>
        <w:rPr>
          <w:rFonts w:ascii="Times New Roman"/>
          <w:b w:val="false"/>
          <w:i w:val="false"/>
          <w:color w:val="000000"/>
          <w:sz w:val="28"/>
        </w:rPr>
        <w:t>
      В случае подачи услугополучателем - банком заявления для получения разрешения на создание или приобретение дочерней организации - страховой (перестраховочной) организации, управляющего инвестиционным портфелем - резидентов Республики Казахстан, документы, указанные в подпунктах 2), 4), 5) и 10) части первой настоящего пункта и части второй пункта 13 настоящего стандарта государственной услуги, не представляются.</w:t>
      </w:r>
    </w:p>
    <w:bookmarkEnd w:id="1508"/>
    <w:p>
      <w:pPr>
        <w:spacing w:after="0"/>
        <w:ind w:left="0"/>
        <w:jc w:val="both"/>
      </w:pPr>
      <w:r>
        <w:rPr>
          <w:rFonts w:ascii="Times New Roman"/>
          <w:b w:val="false"/>
          <w:i w:val="false"/>
          <w:color w:val="000000"/>
          <w:sz w:val="28"/>
        </w:rPr>
        <w:t>
      В случае подачи услугополучателем - банком заявления для получения разрешения на создание или приобретение дочерней организации - банка-резидента Республики Казахстан, либо услугополучателем - банковским холдингом заявления для получения разрешения на создание или приобретение дочерней организации - банка, страховой (перестраховочной) организации, управляющего инвестиционным портфелем - резидентов Республики Казахстан, документы, указанные в части первой настоящего пункта, не представляются.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30" w:id="1509"/>
    <w:p>
      <w:pPr>
        <w:spacing w:after="0"/>
        <w:ind w:left="0"/>
        <w:jc w:val="both"/>
      </w:pPr>
      <w:r>
        <w:rPr>
          <w:rFonts w:ascii="Times New Roman"/>
          <w:b w:val="false"/>
          <w:i w:val="false"/>
          <w:color w:val="000000"/>
          <w:sz w:val="28"/>
        </w:rPr>
        <w:t xml:space="preserve">
      10. Для получения разрешения на создание или приобретение дочерней организации, приобретающей сомнительные и безнадежные активы родительского банка, услугополучатель - банк представляет услугодателю заявление с приложением документов, предусмотренных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 настоящего стандарта государственной услуги, а также:</w:t>
      </w:r>
    </w:p>
    <w:bookmarkEnd w:id="1509"/>
    <w:bookmarkStart w:name="z636" w:id="1510"/>
    <w:p>
      <w:pPr>
        <w:spacing w:after="0"/>
        <w:ind w:left="0"/>
        <w:jc w:val="both"/>
      </w:pPr>
      <w:r>
        <w:rPr>
          <w:rFonts w:ascii="Times New Roman"/>
          <w:b w:val="false"/>
          <w:i w:val="false"/>
          <w:color w:val="000000"/>
          <w:sz w:val="28"/>
        </w:rPr>
        <w:t>
      1) финансовую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bookmarkEnd w:id="1510"/>
    <w:bookmarkStart w:name="z637" w:id="1511"/>
    <w:p>
      <w:pPr>
        <w:spacing w:after="0"/>
        <w:ind w:left="0"/>
        <w:jc w:val="both"/>
      </w:pPr>
      <w:r>
        <w:rPr>
          <w:rFonts w:ascii="Times New Roman"/>
          <w:b w:val="false"/>
          <w:i w:val="false"/>
          <w:color w:val="000000"/>
          <w:sz w:val="28"/>
        </w:rPr>
        <w:t>
      2)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bookmarkEnd w:id="1511"/>
    <w:p>
      <w:pPr>
        <w:spacing w:after="0"/>
        <w:ind w:left="0"/>
        <w:jc w:val="both"/>
      </w:pPr>
      <w:r>
        <w:rPr>
          <w:rFonts w:ascii="Times New Roman"/>
          <w:b w:val="false"/>
          <w:i w:val="false"/>
          <w:color w:val="000000"/>
          <w:sz w:val="28"/>
        </w:rPr>
        <w:t>
      3) расчет, в том числе на консолидированной основе пруденциальных нормативов и других обязательных к соблюдению банками норм и лимитов, в результате предполагаемого наличия дочерней организации, приобретающей сомнительные и безнадежные активы родительского банка, установленных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35" w:id="1512"/>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разрешения на значительное участие в капитале организаций:</w:t>
      </w:r>
    </w:p>
    <w:bookmarkEnd w:id="1512"/>
    <w:bookmarkStart w:name="z4736" w:id="1513"/>
    <w:p>
      <w:pPr>
        <w:spacing w:after="0"/>
        <w:ind w:left="0"/>
        <w:jc w:val="both"/>
      </w:pPr>
      <w:r>
        <w:rPr>
          <w:rFonts w:ascii="Times New Roman"/>
          <w:b w:val="false"/>
          <w:i w:val="false"/>
          <w:color w:val="000000"/>
          <w:sz w:val="28"/>
        </w:rPr>
        <w:t>
      1) заявление на получение разрешения на значительное участие услугополучателя в капитале организации по форме согласно приложению 4 к настоящему стандарту государственной услуги;</w:t>
      </w:r>
    </w:p>
    <w:bookmarkEnd w:id="1513"/>
    <w:bookmarkStart w:name="z4737" w:id="1514"/>
    <w:p>
      <w:pPr>
        <w:spacing w:after="0"/>
        <w:ind w:left="0"/>
        <w:jc w:val="both"/>
      </w:pPr>
      <w:r>
        <w:rPr>
          <w:rFonts w:ascii="Times New Roman"/>
          <w:b w:val="false"/>
          <w:i w:val="false"/>
          <w:color w:val="000000"/>
          <w:sz w:val="28"/>
        </w:rPr>
        <w:t xml:space="preserve">
      2)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w:t>
      </w:r>
    </w:p>
    <w:bookmarkEnd w:id="1514"/>
    <w:bookmarkStart w:name="z4738" w:id="1515"/>
    <w:p>
      <w:pPr>
        <w:spacing w:after="0"/>
        <w:ind w:left="0"/>
        <w:jc w:val="both"/>
      </w:pPr>
      <w:r>
        <w:rPr>
          <w:rFonts w:ascii="Times New Roman"/>
          <w:b w:val="false"/>
          <w:i w:val="false"/>
          <w:color w:val="000000"/>
          <w:sz w:val="28"/>
        </w:rPr>
        <w:t>
      3) информацию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5 к настоящему стандарту государственной услуги.</w:t>
      </w:r>
    </w:p>
    <w:bookmarkEnd w:id="1515"/>
    <w:bookmarkStart w:name="z4739" w:id="1516"/>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заявление на получение разрешения на значительное участие услугополучателя в капитале организации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w:t>
      </w:r>
    </w:p>
    <w:bookmarkEnd w:id="1516"/>
    <w:bookmarkStart w:name="z4740" w:id="1517"/>
    <w:p>
      <w:pPr>
        <w:spacing w:after="0"/>
        <w:ind w:left="0"/>
        <w:jc w:val="both"/>
      </w:pPr>
      <w:r>
        <w:rPr>
          <w:rFonts w:ascii="Times New Roman"/>
          <w:b w:val="false"/>
          <w:i w:val="false"/>
          <w:color w:val="000000"/>
          <w:sz w:val="28"/>
        </w:rPr>
        <w:t>
      В случае подачи услугополучателем - банком заявления на получение разрешения на значительное участие услугополучателя - банка в капитале банка (заявления о приобретении статуса крупного участника банка), страховой (перестраховочной) организации, управляющего инвестиционным портфелем - резидентов Республики Казахстан информация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 не представляется.</w:t>
      </w:r>
    </w:p>
    <w:bookmarkEnd w:id="1517"/>
    <w:p>
      <w:pPr>
        <w:spacing w:after="0"/>
        <w:ind w:left="0"/>
        <w:jc w:val="both"/>
      </w:pPr>
      <w:r>
        <w:rPr>
          <w:rFonts w:ascii="Times New Roman"/>
          <w:b w:val="false"/>
          <w:i w:val="false"/>
          <w:color w:val="000000"/>
          <w:sz w:val="28"/>
        </w:rPr>
        <w:t xml:space="preserve">
      В случае подачи услугополучателем - банком заявления на получение разрешения на значительное участие услугополучателя - банка в капитале банка - резидента Республики Казахстан (заявления о приобретении статуса банковского холдинга) либо банковским холдингом заявления для получения разрешения на значительное участие в капитале банка, страховой (перестраховочной) организации, управляющего инвестиционным портфелем - резидентов Республики Казахстан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не представляются, за исключением документа, подтверждающего уплату сбора за выдачу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42" w:id="1518"/>
    <w:p>
      <w:pPr>
        <w:spacing w:after="0"/>
        <w:ind w:left="0"/>
        <w:jc w:val="both"/>
      </w:pPr>
      <w:r>
        <w:rPr>
          <w:rFonts w:ascii="Times New Roman"/>
          <w:b w:val="false"/>
          <w:i w:val="false"/>
          <w:color w:val="000000"/>
          <w:sz w:val="28"/>
        </w:rPr>
        <w:t>
      12.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 банковского холдинга и (или) страхового холдинга в соответствии со стандартами государственных услуг:</w:t>
      </w:r>
    </w:p>
    <w:bookmarkEnd w:id="1518"/>
    <w:bookmarkStart w:name="z4743" w:id="1519"/>
    <w:p>
      <w:pPr>
        <w:spacing w:after="0"/>
        <w:ind w:left="0"/>
        <w:jc w:val="both"/>
      </w:pPr>
      <w:r>
        <w:rPr>
          <w:rFonts w:ascii="Times New Roman"/>
          <w:b w:val="false"/>
          <w:i w:val="false"/>
          <w:color w:val="000000"/>
          <w:sz w:val="28"/>
        </w:rPr>
        <w:t>
      1) "Выдача согласия на приобретение статуса крупного участника банка или банковского холдинга";</w:t>
      </w:r>
    </w:p>
    <w:bookmarkEnd w:id="1519"/>
    <w:bookmarkStart w:name="z4744" w:id="1520"/>
    <w:p>
      <w:pPr>
        <w:spacing w:after="0"/>
        <w:ind w:left="0"/>
        <w:jc w:val="both"/>
      </w:pPr>
      <w:r>
        <w:rPr>
          <w:rFonts w:ascii="Times New Roman"/>
          <w:b w:val="false"/>
          <w:i w:val="false"/>
          <w:color w:val="000000"/>
          <w:sz w:val="28"/>
        </w:rPr>
        <w:t>
      2) "Выдача согласия на приобретение статуса страхового холдинга или крупного участника страховой (перестраховочной) организации";</w:t>
      </w:r>
    </w:p>
    <w:bookmarkEnd w:id="1520"/>
    <w:bookmarkStart w:name="z4745" w:id="1521"/>
    <w:p>
      <w:pPr>
        <w:spacing w:after="0"/>
        <w:ind w:left="0"/>
        <w:jc w:val="both"/>
      </w:pPr>
      <w:r>
        <w:rPr>
          <w:rFonts w:ascii="Times New Roman"/>
          <w:b w:val="false"/>
          <w:i w:val="false"/>
          <w:color w:val="000000"/>
          <w:sz w:val="28"/>
        </w:rPr>
        <w:t>
      3) "Выдача согласия на приобретение статуса крупного участника управляющего инвестиционным портфелем", утвержденными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стандарты по выдаче согласия на приобретение статуса крупного участника финансовой организации, банковского холдинга и (или) страхового холдинга).</w:t>
      </w:r>
    </w:p>
    <w:bookmarkEnd w:id="1521"/>
    <w:bookmarkStart w:name="z4746" w:id="1522"/>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разрешение на значительное участие в капитале организаций выдается одновременно с согласием на приобретение статуса крупного участника финансовой организации, банковского холдинга и (или) страхового холдинга в соответствии со стандартами по выдаче согласия на приобретение статуса крупного участника финансовой организации, банковского холдинга и (или) страхового холдинга.</w:t>
      </w:r>
    </w:p>
    <w:bookmarkEnd w:id="1522"/>
    <w:bookmarkStart w:name="z4747" w:id="1523"/>
    <w:p>
      <w:pPr>
        <w:spacing w:after="0"/>
        <w:ind w:left="0"/>
        <w:jc w:val="both"/>
      </w:pPr>
      <w:r>
        <w:rPr>
          <w:rFonts w:ascii="Times New Roman"/>
          <w:b w:val="false"/>
          <w:i w:val="false"/>
          <w:color w:val="000000"/>
          <w:sz w:val="28"/>
        </w:rPr>
        <w:t xml:space="preserve">
      13. Перечень документов, необходимых для оказания государственной услуги при обращении услугополучателя на портал: </w:t>
      </w:r>
    </w:p>
    <w:bookmarkEnd w:id="1523"/>
    <w:bookmarkStart w:name="z4748" w:id="152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524"/>
    <w:bookmarkStart w:name="z4749" w:id="1525"/>
    <w:p>
      <w:pPr>
        <w:spacing w:after="0"/>
        <w:ind w:left="0"/>
        <w:jc w:val="both"/>
      </w:pPr>
      <w:r>
        <w:rPr>
          <w:rFonts w:ascii="Times New Roman"/>
          <w:b w:val="false"/>
          <w:i w:val="false"/>
          <w:color w:val="000000"/>
          <w:sz w:val="28"/>
        </w:rPr>
        <w:t>
      2) для получения разрешения на создание или приобретение услугополучателем дочерней организации:</w:t>
      </w:r>
    </w:p>
    <w:bookmarkEnd w:id="1525"/>
    <w:bookmarkStart w:name="z4750" w:id="1526"/>
    <w:p>
      <w:pPr>
        <w:spacing w:after="0"/>
        <w:ind w:left="0"/>
        <w:jc w:val="both"/>
      </w:pPr>
      <w:r>
        <w:rPr>
          <w:rFonts w:ascii="Times New Roman"/>
          <w:b w:val="false"/>
          <w:i w:val="false"/>
          <w:color w:val="000000"/>
          <w:sz w:val="28"/>
        </w:rPr>
        <w:t>
      документы, указанные в подпунктах 2), 3), 4), 6), 9), 12) и 14) (в виде электронных копий документов в формате PDF), 5), 7), 8), 10), 13) и 15) (в виде электронных документов), 11) (данные о юридическом лице, посредством приобретения доли участия в уставном капитале или акций которого услугополучатель приобретает дочернюю организацию или значительное участие, в виде электронного документа по форме согласно приложению 6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1526"/>
    <w:bookmarkStart w:name="z4751" w:id="1527"/>
    <w:p>
      <w:pPr>
        <w:spacing w:after="0"/>
        <w:ind w:left="0"/>
        <w:jc w:val="both"/>
      </w:pPr>
      <w:r>
        <w:rPr>
          <w:rFonts w:ascii="Times New Roman"/>
          <w:b w:val="false"/>
          <w:i w:val="false"/>
          <w:color w:val="000000"/>
          <w:sz w:val="28"/>
        </w:rPr>
        <w:t>
      3) для получения разрешения на создание или приобретение дочерней организации, приобретающей сомнительные и безнадежные активы родительского банка:</w:t>
      </w:r>
    </w:p>
    <w:bookmarkEnd w:id="1527"/>
    <w:bookmarkStart w:name="z646" w:id="1528"/>
    <w:p>
      <w:pPr>
        <w:spacing w:after="0"/>
        <w:ind w:left="0"/>
        <w:jc w:val="both"/>
      </w:pPr>
      <w:r>
        <w:rPr>
          <w:rFonts w:ascii="Times New Roman"/>
          <w:b w:val="false"/>
          <w:i w:val="false"/>
          <w:color w:val="000000"/>
          <w:sz w:val="28"/>
        </w:rPr>
        <w:t xml:space="preserve">
      документы и сведения, предусмотренные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 настоящего стандарта государственной услуги - в соответствии с подпунктом 2) настоящего пункта, а также документы, указанные:</w:t>
      </w:r>
    </w:p>
    <w:bookmarkEnd w:id="1528"/>
    <w:bookmarkStart w:name="z647" w:id="1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10 настоящего стандарта государственной услуги (в виде электронных документов), которые прикрепляются к электронному запросу;</w:t>
      </w:r>
    </w:p>
    <w:bookmarkEnd w:id="15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настоящего стандарта государственной услуги (в виде электронных копий документов в формате PDF), которые прикрепляются к электронному запросу документов;</w:t>
      </w:r>
    </w:p>
    <w:bookmarkStart w:name="z4755" w:id="1530"/>
    <w:p>
      <w:pPr>
        <w:spacing w:after="0"/>
        <w:ind w:left="0"/>
        <w:jc w:val="both"/>
      </w:pPr>
      <w:r>
        <w:rPr>
          <w:rFonts w:ascii="Times New Roman"/>
          <w:b w:val="false"/>
          <w:i w:val="false"/>
          <w:color w:val="000000"/>
          <w:sz w:val="28"/>
        </w:rPr>
        <w:t>
      4) для получения разрешения на значительное участие услугополучателя в уставном капитале организаций:</w:t>
      </w:r>
    </w:p>
    <w:bookmarkEnd w:id="1530"/>
    <w:p>
      <w:pPr>
        <w:spacing w:after="0"/>
        <w:ind w:left="0"/>
        <w:jc w:val="both"/>
      </w:pPr>
      <w:r>
        <w:rPr>
          <w:rFonts w:ascii="Times New Roman"/>
          <w:b w:val="false"/>
          <w:i w:val="false"/>
          <w:color w:val="000000"/>
          <w:sz w:val="28"/>
        </w:rPr>
        <w:t xml:space="preserve">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 -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Заявление банковскими холдингами – нерезидентами Республики Казахстан представляется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59" w:id="1531"/>
    <w:p>
      <w:pPr>
        <w:spacing w:after="0"/>
        <w:ind w:left="0"/>
        <w:jc w:val="both"/>
      </w:pPr>
      <w:r>
        <w:rPr>
          <w:rFonts w:ascii="Times New Roman"/>
          <w:b w:val="false"/>
          <w:i w:val="false"/>
          <w:color w:val="000000"/>
          <w:sz w:val="28"/>
        </w:rPr>
        <w:t>
      14. Основаниями для отказа в оказании государственной услуги являются:</w:t>
      </w:r>
    </w:p>
    <w:bookmarkEnd w:id="1531"/>
    <w:bookmarkStart w:name="z4760" w:id="1532"/>
    <w:p>
      <w:pPr>
        <w:spacing w:after="0"/>
        <w:ind w:left="0"/>
        <w:jc w:val="both"/>
      </w:pPr>
      <w:r>
        <w:rPr>
          <w:rFonts w:ascii="Times New Roman"/>
          <w:b w:val="false"/>
          <w:i w:val="false"/>
          <w:color w:val="000000"/>
          <w:sz w:val="28"/>
        </w:rPr>
        <w:t>
      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1532"/>
    <w:bookmarkStart w:name="z4761" w:id="1533"/>
    <w:p>
      <w:pPr>
        <w:spacing w:after="0"/>
        <w:ind w:left="0"/>
        <w:jc w:val="both"/>
      </w:pPr>
      <w:r>
        <w:rPr>
          <w:rFonts w:ascii="Times New Roman"/>
          <w:b w:val="false"/>
          <w:i w:val="false"/>
          <w:color w:val="000000"/>
          <w:sz w:val="28"/>
        </w:rPr>
        <w:t>
      2) руководящие работники дочерней организации (или кандидаты, рекомендуемые для назначения или избрания на должности руководящих работников):</w:t>
      </w:r>
    </w:p>
    <w:bookmarkEnd w:id="1533"/>
    <w:bookmarkStart w:name="z4762" w:id="1534"/>
    <w:p>
      <w:pPr>
        <w:spacing w:after="0"/>
        <w:ind w:left="0"/>
        <w:jc w:val="both"/>
      </w:pPr>
      <w:r>
        <w:rPr>
          <w:rFonts w:ascii="Times New Roman"/>
          <w:b w:val="false"/>
          <w:i w:val="false"/>
          <w:color w:val="000000"/>
          <w:sz w:val="28"/>
        </w:rPr>
        <w:t>
      не имеют безупречной деловой репутации;</w:t>
      </w:r>
    </w:p>
    <w:bookmarkEnd w:id="1534"/>
    <w:bookmarkStart w:name="z4763" w:id="1535"/>
    <w:p>
      <w:pPr>
        <w:spacing w:after="0"/>
        <w:ind w:left="0"/>
        <w:jc w:val="both"/>
      </w:pPr>
      <w:r>
        <w:rPr>
          <w:rFonts w:ascii="Times New Roman"/>
          <w:b w:val="false"/>
          <w:i w:val="false"/>
          <w:color w:val="000000"/>
          <w:sz w:val="28"/>
        </w:rPr>
        <w:t>
      ранее являлись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535"/>
    <w:bookmarkStart w:name="z4764" w:id="1536"/>
    <w:p>
      <w:pPr>
        <w:spacing w:after="0"/>
        <w:ind w:left="0"/>
        <w:jc w:val="both"/>
      </w:pPr>
      <w:r>
        <w:rPr>
          <w:rFonts w:ascii="Times New Roman"/>
          <w:b w:val="false"/>
          <w:i w:val="false"/>
          <w:color w:val="000000"/>
          <w:sz w:val="28"/>
        </w:rPr>
        <w:t>
      у которых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536"/>
    <w:bookmarkStart w:name="z4765" w:id="1537"/>
    <w:p>
      <w:pPr>
        <w:spacing w:after="0"/>
        <w:ind w:left="0"/>
        <w:jc w:val="both"/>
      </w:pPr>
      <w:r>
        <w:rPr>
          <w:rFonts w:ascii="Times New Roman"/>
          <w:b w:val="false"/>
          <w:i w:val="false"/>
          <w:color w:val="000000"/>
          <w:sz w:val="28"/>
        </w:rPr>
        <w:t>
      совершили коррупционное преступление либо привлекавшиеся в течение 3 (трех) лет до даты назначения (избрания) к дисциплинарной ответственности за совершение коррупционного правонарушения;</w:t>
      </w:r>
    </w:p>
    <w:bookmarkEnd w:id="1537"/>
    <w:bookmarkStart w:name="z4766" w:id="1538"/>
    <w:p>
      <w:pPr>
        <w:spacing w:after="0"/>
        <w:ind w:left="0"/>
        <w:jc w:val="both"/>
      </w:pPr>
      <w:r>
        <w:rPr>
          <w:rFonts w:ascii="Times New Roman"/>
          <w:b w:val="false"/>
          <w:i w:val="false"/>
          <w:color w:val="000000"/>
          <w:sz w:val="28"/>
        </w:rPr>
        <w:t>
      ранее являлись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указанных обстоятельств;</w:t>
      </w:r>
    </w:p>
    <w:bookmarkEnd w:id="1538"/>
    <w:bookmarkStart w:name="z4767" w:id="1539"/>
    <w:p>
      <w:pPr>
        <w:spacing w:after="0"/>
        <w:ind w:left="0"/>
        <w:jc w:val="both"/>
      </w:pPr>
      <w:r>
        <w:rPr>
          <w:rFonts w:ascii="Times New Roman"/>
          <w:b w:val="false"/>
          <w:i w:val="false"/>
          <w:color w:val="000000"/>
          <w:sz w:val="28"/>
        </w:rPr>
        <w:t>
      3) несоблюдение пруденциальных нормативов банковским конгломератом, в состав которого входит услугополучатель, в результате предполагаемого наличия дочерней организации услугополучателя;</w:t>
      </w:r>
    </w:p>
    <w:bookmarkEnd w:id="1539"/>
    <w:bookmarkStart w:name="z4768" w:id="1540"/>
    <w:p>
      <w:pPr>
        <w:spacing w:after="0"/>
        <w:ind w:left="0"/>
        <w:jc w:val="both"/>
      </w:pPr>
      <w:r>
        <w:rPr>
          <w:rFonts w:ascii="Times New Roman"/>
          <w:b w:val="false"/>
          <w:i w:val="false"/>
          <w:color w:val="000000"/>
          <w:sz w:val="28"/>
        </w:rPr>
        <w:t>
      4) анализ финансовых последствий, предполагающий ухудшение финансового состояния услугополучателя (банка, банковского холдинга) или банковского конгломерата вследствие деятельности дочерней организации или планируемых услугополучателем инвестиций;</w:t>
      </w:r>
    </w:p>
    <w:bookmarkEnd w:id="1540"/>
    <w:bookmarkStart w:name="z4769" w:id="1541"/>
    <w:p>
      <w:pPr>
        <w:spacing w:after="0"/>
        <w:ind w:left="0"/>
        <w:jc w:val="both"/>
      </w:pPr>
      <w:r>
        <w:rPr>
          <w:rFonts w:ascii="Times New Roman"/>
          <w:b w:val="false"/>
          <w:i w:val="false"/>
          <w:color w:val="000000"/>
          <w:sz w:val="28"/>
        </w:rPr>
        <w:t>
      5)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1541"/>
    <w:bookmarkStart w:name="z4770" w:id="1542"/>
    <w:p>
      <w:pPr>
        <w:spacing w:after="0"/>
        <w:ind w:left="0"/>
        <w:jc w:val="both"/>
      </w:pPr>
      <w:r>
        <w:rPr>
          <w:rFonts w:ascii="Times New Roman"/>
          <w:b w:val="false"/>
          <w:i w:val="false"/>
          <w:color w:val="000000"/>
          <w:sz w:val="28"/>
        </w:rPr>
        <w:t>
      6)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услугополучателем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в уполномоченный орган на получение разрешения, и (или) в период рассмотрения заявления;</w:t>
      </w:r>
    </w:p>
    <w:bookmarkEnd w:id="1542"/>
    <w:bookmarkStart w:name="z4771" w:id="1543"/>
    <w:p>
      <w:pPr>
        <w:spacing w:after="0"/>
        <w:ind w:left="0"/>
        <w:jc w:val="both"/>
      </w:pPr>
      <w:r>
        <w:rPr>
          <w:rFonts w:ascii="Times New Roman"/>
          <w:b w:val="false"/>
          <w:i w:val="false"/>
          <w:color w:val="000000"/>
          <w:sz w:val="28"/>
        </w:rPr>
        <w:t xml:space="preserve">
      7) наличие у банка и (или) банковского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частями шестой, восьмой статьи 213,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p>
    <w:bookmarkEnd w:id="1543"/>
    <w:bookmarkStart w:name="z4772" w:id="1544"/>
    <w:p>
      <w:pPr>
        <w:spacing w:after="0"/>
        <w:ind w:left="0"/>
        <w:jc w:val="both"/>
      </w:pPr>
      <w:r>
        <w:rPr>
          <w:rFonts w:ascii="Times New Roman"/>
          <w:b w:val="false"/>
          <w:i w:val="false"/>
          <w:color w:val="000000"/>
          <w:sz w:val="28"/>
        </w:rPr>
        <w:t xml:space="preserve">
      8) в случаях создания или приобретения услугополучателем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(далее – Закон),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73" w:id="1545"/>
    <w:p>
      <w:pPr>
        <w:spacing w:after="0"/>
        <w:ind w:left="0"/>
        <w:jc w:val="both"/>
      </w:pPr>
      <w:r>
        <w:rPr>
          <w:rFonts w:ascii="Times New Roman"/>
          <w:b w:val="false"/>
          <w:i w:val="false"/>
          <w:color w:val="000000"/>
          <w:sz w:val="28"/>
        </w:rPr>
        <w:t xml:space="preserve">
      15. Отказ в выдаче разрешения на значительное участие в капитале организаций производится по основаниям, предусмотренным </w:t>
      </w:r>
      <w:r>
        <w:rPr>
          <w:rFonts w:ascii="Times New Roman"/>
          <w:b w:val="false"/>
          <w:i w:val="false"/>
          <w:color w:val="000000"/>
          <w:sz w:val="28"/>
        </w:rPr>
        <w:t>пунктом 14</w:t>
      </w:r>
      <w:r>
        <w:rPr>
          <w:rFonts w:ascii="Times New Roman"/>
          <w:b w:val="false"/>
          <w:i w:val="false"/>
          <w:color w:val="000000"/>
          <w:sz w:val="28"/>
        </w:rPr>
        <w:t xml:space="preserve"> настоящего стандарта государственной услуги.</w:t>
      </w:r>
    </w:p>
    <w:bookmarkEnd w:id="1545"/>
    <w:bookmarkStart w:name="z4774" w:id="1546"/>
    <w:p>
      <w:pPr>
        <w:spacing w:after="0"/>
        <w:ind w:left="0"/>
        <w:jc w:val="both"/>
      </w:pPr>
      <w:r>
        <w:rPr>
          <w:rFonts w:ascii="Times New Roman"/>
          <w:b w:val="false"/>
          <w:i w:val="false"/>
          <w:color w:val="000000"/>
          <w:sz w:val="28"/>
        </w:rPr>
        <w:t>
      16. Основаниями для отказа в выдаче разрешения на создание, приобретение дочерней организации, приобретающей сомнительные и безнадежные активы родительского банка, являются:</w:t>
      </w:r>
    </w:p>
    <w:bookmarkEnd w:id="1546"/>
    <w:bookmarkStart w:name="z4775" w:id="1547"/>
    <w:p>
      <w:pPr>
        <w:spacing w:after="0"/>
        <w:ind w:left="0"/>
        <w:jc w:val="both"/>
      </w:pPr>
      <w:r>
        <w:rPr>
          <w:rFonts w:ascii="Times New Roman"/>
          <w:b w:val="false"/>
          <w:i w:val="false"/>
          <w:color w:val="000000"/>
          <w:sz w:val="28"/>
        </w:rPr>
        <w:t>
      1) основания, предусмотренные подпунктами 2) и 3) пункта 14 настоящего стандарта государственной услуги;</w:t>
      </w:r>
    </w:p>
    <w:bookmarkEnd w:id="1547"/>
    <w:bookmarkStart w:name="z4776" w:id="1548"/>
    <w:p>
      <w:pPr>
        <w:spacing w:after="0"/>
        <w:ind w:left="0"/>
        <w:jc w:val="both"/>
      </w:pPr>
      <w:r>
        <w:rPr>
          <w:rFonts w:ascii="Times New Roman"/>
          <w:b w:val="false"/>
          <w:i w:val="false"/>
          <w:color w:val="000000"/>
          <w:sz w:val="28"/>
        </w:rPr>
        <w:t xml:space="preserve">
      2) несоответствие сомнительных и безнадежных активов, передаваемых дочерней организации, требованиям пункта 4 </w:t>
      </w:r>
      <w:r>
        <w:rPr>
          <w:rFonts w:ascii="Times New Roman"/>
          <w:b w:val="false"/>
          <w:i w:val="false"/>
          <w:color w:val="000000"/>
          <w:sz w:val="28"/>
        </w:rPr>
        <w:t>статьи 11-2 Закона</w:t>
      </w:r>
      <w:r>
        <w:rPr>
          <w:rFonts w:ascii="Times New Roman"/>
          <w:b w:val="false"/>
          <w:i w:val="false"/>
          <w:color w:val="000000"/>
          <w:sz w:val="28"/>
        </w:rPr>
        <w:t xml:space="preserve"> и (или) требованиям нормативного правового акта уполномоченного органа.</w:t>
      </w:r>
    </w:p>
    <w:bookmarkEnd w:id="1548"/>
    <w:bookmarkStart w:name="z4777" w:id="15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549"/>
    <w:bookmarkStart w:name="z4778" w:id="1550"/>
    <w:p>
      <w:pPr>
        <w:spacing w:after="0"/>
        <w:ind w:left="0"/>
        <w:jc w:val="both"/>
      </w:pPr>
      <w:r>
        <w:rPr>
          <w:rFonts w:ascii="Times New Roman"/>
          <w:b w:val="false"/>
          <w:i w:val="false"/>
          <w:color w:val="000000"/>
          <w:sz w:val="28"/>
        </w:rPr>
        <w:t>
      17.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19 настоящего стандарта государственной услуги.</w:t>
      </w:r>
    </w:p>
    <w:bookmarkEnd w:id="1550"/>
    <w:bookmarkStart w:name="z4779" w:id="1551"/>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551"/>
    <w:bookmarkStart w:name="z4780" w:id="1552"/>
    <w:p>
      <w:pPr>
        <w:spacing w:after="0"/>
        <w:ind w:left="0"/>
        <w:jc w:val="both"/>
      </w:pPr>
      <w:r>
        <w:rPr>
          <w:rFonts w:ascii="Times New Roman"/>
          <w:b w:val="false"/>
          <w:i w:val="false"/>
          <w:color w:val="000000"/>
          <w:sz w:val="28"/>
        </w:rPr>
        <w:t>
      Обращение подписывается услугополучателем.</w:t>
      </w:r>
    </w:p>
    <w:bookmarkEnd w:id="1552"/>
    <w:bookmarkStart w:name="z4781" w:id="155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553"/>
    <w:bookmarkStart w:name="z4782" w:id="155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554"/>
    <w:bookmarkStart w:name="z4783" w:id="155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555"/>
    <w:bookmarkStart w:name="z4784" w:id="155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556"/>
    <w:bookmarkStart w:name="z4785" w:id="15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557"/>
    <w:bookmarkStart w:name="z4786" w:id="15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558"/>
    <w:bookmarkStart w:name="z4787" w:id="1559"/>
    <w:p>
      <w:pPr>
        <w:spacing w:after="0"/>
        <w:ind w:left="0"/>
        <w:jc w:val="both"/>
      </w:pPr>
      <w:r>
        <w:rPr>
          <w:rFonts w:ascii="Times New Roman"/>
          <w:b w:val="false"/>
          <w:i w:val="false"/>
          <w:color w:val="000000"/>
          <w:sz w:val="28"/>
        </w:rPr>
        <w:t>
      18.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59"/>
    <w:bookmarkStart w:name="z4788" w:id="156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560"/>
    <w:bookmarkStart w:name="z4789" w:id="1561"/>
    <w:p>
      <w:pPr>
        <w:spacing w:after="0"/>
        <w:ind w:left="0"/>
        <w:jc w:val="both"/>
      </w:pPr>
      <w:r>
        <w:rPr>
          <w:rFonts w:ascii="Times New Roman"/>
          <w:b w:val="false"/>
          <w:i w:val="false"/>
          <w:color w:val="000000"/>
          <w:sz w:val="28"/>
        </w:rPr>
        <w:t>
      19.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561"/>
    <w:bookmarkStart w:name="z4790" w:id="1562"/>
    <w:p>
      <w:pPr>
        <w:spacing w:after="0"/>
        <w:ind w:left="0"/>
        <w:jc w:val="both"/>
      </w:pPr>
      <w:r>
        <w:rPr>
          <w:rFonts w:ascii="Times New Roman"/>
          <w:b w:val="false"/>
          <w:i w:val="false"/>
          <w:color w:val="000000"/>
          <w:sz w:val="28"/>
        </w:rPr>
        <w:t>
      20.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562"/>
    <w:bookmarkStart w:name="z4791" w:id="1563"/>
    <w:p>
      <w:pPr>
        <w:spacing w:after="0"/>
        <w:ind w:left="0"/>
        <w:jc w:val="both"/>
      </w:pPr>
      <w:r>
        <w:rPr>
          <w:rFonts w:ascii="Times New Roman"/>
          <w:b w:val="false"/>
          <w:i w:val="false"/>
          <w:color w:val="000000"/>
          <w:sz w:val="28"/>
        </w:rPr>
        <w:t>
      21.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"___" __________ года № _____        Заявление на получение разрешения на создание или приобретение дочерней организации,</w:t>
      </w:r>
      <w:r>
        <w:br/>
      </w:r>
      <w:r>
        <w:rPr>
          <w:rFonts w:ascii="Times New Roman"/>
          <w:b/>
          <w:i w:val="false"/>
          <w:color w:val="000000"/>
        </w:rPr>
        <w:t xml:space="preserve">             в том числе на создание или приобретение дочерней организации, приобретающей</w:t>
      </w:r>
      <w:r>
        <w:br/>
      </w:r>
      <w:r>
        <w:rPr>
          <w:rFonts w:ascii="Times New Roman"/>
          <w:b/>
          <w:i w:val="false"/>
          <w:color w:val="000000"/>
        </w:rPr>
        <w:t xml:space="preserve">                   сомнительные и безнадежные активы родительского банка</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уполномоченного органа услугополучателя</w:t>
      </w:r>
      <w:r>
        <w:br/>
      </w:r>
      <w:r>
        <w:rPr>
          <w:rFonts w:ascii="Times New Roman"/>
          <w:b w:val="false"/>
          <w:i w:val="false"/>
          <w:color w:val="000000"/>
          <w:sz w:val="28"/>
        </w:rPr>
        <w:t>№ _____ от "____" ____________ ______ 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создание или приобретение_______________________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место нахождения создаваемой</w:t>
      </w:r>
      <w:r>
        <w:br/>
      </w:r>
      <w:r>
        <w:rPr>
          <w:rFonts w:ascii="Times New Roman"/>
          <w:b w:val="false"/>
          <w:i w:val="false"/>
          <w:color w:val="000000"/>
          <w:sz w:val="28"/>
        </w:rPr>
        <w:t xml:space="preserve">                   (приобретаемой) дочерней организации)</w:t>
      </w:r>
      <w:r>
        <w:br/>
      </w:r>
      <w:r>
        <w:rPr>
          <w:rFonts w:ascii="Times New Roman"/>
          <w:b w:val="false"/>
          <w:i w:val="false"/>
          <w:color w:val="000000"/>
          <w:sz w:val="28"/>
        </w:rPr>
        <w:t xml:space="preserve">       Услугополучатель подтверждают достоверность прилагаемых к заявлению документов и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r>
        <w:br/>
      </w: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 каждому) 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Предоставляем согласие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 xml:space="preserve">       Руководитель исполнительного органа (лицо, единолично осуществляющее функции исполнительного органа).</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079500"/>
                          </a:xfrm>
                          <a:prstGeom prst="rect">
                            <a:avLst/>
                          </a:prstGeom>
                        </pic:spPr>
                      </pic:pic>
                    </a:graphicData>
                  </a:graphic>
                </wp:inline>
              </w:drawing>
            </w:r>
          </w:p>
        </w:tc>
      </w:tr>
    </w:tbl>
    <w:p>
      <w:pPr>
        <w:spacing w:after="0"/>
        <w:ind w:left="0"/>
        <w:jc w:val="left"/>
      </w:pPr>
      <w:r>
        <w:rPr>
          <w:rFonts w:ascii="Times New Roman"/>
          <w:b/>
          <w:i w:val="false"/>
          <w:color w:val="000000"/>
        </w:rPr>
        <w:t xml:space="preserve">              Информация о руководящих работниках дочерней организации (или кандидатах,</w:t>
      </w:r>
      <w:r>
        <w:br/>
      </w:r>
      <w:r>
        <w:rPr>
          <w:rFonts w:ascii="Times New Roman"/>
          <w:b/>
          <w:i w:val="false"/>
          <w:color w:val="000000"/>
        </w:rPr>
        <w:t xml:space="preserve">       рекомендуемых для назначения или избрания на должности руководящих работников)</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 xml:space="preserve">       дочерней организации (или кандидата, рекомендуемого для назначения</w:t>
      </w:r>
      <w:r>
        <w:br/>
      </w:r>
      <w:r>
        <w:rPr>
          <w:rFonts w:ascii="Times New Roman"/>
          <w:b w:val="false"/>
          <w:i w:val="false"/>
          <w:color w:val="000000"/>
          <w:sz w:val="28"/>
        </w:rPr>
        <w:t xml:space="preserve">                   или избрания на должность руководящего работника)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и должность руководящего работника или должность, на которую кандидат</w:t>
      </w:r>
      <w:r>
        <w:br/>
      </w:r>
      <w:r>
        <w:rPr>
          <w:rFonts w:ascii="Times New Roman"/>
          <w:b w:val="false"/>
          <w:i w:val="false"/>
          <w:color w:val="000000"/>
          <w:sz w:val="28"/>
        </w:rPr>
        <w:t xml:space="preserve">                   назначается или избирается в дочерней организации)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(наименование дочерней организации)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819"/>
        <w:gridCol w:w="3504"/>
        <w:gridCol w:w="1820"/>
        <w:gridCol w:w="3338"/>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Сведения об участии руководящего работника дочерней организации (или кандидата, рекомендуемого для назначения или избрания на должности руководящих работников)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дочерней организации (или кандидата, рекомендуемого для назначения или избрания на должности руководящего работника),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кандидатом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 правонарушений, связанных с банковской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647"/>
        <w:gridCol w:w="2924"/>
        <w:gridCol w:w="992"/>
        <w:gridCol w:w="3752"/>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привлечении к административной ответственности</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принявшего решение о привлечении к административной ответственности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p>
      <w:pPr>
        <w:spacing w:after="0"/>
        <w:ind w:left="0"/>
        <w:jc w:val="both"/>
      </w:pPr>
      <w:r>
        <w:rPr>
          <w:rFonts w:ascii="Times New Roman"/>
          <w:b w:val="false"/>
          <w:i w:val="false"/>
          <w:color w:val="000000"/>
          <w:sz w:val="28"/>
        </w:rPr>
        <w:t>
      10.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(да (нет), указать наименование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p>
    <w:p>
      <w:pPr>
        <w:spacing w:after="0"/>
        <w:ind w:left="0"/>
        <w:jc w:val="both"/>
      </w:pPr>
      <w:r>
        <w:rPr>
          <w:rFonts w:ascii="Times New Roman"/>
          <w:b w:val="false"/>
          <w:i w:val="false"/>
          <w:color w:val="000000"/>
          <w:sz w:val="28"/>
        </w:rPr>
        <w:t>
      11. Наличие данных об отзыве согласия на назначение (избрание) на должность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(да (нет), указать наименование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организации, должность, период работы, основания для отзыва согласия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на назначение (избрание) и наименование государственного органа,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принявшего такое решение)</w:t>
      </w:r>
    </w:p>
    <w:p>
      <w:pPr>
        <w:spacing w:after="0"/>
        <w:ind w:left="0"/>
        <w:jc w:val="both"/>
      </w:pPr>
      <w:r>
        <w:rPr>
          <w:rFonts w:ascii="Times New Roman"/>
          <w:b w:val="false"/>
          <w:i w:val="false"/>
          <w:color w:val="000000"/>
          <w:sz w:val="28"/>
        </w:rPr>
        <w:t>
      12.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 _____________________________________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____________________________________</w:t>
      </w:r>
      <w:r>
        <w:br/>
      </w:r>
      <w:r>
        <w:rPr>
          <w:rFonts w:ascii="Times New Roman"/>
          <w:b w:val="false"/>
          <w:i w:val="false"/>
          <w:color w:val="000000"/>
          <w:sz w:val="28"/>
        </w:rPr>
        <w:t>Подпись 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1" w:id="1564"/>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подтверждающая наличие систем управления рисками и внутреннего контроля,</w:t>
      </w:r>
      <w:r>
        <w:br/>
      </w:r>
      <w:r>
        <w:rPr>
          <w:rFonts w:ascii="Times New Roman"/>
          <w:b w:val="false"/>
          <w:i w:val="false"/>
          <w:color w:val="000000"/>
          <w:sz w:val="28"/>
        </w:rPr>
        <w:t xml:space="preserve">       в том числе в отношении рисков, связанных с деятельностью дочерней организации</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услугополучателя)</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848"/>
        <w:gridCol w:w="475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565"/>
          <w:p>
            <w:pPr>
              <w:spacing w:after="20"/>
              <w:ind w:left="20"/>
              <w:jc w:val="both"/>
            </w:pPr>
            <w:r>
              <w:rPr>
                <w:rFonts w:ascii="Times New Roman"/>
                <w:b w:val="false"/>
                <w:i w:val="false"/>
                <w:color w:val="000000"/>
                <w:sz w:val="20"/>
              </w:rPr>
              <w:t>
№</w:t>
            </w:r>
          </w:p>
          <w:bookmarkEnd w:id="1565"/>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формированию банками систем управления рисками и внутреннего контроля банка в отношении рисков, связанных с деятельностью дочерней организации</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внутренних нормативных документов (далее – ВНД) Банка, подтверждающих наличие систем управления рисками и внутреннего контроля в отношении рисков, связанных с деятельностью дочерней организации</w:t>
            </w:r>
            <w:r>
              <w:br/>
            </w:r>
            <w:r>
              <w:rPr>
                <w:rFonts w:ascii="Times New Roman"/>
                <w:b w:val="false"/>
                <w:i w:val="false"/>
                <w:color w:val="000000"/>
                <w:sz w:val="20"/>
              </w:rPr>
              <w:t>
(указать раздел, пункт ВНД)</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566"/>
          <w:p>
            <w:pPr>
              <w:spacing w:after="20"/>
              <w:ind w:left="20"/>
              <w:jc w:val="both"/>
            </w:pPr>
            <w:r>
              <w:rPr>
                <w:rFonts w:ascii="Times New Roman"/>
                <w:b w:val="false"/>
                <w:i w:val="false"/>
                <w:color w:val="000000"/>
                <w:sz w:val="20"/>
              </w:rPr>
              <w:t>
1.</w:t>
            </w:r>
          </w:p>
          <w:bookmarkEnd w:id="1566"/>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и функциональные обязанности по управлению рисками и внутреннему контролю совета директоров, правления, подразделений банка, их ответственность:</w:t>
            </w:r>
            <w:r>
              <w:br/>
            </w:r>
            <w:r>
              <w:rPr>
                <w:rFonts w:ascii="Times New Roman"/>
                <w:b w:val="false"/>
                <w:i w:val="false"/>
                <w:color w:val="000000"/>
                <w:sz w:val="20"/>
              </w:rPr>
              <w:t>
совет директоров банка обеспечивает внедрение порядка, стандартов и принципов внутреннего аудита в дочерних организациях банка;</w:t>
            </w:r>
            <w:r>
              <w:br/>
            </w:r>
            <w:r>
              <w:rPr>
                <w:rFonts w:ascii="Times New Roman"/>
                <w:b w:val="false"/>
                <w:i w:val="false"/>
                <w:color w:val="000000"/>
                <w:sz w:val="20"/>
              </w:rPr>
              <w:t>
уполномоченный коллегиальный орган обеспечивает внедрение порядка, стандартов и принципов внутреннего аудита в дочерних организациях банка;</w:t>
            </w:r>
            <w:r>
              <w:br/>
            </w:r>
            <w:r>
              <w:rPr>
                <w:rFonts w:ascii="Times New Roman"/>
                <w:b w:val="false"/>
                <w:i w:val="false"/>
                <w:color w:val="000000"/>
                <w:sz w:val="20"/>
              </w:rPr>
              <w:t>
правление банка разрабатывает проект стратегии банка, содержащей в том числе намерения (планы) банка в отношении инвестиций в дочерние организации и их дальнейшего развития.</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1567"/>
          <w:p>
            <w:pPr>
              <w:spacing w:after="20"/>
              <w:ind w:left="20"/>
              <w:jc w:val="both"/>
            </w:pPr>
            <w:r>
              <w:rPr>
                <w:rFonts w:ascii="Times New Roman"/>
                <w:b w:val="false"/>
                <w:i w:val="false"/>
                <w:color w:val="000000"/>
                <w:sz w:val="20"/>
              </w:rPr>
              <w:t>
2.</w:t>
            </w:r>
          </w:p>
          <w:bookmarkEnd w:id="1567"/>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политики и процедуры по управлению рисками и внутреннему контролю:</w:t>
            </w:r>
            <w:r>
              <w:br/>
            </w:r>
            <w:r>
              <w:rPr>
                <w:rFonts w:ascii="Times New Roman"/>
                <w:b w:val="false"/>
                <w:i w:val="false"/>
                <w:color w:val="000000"/>
                <w:sz w:val="20"/>
              </w:rPr>
              <w:t>
банк управляет внутригрупповым риском ликвидности посредством процедур, которые включают в том числе установление лимитов, ограничивающих зависимость фондирования дочерних организаций банка из других источников в группе;</w:t>
            </w:r>
            <w:r>
              <w:br/>
            </w:r>
            <w:r>
              <w:rPr>
                <w:rFonts w:ascii="Times New Roman"/>
                <w:b w:val="false"/>
                <w:i w:val="false"/>
                <w:color w:val="000000"/>
                <w:sz w:val="20"/>
              </w:rPr>
              <w:t>
банк создает подразделение по комплаенс-контролю, которое осуществляет в том числе функции по координации деятельности дочерних организаций банка по вопросам управления комплаенс-риском, в том числе рисками легализации (отмывания) доходов, полученных преступным путем, и финансирования терроризма;</w:t>
            </w:r>
            <w:r>
              <w:br/>
            </w:r>
            <w:r>
              <w:rPr>
                <w:rFonts w:ascii="Times New Roman"/>
                <w:b w:val="false"/>
                <w:i w:val="false"/>
                <w:color w:val="000000"/>
                <w:sz w:val="20"/>
              </w:rPr>
              <w:t>
банк разрабатывает процедуры осуществления внутреннего контроля за управлением рисками в том числе с учетом всех организаций, являющихся по отношению к банку дочерними или зависимыми;</w:t>
            </w:r>
            <w:r>
              <w:br/>
            </w:r>
            <w:r>
              <w:rPr>
                <w:rFonts w:ascii="Times New Roman"/>
                <w:b w:val="false"/>
                <w:i w:val="false"/>
                <w:color w:val="000000"/>
                <w:sz w:val="20"/>
              </w:rPr>
              <w:t>
банк разрабатывает политику внутреннего аудита, которая включает, в том числе порядок взаимодействия и обмена информацией с дочерними организациями банка;</w:t>
            </w:r>
            <w:r>
              <w:br/>
            </w:r>
            <w:r>
              <w:rPr>
                <w:rFonts w:ascii="Times New Roman"/>
                <w:b w:val="false"/>
                <w:i w:val="false"/>
                <w:color w:val="000000"/>
                <w:sz w:val="20"/>
              </w:rPr>
              <w:t>
банк создает подразделение внутреннего аудита, которое помимо прочего разрабатывает порядок взаимодействия подразделения внутреннего аудита банка с подразделениями внутреннего аудита дочерних организаций банка.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5" w:id="156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К настоящей форме прилагаются:</w:t>
      </w:r>
      <w:r>
        <w:br/>
      </w:r>
      <w:r>
        <w:rPr>
          <w:rFonts w:ascii="Times New Roman"/>
          <w:b w:val="false"/>
          <w:i w:val="false"/>
          <w:color w:val="000000"/>
          <w:sz w:val="28"/>
        </w:rPr>
        <w:t xml:space="preserve">       1) перечень внутренних нормативных документов;</w:t>
      </w:r>
      <w:r>
        <w:br/>
      </w:r>
      <w:r>
        <w:rPr>
          <w:rFonts w:ascii="Times New Roman"/>
          <w:b w:val="false"/>
          <w:i w:val="false"/>
          <w:color w:val="000000"/>
          <w:sz w:val="28"/>
        </w:rPr>
        <w:t xml:space="preserve">       2) внутренние нормативные документы банка.</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i w:val="false"/>
          <w:color w:val="000000"/>
        </w:rPr>
        <w:t xml:space="preserve"> "___" _______ ___ года № _____ Заявление на получение разрешения на значительное участие услугополучателя в капитале организации</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уполномоченного органа услугополучателя</w:t>
      </w:r>
      <w:r>
        <w:br/>
      </w:r>
      <w:r>
        <w:rPr>
          <w:rFonts w:ascii="Times New Roman"/>
          <w:b w:val="false"/>
          <w:i w:val="false"/>
          <w:color w:val="000000"/>
          <w:sz w:val="28"/>
        </w:rPr>
        <w:t>№_____ от "____" _______________ _____ года,__________________________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значительное участие в капитале организации_______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место нахождения организации)</w:t>
      </w:r>
    </w:p>
    <w:p>
      <w:pPr>
        <w:spacing w:after="0"/>
        <w:ind w:left="0"/>
        <w:jc w:val="both"/>
      </w:pPr>
      <w:r>
        <w:rPr>
          <w:rFonts w:ascii="Times New Roman"/>
          <w:b w:val="false"/>
          <w:i w:val="false"/>
          <w:color w:val="000000"/>
          <w:sz w:val="28"/>
        </w:rPr>
        <w:t>
      Услугополучатель подтверждает достоверность прилагаемых к заявлению документов и информации, а также своевременное представление услугодателю дополнительной информации и документов, запрашиваемых в связи с рассмотрением заявления.</w:t>
      </w:r>
    </w:p>
    <w:bookmarkStart w:name="z2750" w:id="1569"/>
    <w:p>
      <w:pPr>
        <w:spacing w:after="0"/>
        <w:ind w:left="0"/>
        <w:jc w:val="both"/>
      </w:pPr>
      <w:r>
        <w:rPr>
          <w:rFonts w:ascii="Times New Roman"/>
          <w:b w:val="false"/>
          <w:i w:val="false"/>
          <w:color w:val="000000"/>
          <w:sz w:val="28"/>
        </w:rPr>
        <w:t>
      Предоставляем согласие на использование сведений, составляющих охраняемую законом тайну, содержащихся в информационных системах.</w:t>
      </w:r>
    </w:p>
    <w:bookmarkEnd w:id="1569"/>
    <w:bookmarkStart w:name="z2751" w:id="1570"/>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количество экземпляров и листов по каждому).</w:t>
      </w:r>
    </w:p>
    <w:bookmarkEnd w:id="1570"/>
    <w:bookmarkStart w:name="z2752" w:id="1571"/>
    <w:p>
      <w:pPr>
        <w:spacing w:after="0"/>
        <w:ind w:left="0"/>
        <w:jc w:val="both"/>
      </w:pPr>
      <w:r>
        <w:rPr>
          <w:rFonts w:ascii="Times New Roman"/>
          <w:b w:val="false"/>
          <w:i w:val="false"/>
          <w:color w:val="000000"/>
          <w:sz w:val="28"/>
        </w:rPr>
        <w:t>
      Руководитель исполнительного органа (лицо, единолично осуществляющее функции исполнительного органа)_______________________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_____________________________</w:t>
      </w:r>
      <w:r>
        <w:br/>
      </w:r>
      <w:r>
        <w:rPr>
          <w:rFonts w:ascii="Times New Roman"/>
          <w:b w:val="false"/>
          <w:i w:val="false"/>
          <w:color w:val="000000"/>
          <w:sz w:val="28"/>
        </w:rPr>
        <w:t xml:space="preserve">             (подпись)</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 капитале</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498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98600" cy="1231900"/>
                          </a:xfrm>
                          <a:prstGeom prst="rect">
                            <a:avLst/>
                          </a:prstGeom>
                        </pic:spPr>
                      </pic:pic>
                    </a:graphicData>
                  </a:graphic>
                </wp:inline>
              </w:drawing>
            </w:r>
          </w:p>
        </w:tc>
      </w:tr>
    </w:tbl>
    <w:p>
      <w:pPr>
        <w:spacing w:after="0"/>
        <w:ind w:left="0"/>
        <w:jc w:val="left"/>
      </w:pPr>
      <w:r>
        <w:rPr>
          <w:rFonts w:ascii="Times New Roman"/>
          <w:b/>
          <w:i w:val="false"/>
          <w:color w:val="000000"/>
        </w:rPr>
        <w:t xml:space="preserve"> Информация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 организации,</w:t>
      </w:r>
      <w:r>
        <w:br/>
      </w:r>
      <w:r>
        <w:rPr>
          <w:rFonts w:ascii="Times New Roman"/>
          <w:b w:val="false"/>
          <w:i w:val="false"/>
          <w:color w:val="000000"/>
          <w:sz w:val="28"/>
        </w:rPr>
        <w:t>в которой услугополучатель имеют значительное участие в капитале (или кандидата,</w:t>
      </w:r>
      <w:r>
        <w:br/>
      </w:r>
      <w:r>
        <w:rPr>
          <w:rFonts w:ascii="Times New Roman"/>
          <w:b w:val="false"/>
          <w:i w:val="false"/>
          <w:color w:val="000000"/>
          <w:sz w:val="28"/>
        </w:rPr>
        <w:t>рекомендуемого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 назначается или</w:t>
      </w:r>
      <w:r>
        <w:br/>
      </w:r>
      <w:r>
        <w:rPr>
          <w:rFonts w:ascii="Times New Roman"/>
          <w:b w:val="false"/>
          <w:i w:val="false"/>
          <w:color w:val="000000"/>
          <w:sz w:val="28"/>
        </w:rPr>
        <w:t>избирается в организации, в которой услугополучатель имеют значительное участие в капитале)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организации, в которой услугополучателя имеют значительное участие в капитале)</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2"/>
        <w:gridCol w:w="2715"/>
        <w:gridCol w:w="1983"/>
        <w:gridCol w:w="3638"/>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поступления-дата окончания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руководящего работника организации, в которой банк и (или) банковский холдинг имеют значительное участие в капитале (или кандидата, рекомендуемого для назначения или избрания на должности руководящих работников)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трудовой деятельности. </w:t>
      </w:r>
    </w:p>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руководящего работника организации, в которой банк и (или) банковский холдинг имеют значительное участие в капитале (или кандидата, рекомендуемого для назначения или избрания на должность руководящего работника), в том числе с момента окончания высшего учебного заведения, с указанием должности в организации, в которой банк и (или) банковский холдинг имеют значительное участие в капитале или должности, на которую кандидат назначается или избирается в организации, в которой банк и (или) банковский холдинг имеют значительное участие в капитале, а также период, в течение которого кандидатом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 (или) банковский холдинг имеют значительное участие в капитале,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наличии неснятой и непогашенной судимости: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 правонарушений, связанных с банковской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970"/>
        <w:gridCol w:w="3670"/>
        <w:gridCol w:w="972"/>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привлечении к административной ответственности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органа, принявшего решение о привлечении к административной ответственности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том, являлся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должность, период работы).</w:t>
      </w:r>
    </w:p>
    <w:p>
      <w:pPr>
        <w:spacing w:after="0"/>
        <w:ind w:left="0"/>
        <w:jc w:val="both"/>
      </w:pPr>
      <w:r>
        <w:rPr>
          <w:rFonts w:ascii="Times New Roman"/>
          <w:b w:val="false"/>
          <w:i w:val="false"/>
          <w:color w:val="000000"/>
          <w:sz w:val="28"/>
        </w:rPr>
        <w:t>
      10. Сведения о том, являлся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11. Наличие данных об отзыве согласия на назначение (избрание) на должность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r>
        <w:br/>
      </w:r>
      <w:r>
        <w:rPr>
          <w:rFonts w:ascii="Times New Roman"/>
          <w:b w:val="false"/>
          <w:i w:val="false"/>
          <w:color w:val="000000"/>
          <w:sz w:val="28"/>
        </w:rPr>
        <w:t>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p>
    <w:p>
      <w:pPr>
        <w:spacing w:after="0"/>
        <w:ind w:left="0"/>
        <w:jc w:val="both"/>
      </w:pPr>
      <w:r>
        <w:rPr>
          <w:rFonts w:ascii="Times New Roman"/>
          <w:b w:val="false"/>
          <w:i w:val="false"/>
          <w:color w:val="000000"/>
          <w:sz w:val="28"/>
        </w:rPr>
        <w:t>
      12. Привлекался ли руководящий работник организации, в которой банк и (или) банковский холдинг имеют значительное участие в капитале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w:t>
      </w:r>
    </w:p>
    <w:bookmarkStart w:name="z2797" w:id="157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1572"/>
    <w:bookmarkStart w:name="z2798" w:id="1573"/>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bookmarkEnd w:id="1573"/>
    <w:bookmarkStart w:name="z2799" w:id="1574"/>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574"/>
    <w:bookmarkStart w:name="z2800" w:id="1575"/>
    <w:p>
      <w:pPr>
        <w:spacing w:after="0"/>
        <w:ind w:left="0"/>
        <w:jc w:val="both"/>
      </w:pPr>
      <w:r>
        <w:rPr>
          <w:rFonts w:ascii="Times New Roman"/>
          <w:b w:val="false"/>
          <w:i w:val="false"/>
          <w:color w:val="000000"/>
          <w:sz w:val="28"/>
        </w:rPr>
        <w:t>
      Фамилия, имя, отчество (при его наличии) 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 _______________________________</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3" w:id="1576"/>
    <w:p>
      <w:pPr>
        <w:spacing w:after="0"/>
        <w:ind w:left="0"/>
        <w:jc w:val="both"/>
      </w:pPr>
      <w:r>
        <w:rPr>
          <w:rFonts w:ascii="Times New Roman"/>
          <w:b w:val="false"/>
          <w:i w:val="false"/>
          <w:color w:val="000000"/>
          <w:sz w:val="28"/>
        </w:rPr>
        <w:t>
                   Данные о юридическом лице, посредством приобретения доли участия в</w:t>
      </w:r>
      <w:r>
        <w:br/>
      </w:r>
      <w:r>
        <w:rPr>
          <w:rFonts w:ascii="Times New Roman"/>
          <w:b w:val="false"/>
          <w:i w:val="false"/>
          <w:color w:val="000000"/>
          <w:sz w:val="28"/>
        </w:rPr>
        <w:t xml:space="preserve">             уставном капитале или акций которого услугополучатель приобретает</w:t>
      </w:r>
      <w:r>
        <w:br/>
      </w:r>
      <w:r>
        <w:rPr>
          <w:rFonts w:ascii="Times New Roman"/>
          <w:b w:val="false"/>
          <w:i w:val="false"/>
          <w:color w:val="000000"/>
          <w:sz w:val="28"/>
        </w:rPr>
        <w:t xml:space="preserve">                         дочернюю организацию или значительное участие</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2"/>
        <w:gridCol w:w="268"/>
      </w:tblGrid>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577"/>
          <w:p>
            <w:pPr>
              <w:spacing w:after="20"/>
              <w:ind w:left="20"/>
              <w:jc w:val="both"/>
            </w:pPr>
            <w:r>
              <w:rPr>
                <w:rFonts w:ascii="Times New Roman"/>
                <w:b w:val="false"/>
                <w:i w:val="false"/>
                <w:color w:val="000000"/>
                <w:sz w:val="20"/>
              </w:rPr>
              <w:t>
Форма собственности юридического лица</w:t>
            </w:r>
          </w:p>
          <w:bookmarkEnd w:id="1577"/>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578"/>
          <w:p>
            <w:pPr>
              <w:spacing w:after="20"/>
              <w:ind w:left="20"/>
              <w:jc w:val="both"/>
            </w:pPr>
            <w:r>
              <w:rPr>
                <w:rFonts w:ascii="Times New Roman"/>
                <w:b w:val="false"/>
                <w:i w:val="false"/>
                <w:color w:val="000000"/>
                <w:sz w:val="20"/>
              </w:rPr>
              <w:t>
Является ли юридическое лицо резидентом Республики Казахстан</w:t>
            </w:r>
          </w:p>
          <w:bookmarkEnd w:id="1578"/>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579"/>
          <w:p>
            <w:pPr>
              <w:spacing w:after="20"/>
              <w:ind w:left="20"/>
              <w:jc w:val="both"/>
            </w:pPr>
            <w:r>
              <w:rPr>
                <w:rFonts w:ascii="Times New Roman"/>
                <w:b w:val="false"/>
                <w:i w:val="false"/>
                <w:color w:val="000000"/>
                <w:sz w:val="20"/>
              </w:rPr>
              <w:t>
БИН</w:t>
            </w:r>
          </w:p>
          <w:bookmarkEnd w:id="1579"/>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580"/>
          <w:p>
            <w:pPr>
              <w:spacing w:after="20"/>
              <w:ind w:left="20"/>
              <w:jc w:val="both"/>
            </w:pPr>
            <w:r>
              <w:rPr>
                <w:rFonts w:ascii="Times New Roman"/>
                <w:b w:val="false"/>
                <w:i w:val="false"/>
                <w:color w:val="000000"/>
                <w:sz w:val="20"/>
              </w:rPr>
              <w:t>
Наименование юридического лица</w:t>
            </w:r>
          </w:p>
          <w:bookmarkEnd w:id="1580"/>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581"/>
          <w:p>
            <w:pPr>
              <w:spacing w:after="20"/>
              <w:ind w:left="20"/>
              <w:jc w:val="both"/>
            </w:pPr>
            <w:r>
              <w:rPr>
                <w:rFonts w:ascii="Times New Roman"/>
                <w:b w:val="false"/>
                <w:i w:val="false"/>
                <w:color w:val="000000"/>
                <w:sz w:val="20"/>
              </w:rPr>
              <w:t>
Страна, область, город,</w:t>
            </w:r>
            <w:r>
              <w:br/>
            </w:r>
            <w:r>
              <w:rPr>
                <w:rFonts w:ascii="Times New Roman"/>
                <w:b w:val="false"/>
                <w:i w:val="false"/>
                <w:color w:val="000000"/>
                <w:sz w:val="20"/>
              </w:rPr>
              <w:t>
район, населенный пункт</w:t>
            </w:r>
          </w:p>
          <w:bookmarkEnd w:id="1581"/>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582"/>
          <w:p>
            <w:pPr>
              <w:spacing w:after="20"/>
              <w:ind w:left="20"/>
              <w:jc w:val="both"/>
            </w:pPr>
            <w:r>
              <w:rPr>
                <w:rFonts w:ascii="Times New Roman"/>
                <w:b w:val="false"/>
                <w:i w:val="false"/>
                <w:color w:val="000000"/>
                <w:sz w:val="20"/>
              </w:rPr>
              <w:t>
Название улицы</w:t>
            </w:r>
          </w:p>
          <w:bookmarkEnd w:id="1582"/>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583"/>
          <w:p>
            <w:pPr>
              <w:spacing w:after="20"/>
              <w:ind w:left="20"/>
              <w:jc w:val="both"/>
            </w:pPr>
            <w:r>
              <w:rPr>
                <w:rFonts w:ascii="Times New Roman"/>
                <w:b w:val="false"/>
                <w:i w:val="false"/>
                <w:color w:val="000000"/>
                <w:sz w:val="20"/>
              </w:rPr>
              <w:t>
Номер дома, здания</w:t>
            </w:r>
          </w:p>
          <w:bookmarkEnd w:id="1583"/>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584"/>
          <w:p>
            <w:pPr>
              <w:spacing w:after="20"/>
              <w:ind w:left="20"/>
              <w:jc w:val="both"/>
            </w:pPr>
            <w:r>
              <w:rPr>
                <w:rFonts w:ascii="Times New Roman"/>
                <w:b w:val="false"/>
                <w:i w:val="false"/>
                <w:color w:val="000000"/>
                <w:sz w:val="20"/>
              </w:rPr>
              <w:t>
Индекс дома</w:t>
            </w:r>
          </w:p>
          <w:bookmarkEnd w:id="1584"/>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585"/>
          <w:p>
            <w:pPr>
              <w:spacing w:after="20"/>
              <w:ind w:left="20"/>
              <w:jc w:val="both"/>
            </w:pPr>
            <w:r>
              <w:rPr>
                <w:rFonts w:ascii="Times New Roman"/>
                <w:b w:val="false"/>
                <w:i w:val="false"/>
                <w:color w:val="000000"/>
                <w:sz w:val="20"/>
              </w:rPr>
              <w:t>
Номер квартиры, офиса</w:t>
            </w:r>
          </w:p>
          <w:bookmarkEnd w:id="1585"/>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586"/>
          <w:p>
            <w:pPr>
              <w:spacing w:after="20"/>
              <w:ind w:left="20"/>
              <w:jc w:val="both"/>
            </w:pPr>
            <w:r>
              <w:rPr>
                <w:rFonts w:ascii="Times New Roman"/>
                <w:b w:val="false"/>
                <w:i w:val="false"/>
                <w:color w:val="000000"/>
                <w:sz w:val="20"/>
              </w:rPr>
              <w:t>
Сведения о размере доли участия банка в уставном капитале юридического лица,</w:t>
            </w:r>
            <w:r>
              <w:br/>
            </w:r>
            <w:r>
              <w:rPr>
                <w:rFonts w:ascii="Times New Roman"/>
                <w:b w:val="false"/>
                <w:i w:val="false"/>
                <w:color w:val="000000"/>
                <w:sz w:val="20"/>
              </w:rPr>
              <w:t>
сведения о размере доли участия банка и (или) банковского холдинга в уставном капитале юридического лица,</w:t>
            </w:r>
          </w:p>
          <w:bookmarkEnd w:id="1586"/>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587"/>
          <w:p>
            <w:pPr>
              <w:spacing w:after="20"/>
              <w:ind w:left="20"/>
              <w:jc w:val="both"/>
            </w:pPr>
            <w:r>
              <w:rPr>
                <w:rFonts w:ascii="Times New Roman"/>
                <w:b w:val="false"/>
                <w:i w:val="false"/>
                <w:color w:val="000000"/>
                <w:sz w:val="20"/>
              </w:rPr>
              <w:t>
Сведения о цене доли участия приобретения, учредителем (участником) которого является банк и (или) банковский холдинг</w:t>
            </w:r>
          </w:p>
          <w:bookmarkEnd w:id="1587"/>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588"/>
          <w:p>
            <w:pPr>
              <w:spacing w:after="20"/>
              <w:ind w:left="20"/>
              <w:jc w:val="both"/>
            </w:pPr>
            <w:r>
              <w:rPr>
                <w:rFonts w:ascii="Times New Roman"/>
                <w:b w:val="false"/>
                <w:i w:val="false"/>
                <w:color w:val="000000"/>
                <w:sz w:val="20"/>
              </w:rPr>
              <w:t>
Cведения о количестве акций юридического лица, акционером которого является банк и (или) банковский холдинг</w:t>
            </w:r>
          </w:p>
          <w:bookmarkEnd w:id="1588"/>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589"/>
          <w:p>
            <w:pPr>
              <w:spacing w:after="20"/>
              <w:ind w:left="20"/>
              <w:jc w:val="both"/>
            </w:pPr>
            <w:r>
              <w:rPr>
                <w:rFonts w:ascii="Times New Roman"/>
                <w:b w:val="false"/>
                <w:i w:val="false"/>
                <w:color w:val="000000"/>
                <w:sz w:val="20"/>
              </w:rPr>
              <w:t>
Cведения о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p>
          <w:bookmarkEnd w:id="1589"/>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590"/>
          <w:p>
            <w:pPr>
              <w:spacing w:after="20"/>
              <w:ind w:left="20"/>
              <w:jc w:val="both"/>
            </w:pPr>
            <w:r>
              <w:rPr>
                <w:rFonts w:ascii="Times New Roman"/>
                <w:b w:val="false"/>
                <w:i w:val="false"/>
                <w:color w:val="000000"/>
                <w:sz w:val="20"/>
              </w:rPr>
              <w:t>
Cведения о размере доли участия юридического лица (учредителем, участником, акционером которого является банк и (или) банковский холдинг)</w:t>
            </w:r>
          </w:p>
          <w:bookmarkEnd w:id="1590"/>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1591"/>
          <w:p>
            <w:pPr>
              <w:spacing w:after="20"/>
              <w:ind w:left="20"/>
              <w:jc w:val="both"/>
            </w:pPr>
            <w:r>
              <w:rPr>
                <w:rFonts w:ascii="Times New Roman"/>
                <w:b w:val="false"/>
                <w:i w:val="false"/>
                <w:color w:val="000000"/>
                <w:sz w:val="20"/>
              </w:rPr>
              <w:t>
Cведения о цене приобретения в уставном капитале другого юридического лица размере доли участия юридического лица (учредителем, участником, акционером которого является банк и (или) банковский холдинг)</w:t>
            </w:r>
          </w:p>
          <w:bookmarkEnd w:id="1591"/>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1592"/>
          <w:p>
            <w:pPr>
              <w:spacing w:after="20"/>
              <w:ind w:left="20"/>
              <w:jc w:val="both"/>
            </w:pPr>
            <w:r>
              <w:rPr>
                <w:rFonts w:ascii="Times New Roman"/>
                <w:b w:val="false"/>
                <w:i w:val="false"/>
                <w:color w:val="000000"/>
                <w:sz w:val="20"/>
              </w:rPr>
              <w:t>
Cведения о количестве акций приобретенных приобретенных юридическим лицом, акционером (учредителем, участником) которого является банк и (или) банковский холдинг</w:t>
            </w:r>
          </w:p>
          <w:bookmarkEnd w:id="1592"/>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593"/>
          <w:p>
            <w:pPr>
              <w:spacing w:after="20"/>
              <w:ind w:left="20"/>
              <w:jc w:val="both"/>
            </w:pPr>
            <w:r>
              <w:rPr>
                <w:rFonts w:ascii="Times New Roman"/>
                <w:b w:val="false"/>
                <w:i w:val="false"/>
                <w:color w:val="000000"/>
                <w:sz w:val="20"/>
              </w:rPr>
              <w:t>
Cведения о цене приобретения акций, приобретенных приобретенных юридическим лицом, акционером (учредителем, участником) которого является банк и (или) банковский холдинг</w:t>
            </w:r>
          </w:p>
          <w:bookmarkEnd w:id="1593"/>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1594"/>
          <w:p>
            <w:pPr>
              <w:spacing w:after="20"/>
              <w:ind w:left="20"/>
              <w:jc w:val="both"/>
            </w:pPr>
            <w:r>
              <w:rPr>
                <w:rFonts w:ascii="Times New Roman"/>
                <w:b w:val="false"/>
                <w:i w:val="false"/>
                <w:color w:val="000000"/>
                <w:sz w:val="20"/>
              </w:rPr>
              <w:t>
Cведения о процентном соотношении акций к общему количеству размещенных акций (за вычетом привилегированных и выкупленных обществом)</w:t>
            </w:r>
          </w:p>
          <w:bookmarkEnd w:id="1594"/>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337" w:id="15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1595"/>
    <w:p>
      <w:pPr>
        <w:spacing w:after="0"/>
        <w:ind w:left="0"/>
        <w:jc w:val="both"/>
      </w:pPr>
      <w:r>
        <w:rPr>
          <w:rFonts w:ascii="Times New Roman"/>
          <w:b w:val="false"/>
          <w:i w:val="false"/>
          <w:color w:val="ff0000"/>
          <w:sz w:val="28"/>
        </w:rPr>
        <w:t xml:space="preserve">
      Сноска. Приложение 45 в редакции постановления Правления Национального Банка РК от 11.01.2018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310" w:id="1596"/>
    <w:p>
      <w:pPr>
        <w:spacing w:after="0"/>
        <w:ind w:left="0"/>
        <w:jc w:val="left"/>
      </w:pPr>
      <w:r>
        <w:rPr>
          <w:rFonts w:ascii="Times New Roman"/>
          <w:b/>
          <w:i w:val="false"/>
          <w:color w:val="000000"/>
        </w:rPr>
        <w:t xml:space="preserve"> Глава 1. Общие положения</w:t>
      </w:r>
    </w:p>
    <w:bookmarkEnd w:id="1596"/>
    <w:bookmarkStart w:name="z5311" w:id="1597"/>
    <w:p>
      <w:pPr>
        <w:spacing w:after="0"/>
        <w:ind w:left="0"/>
        <w:jc w:val="both"/>
      </w:pPr>
      <w:r>
        <w:rPr>
          <w:rFonts w:ascii="Times New Roman"/>
          <w:b w:val="false"/>
          <w:i w:val="false"/>
          <w:color w:val="000000"/>
          <w:sz w:val="28"/>
        </w:rPr>
        <w:t>
      1.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(далее – государственная услуга).</w:t>
      </w:r>
    </w:p>
    <w:bookmarkEnd w:id="1597"/>
    <w:bookmarkStart w:name="z5312" w:id="1598"/>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598"/>
    <w:bookmarkStart w:name="z5313" w:id="1599"/>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599"/>
    <w:bookmarkStart w:name="z5314" w:id="1600"/>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1600"/>
    <w:bookmarkStart w:name="z5315" w:id="1601"/>
    <w:p>
      <w:pPr>
        <w:spacing w:after="0"/>
        <w:ind w:left="0"/>
        <w:jc w:val="both"/>
      </w:pPr>
      <w:r>
        <w:rPr>
          <w:rFonts w:ascii="Times New Roman"/>
          <w:b w:val="false"/>
          <w:i w:val="false"/>
          <w:color w:val="000000"/>
          <w:sz w:val="28"/>
        </w:rPr>
        <w:t>
      1) канцелярию услугодателя;</w:t>
      </w:r>
    </w:p>
    <w:bookmarkEnd w:id="1601"/>
    <w:bookmarkStart w:name="z5316" w:id="160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602"/>
    <w:bookmarkStart w:name="z5317" w:id="1603"/>
    <w:p>
      <w:pPr>
        <w:spacing w:after="0"/>
        <w:ind w:left="0"/>
        <w:jc w:val="left"/>
      </w:pPr>
      <w:r>
        <w:rPr>
          <w:rFonts w:ascii="Times New Roman"/>
          <w:b/>
          <w:i w:val="false"/>
          <w:color w:val="000000"/>
        </w:rPr>
        <w:t xml:space="preserve"> Глава 2. Порядок оказания государственной услуги</w:t>
      </w:r>
    </w:p>
    <w:bookmarkEnd w:id="1603"/>
    <w:bookmarkStart w:name="z5318" w:id="1604"/>
    <w:p>
      <w:pPr>
        <w:spacing w:after="0"/>
        <w:ind w:left="0"/>
        <w:jc w:val="both"/>
      </w:pPr>
      <w:r>
        <w:rPr>
          <w:rFonts w:ascii="Times New Roman"/>
          <w:b w:val="false"/>
          <w:i w:val="false"/>
          <w:color w:val="000000"/>
          <w:sz w:val="28"/>
        </w:rPr>
        <w:t>
      4. Сроки оказания государственной услуги:</w:t>
      </w:r>
    </w:p>
    <w:bookmarkEnd w:id="1604"/>
    <w:bookmarkStart w:name="z5319" w:id="160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1605"/>
    <w:bookmarkStart w:name="z5320" w:id="1606"/>
    <w:p>
      <w:pPr>
        <w:spacing w:after="0"/>
        <w:ind w:left="0"/>
        <w:jc w:val="both"/>
      </w:pPr>
      <w:r>
        <w:rPr>
          <w:rFonts w:ascii="Times New Roman"/>
          <w:b w:val="false"/>
          <w:i w:val="false"/>
          <w:color w:val="000000"/>
          <w:sz w:val="28"/>
        </w:rPr>
        <w:t>
      2) максимально допустимое время обслуживания услугополучателя – 15 (пятнадцать) минут.</w:t>
      </w:r>
    </w:p>
    <w:bookmarkEnd w:id="1606"/>
    <w:bookmarkStart w:name="z5321" w:id="1607"/>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1607"/>
    <w:bookmarkStart w:name="z5322" w:id="160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1608"/>
    <w:bookmarkStart w:name="z5323" w:id="160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609"/>
    <w:bookmarkStart w:name="z5324" w:id="1610"/>
    <w:p>
      <w:pPr>
        <w:spacing w:after="0"/>
        <w:ind w:left="0"/>
        <w:jc w:val="both"/>
      </w:pPr>
      <w:r>
        <w:rPr>
          <w:rFonts w:ascii="Times New Roman"/>
          <w:b w:val="false"/>
          <w:i w:val="false"/>
          <w:color w:val="000000"/>
          <w:sz w:val="28"/>
        </w:rPr>
        <w:t xml:space="preserve">
      6. Результат оказания государственной услуги – направление письма в адрес услугополучателя о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(далее – разрешение),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настоящего стандарта государственной услуги, с приложением копии постановления Правления услугодателя.</w:t>
      </w:r>
    </w:p>
    <w:bookmarkEnd w:id="1610"/>
    <w:bookmarkStart w:name="z5325" w:id="16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1611"/>
    <w:bookmarkStart w:name="z5326" w:id="161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612"/>
    <w:bookmarkStart w:name="z5327" w:id="1613"/>
    <w:p>
      <w:pPr>
        <w:spacing w:after="0"/>
        <w:ind w:left="0"/>
        <w:jc w:val="both"/>
      </w:pPr>
      <w:r>
        <w:rPr>
          <w:rFonts w:ascii="Times New Roman"/>
          <w:b w:val="false"/>
          <w:i w:val="false"/>
          <w:color w:val="000000"/>
          <w:sz w:val="28"/>
        </w:rPr>
        <w:t>
      7. Государственная услуга оказывается на платной основе. Ставка сбора при оказании государственной услуги составляет 50 (пятьдесят) месячных показателей.</w:t>
      </w:r>
    </w:p>
    <w:bookmarkEnd w:id="1613"/>
    <w:p>
      <w:pPr>
        <w:spacing w:after="0"/>
        <w:ind w:left="0"/>
        <w:jc w:val="both"/>
      </w:pPr>
      <w:r>
        <w:rPr>
          <w:rFonts w:ascii="Times New Roman"/>
          <w:b w:val="false"/>
          <w:i w:val="false"/>
          <w:color w:val="000000"/>
          <w:sz w:val="28"/>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28" w:id="1614"/>
    <w:p>
      <w:pPr>
        <w:spacing w:after="0"/>
        <w:ind w:left="0"/>
        <w:jc w:val="both"/>
      </w:pPr>
      <w:r>
        <w:rPr>
          <w:rFonts w:ascii="Times New Roman"/>
          <w:b w:val="false"/>
          <w:i w:val="false"/>
          <w:color w:val="000000"/>
          <w:sz w:val="28"/>
        </w:rPr>
        <w:t>
      8. График работы:</w:t>
      </w:r>
    </w:p>
    <w:bookmarkEnd w:id="1614"/>
    <w:bookmarkStart w:name="z5329" w:id="161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615"/>
    <w:bookmarkStart w:name="z5330" w:id="161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17.30 часов с перерывом на обед с 13.00 до 14.30 часов;</w:t>
      </w:r>
    </w:p>
    <w:bookmarkEnd w:id="1616"/>
    <w:bookmarkStart w:name="z5331" w:id="161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617"/>
    <w:bookmarkStart w:name="z5332" w:id="1618"/>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618"/>
    <w:bookmarkStart w:name="z5333" w:id="16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разрешения на создание или приобретение дочерней организации услугополучателем:</w:t>
      </w:r>
    </w:p>
    <w:bookmarkEnd w:id="1619"/>
    <w:bookmarkStart w:name="z5334" w:id="1620"/>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1620"/>
    <w:bookmarkStart w:name="z5335" w:id="1621"/>
    <w:p>
      <w:pPr>
        <w:spacing w:after="0"/>
        <w:ind w:left="0"/>
        <w:jc w:val="both"/>
      </w:pPr>
      <w:r>
        <w:rPr>
          <w:rFonts w:ascii="Times New Roman"/>
          <w:b w:val="false"/>
          <w:i w:val="false"/>
          <w:color w:val="000000"/>
          <w:sz w:val="28"/>
        </w:rPr>
        <w:t>
      2) устав (при наличии) и учредительный договор или решение об учреждении дочерней организации в случае ее создания, устав дочерней организации (при наличии) - в случае ее приобретения;</w:t>
      </w:r>
    </w:p>
    <w:bookmarkEnd w:id="1621"/>
    <w:bookmarkStart w:name="z5336" w:id="1622"/>
    <w:p>
      <w:pPr>
        <w:spacing w:after="0"/>
        <w:ind w:left="0"/>
        <w:jc w:val="both"/>
      </w:pPr>
      <w:r>
        <w:rPr>
          <w:rFonts w:ascii="Times New Roman"/>
          <w:b w:val="false"/>
          <w:i w:val="false"/>
          <w:color w:val="000000"/>
          <w:sz w:val="28"/>
        </w:rPr>
        <w:t>
      3) решение органа страховой (перестраховочной) организации и (или) страхового холдинга о создании или приобретении дочерней организации;</w:t>
      </w:r>
    </w:p>
    <w:bookmarkEnd w:id="1622"/>
    <w:bookmarkStart w:name="z5337" w:id="1623"/>
    <w:p>
      <w:pPr>
        <w:spacing w:after="0"/>
        <w:ind w:left="0"/>
        <w:jc w:val="both"/>
      </w:pPr>
      <w:r>
        <w:rPr>
          <w:rFonts w:ascii="Times New Roman"/>
          <w:b w:val="false"/>
          <w:i w:val="false"/>
          <w:color w:val="000000"/>
          <w:sz w:val="28"/>
        </w:rPr>
        <w:t xml:space="preserve">
      4)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623"/>
    <w:bookmarkStart w:name="z5338" w:id="1624"/>
    <w:p>
      <w:pPr>
        <w:spacing w:after="0"/>
        <w:ind w:left="0"/>
        <w:jc w:val="both"/>
      </w:pPr>
      <w:r>
        <w:rPr>
          <w:rFonts w:ascii="Times New Roman"/>
          <w:b w:val="false"/>
          <w:i w:val="false"/>
          <w:color w:val="000000"/>
          <w:sz w:val="28"/>
        </w:rPr>
        <w:t>
      5) организационная структура дочерней организации и сведения об аффилиированных лицах.</w:t>
      </w:r>
    </w:p>
    <w:bookmarkEnd w:id="1624"/>
    <w:bookmarkStart w:name="z5339" w:id="1625"/>
    <w:p>
      <w:pPr>
        <w:spacing w:after="0"/>
        <w:ind w:left="0"/>
        <w:jc w:val="both"/>
      </w:pPr>
      <w:r>
        <w:rPr>
          <w:rFonts w:ascii="Times New Roman"/>
          <w:b w:val="false"/>
          <w:i w:val="false"/>
          <w:color w:val="000000"/>
          <w:sz w:val="28"/>
        </w:rPr>
        <w:t>
      В случае отсутствия у страховой (перестраховочной) организации страхового холдинга дополнительно представляется информация об организациях, связанных с дочерней организацией:</w:t>
      </w:r>
    </w:p>
    <w:bookmarkEnd w:id="1625"/>
    <w:bookmarkStart w:name="z5340" w:id="1626"/>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1626"/>
    <w:bookmarkStart w:name="z5341" w:id="1627"/>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1627"/>
    <w:bookmarkStart w:name="z5342" w:id="1628"/>
    <w:p>
      <w:pPr>
        <w:spacing w:after="0"/>
        <w:ind w:left="0"/>
        <w:jc w:val="both"/>
      </w:pPr>
      <w:r>
        <w:rPr>
          <w:rFonts w:ascii="Times New Roman"/>
          <w:b w:val="false"/>
          <w:i w:val="false"/>
          <w:color w:val="000000"/>
          <w:sz w:val="28"/>
        </w:rPr>
        <w:t>
      6) информация о виде или видах деятельности дочерней организации с представлением бизнес-плана;</w:t>
      </w:r>
    </w:p>
    <w:bookmarkEnd w:id="1628"/>
    <w:bookmarkStart w:name="z5343" w:id="1629"/>
    <w:p>
      <w:pPr>
        <w:spacing w:after="0"/>
        <w:ind w:left="0"/>
        <w:jc w:val="both"/>
      </w:pPr>
      <w:r>
        <w:rPr>
          <w:rFonts w:ascii="Times New Roman"/>
          <w:b w:val="false"/>
          <w:i w:val="false"/>
          <w:color w:val="000000"/>
          <w:sz w:val="28"/>
        </w:rPr>
        <w:t>
      7) 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w:t>
      </w:r>
    </w:p>
    <w:bookmarkEnd w:id="1629"/>
    <w:bookmarkStart w:name="z5344" w:id="1630"/>
    <w:p>
      <w:pPr>
        <w:spacing w:after="0"/>
        <w:ind w:left="0"/>
        <w:jc w:val="both"/>
      </w:pPr>
      <w:r>
        <w:rPr>
          <w:rFonts w:ascii="Times New Roman"/>
          <w:b w:val="false"/>
          <w:i w:val="false"/>
          <w:color w:val="000000"/>
          <w:sz w:val="28"/>
        </w:rPr>
        <w:t>
      8) информация о доле и сумме участия страховой (перестраховочной) организации и (или) страхового холдинга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p>
    <w:bookmarkEnd w:id="1630"/>
    <w:bookmarkStart w:name="z5345" w:id="1631"/>
    <w:p>
      <w:pPr>
        <w:spacing w:after="0"/>
        <w:ind w:left="0"/>
        <w:jc w:val="both"/>
      </w:pPr>
      <w:r>
        <w:rPr>
          <w:rFonts w:ascii="Times New Roman"/>
          <w:b w:val="false"/>
          <w:i w:val="false"/>
          <w:color w:val="000000"/>
          <w:sz w:val="28"/>
        </w:rPr>
        <w:t>
      9) отчет аудиторской организации и финансовая отчетность приобретаемой дочерней организации, заверенная аудиторской организацией;</w:t>
      </w:r>
    </w:p>
    <w:bookmarkEnd w:id="1631"/>
    <w:bookmarkStart w:name="z5346" w:id="1632"/>
    <w:p>
      <w:pPr>
        <w:spacing w:after="0"/>
        <w:ind w:left="0"/>
        <w:jc w:val="both"/>
      </w:pPr>
      <w:r>
        <w:rPr>
          <w:rFonts w:ascii="Times New Roman"/>
          <w:b w:val="false"/>
          <w:i w:val="false"/>
          <w:color w:val="000000"/>
          <w:sz w:val="28"/>
        </w:rPr>
        <w:t>
      10) информация о размере уставного капитала приобретаемой дочерней организации (если такая информация не содержится в аудиторском отчете), а также о доле участия страховой (перестраховочной) организации и (или) страхового холдинга в уставном капитале или количестве акций приобретаемой дочерней организации, об условиях и порядке приобретения дочерней организации;</w:t>
      </w:r>
    </w:p>
    <w:bookmarkEnd w:id="1632"/>
    <w:bookmarkStart w:name="z5347" w:id="1633"/>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включающие:</w:t>
      </w:r>
    </w:p>
    <w:bookmarkEnd w:id="1633"/>
    <w:bookmarkStart w:name="z5348" w:id="1634"/>
    <w:p>
      <w:pPr>
        <w:spacing w:after="0"/>
        <w:ind w:left="0"/>
        <w:jc w:val="both"/>
      </w:pPr>
      <w:r>
        <w:rPr>
          <w:rFonts w:ascii="Times New Roman"/>
          <w:b w:val="false"/>
          <w:i w:val="false"/>
          <w:color w:val="000000"/>
          <w:sz w:val="28"/>
        </w:rPr>
        <w:t>
      наименование и место нахождения юридического лица;</w:t>
      </w:r>
    </w:p>
    <w:bookmarkEnd w:id="1634"/>
    <w:bookmarkStart w:name="z5349" w:id="1635"/>
    <w:p>
      <w:pPr>
        <w:spacing w:after="0"/>
        <w:ind w:left="0"/>
        <w:jc w:val="both"/>
      </w:pPr>
      <w:r>
        <w:rPr>
          <w:rFonts w:ascii="Times New Roman"/>
          <w:b w:val="false"/>
          <w:i w:val="false"/>
          <w:color w:val="000000"/>
          <w:sz w:val="28"/>
        </w:rPr>
        <w:t>
      сведения о размере доли участия страховой (перестраховочной) организации и (или) страхового холдинга в уставном капитале юридического лица, цене ее приобретения, учредителем (участником) которого является страховая (перестраховочная) организация и (или) страховой холдинг;</w:t>
      </w:r>
    </w:p>
    <w:bookmarkEnd w:id="1635"/>
    <w:bookmarkStart w:name="z5350" w:id="1636"/>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страховая (перестраховочная) организация и (или) страховой холдинг;</w:t>
      </w:r>
    </w:p>
    <w:bookmarkEnd w:id="1636"/>
    <w:bookmarkStart w:name="z5351" w:id="1637"/>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страховая (перестраховочная) организация и (или) страховой холдинг), цене ее приобретения в уставном капитале другого юридического лица;</w:t>
      </w:r>
    </w:p>
    <w:bookmarkEnd w:id="1637"/>
    <w:bookmarkStart w:name="z5352" w:id="1638"/>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и (или) страховой холдинг.</w:t>
      </w:r>
    </w:p>
    <w:bookmarkEnd w:id="1638"/>
    <w:bookmarkStart w:name="z5353" w:id="1639"/>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p>
    <w:bookmarkEnd w:id="1639"/>
    <w:bookmarkStart w:name="z5354" w:id="1640"/>
    <w:p>
      <w:pPr>
        <w:spacing w:after="0"/>
        <w:ind w:left="0"/>
        <w:jc w:val="both"/>
      </w:pPr>
      <w:r>
        <w:rPr>
          <w:rFonts w:ascii="Times New Roman"/>
          <w:b w:val="false"/>
          <w:i w:val="false"/>
          <w:color w:val="000000"/>
          <w:sz w:val="28"/>
        </w:rPr>
        <w:t>
      12) документ, подтверждающий уплату сбора за выдачу разрешения, за исключением случаев оплаты через платежный шлюз "электронного правительства;</w:t>
      </w:r>
    </w:p>
    <w:bookmarkEnd w:id="1640"/>
    <w:bookmarkStart w:name="z5355" w:id="1641"/>
    <w:p>
      <w:pPr>
        <w:spacing w:after="0"/>
        <w:ind w:left="0"/>
        <w:jc w:val="both"/>
      </w:pPr>
      <w:r>
        <w:rPr>
          <w:rFonts w:ascii="Times New Roman"/>
          <w:b w:val="false"/>
          <w:i w:val="false"/>
          <w:color w:val="000000"/>
          <w:sz w:val="28"/>
        </w:rPr>
        <w:t>
      13) анализ финансовых последствий создания, приобретения страховой (перестраховочной) организацией и (или) страховым холдингом дочерней организации, включая предполагаемый расчетный баланс страховой (перестраховочной) организации и (или) страхового холдинга и дочерней организации после ее создания или приобретения, а также при наличии плана и предложения страховой (перестраховочной) организации и (или) страхового холдинга по продаже активов дочерней организации или по внесению значительных изменений в деятельность по управлению дочерней организацией;</w:t>
      </w:r>
    </w:p>
    <w:bookmarkEnd w:id="1641"/>
    <w:bookmarkStart w:name="z5356" w:id="1642"/>
    <w:p>
      <w:pPr>
        <w:spacing w:after="0"/>
        <w:ind w:left="0"/>
        <w:jc w:val="both"/>
      </w:pPr>
      <w:r>
        <w:rPr>
          <w:rFonts w:ascii="Times New Roman"/>
          <w:b w:val="false"/>
          <w:i w:val="false"/>
          <w:color w:val="000000"/>
          <w:sz w:val="28"/>
        </w:rPr>
        <w:t xml:space="preserve">
      14) расчет пруденциальных нормативов страховой группы, в состав которой входят страховая (перестраховочная) организация и (или) страховой холдинг, в результате предполагаемого создания или приобретения страховой (перестраховочной) организацией и (или) страховым холдингом дочерней организации, и других обязательных к соблюдению страховыми (перестраховочными) организациями и (или) страховыми холдингами норм и лимитов, установленных уполномоченным органом по регулированию, контролю и надзору финансового рынка и финансовых организаций,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46 Закона Республики Казахстан от 18 декабря 2000 года "О страховой деятельности" (далее – уполномоченный орган), с учетом создаваемой или приобретаемой дочерней организации;</w:t>
      </w:r>
    </w:p>
    <w:bookmarkEnd w:id="1642"/>
    <w:bookmarkStart w:name="z5357" w:id="1643"/>
    <w:p>
      <w:pPr>
        <w:spacing w:after="0"/>
        <w:ind w:left="0"/>
        <w:jc w:val="both"/>
      </w:pPr>
      <w:r>
        <w:rPr>
          <w:rFonts w:ascii="Times New Roman"/>
          <w:b w:val="false"/>
          <w:i w:val="false"/>
          <w:color w:val="000000"/>
          <w:sz w:val="28"/>
        </w:rPr>
        <w:t>
      15)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1643"/>
    <w:bookmarkStart w:name="z5358" w:id="1644"/>
    <w:p>
      <w:pPr>
        <w:spacing w:after="0"/>
        <w:ind w:left="0"/>
        <w:jc w:val="both"/>
      </w:pPr>
      <w:r>
        <w:rPr>
          <w:rFonts w:ascii="Times New Roman"/>
          <w:b w:val="false"/>
          <w:i w:val="false"/>
          <w:color w:val="000000"/>
          <w:sz w:val="28"/>
        </w:rPr>
        <w:t xml:space="preserve">
      В случае подачи страховой (перестраховочной) организацией и (или) страховым холдингом заявления для получения разрешения на создание или приобретение дочерней организации – банка, страховой (перестраховочной) организации, управляющего инвестиционным портфелем-резидентов Республики Казахстан,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пункта, услугодателю не представляются.</w:t>
      </w:r>
    </w:p>
    <w:bookmarkEnd w:id="1644"/>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то одновременно с заявлением на создание либо приобретение дочерней организации представляется заявление в произвольной форме на получение статуса крупного участника финансовой организации (банковского холдинга или страхового холдинга) с приложением необходимых документов для получения статуса крупного участника финансовой организации (банковского холдинга или страхового холдинга).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60" w:id="1645"/>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разрешения на значительное участие в капитале организаций:</w:t>
      </w:r>
    </w:p>
    <w:bookmarkEnd w:id="1645"/>
    <w:bookmarkStart w:name="z5361" w:id="164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1646"/>
    <w:bookmarkStart w:name="z5362" w:id="1647"/>
    <w:p>
      <w:pPr>
        <w:spacing w:after="0"/>
        <w:ind w:left="0"/>
        <w:jc w:val="both"/>
      </w:pPr>
      <w:r>
        <w:rPr>
          <w:rFonts w:ascii="Times New Roman"/>
          <w:b w:val="false"/>
          <w:i w:val="false"/>
          <w:color w:val="000000"/>
          <w:sz w:val="28"/>
        </w:rPr>
        <w:t xml:space="preserve">
      2)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настоящего стандарта государственной услуги;</w:t>
      </w:r>
    </w:p>
    <w:bookmarkEnd w:id="1647"/>
    <w:bookmarkStart w:name="z5363" w:id="1648"/>
    <w:p>
      <w:pPr>
        <w:spacing w:after="0"/>
        <w:ind w:left="0"/>
        <w:jc w:val="both"/>
      </w:pPr>
      <w:r>
        <w:rPr>
          <w:rFonts w:ascii="Times New Roman"/>
          <w:b w:val="false"/>
          <w:i w:val="false"/>
          <w:color w:val="000000"/>
          <w:sz w:val="28"/>
        </w:rPr>
        <w:t>
      3) информацию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2 к настоящему стандарту государственной услуги.</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64" w:id="1649"/>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на портал:</w:t>
      </w:r>
    </w:p>
    <w:bookmarkEnd w:id="1649"/>
    <w:bookmarkStart w:name="z5365" w:id="165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650"/>
    <w:bookmarkStart w:name="z5366" w:id="1651"/>
    <w:p>
      <w:pPr>
        <w:spacing w:after="0"/>
        <w:ind w:left="0"/>
        <w:jc w:val="both"/>
      </w:pPr>
      <w:r>
        <w:rPr>
          <w:rFonts w:ascii="Times New Roman"/>
          <w:b w:val="false"/>
          <w:i w:val="false"/>
          <w:color w:val="000000"/>
          <w:sz w:val="28"/>
        </w:rPr>
        <w:t>
      2) для получения разрешения на создание или приобретение дочерней организации услугополучателем:</w:t>
      </w:r>
    </w:p>
    <w:bookmarkEnd w:id="1651"/>
    <w:bookmarkStart w:name="z5367" w:id="1652"/>
    <w:p>
      <w:pPr>
        <w:spacing w:after="0"/>
        <w:ind w:left="0"/>
        <w:jc w:val="both"/>
      </w:pPr>
      <w:r>
        <w:rPr>
          <w:rFonts w:ascii="Times New Roman"/>
          <w:b w:val="false"/>
          <w:i w:val="false"/>
          <w:color w:val="000000"/>
          <w:sz w:val="28"/>
        </w:rPr>
        <w:t xml:space="preserve">
      документы, указанные в подпунктах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(в виде электронных копий документов),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(в виде электронных документов) и 11)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или значительное участие, в виде электронной формы сведений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1652"/>
    <w:bookmarkStart w:name="z5368" w:id="1653"/>
    <w:p>
      <w:pPr>
        <w:spacing w:after="0"/>
        <w:ind w:left="0"/>
        <w:jc w:val="both"/>
      </w:pPr>
      <w:r>
        <w:rPr>
          <w:rFonts w:ascii="Times New Roman"/>
          <w:b w:val="false"/>
          <w:i w:val="false"/>
          <w:color w:val="000000"/>
          <w:sz w:val="28"/>
        </w:rPr>
        <w:t>
      3) для получения разрешения на значительное участие в капитале организаций:</w:t>
      </w:r>
    </w:p>
    <w:bookmarkEnd w:id="1653"/>
    <w:p>
      <w:pPr>
        <w:spacing w:after="0"/>
        <w:ind w:left="0"/>
        <w:jc w:val="both"/>
      </w:pPr>
      <w:r>
        <w:rPr>
          <w:rFonts w:ascii="Times New Roman"/>
          <w:b w:val="false"/>
          <w:i w:val="false"/>
          <w:color w:val="000000"/>
          <w:sz w:val="28"/>
        </w:rPr>
        <w:t xml:space="preserve">
      документы, предусмотренные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9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настоящего пункта и </w:t>
      </w:r>
      <w:r>
        <w:rPr>
          <w:rFonts w:ascii="Times New Roman"/>
          <w:b w:val="false"/>
          <w:i w:val="false"/>
          <w:color w:val="000000"/>
          <w:sz w:val="28"/>
        </w:rPr>
        <w:t>подпункте 3)</w:t>
      </w:r>
      <w:r>
        <w:rPr>
          <w:rFonts w:ascii="Times New Roman"/>
          <w:b w:val="false"/>
          <w:i w:val="false"/>
          <w:color w:val="000000"/>
          <w:sz w:val="28"/>
        </w:rPr>
        <w:t xml:space="preserve"> пункта 10 (в виде электронной копии документа) настоящего стандарта государственной услуги.</w:t>
      </w:r>
    </w:p>
    <w:bookmarkStart w:name="z5370" w:id="1654"/>
    <w:p>
      <w:pPr>
        <w:spacing w:after="0"/>
        <w:ind w:left="0"/>
        <w:jc w:val="both"/>
      </w:pPr>
      <w:r>
        <w:rPr>
          <w:rFonts w:ascii="Times New Roman"/>
          <w:b w:val="false"/>
          <w:i w:val="false"/>
          <w:color w:val="000000"/>
          <w:sz w:val="28"/>
        </w:rPr>
        <w:t>
      Заявление страховыми холдингами - нерезидентами Республики Казахстан представляется на бумажном носителе.</w:t>
      </w:r>
    </w:p>
    <w:bookmarkEnd w:id="1654"/>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72" w:id="1655"/>
    <w:p>
      <w:pPr>
        <w:spacing w:after="0"/>
        <w:ind w:left="0"/>
        <w:jc w:val="both"/>
      </w:pPr>
      <w:r>
        <w:rPr>
          <w:rFonts w:ascii="Times New Roman"/>
          <w:b w:val="false"/>
          <w:i w:val="false"/>
          <w:color w:val="000000"/>
          <w:sz w:val="28"/>
        </w:rPr>
        <w:t>
      12. Основаниями для отказа в оказании государственной услуги по выдаче разрешения на создание или приобретение дочерней организации страховой (перестраховочной) организацией и (или) страховым холдингом являются:</w:t>
      </w:r>
    </w:p>
    <w:bookmarkEnd w:id="1655"/>
    <w:bookmarkStart w:name="z5373" w:id="1656"/>
    <w:p>
      <w:pPr>
        <w:spacing w:after="0"/>
        <w:ind w:left="0"/>
        <w:jc w:val="both"/>
      </w:pPr>
      <w:r>
        <w:rPr>
          <w:rFonts w:ascii="Times New Roman"/>
          <w:b w:val="false"/>
          <w:i w:val="false"/>
          <w:color w:val="000000"/>
          <w:sz w:val="28"/>
        </w:rPr>
        <w:t>
      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1656"/>
    <w:bookmarkStart w:name="z5374" w:id="1657"/>
    <w:p>
      <w:pPr>
        <w:spacing w:after="0"/>
        <w:ind w:left="0"/>
        <w:jc w:val="both"/>
      </w:pPr>
      <w:r>
        <w:rPr>
          <w:rFonts w:ascii="Times New Roman"/>
          <w:b w:val="false"/>
          <w:i w:val="false"/>
          <w:color w:val="000000"/>
          <w:sz w:val="28"/>
        </w:rPr>
        <w:t>
      2) руководящий работник дочерней организации услугополучателя (или кандидат, рекомендуемый для назначения или избрания на должность руководящего работника):</w:t>
      </w:r>
    </w:p>
    <w:bookmarkEnd w:id="1657"/>
    <w:bookmarkStart w:name="z5375" w:id="1658"/>
    <w:p>
      <w:pPr>
        <w:spacing w:after="0"/>
        <w:ind w:left="0"/>
        <w:jc w:val="both"/>
      </w:pPr>
      <w:r>
        <w:rPr>
          <w:rFonts w:ascii="Times New Roman"/>
          <w:b w:val="false"/>
          <w:i w:val="false"/>
          <w:color w:val="000000"/>
          <w:sz w:val="28"/>
        </w:rPr>
        <w:t>
      не имеет безупречной деловой репутации;</w:t>
      </w:r>
    </w:p>
    <w:bookmarkEnd w:id="1658"/>
    <w:bookmarkStart w:name="z5376" w:id="1659"/>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659"/>
    <w:bookmarkStart w:name="z5377" w:id="1660"/>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660"/>
    <w:bookmarkStart w:name="z5378" w:id="1661"/>
    <w:p>
      <w:pPr>
        <w:spacing w:after="0"/>
        <w:ind w:left="0"/>
        <w:jc w:val="both"/>
      </w:pPr>
      <w:r>
        <w:rPr>
          <w:rFonts w:ascii="Times New Roman"/>
          <w:b w:val="false"/>
          <w:i w:val="false"/>
          <w:color w:val="000000"/>
          <w:sz w:val="28"/>
        </w:rPr>
        <w:t>
      совершил коррупционное преступление либо привлекался в течение 3 (трех) лет до даты назначения (избрания) к дисциплинарной ответственности за совершение коррупционного правонарушения;</w:t>
      </w:r>
    </w:p>
    <w:bookmarkEnd w:id="1661"/>
    <w:bookmarkStart w:name="z5379" w:id="1662"/>
    <w:p>
      <w:pPr>
        <w:spacing w:after="0"/>
        <w:ind w:left="0"/>
        <w:jc w:val="both"/>
      </w:pPr>
      <w:r>
        <w:rPr>
          <w:rFonts w:ascii="Times New Roman"/>
          <w:b w:val="false"/>
          <w:i w:val="false"/>
          <w:color w:val="000000"/>
          <w:sz w:val="28"/>
        </w:rPr>
        <w:t>
      ранее являлся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–юридического лица - 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абзацем;</w:t>
      </w:r>
    </w:p>
    <w:bookmarkEnd w:id="1662"/>
    <w:bookmarkStart w:name="z5380" w:id="1663"/>
    <w:p>
      <w:pPr>
        <w:spacing w:after="0"/>
        <w:ind w:left="0"/>
        <w:jc w:val="both"/>
      </w:pPr>
      <w:r>
        <w:rPr>
          <w:rFonts w:ascii="Times New Roman"/>
          <w:b w:val="false"/>
          <w:i w:val="false"/>
          <w:color w:val="000000"/>
          <w:sz w:val="28"/>
        </w:rPr>
        <w:t>
      3) несоблюдение пруденциальных нормативов страховой группой, в состав которой входит страховая (перестраховочная) организация и (или) страховой холдинг, в результате предполагаемого наличия дочерней организации страховой (перестраховочной) организации и (или) страхового холдинга;</w:t>
      </w:r>
    </w:p>
    <w:bookmarkEnd w:id="1663"/>
    <w:bookmarkStart w:name="z5381" w:id="1664"/>
    <w:p>
      <w:pPr>
        <w:spacing w:after="0"/>
        <w:ind w:left="0"/>
        <w:jc w:val="both"/>
      </w:pPr>
      <w:r>
        <w:rPr>
          <w:rFonts w:ascii="Times New Roman"/>
          <w:b w:val="false"/>
          <w:i w:val="false"/>
          <w:color w:val="000000"/>
          <w:sz w:val="28"/>
        </w:rPr>
        <w:t>
      4)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 (или) страховым холдингом инвестиций;</w:t>
      </w:r>
    </w:p>
    <w:bookmarkEnd w:id="1664"/>
    <w:bookmarkStart w:name="z5382" w:id="1665"/>
    <w:p>
      <w:pPr>
        <w:spacing w:after="0"/>
        <w:ind w:left="0"/>
        <w:jc w:val="both"/>
      </w:pPr>
      <w:r>
        <w:rPr>
          <w:rFonts w:ascii="Times New Roman"/>
          <w:b w:val="false"/>
          <w:i w:val="false"/>
          <w:color w:val="000000"/>
          <w:sz w:val="28"/>
        </w:rPr>
        <w:t>
      5)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1665"/>
    <w:bookmarkStart w:name="z5383" w:id="1666"/>
    <w:p>
      <w:pPr>
        <w:spacing w:after="0"/>
        <w:ind w:left="0"/>
        <w:jc w:val="both"/>
      </w:pPr>
      <w:r>
        <w:rPr>
          <w:rFonts w:ascii="Times New Roman"/>
          <w:b w:val="false"/>
          <w:i w:val="false"/>
          <w:color w:val="000000"/>
          <w:sz w:val="28"/>
        </w:rPr>
        <w:t>
      6)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в уполномоченный орган на получение разрешения и (или) в период рассмотрения заявления;</w:t>
      </w:r>
    </w:p>
    <w:bookmarkEnd w:id="1666"/>
    <w:bookmarkStart w:name="z5384" w:id="1667"/>
    <w:p>
      <w:pPr>
        <w:spacing w:after="0"/>
        <w:ind w:left="0"/>
        <w:jc w:val="both"/>
      </w:pPr>
      <w:r>
        <w:rPr>
          <w:rFonts w:ascii="Times New Roman"/>
          <w:b w:val="false"/>
          <w:i w:val="false"/>
          <w:color w:val="000000"/>
          <w:sz w:val="28"/>
        </w:rPr>
        <w:t xml:space="preserve">
      7) наличие у страховой (перестраховочной) организации и (или) страхового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p>
    <w:bookmarkEnd w:id="1667"/>
    <w:bookmarkStart w:name="z5385" w:id="1668"/>
    <w:p>
      <w:pPr>
        <w:spacing w:after="0"/>
        <w:ind w:left="0"/>
        <w:jc w:val="both"/>
      </w:pPr>
      <w:r>
        <w:rPr>
          <w:rFonts w:ascii="Times New Roman"/>
          <w:b w:val="false"/>
          <w:i w:val="false"/>
          <w:color w:val="000000"/>
          <w:sz w:val="28"/>
        </w:rPr>
        <w:t xml:space="preserve">
      8)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законодательством Республики Казахстан о банках и банковской деятельности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p>
    <w:bookmarkEnd w:id="1668"/>
    <w:bookmarkStart w:name="z5386" w:id="1669"/>
    <w:p>
      <w:pPr>
        <w:spacing w:after="0"/>
        <w:ind w:left="0"/>
        <w:jc w:val="both"/>
      </w:pPr>
      <w:r>
        <w:rPr>
          <w:rFonts w:ascii="Times New Roman"/>
          <w:b w:val="false"/>
          <w:i w:val="false"/>
          <w:color w:val="000000"/>
          <w:sz w:val="28"/>
        </w:rPr>
        <w:t xml:space="preserve">
      13. Отказ в выдаче разрешения на значительное участие страховой (перестраховочной) организации и (или) страхового холдинга в капитале организаций производится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настоящего стандарта государственной услуги.</w:t>
      </w:r>
    </w:p>
    <w:bookmarkEnd w:id="1669"/>
    <w:bookmarkStart w:name="z5387" w:id="16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670"/>
    <w:bookmarkStart w:name="z5388" w:id="1671"/>
    <w:p>
      <w:pPr>
        <w:spacing w:after="0"/>
        <w:ind w:left="0"/>
        <w:jc w:val="both"/>
      </w:pPr>
      <w:r>
        <w:rPr>
          <w:rFonts w:ascii="Times New Roman"/>
          <w:b w:val="false"/>
          <w:i w:val="false"/>
          <w:color w:val="000000"/>
          <w:sz w:val="28"/>
        </w:rPr>
        <w:t xml:space="preserve">
      14.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16</w:t>
      </w:r>
      <w:r>
        <w:rPr>
          <w:rFonts w:ascii="Times New Roman"/>
          <w:b w:val="false"/>
          <w:i w:val="false"/>
          <w:color w:val="000000"/>
          <w:sz w:val="28"/>
        </w:rPr>
        <w:t xml:space="preserve"> настоящего стандарта государственной услуги.</w:t>
      </w:r>
    </w:p>
    <w:bookmarkEnd w:id="1671"/>
    <w:bookmarkStart w:name="z5389" w:id="1672"/>
    <w:p>
      <w:pPr>
        <w:spacing w:after="0"/>
        <w:ind w:left="0"/>
        <w:jc w:val="both"/>
      </w:pPr>
      <w:r>
        <w:rPr>
          <w:rFonts w:ascii="Times New Roman"/>
          <w:b w:val="false"/>
          <w:i w:val="false"/>
          <w:color w:val="000000"/>
          <w:sz w:val="28"/>
        </w:rPr>
        <w:t>
      В жалобе услугополучателя указываются его наименование, почтовый адрес, исходящий номер и дата.</w:t>
      </w:r>
    </w:p>
    <w:bookmarkEnd w:id="1672"/>
    <w:bookmarkStart w:name="z5390" w:id="1673"/>
    <w:p>
      <w:pPr>
        <w:spacing w:after="0"/>
        <w:ind w:left="0"/>
        <w:jc w:val="both"/>
      </w:pPr>
      <w:r>
        <w:rPr>
          <w:rFonts w:ascii="Times New Roman"/>
          <w:b w:val="false"/>
          <w:i w:val="false"/>
          <w:color w:val="000000"/>
          <w:sz w:val="28"/>
        </w:rPr>
        <w:t>
      Жалоба подписывается услугополучателем.</w:t>
      </w:r>
    </w:p>
    <w:bookmarkEnd w:id="1673"/>
    <w:bookmarkStart w:name="z5391" w:id="167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674"/>
    <w:bookmarkStart w:name="z5392" w:id="167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675"/>
    <w:bookmarkStart w:name="z5393" w:id="167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676"/>
    <w:bookmarkStart w:name="z5394" w:id="167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677"/>
    <w:bookmarkStart w:name="z5395" w:id="167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678"/>
    <w:bookmarkStart w:name="z5396" w:id="167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679"/>
    <w:bookmarkStart w:name="z5397" w:id="1680"/>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80"/>
    <w:bookmarkStart w:name="z5398" w:id="168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681"/>
    <w:bookmarkStart w:name="z5399" w:id="1682"/>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682"/>
    <w:bookmarkStart w:name="z5400" w:id="1683"/>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683"/>
    <w:bookmarkStart w:name="z5401" w:id="1684"/>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услгодателя: www.nationalbank.kz, раздел "Государственные услуги". Единый контакт-центр по вопросам оказания государственных услуг: 8-800-080-7777, 1414.</w:t>
      </w:r>
    </w:p>
    <w:bookmarkEnd w:id="1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 дочерней</w:t>
            </w:r>
            <w:r>
              <w:br/>
            </w:r>
            <w:r>
              <w:rPr>
                <w:rFonts w:ascii="Times New Roman"/>
                <w:b w:val="false"/>
                <w:i w:val="false"/>
                <w:color w:val="000000"/>
                <w:sz w:val="20"/>
              </w:rPr>
              <w:t>организации страховой (перестраховочной)</w:t>
            </w:r>
            <w:r>
              <w:br/>
            </w:r>
            <w:r>
              <w:rPr>
                <w:rFonts w:ascii="Times New Roman"/>
                <w:b w:val="false"/>
                <w:i w:val="false"/>
                <w:color w:val="000000"/>
                <w:sz w:val="20"/>
              </w:rPr>
              <w:t>организацией и (или)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w:t>
            </w:r>
            <w:r>
              <w:br/>
            </w:r>
            <w:r>
              <w:rPr>
                <w:rFonts w:ascii="Times New Roman"/>
                <w:b w:val="false"/>
                <w:i w:val="false"/>
                <w:color w:val="000000"/>
                <w:sz w:val="20"/>
              </w:rPr>
              <w:t>в капитале организаций"</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603" w:id="1685"/>
    <w:p>
      <w:pPr>
        <w:spacing w:after="0"/>
        <w:ind w:left="0"/>
        <w:jc w:val="left"/>
      </w:pPr>
      <w:r>
        <w:rPr>
          <w:rFonts w:ascii="Times New Roman"/>
          <w:b/>
          <w:i w:val="false"/>
          <w:color w:val="000000"/>
        </w:rPr>
        <w:t xml:space="preserve"> Информация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w:t>
      </w:r>
    </w:p>
    <w:bookmarkEnd w:id="168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организации, в которой страховая (перестраховочная) организация и (или) страховой</w:t>
      </w:r>
      <w:r>
        <w:br/>
      </w:r>
      <w:r>
        <w:rPr>
          <w:rFonts w:ascii="Times New Roman"/>
          <w:b w:val="false"/>
          <w:i w:val="false"/>
          <w:color w:val="000000"/>
          <w:sz w:val="28"/>
        </w:rPr>
        <w:t>холдинг имеют значительное участие в капитале (или кандидата, рекомендуемого</w:t>
      </w:r>
      <w:r>
        <w:br/>
      </w:r>
      <w:r>
        <w:rPr>
          <w:rFonts w:ascii="Times New Roman"/>
          <w:b w:val="false"/>
          <w:i w:val="false"/>
          <w:color w:val="000000"/>
          <w:sz w:val="28"/>
        </w:rPr>
        <w:t xml:space="preserve">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w:t>
      </w:r>
      <w:r>
        <w:br/>
      </w:r>
      <w:r>
        <w:rPr>
          <w:rFonts w:ascii="Times New Roman"/>
          <w:b w:val="false"/>
          <w:i w:val="false"/>
          <w:color w:val="000000"/>
          <w:sz w:val="28"/>
        </w:rPr>
        <w:t>назначается или избирается в организации, в которой страховая (перестраховочная)</w:t>
      </w:r>
      <w:r>
        <w:br/>
      </w:r>
      <w:r>
        <w:rPr>
          <w:rFonts w:ascii="Times New Roman"/>
          <w:b w:val="false"/>
          <w:i w:val="false"/>
          <w:color w:val="000000"/>
          <w:sz w:val="28"/>
        </w:rPr>
        <w:t>организация и (или) страховой холдинг имеют значительное участие в капитале)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организации, в которой страховая (перестраховочная) организация</w:t>
      </w:r>
      <w:r>
        <w:br/>
      </w:r>
      <w:r>
        <w:rPr>
          <w:rFonts w:ascii="Times New Roman"/>
          <w:b w:val="false"/>
          <w:i w:val="false"/>
          <w:color w:val="000000"/>
          <w:sz w:val="28"/>
        </w:rPr>
        <w:t xml:space="preserve">             и (или) страховой холдинг имеют значительное участие)</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Место (места) работы, должность (должности):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Адрес (адреса) места (мест) работы, контактный телефон: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1" w:id="1686"/>
    <w:p>
      <w:pPr>
        <w:spacing w:after="0"/>
        <w:ind w:left="0"/>
        <w:jc w:val="both"/>
      </w:pPr>
      <w:r>
        <w:rPr>
          <w:rFonts w:ascii="Times New Roman"/>
          <w:b w:val="false"/>
          <w:i w:val="false"/>
          <w:color w:val="000000"/>
          <w:sz w:val="28"/>
        </w:rPr>
        <w:t>
      8. Сведения о трудовой деятельности.</w:t>
      </w:r>
    </w:p>
    <w:bookmarkEnd w:id="1686"/>
    <w:bookmarkStart w:name="z2832" w:id="1687"/>
    <w:p>
      <w:pPr>
        <w:spacing w:after="0"/>
        <w:ind w:left="0"/>
        <w:jc w:val="both"/>
      </w:pPr>
      <w:r>
        <w:rPr>
          <w:rFonts w:ascii="Times New Roman"/>
          <w:b w:val="false"/>
          <w:i w:val="false"/>
          <w:color w:val="000000"/>
          <w:sz w:val="28"/>
        </w:rPr>
        <w:t>
      В данном пункте указываются сведения о должностях, которые занимал (занимает)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за всю трудовую деятельность, в том числе в организации, в которой страховая (перестраховочная) организация и (или) страховой холдинг имеют значительное участие:</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933"/>
        <w:gridCol w:w="1144"/>
        <w:gridCol w:w="704"/>
        <w:gridCol w:w="1585"/>
        <w:gridCol w:w="290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3" w:id="1688"/>
    <w:p>
      <w:pPr>
        <w:spacing w:after="0"/>
        <w:ind w:left="0"/>
        <w:jc w:val="both"/>
      </w:pPr>
      <w:r>
        <w:rPr>
          <w:rFonts w:ascii="Times New Roman"/>
          <w:b w:val="false"/>
          <w:i w:val="false"/>
          <w:color w:val="000000"/>
          <w:sz w:val="28"/>
        </w:rPr>
        <w:t>
      9. Сведения о проведении руководящим работником (или кандидатом, рекомендуемым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аудита финансовых организаций:</w:t>
      </w:r>
    </w:p>
    <w:bookmarkEnd w:id="1688"/>
    <w:bookmarkStart w:name="z2834" w:id="168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финансовой организации, дата подписания кандидатом</w:t>
      </w:r>
      <w:r>
        <w:br/>
      </w:r>
      <w:r>
        <w:rPr>
          <w:rFonts w:ascii="Times New Roman"/>
          <w:b w:val="false"/>
          <w:i w:val="false"/>
          <w:color w:val="000000"/>
          <w:sz w:val="28"/>
        </w:rPr>
        <w:t xml:space="preserve">       аудиторского отчета в качестве аудитора - исполнителя)</w:t>
      </w:r>
    </w:p>
    <w:bookmarkEnd w:id="1689"/>
    <w:p>
      <w:pPr>
        <w:spacing w:after="0"/>
        <w:ind w:left="0"/>
        <w:jc w:val="both"/>
      </w:pPr>
      <w:r>
        <w:rPr>
          <w:rFonts w:ascii="Times New Roman"/>
          <w:b w:val="false"/>
          <w:i w:val="false"/>
          <w:color w:val="000000"/>
          <w:sz w:val="28"/>
        </w:rPr>
        <w:t>
      10. Сведения о членстве в совете директоров и инвестиционных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4012"/>
        <w:gridCol w:w="1262"/>
        <w:gridCol w:w="2555"/>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(дата, месяц, год)</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w:t>
            </w:r>
            <w:r>
              <w:br/>
            </w:r>
            <w:r>
              <w:rPr>
                <w:rFonts w:ascii="Times New Roman"/>
                <w:b w:val="false"/>
                <w:i w:val="false"/>
                <w:color w:val="000000"/>
                <w:sz w:val="20"/>
              </w:rPr>
              <w:t>
(если требовалось)</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w:t>
            </w:r>
            <w:r>
              <w:br/>
            </w:r>
            <w:r>
              <w:rPr>
                <w:rFonts w:ascii="Times New Roman"/>
                <w:b w:val="false"/>
                <w:i w:val="false"/>
                <w:color w:val="000000"/>
                <w:sz w:val="20"/>
              </w:rPr>
              <w:t>
от должности</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Имеющиеся публикации, научные разработки и другие достижения:</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в случае наличия указать дату, в каких изданиях)</w:t>
      </w:r>
    </w:p>
    <w:p>
      <w:pPr>
        <w:spacing w:after="0"/>
        <w:ind w:left="0"/>
        <w:jc w:val="both"/>
      </w:pPr>
      <w:r>
        <w:rPr>
          <w:rFonts w:ascii="Times New Roman"/>
          <w:b w:val="false"/>
          <w:i w:val="false"/>
          <w:color w:val="000000"/>
          <w:sz w:val="28"/>
        </w:rPr>
        <w:t>
      12. Сведения о наличии неснятой и непогашенной судимости (для нерезидентов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 обязательств:</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в случае наличия указанных фактов необходимо указать</w:t>
      </w:r>
      <w:r>
        <w:br/>
      </w:r>
      <w:r>
        <w:rPr>
          <w:rFonts w:ascii="Times New Roman"/>
          <w:b w:val="false"/>
          <w:i w:val="false"/>
          <w:color w:val="000000"/>
          <w:sz w:val="28"/>
        </w:rPr>
        <w:t xml:space="preserve">       наименование организации и сумму обязательств)</w:t>
      </w:r>
    </w:p>
    <w:p>
      <w:pPr>
        <w:spacing w:after="0"/>
        <w:ind w:left="0"/>
        <w:jc w:val="both"/>
      </w:pPr>
      <w:r>
        <w:rPr>
          <w:rFonts w:ascii="Times New Roman"/>
          <w:b w:val="false"/>
          <w:i w:val="false"/>
          <w:color w:val="000000"/>
          <w:sz w:val="28"/>
        </w:rPr>
        <w:t>
      14.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xml:space="preserve">
      15.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16.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r>
        <w:br/>
      </w:r>
      <w:r>
        <w:rPr>
          <w:rFonts w:ascii="Times New Roman"/>
          <w:b w:val="false"/>
          <w:i w:val="false"/>
          <w:color w:val="000000"/>
          <w:sz w:val="28"/>
        </w:rPr>
        <w:t>основания для отзыва согласия на назначение (избрание) и (или) отстранения</w:t>
      </w:r>
      <w:r>
        <w:br/>
      </w:r>
      <w:r>
        <w:rPr>
          <w:rFonts w:ascii="Times New Roman"/>
          <w:b w:val="false"/>
          <w:i w:val="false"/>
          <w:color w:val="000000"/>
          <w:sz w:val="28"/>
        </w:rPr>
        <w:t>от выполнения служебных обязанностей и наименование государственного</w:t>
      </w:r>
      <w:r>
        <w:br/>
      </w:r>
      <w:r>
        <w:rPr>
          <w:rFonts w:ascii="Times New Roman"/>
          <w:b w:val="false"/>
          <w:i w:val="false"/>
          <w:color w:val="000000"/>
          <w:sz w:val="28"/>
        </w:rPr>
        <w:t xml:space="preserve">                   органа, принявшего такое решение)</w:t>
      </w:r>
    </w:p>
    <w:p>
      <w:pPr>
        <w:spacing w:after="0"/>
        <w:ind w:left="0"/>
        <w:jc w:val="both"/>
      </w:pPr>
      <w:r>
        <w:rPr>
          <w:rFonts w:ascii="Times New Roman"/>
          <w:b w:val="false"/>
          <w:i w:val="false"/>
          <w:color w:val="000000"/>
          <w:sz w:val="28"/>
        </w:rPr>
        <w:t>
      17. Привлекался ли как руководитель финансовой организации, холдинга в качестве ответчика в судебные разбирательства по вопросам деятельности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дату, наименование финансовой организации, холдинга,</w:t>
      </w:r>
      <w:r>
        <w:br/>
      </w:r>
      <w:r>
        <w:rPr>
          <w:rFonts w:ascii="Times New Roman"/>
          <w:b w:val="false"/>
          <w:i w:val="false"/>
          <w:color w:val="000000"/>
          <w:sz w:val="28"/>
        </w:rPr>
        <w:t>ответчика в судебном разбирательстве, рассматриваемый вопрос и решение суда)</w:t>
      </w:r>
    </w:p>
    <w:p>
      <w:pPr>
        <w:spacing w:after="0"/>
        <w:ind w:left="0"/>
        <w:jc w:val="both"/>
      </w:pPr>
      <w:r>
        <w:rPr>
          <w:rFonts w:ascii="Times New Roman"/>
          <w:b w:val="false"/>
          <w:i w:val="false"/>
          <w:color w:val="000000"/>
          <w:sz w:val="28"/>
        </w:rPr>
        <w:t>
      18. Привлекался ли руководящий работник организации, в которой страховая (перестраховочная) организация и (или) страховой холдинг имеют значительное участие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 дочерней</w:t>
            </w:r>
            <w:r>
              <w:br/>
            </w:r>
            <w:r>
              <w:rPr>
                <w:rFonts w:ascii="Times New Roman"/>
                <w:b w:val="false"/>
                <w:i w:val="false"/>
                <w:color w:val="000000"/>
                <w:sz w:val="20"/>
              </w:rPr>
              <w:t>организации страховой (перестраховочной)</w:t>
            </w:r>
            <w:r>
              <w:br/>
            </w:r>
            <w:r>
              <w:rPr>
                <w:rFonts w:ascii="Times New Roman"/>
                <w:b w:val="false"/>
                <w:i w:val="false"/>
                <w:color w:val="000000"/>
                <w:sz w:val="20"/>
              </w:rPr>
              <w:t>организацией и (или)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w:t>
            </w:r>
            <w:r>
              <w:br/>
            </w:r>
            <w:r>
              <w:rPr>
                <w:rFonts w:ascii="Times New Roman"/>
                <w:b w:val="false"/>
                <w:i w:val="false"/>
                <w:color w:val="000000"/>
                <w:sz w:val="20"/>
              </w:rPr>
              <w:t>в капитале организаций"</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930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4" w:id="1690"/>
    <w:p>
      <w:pPr>
        <w:spacing w:after="0"/>
        <w:ind w:left="0"/>
        <w:jc w:val="left"/>
      </w:pPr>
      <w:r>
        <w:rPr>
          <w:rFonts w:ascii="Times New Roman"/>
          <w:b/>
          <w:i w:val="false"/>
          <w:color w:val="000000"/>
        </w:rPr>
        <w:t xml:space="preserve"> Информация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w:t>
      </w:r>
    </w:p>
    <w:bookmarkEnd w:id="169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(указывается фамилия, имя, отчество (при его наличии) руководящего работника</w:t>
      </w:r>
      <w:r>
        <w:br/>
      </w:r>
      <w:r>
        <w:rPr>
          <w:rFonts w:ascii="Times New Roman"/>
          <w:b w:val="false"/>
          <w:i w:val="false"/>
          <w:color w:val="000000"/>
          <w:sz w:val="28"/>
        </w:rPr>
        <w:t>организации, в которой страховая (перестраховочная) организация и (или) страховой</w:t>
      </w:r>
      <w:r>
        <w:br/>
      </w:r>
      <w:r>
        <w:rPr>
          <w:rFonts w:ascii="Times New Roman"/>
          <w:b w:val="false"/>
          <w:i w:val="false"/>
          <w:color w:val="000000"/>
          <w:sz w:val="28"/>
        </w:rPr>
        <w:t>холдинг имеют значительное участие в капитале (или кандидата, рекомендуемого</w:t>
      </w:r>
      <w:r>
        <w:br/>
      </w:r>
      <w:r>
        <w:rPr>
          <w:rFonts w:ascii="Times New Roman"/>
          <w:b w:val="false"/>
          <w:i w:val="false"/>
          <w:color w:val="000000"/>
          <w:sz w:val="28"/>
        </w:rPr>
        <w:t xml:space="preserve">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 должность руководящего работника или должность, на которую кандидат</w:t>
      </w:r>
      <w:r>
        <w:br/>
      </w:r>
      <w:r>
        <w:rPr>
          <w:rFonts w:ascii="Times New Roman"/>
          <w:b w:val="false"/>
          <w:i w:val="false"/>
          <w:color w:val="000000"/>
          <w:sz w:val="28"/>
        </w:rPr>
        <w:t>назначается или избирается в организации, в которой страховая (перестраховочная)</w:t>
      </w:r>
      <w:r>
        <w:br/>
      </w:r>
      <w:r>
        <w:rPr>
          <w:rFonts w:ascii="Times New Roman"/>
          <w:b w:val="false"/>
          <w:i w:val="false"/>
          <w:color w:val="000000"/>
          <w:sz w:val="28"/>
        </w:rPr>
        <w:t>организация и (или) страховой холдинг имеют значительное участие в капитале)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организации, в которой страховая (перестраховочная) организация</w:t>
      </w:r>
      <w:r>
        <w:br/>
      </w:r>
      <w:r>
        <w:rPr>
          <w:rFonts w:ascii="Times New Roman"/>
          <w:b w:val="false"/>
          <w:i w:val="false"/>
          <w:color w:val="000000"/>
          <w:sz w:val="28"/>
        </w:rPr>
        <w:t xml:space="preserve">       и (или) страховой холдинг имеют значительное участие)</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Место (места) работы, должность (должности):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Адрес (адреса) места (мест) работы, контактный телефон:</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4.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должностях, которые занимал (занимает)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за всю трудовую деятельность, в том числе в организации, в которой страховая (перестраховочная) организация и (или) страховой холдинг имеют значительное участие: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933"/>
        <w:gridCol w:w="1144"/>
        <w:gridCol w:w="704"/>
        <w:gridCol w:w="1585"/>
        <w:gridCol w:w="290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проведении руководящим работником (или кандидатом, рекомендуемым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аудита финансовых организаций:</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финансовой организации, дата подписания кандидатом</w:t>
      </w:r>
      <w:r>
        <w:br/>
      </w:r>
      <w:r>
        <w:rPr>
          <w:rFonts w:ascii="Times New Roman"/>
          <w:b w:val="false"/>
          <w:i w:val="false"/>
          <w:color w:val="000000"/>
          <w:sz w:val="28"/>
        </w:rPr>
        <w:t xml:space="preserve">       аудиторского отчета в качестве аудитора - исполнителя)</w:t>
      </w:r>
    </w:p>
    <w:p>
      <w:pPr>
        <w:spacing w:after="0"/>
        <w:ind w:left="0"/>
        <w:jc w:val="both"/>
      </w:pPr>
      <w:r>
        <w:rPr>
          <w:rFonts w:ascii="Times New Roman"/>
          <w:b w:val="false"/>
          <w:i w:val="false"/>
          <w:color w:val="000000"/>
          <w:sz w:val="28"/>
        </w:rPr>
        <w:t>
      10. Сведения о членстве в совете директоров и инвестиционных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Имеющиеся публикации, научные разработки и другие достижения:</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в случае наличия указать дату, в каких изданиях)</w:t>
      </w:r>
    </w:p>
    <w:p>
      <w:pPr>
        <w:spacing w:after="0"/>
        <w:ind w:left="0"/>
        <w:jc w:val="both"/>
      </w:pPr>
      <w:r>
        <w:rPr>
          <w:rFonts w:ascii="Times New Roman"/>
          <w:b w:val="false"/>
          <w:i w:val="false"/>
          <w:color w:val="000000"/>
          <w:sz w:val="28"/>
        </w:rPr>
        <w:t>
      12. Сведения о наличии неснятой и непогашенной судимости (для нерезидентов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 обязательств:</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в случае наличия указанных фактов необходимо указать</w:t>
      </w:r>
      <w:r>
        <w:br/>
      </w:r>
      <w:r>
        <w:rPr>
          <w:rFonts w:ascii="Times New Roman"/>
          <w:b w:val="false"/>
          <w:i w:val="false"/>
          <w:color w:val="000000"/>
          <w:sz w:val="28"/>
        </w:rPr>
        <w:t xml:space="preserve">             наименование организации и сумму обязательств)</w:t>
      </w:r>
    </w:p>
    <w:p>
      <w:pPr>
        <w:spacing w:after="0"/>
        <w:ind w:left="0"/>
        <w:jc w:val="both"/>
      </w:pPr>
      <w:r>
        <w:rPr>
          <w:rFonts w:ascii="Times New Roman"/>
          <w:b w:val="false"/>
          <w:i w:val="false"/>
          <w:color w:val="000000"/>
          <w:sz w:val="28"/>
        </w:rPr>
        <w:t>
      14.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xml:space="preserve">
      15. Сведения о том, являлся ли руководящий работник (или кандидат, рекомендуемый для назначения или избрания на должность руководящего работника) организации, в которой страховая (перестраховочная) организация и (или) страховой холдинг имеют значительное участие, ранее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16.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в финансовых организациях, банковских и страховых холдингах, Акционерном обществе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r>
        <w:br/>
      </w:r>
      <w:r>
        <w:rPr>
          <w:rFonts w:ascii="Times New Roman"/>
          <w:b w:val="false"/>
          <w:i w:val="false"/>
          <w:color w:val="000000"/>
          <w:sz w:val="28"/>
        </w:rPr>
        <w:t>основания для отзыва согласия на назначение (избрание) и (или) отстранения</w:t>
      </w:r>
      <w:r>
        <w:br/>
      </w:r>
      <w:r>
        <w:rPr>
          <w:rFonts w:ascii="Times New Roman"/>
          <w:b w:val="false"/>
          <w:i w:val="false"/>
          <w:color w:val="000000"/>
          <w:sz w:val="28"/>
        </w:rPr>
        <w:t>от выполнения служебных обязанностей и наименование государственного</w:t>
      </w:r>
      <w:r>
        <w:br/>
      </w:r>
      <w:r>
        <w:rPr>
          <w:rFonts w:ascii="Times New Roman"/>
          <w:b w:val="false"/>
          <w:i w:val="false"/>
          <w:color w:val="000000"/>
          <w:sz w:val="28"/>
        </w:rPr>
        <w:t xml:space="preserve">                   органа, принявшего такое решение)</w:t>
      </w:r>
    </w:p>
    <w:p>
      <w:pPr>
        <w:spacing w:after="0"/>
        <w:ind w:left="0"/>
        <w:jc w:val="both"/>
      </w:pPr>
      <w:r>
        <w:rPr>
          <w:rFonts w:ascii="Times New Roman"/>
          <w:b w:val="false"/>
          <w:i w:val="false"/>
          <w:color w:val="000000"/>
          <w:sz w:val="28"/>
        </w:rPr>
        <w:t>
      17. Привлекался ли как руководитель финансовой организации, холдинга в качестве ответчика в судебные разбирательства по вопросам деятельности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 (нет), указать дату, наименование финансовой организации, холдинга,</w:t>
      </w:r>
      <w:r>
        <w:br/>
      </w:r>
      <w:r>
        <w:rPr>
          <w:rFonts w:ascii="Times New Roman"/>
          <w:b w:val="false"/>
          <w:i w:val="false"/>
          <w:color w:val="000000"/>
          <w:sz w:val="28"/>
        </w:rPr>
        <w:t>ответчика в судебном разбирательстве, рассматриваемый вопрос и решение суда)</w:t>
      </w:r>
    </w:p>
    <w:p>
      <w:pPr>
        <w:spacing w:after="0"/>
        <w:ind w:left="0"/>
        <w:jc w:val="both"/>
      </w:pPr>
      <w:r>
        <w:rPr>
          <w:rFonts w:ascii="Times New Roman"/>
          <w:b w:val="false"/>
          <w:i w:val="false"/>
          <w:color w:val="000000"/>
          <w:sz w:val="28"/>
        </w:rPr>
        <w:t>
      18. Привлекался ли руководящий работник организации, в которой страховая (перестраховочная) организация и (или) страховой холдинг имеют значительное участие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информация, содержащаяся в этом заявлении,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(печатными буквами)</w:t>
      </w:r>
      <w:r>
        <w:br/>
      </w:r>
      <w:r>
        <w:rPr>
          <w:rFonts w:ascii="Times New Roman"/>
          <w:b w:val="false"/>
          <w:i w:val="false"/>
          <w:color w:val="000000"/>
          <w:sz w:val="28"/>
        </w:rPr>
        <w:t>Дата ___________________________________</w:t>
      </w:r>
      <w:r>
        <w:br/>
      </w:r>
      <w:r>
        <w:rPr>
          <w:rFonts w:ascii="Times New Roman"/>
          <w:b w:val="false"/>
          <w:i w:val="false"/>
          <w:color w:val="000000"/>
          <w:sz w:val="28"/>
        </w:rPr>
        <w:t>Подпись________________________________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 (или) страховым</w:t>
            </w:r>
            <w:r>
              <w:br/>
            </w:r>
            <w:r>
              <w:rPr>
                <w:rFonts w:ascii="Times New Roman"/>
                <w:b w:val="false"/>
                <w:i w:val="false"/>
                <w:color w:val="000000"/>
                <w:sz w:val="20"/>
              </w:rPr>
              <w:t>холдингом, значительное</w:t>
            </w:r>
            <w:r>
              <w:br/>
            </w:r>
            <w:r>
              <w:rPr>
                <w:rFonts w:ascii="Times New Roman"/>
                <w:b w:val="false"/>
                <w:i w:val="false"/>
                <w:color w:val="000000"/>
                <w:sz w:val="20"/>
              </w:rPr>
              <w:t>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 в</w:t>
            </w:r>
            <w:r>
              <w:br/>
            </w:r>
            <w:r>
              <w:rPr>
                <w:rFonts w:ascii="Times New Roman"/>
                <w:b w:val="false"/>
                <w:i w:val="false"/>
                <w:color w:val="000000"/>
                <w:sz w:val="20"/>
              </w:rPr>
              <w:t>капитале организаций"</w:t>
            </w:r>
            <w:r>
              <w:br/>
            </w:r>
            <w:r>
              <w:rPr>
                <w:rFonts w:ascii="Times New Roman"/>
                <w:b w:val="false"/>
                <w:i w:val="false"/>
                <w:color w:val="000000"/>
                <w:sz w:val="20"/>
              </w:rPr>
              <w:t>Электронная форма сведений</w:t>
            </w:r>
          </w:p>
        </w:tc>
      </w:tr>
    </w:tbl>
    <w:bookmarkStart w:name="z5622" w:id="1691"/>
    <w:p>
      <w:pPr>
        <w:spacing w:after="0"/>
        <w:ind w:left="0"/>
        <w:jc w:val="both"/>
      </w:pPr>
      <w:r>
        <w:rPr>
          <w:rFonts w:ascii="Times New Roman"/>
          <w:b w:val="false"/>
          <w:i w:val="false"/>
          <w:color w:val="000000"/>
          <w:sz w:val="28"/>
        </w:rPr>
        <w:t>
      Данные о юридическом лице, посредством приобретения доли участия в уставном</w:t>
      </w:r>
      <w:r>
        <w:br/>
      </w:r>
      <w:r>
        <w:rPr>
          <w:rFonts w:ascii="Times New Roman"/>
          <w:b w:val="false"/>
          <w:i w:val="false"/>
          <w:color w:val="000000"/>
          <w:sz w:val="28"/>
        </w:rPr>
        <w:t xml:space="preserve">             капитале или акций которого страховая (перестраховочная) организация</w:t>
      </w:r>
      <w:r>
        <w:br/>
      </w:r>
      <w:r>
        <w:rPr>
          <w:rFonts w:ascii="Times New Roman"/>
          <w:b w:val="false"/>
          <w:i w:val="false"/>
          <w:color w:val="000000"/>
          <w:sz w:val="28"/>
        </w:rPr>
        <w:t>и (или) страховой холдинг приобретает дочернюю организацию или значительное участие</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495"/>
        <w:gridCol w:w="2091"/>
        <w:gridCol w:w="2015"/>
        <w:gridCol w:w="3128"/>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169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размере доли участия услугополучателя в уставном капитале юридического лица учредителем (участником) которого является страховая (перестраховочная) организация и (или страховой холдинг (в процентах)</w:t>
            </w:r>
          </w:p>
          <w:bookmarkEnd w:id="1692"/>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услугополучателя в уставном капитале юридического лица учредителем (участником) которого является страховая (перестраховочная) организация и (или страховой холдинг (в тенге)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юридического лица, акционером которого является страховая (перестраховочная) организация и (или) страховой холдинг (в штуках)</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акций юридического лица, акционером которого является страховая (перестраховочная) организация и (или) страховой холдинг (в тенге)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акций к общему количеству размещенных акций (за вычетом привилигированных и выкупленных обществом) юридического лица, акционером которого является страховая (перестраховочная) организация и (или) страховой холдинг (в процентах)</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16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3"/>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1" w:id="1694"/>
    <w:p>
      <w:pPr>
        <w:spacing w:after="0"/>
        <w:ind w:left="0"/>
        <w:jc w:val="both"/>
      </w:pPr>
      <w:r>
        <w:rPr>
          <w:rFonts w:ascii="Times New Roman"/>
          <w:b w:val="false"/>
          <w:i w:val="false"/>
          <w:color w:val="000000"/>
          <w:sz w:val="28"/>
        </w:rPr>
        <w:t xml:space="preserve">
      продолжение таблицы </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385"/>
        <w:gridCol w:w="2254"/>
        <w:gridCol w:w="2188"/>
        <w:gridCol w:w="3286"/>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695"/>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размере доли участия юридического лица (учредителем, участником) акционером которого является страховая (перестраховочная) организация и (или) страховой холдинг (в процентах)</w:t>
            </w:r>
          </w:p>
          <w:bookmarkEnd w:id="1695"/>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доли участия в уставном капитале другого юридического лица (учредителем, участником) акционером которого является страховая (перестраховочная) организация и (или) страховой холдинг (в тенге)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акций приобретенных юридического лица, акционером (учредителем, участником) которого является страховая (перестраховочная) организация и (или) страховой холдинг (в штуках)</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акций приобретенных юридического лица, акционером (учредителем, участником) которого является страховая (перестраховочная) организация и (или) страховой холдинг (в тенге)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приобретенных акций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и (или) страховой холдинг (в процентах)</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16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96"/>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359" w:id="1697"/>
    <w:p>
      <w:pPr>
        <w:spacing w:after="0"/>
        <w:ind w:left="0"/>
        <w:jc w:val="left"/>
      </w:pPr>
      <w:r>
        <w:rPr>
          <w:rFonts w:ascii="Times New Roman"/>
          <w:b/>
          <w:i w:val="false"/>
          <w:color w:val="000000"/>
        </w:rPr>
        <w:t xml:space="preserve"> Стандарт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w:t>
      </w:r>
    </w:p>
    <w:bookmarkEnd w:id="1697"/>
    <w:p>
      <w:pPr>
        <w:spacing w:after="0"/>
        <w:ind w:left="0"/>
        <w:jc w:val="both"/>
      </w:pPr>
      <w:r>
        <w:rPr>
          <w:rFonts w:ascii="Times New Roman"/>
          <w:b w:val="false"/>
          <w:i w:val="false"/>
          <w:color w:val="ff0000"/>
          <w:sz w:val="28"/>
        </w:rPr>
        <w:t xml:space="preserve">
      Сноска. Приложение 46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53" w:id="1698"/>
    <w:p>
      <w:pPr>
        <w:spacing w:after="0"/>
        <w:ind w:left="0"/>
        <w:jc w:val="left"/>
      </w:pPr>
      <w:r>
        <w:rPr>
          <w:rFonts w:ascii="Times New Roman"/>
          <w:b/>
          <w:i w:val="false"/>
          <w:color w:val="000000"/>
        </w:rPr>
        <w:t xml:space="preserve"> Глава 1. Общие положения</w:t>
      </w:r>
    </w:p>
    <w:bookmarkEnd w:id="1698"/>
    <w:bookmarkStart w:name="z4954" w:id="1699"/>
    <w:p>
      <w:pPr>
        <w:spacing w:after="0"/>
        <w:ind w:left="0"/>
        <w:jc w:val="both"/>
      </w:pPr>
      <w:r>
        <w:rPr>
          <w:rFonts w:ascii="Times New Roman"/>
          <w:b w:val="false"/>
          <w:i w:val="false"/>
          <w:color w:val="000000"/>
          <w:sz w:val="28"/>
        </w:rPr>
        <w:t>
      1.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w:t>
      </w:r>
    </w:p>
    <w:bookmarkEnd w:id="1699"/>
    <w:bookmarkStart w:name="z4955" w:id="170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700"/>
    <w:bookmarkStart w:name="z4956" w:id="170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701"/>
    <w:bookmarkStart w:name="z4959" w:id="170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1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0" w:id="1703"/>
    <w:p>
      <w:pPr>
        <w:spacing w:after="0"/>
        <w:ind w:left="0"/>
        <w:jc w:val="left"/>
      </w:pPr>
      <w:r>
        <w:rPr>
          <w:rFonts w:ascii="Times New Roman"/>
          <w:b/>
          <w:i w:val="false"/>
          <w:color w:val="000000"/>
        </w:rPr>
        <w:t xml:space="preserve"> Глава 2. Порядок оказания государственной услуги</w:t>
      </w:r>
    </w:p>
    <w:bookmarkEnd w:id="1703"/>
    <w:bookmarkStart w:name="z4961" w:id="1704"/>
    <w:p>
      <w:pPr>
        <w:spacing w:after="0"/>
        <w:ind w:left="0"/>
        <w:jc w:val="both"/>
      </w:pPr>
      <w:r>
        <w:rPr>
          <w:rFonts w:ascii="Times New Roman"/>
          <w:b w:val="false"/>
          <w:i w:val="false"/>
          <w:color w:val="000000"/>
          <w:sz w:val="28"/>
        </w:rPr>
        <w:t>
      4. Срок оказания государственной услуги: в течение 8 (восьми) рабочих дней с даты их представления.</w:t>
      </w:r>
    </w:p>
    <w:bookmarkEnd w:id="1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4" w:id="170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5" w:id="1706"/>
    <w:p>
      <w:pPr>
        <w:spacing w:after="0"/>
        <w:ind w:left="0"/>
        <w:jc w:val="both"/>
      </w:pPr>
      <w:r>
        <w:rPr>
          <w:rFonts w:ascii="Times New Roman"/>
          <w:b w:val="false"/>
          <w:i w:val="false"/>
          <w:color w:val="000000"/>
          <w:sz w:val="28"/>
        </w:rPr>
        <w:t xml:space="preserve">
      6. Результат оказания государственной услуги – выдача разрешения на размещение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1706"/>
    <w:bookmarkStart w:name="z687" w:id="170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707"/>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8" w:id="1708"/>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708"/>
    <w:bookmarkStart w:name="z4969" w:id="170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709"/>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4" w:id="171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710"/>
    <w:bookmarkStart w:name="z62" w:id="1711"/>
    <w:p>
      <w:pPr>
        <w:spacing w:after="0"/>
        <w:ind w:left="0"/>
        <w:jc w:val="both"/>
      </w:pPr>
      <w:r>
        <w:rPr>
          <w:rFonts w:ascii="Times New Roman"/>
          <w:b w:val="false"/>
          <w:i w:val="false"/>
          <w:color w:val="000000"/>
          <w:sz w:val="28"/>
        </w:rPr>
        <w:t>
      1) запрос о выдаче разрешения на размещение эмиссионных ценных бумаг на территории иностранного государства, с согласием на использование сведений, составляющих охраняемую законом тайну, содержащихся в информационных системах, в форме электронного документа согласно приложению 1 к настоящему стандарту государственной услуги, удостоверенного ЭЦП услугополучателя;</w:t>
      </w:r>
    </w:p>
    <w:bookmarkEnd w:id="1711"/>
    <w:bookmarkStart w:name="z63" w:id="1712"/>
    <w:p>
      <w:pPr>
        <w:spacing w:after="0"/>
        <w:ind w:left="0"/>
        <w:jc w:val="both"/>
      </w:pPr>
      <w:r>
        <w:rPr>
          <w:rFonts w:ascii="Times New Roman"/>
          <w:b w:val="false"/>
          <w:i w:val="false"/>
          <w:color w:val="000000"/>
          <w:sz w:val="28"/>
        </w:rPr>
        <w:t>
      2) копия решения органа услугополучателя о размещении эмиссионных ценных бумаг на территории иностранного государства с указанием следующей информации:</w:t>
      </w:r>
    </w:p>
    <w:bookmarkEnd w:id="1712"/>
    <w:bookmarkStart w:name="z64" w:id="1713"/>
    <w:p>
      <w:pPr>
        <w:spacing w:after="0"/>
        <w:ind w:left="0"/>
        <w:jc w:val="both"/>
      </w:pPr>
      <w:r>
        <w:rPr>
          <w:rFonts w:ascii="Times New Roman"/>
          <w:b w:val="false"/>
          <w:i w:val="false"/>
          <w:color w:val="000000"/>
          <w:sz w:val="28"/>
        </w:rPr>
        <w:t>
      полное наименование услугополучателя;</w:t>
      </w:r>
    </w:p>
    <w:bookmarkEnd w:id="1713"/>
    <w:bookmarkStart w:name="z65" w:id="1714"/>
    <w:p>
      <w:pPr>
        <w:spacing w:after="0"/>
        <w:ind w:left="0"/>
        <w:jc w:val="both"/>
      </w:pPr>
      <w:r>
        <w:rPr>
          <w:rFonts w:ascii="Times New Roman"/>
          <w:b w:val="false"/>
          <w:i w:val="false"/>
          <w:color w:val="000000"/>
          <w:sz w:val="28"/>
        </w:rPr>
        <w:t>
      наименование государства (государств), на территории которого (которых) будет осуществлено размещение эмиссионных ценных бумаг услугополучателя;</w:t>
      </w:r>
    </w:p>
    <w:bookmarkEnd w:id="1714"/>
    <w:p>
      <w:pPr>
        <w:spacing w:after="0"/>
        <w:ind w:left="0"/>
        <w:jc w:val="both"/>
      </w:pPr>
      <w:r>
        <w:rPr>
          <w:rFonts w:ascii="Times New Roman"/>
          <w:b w:val="false"/>
          <w:i w:val="false"/>
          <w:color w:val="000000"/>
          <w:sz w:val="28"/>
        </w:rPr>
        <w:t>
      вид размещаемых эмиссионных ценных бумаг, наличие и вид обеспечения или гарантии с указанием гаранта, номинальная стоимость или цена размещения (если применимо) и международный идентификационный номер (код ISIN) (при наличии);</w:t>
      </w:r>
    </w:p>
    <w:p>
      <w:pPr>
        <w:spacing w:after="0"/>
        <w:ind w:left="0"/>
        <w:jc w:val="both"/>
      </w:pPr>
      <w:r>
        <w:rPr>
          <w:rFonts w:ascii="Times New Roman"/>
          <w:b w:val="false"/>
          <w:i w:val="false"/>
          <w:color w:val="000000"/>
          <w:sz w:val="28"/>
        </w:rPr>
        <w:t>
      предполагаемый объем и валюта выпуска;</w:t>
      </w:r>
    </w:p>
    <w:p>
      <w:pPr>
        <w:spacing w:after="0"/>
        <w:ind w:left="0"/>
        <w:jc w:val="both"/>
      </w:pPr>
      <w:r>
        <w:rPr>
          <w:rFonts w:ascii="Times New Roman"/>
          <w:b w:val="false"/>
          <w:i w:val="false"/>
          <w:color w:val="000000"/>
          <w:sz w:val="28"/>
        </w:rPr>
        <w:t>
      права, предоставляемые данной эмиссионной ценной бумагой;</w:t>
      </w:r>
    </w:p>
    <w:p>
      <w:pPr>
        <w:spacing w:after="0"/>
        <w:ind w:left="0"/>
        <w:jc w:val="both"/>
      </w:pPr>
      <w:r>
        <w:rPr>
          <w:rFonts w:ascii="Times New Roman"/>
          <w:b w:val="false"/>
          <w:i w:val="false"/>
          <w:color w:val="000000"/>
          <w:sz w:val="28"/>
        </w:rPr>
        <w:t>
      порядок начисления и выплаты вознаграждения по данным эмиссионным ценным бумагам, периодичность выплаты, а также сведения, относящиеся к существенным условиям выпуска эмиссионных ценных бумаг, предусмотренным в проспекте выпуска эмиссионных ценных бумаг;</w:t>
      </w:r>
    </w:p>
    <w:p>
      <w:pPr>
        <w:spacing w:after="0"/>
        <w:ind w:left="0"/>
        <w:jc w:val="both"/>
      </w:pPr>
      <w:r>
        <w:rPr>
          <w:rFonts w:ascii="Times New Roman"/>
          <w:b w:val="false"/>
          <w:i w:val="false"/>
          <w:color w:val="000000"/>
          <w:sz w:val="28"/>
        </w:rPr>
        <w:t xml:space="preserve">
      предоставление предложения к приобретению облигаций через организованный рынок ценных бумаг Республики Казахстан на тех же условиях размещения, что и при их размещении на территории иностранного государства; </w:t>
      </w:r>
    </w:p>
    <w:p>
      <w:pPr>
        <w:spacing w:after="0"/>
        <w:ind w:left="0"/>
        <w:jc w:val="both"/>
      </w:pPr>
      <w:r>
        <w:rPr>
          <w:rFonts w:ascii="Times New Roman"/>
          <w:b w:val="false"/>
          <w:i w:val="false"/>
          <w:color w:val="000000"/>
          <w:sz w:val="28"/>
        </w:rPr>
        <w:t xml:space="preserve">
      предоставление предложения к приобретению акций или производных ценных бумаг, базовым активом которых являются акции услугополучателя, не менее двадцати процентов от общего количества данных акций через организованный рынок ценных бумаг Республики Казахстан; </w:t>
      </w:r>
    </w:p>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 резидента Республики Казахстан);</w:t>
      </w:r>
    </w:p>
    <w:bookmarkStart w:name="z74" w:id="1715"/>
    <w:p>
      <w:pPr>
        <w:spacing w:after="0"/>
        <w:ind w:left="0"/>
        <w:jc w:val="both"/>
      </w:pPr>
      <w:r>
        <w:rPr>
          <w:rFonts w:ascii="Times New Roman"/>
          <w:b w:val="false"/>
          <w:i w:val="false"/>
          <w:color w:val="000000"/>
          <w:sz w:val="28"/>
        </w:rPr>
        <w:t xml:space="preserve">
      3) документ фондовой биржи, осуществляющей деятельность на территории Республики Казахстан, подтверждающий нахождение ценных бумаг в следующих секторах (категориях) официального списка фондовой биржи: </w:t>
      </w:r>
    </w:p>
    <w:bookmarkEnd w:id="1715"/>
    <w:bookmarkStart w:name="z75" w:id="1716"/>
    <w:p>
      <w:pPr>
        <w:spacing w:after="0"/>
        <w:ind w:left="0"/>
        <w:jc w:val="both"/>
      </w:pPr>
      <w:r>
        <w:rPr>
          <w:rFonts w:ascii="Times New Roman"/>
          <w:b w:val="false"/>
          <w:i w:val="false"/>
          <w:color w:val="000000"/>
          <w:sz w:val="28"/>
        </w:rPr>
        <w:t>
      выпуск облигаций, зарегистрированный уполномоченным органом, – в категории "облигации" сектора "долговые ценные бумаги" площадки "Основная", либо в категории "облигации" сектора "долговые ценные бумаги" площадки "Альтернативная";</w:t>
      </w:r>
    </w:p>
    <w:bookmarkEnd w:id="1716"/>
    <w:bookmarkStart w:name="z76" w:id="1717"/>
    <w:p>
      <w:pPr>
        <w:spacing w:after="0"/>
        <w:ind w:left="0"/>
        <w:jc w:val="both"/>
      </w:pPr>
      <w:r>
        <w:rPr>
          <w:rFonts w:ascii="Times New Roman"/>
          <w:b w:val="false"/>
          <w:i w:val="false"/>
          <w:color w:val="000000"/>
          <w:sz w:val="28"/>
        </w:rPr>
        <w:t>
      выпуск акций, зарегистрированный уполномоченным органом, – в категории "премиум" сектора "акции" площадки "Основная", либо в категории "стандарт" сектора "акции" площадки "Основная", либо в сектор "акции" площадки "Альтернативная";</w:t>
      </w:r>
    </w:p>
    <w:bookmarkEnd w:id="1717"/>
    <w:p>
      <w:pPr>
        <w:spacing w:after="0"/>
        <w:ind w:left="0"/>
        <w:jc w:val="both"/>
      </w:pPr>
      <w:r>
        <w:rPr>
          <w:rFonts w:ascii="Times New Roman"/>
          <w:b w:val="false"/>
          <w:i w:val="false"/>
          <w:color w:val="000000"/>
          <w:sz w:val="28"/>
        </w:rPr>
        <w:t xml:space="preserve">
      либо документ фондовой биржи, осуществляющей деятельность на территории Республики Казахстан, подтверждающий согласие на включение планируемых к выпуску ценных бумаг в соответствии с законодательством иностранного государства в следующие секторы (категории) официального списка фондовой биржи: </w:t>
      </w:r>
    </w:p>
    <w:p>
      <w:pPr>
        <w:spacing w:after="0"/>
        <w:ind w:left="0"/>
        <w:jc w:val="both"/>
      </w:pPr>
      <w:r>
        <w:rPr>
          <w:rFonts w:ascii="Times New Roman"/>
          <w:b w:val="false"/>
          <w:i w:val="false"/>
          <w:color w:val="000000"/>
          <w:sz w:val="28"/>
        </w:rPr>
        <w:t>
      выпуск облигаций – в категорию "облигации" сектора "долговые ценные бумаги" площадки "Основная" официального списка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выпуск акций – в категорию "премиум" сектора "акции" площадки "Основная", либо в категорию "стандарт" сектора "акции" площадки "Основная", либо в сектор "акции" площадки "Альтернативная" официального списка фондовой биржи, осуществляющей деятельность на территории Республики Казахстан;</w:t>
      </w:r>
    </w:p>
    <w:p>
      <w:pPr>
        <w:spacing w:after="0"/>
        <w:ind w:left="0"/>
        <w:jc w:val="both"/>
      </w:pPr>
      <w:r>
        <w:rPr>
          <w:rFonts w:ascii="Times New Roman"/>
          <w:b w:val="false"/>
          <w:i w:val="false"/>
          <w:color w:val="000000"/>
          <w:sz w:val="28"/>
        </w:rPr>
        <w:t>
      4) услугополучатель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помимо документов, указанных в настоящем пункте, представляет сведения для получения разрешения на размещение эмиссионных ценных бумаг услугополучателя на территории иностранного государства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5) услугополучатель для получения разрешения на размещение производных эмиссионных ценных бумаг, базовым активом которых являются размещаемые эмиссионные ценные бумаги услугополучателя, на территории иностранного государства, в течение 45 (сорока пяти) календарных дней после даты принятия соответствующего решения помимо документов, указанных в настоящем пункте, представляет услугодателю выписку центрального депозитария с лицевого счета объявленных эмиссионных ценных бумаг в центральном депозитарии о наличии эмиссионных ценных бумаг, которые будут являться базовым активом размещаемых эмиссионных ценных бумаг, по состоянию на дату принятия решения о размещении производных ценных бумаг.</w:t>
      </w:r>
    </w:p>
    <w:p>
      <w:pPr>
        <w:spacing w:after="0"/>
        <w:ind w:left="0"/>
        <w:jc w:val="both"/>
      </w:pPr>
      <w:r>
        <w:rPr>
          <w:rFonts w:ascii="Times New Roman"/>
          <w:b w:val="false"/>
          <w:i w:val="false"/>
          <w:color w:val="000000"/>
          <w:sz w:val="28"/>
        </w:rPr>
        <w:t>
      В случае одновременного выпуска и (или) размещения эмиссионных ценных бумаг организации-резидента Республики Казахстан и (или) производных ценных бумаг, базовым активом которых являются данные ценные бумаги, на территории Международного финансового центра "Астана" требования настоящей главы применяются с учетом особенностей, установленных законодательством Республики Казахстан о рынке ценных бумаг и банковским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8" w:id="1718"/>
    <w:p>
      <w:pPr>
        <w:spacing w:after="0"/>
        <w:ind w:left="0"/>
        <w:jc w:val="both"/>
      </w:pPr>
      <w:r>
        <w:rPr>
          <w:rFonts w:ascii="Times New Roman"/>
          <w:b w:val="false"/>
          <w:i w:val="false"/>
          <w:color w:val="000000"/>
          <w:sz w:val="28"/>
        </w:rPr>
        <w:t>
      10. Документы, указанные в подпунктах 2) (в виде электронного документа), 3), 4) и 5) (в виде электронных копий документов в формате PDF) пункта 9 настоящего стандарта государственной услуги прикрепляются к запросу о выдаче разрешения на размещение эмиссионных ценных бумаг услугополучателя на территории иностранного государства, составленному в форме электронного документа.</w:t>
      </w:r>
    </w:p>
    <w:bookmarkEnd w:id="1718"/>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2" w:id="1719"/>
    <w:p>
      <w:pPr>
        <w:spacing w:after="0"/>
        <w:ind w:left="0"/>
        <w:jc w:val="both"/>
      </w:pPr>
      <w:r>
        <w:rPr>
          <w:rFonts w:ascii="Times New Roman"/>
          <w:b w:val="false"/>
          <w:i w:val="false"/>
          <w:color w:val="000000"/>
          <w:sz w:val="28"/>
        </w:rPr>
        <w:t xml:space="preserve">
      11. Отказ в оказании государственной услуги осуществляется в случаях: </w:t>
      </w:r>
    </w:p>
    <w:bookmarkEnd w:id="1719"/>
    <w:bookmarkStart w:name="z4993" w:id="1720"/>
    <w:p>
      <w:pPr>
        <w:spacing w:after="0"/>
        <w:ind w:left="0"/>
        <w:jc w:val="both"/>
      </w:pPr>
      <w:r>
        <w:rPr>
          <w:rFonts w:ascii="Times New Roman"/>
          <w:b w:val="false"/>
          <w:i w:val="false"/>
          <w:color w:val="000000"/>
          <w:sz w:val="28"/>
        </w:rPr>
        <w:t xml:space="preserve">
      1) невыполнения условий,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22-1 Закона;</w:t>
      </w:r>
    </w:p>
    <w:bookmarkEnd w:id="1720"/>
    <w:bookmarkStart w:name="z4994" w:id="1721"/>
    <w:p>
      <w:pPr>
        <w:spacing w:after="0"/>
        <w:ind w:left="0"/>
        <w:jc w:val="both"/>
      </w:pPr>
      <w:r>
        <w:rPr>
          <w:rFonts w:ascii="Times New Roman"/>
          <w:b w:val="false"/>
          <w:i w:val="false"/>
          <w:color w:val="000000"/>
          <w:sz w:val="28"/>
        </w:rPr>
        <w:t>
      2) представления неполного пакета документов, установленных пунктом 9 настоящего стандарта государственной услуги;</w:t>
      </w:r>
    </w:p>
    <w:bookmarkEnd w:id="1721"/>
    <w:bookmarkStart w:name="z4995" w:id="1722"/>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пунктом 9 настоящего стандарта государственной услуги.</w:t>
      </w:r>
    </w:p>
    <w:bookmarkEnd w:id="1722"/>
    <w:bookmarkStart w:name="z4996" w:id="172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23"/>
    <w:bookmarkStart w:name="z4997" w:id="1724"/>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1724"/>
    <w:bookmarkStart w:name="z4998" w:id="1725"/>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725"/>
    <w:bookmarkStart w:name="z4999" w:id="1726"/>
    <w:p>
      <w:pPr>
        <w:spacing w:after="0"/>
        <w:ind w:left="0"/>
        <w:jc w:val="both"/>
      </w:pPr>
      <w:r>
        <w:rPr>
          <w:rFonts w:ascii="Times New Roman"/>
          <w:b w:val="false"/>
          <w:i w:val="false"/>
          <w:color w:val="000000"/>
          <w:sz w:val="28"/>
        </w:rPr>
        <w:t>
      Обращение подписывается услугополучателем.</w:t>
      </w:r>
    </w:p>
    <w:bookmarkEnd w:id="1726"/>
    <w:bookmarkStart w:name="z5000" w:id="172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727"/>
    <w:bookmarkStart w:name="z5001" w:id="172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728"/>
    <w:bookmarkStart w:name="z5002" w:id="172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729"/>
    <w:bookmarkStart w:name="z5003" w:id="173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30"/>
    <w:bookmarkStart w:name="z5004" w:id="173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31"/>
    <w:bookmarkStart w:name="z5005" w:id="17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32"/>
    <w:bookmarkStart w:name="z5006" w:id="1733"/>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33"/>
    <w:bookmarkStart w:name="z5007" w:id="173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734"/>
    <w:bookmarkStart w:name="z5008" w:id="1735"/>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735"/>
    <w:bookmarkStart w:name="z5009" w:id="173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736"/>
    <w:bookmarkStart w:name="z5010" w:id="173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размещение эмиссионных</w:t>
            </w:r>
            <w:r>
              <w:br/>
            </w:r>
            <w:r>
              <w:rPr>
                <w:rFonts w:ascii="Times New Roman"/>
                <w:b w:val="false"/>
                <w:i w:val="false"/>
                <w:color w:val="000000"/>
                <w:sz w:val="20"/>
              </w:rPr>
              <w:t>ценных бумаг организации-резидента</w:t>
            </w:r>
            <w:r>
              <w:br/>
            </w:r>
            <w:r>
              <w:rPr>
                <w:rFonts w:ascii="Times New Roman"/>
                <w:b w:val="false"/>
                <w:i w:val="false"/>
                <w:color w:val="000000"/>
                <w:sz w:val="20"/>
              </w:rPr>
              <w:t>Республики Казахстан на территории</w:t>
            </w:r>
            <w:r>
              <w:br/>
            </w:r>
            <w:r>
              <w:rPr>
                <w:rFonts w:ascii="Times New Roman"/>
                <w:b w:val="false"/>
                <w:i w:val="false"/>
                <w:color w:val="000000"/>
                <w:sz w:val="20"/>
              </w:rPr>
              <w:t>иностранного государства"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9" w:id="1738"/>
    <w:p>
      <w:pPr>
        <w:spacing w:after="0"/>
        <w:ind w:left="0"/>
        <w:jc w:val="left"/>
      </w:pPr>
      <w:r>
        <w:rPr>
          <w:rFonts w:ascii="Times New Roman"/>
          <w:b/>
          <w:i w:val="false"/>
          <w:color w:val="000000"/>
        </w:rPr>
        <w:t xml:space="preserve">              Запрос о выдаче разрешения на размещение эмиссионных ценных бумаг</w:t>
      </w:r>
      <w:r>
        <w:br/>
      </w:r>
      <w:r>
        <w:rPr>
          <w:rFonts w:ascii="Times New Roman"/>
          <w:b/>
          <w:i w:val="false"/>
          <w:color w:val="000000"/>
        </w:rPr>
        <w:t xml:space="preserve">                         на территории иностранного государства</w:t>
      </w:r>
    </w:p>
    <w:bookmarkEnd w:id="1738"/>
    <w:p>
      <w:pPr>
        <w:spacing w:after="0"/>
        <w:ind w:left="0"/>
        <w:jc w:val="both"/>
      </w:pPr>
      <w:r>
        <w:rPr>
          <w:rFonts w:ascii="Times New Roman"/>
          <w:b w:val="false"/>
          <w:i w:val="false"/>
          <w:color w:val="ff0000"/>
          <w:sz w:val="28"/>
        </w:rPr>
        <w:t xml:space="preserve">
      Сноска. Стандарт дополнен приложением 1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Закона Республики Казахстан от 2 июля 2003 года "О рынке ценных бумаг"</w:t>
      </w:r>
    </w:p>
    <w:bookmarkStart w:name="z238" w:id="173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и адрес услугополучателя)</w:t>
      </w:r>
    </w:p>
    <w:bookmarkEnd w:id="1739"/>
    <w:bookmarkStart w:name="z239" w:id="1740"/>
    <w:p>
      <w:pPr>
        <w:spacing w:after="0"/>
        <w:ind w:left="0"/>
        <w:jc w:val="both"/>
      </w:pPr>
      <w:r>
        <w:rPr>
          <w:rFonts w:ascii="Times New Roman"/>
          <w:b w:val="false"/>
          <w:i w:val="false"/>
          <w:color w:val="000000"/>
          <w:sz w:val="28"/>
        </w:rPr>
        <w:t>
      просит выдать разрешение на размещение эмиссионных ценных бумаг на территории иностранного  государства и представляет следующую информацию:</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9844"/>
        <w:gridCol w:w="361"/>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заполнения</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(категория) официального списка фондовой биржи, осуществляющей деятельность на территории Республики Казахстан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либо несвоевременном исполнении или неисполнении условий выпуска эмиссионных ценных бумаг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случаях делистинга эмиссионных ценных бумаг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левереджа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либо несоблюдении пруденциальных нормативов и иных обязательных к соблюдению норм и лимитов, установленных банковским законодательством Республики Казахстан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741"/>
    <w:p>
      <w:pPr>
        <w:spacing w:after="0"/>
        <w:ind w:left="0"/>
        <w:jc w:val="both"/>
      </w:pPr>
      <w:r>
        <w:rPr>
          <w:rFonts w:ascii="Times New Roman"/>
          <w:b w:val="false"/>
          <w:i w:val="false"/>
          <w:color w:val="000000"/>
          <w:sz w:val="28"/>
        </w:rPr>
        <w:t>
      Примечание:</w:t>
      </w:r>
    </w:p>
    <w:bookmarkEnd w:id="1741"/>
    <w:bookmarkStart w:name="z241" w:id="1742"/>
    <w:p>
      <w:pPr>
        <w:spacing w:after="0"/>
        <w:ind w:left="0"/>
        <w:jc w:val="both"/>
      </w:pPr>
      <w:r>
        <w:rPr>
          <w:rFonts w:ascii="Times New Roman"/>
          <w:b w:val="false"/>
          <w:i w:val="false"/>
          <w:color w:val="000000"/>
          <w:sz w:val="28"/>
        </w:rPr>
        <w:t>
      1. В пункте 3 указывается информация по эмиссионным ценным бумагам, находящимся в обращении, за исключением акций.</w:t>
      </w:r>
    </w:p>
    <w:bookmarkEnd w:id="1742"/>
    <w:bookmarkStart w:name="z242" w:id="1743"/>
    <w:p>
      <w:pPr>
        <w:spacing w:after="0"/>
        <w:ind w:left="0"/>
        <w:jc w:val="both"/>
      </w:pPr>
      <w:r>
        <w:rPr>
          <w:rFonts w:ascii="Times New Roman"/>
          <w:b w:val="false"/>
          <w:i w:val="false"/>
          <w:color w:val="000000"/>
          <w:sz w:val="28"/>
        </w:rPr>
        <w:t>
      2. В пункте 4 указывается информация по эмиссионным ценным бумагам, находящимся в обращении, за исключением акций и добровольного делистинга облигаций в случае согласия держателей облигаций.</w:t>
      </w:r>
    </w:p>
    <w:bookmarkEnd w:id="1743"/>
    <w:bookmarkStart w:name="z243" w:id="1744"/>
    <w:p>
      <w:pPr>
        <w:spacing w:after="0"/>
        <w:ind w:left="0"/>
        <w:jc w:val="both"/>
      </w:pPr>
      <w:r>
        <w:rPr>
          <w:rFonts w:ascii="Times New Roman"/>
          <w:b w:val="false"/>
          <w:i w:val="false"/>
          <w:color w:val="000000"/>
          <w:sz w:val="28"/>
        </w:rPr>
        <w:t>
      3. В пункте 5 указывается информация по итогам последнего квартала, предшествующего представлению в уполномоченный орган по регулированию, контролю и надзору финансового рынка и финансовых организаций (далее – уполномоченный орган) документов для получения данного разрешения, за исключением банка, организации, осуществляющей отдельные виды банковских операций и национального управляющего холдинга.</w:t>
      </w:r>
    </w:p>
    <w:bookmarkEnd w:id="1744"/>
    <w:bookmarkStart w:name="z244" w:id="1745"/>
    <w:p>
      <w:pPr>
        <w:spacing w:after="0"/>
        <w:ind w:left="0"/>
        <w:jc w:val="both"/>
      </w:pPr>
      <w:r>
        <w:rPr>
          <w:rFonts w:ascii="Times New Roman"/>
          <w:b w:val="false"/>
          <w:i w:val="false"/>
          <w:color w:val="000000"/>
          <w:sz w:val="28"/>
        </w:rPr>
        <w:t>
      Величина левереджа указывается услугополучателем, в собственности которой находится пятьдесят и более процентов акций (долей участия в уставном капитале) юридического лица, созданного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и (или) выступающей гарантом, в том числе совместным гарантом, по обязательствам данного юридического лица (за исключением банка, организации, осуществляющей отдельные виды банковских операций и национального управляющего холдинга).</w:t>
      </w:r>
    </w:p>
    <w:bookmarkEnd w:id="1745"/>
    <w:bookmarkStart w:name="z245" w:id="1746"/>
    <w:p>
      <w:pPr>
        <w:spacing w:after="0"/>
        <w:ind w:left="0"/>
        <w:jc w:val="both"/>
      </w:pPr>
      <w:r>
        <w:rPr>
          <w:rFonts w:ascii="Times New Roman"/>
          <w:b w:val="false"/>
          <w:i w:val="false"/>
          <w:color w:val="000000"/>
          <w:sz w:val="28"/>
        </w:rPr>
        <w:t xml:space="preserve">
      4. В пункте 6 указывается информация на отчетную дату, предшествующую дате представления документов для получения разрешения и за период за три месяца до даты подачи документов (заполняется банком и организацией, осуществляющей отдельные виды банковских операций). </w:t>
      </w:r>
    </w:p>
    <w:bookmarkEnd w:id="1746"/>
    <w:p>
      <w:pPr>
        <w:spacing w:after="0"/>
        <w:ind w:left="0"/>
        <w:jc w:val="both"/>
      </w:pPr>
      <w:r>
        <w:rPr>
          <w:rFonts w:ascii="Times New Roman"/>
          <w:b w:val="false"/>
          <w:i w:val="false"/>
          <w:color w:val="000000"/>
          <w:sz w:val="28"/>
        </w:rPr>
        <w:t>
      Первый руководитель (лицо, уполномоченное на подписание) услугополучателя обеспечивает достоверность информации, содержащейся в представленных в уполномоченный орган документах, а также предоставляет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Первый руководитель (лицо, уполномоченное на подписание)</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размещение эмиссионных</w:t>
            </w:r>
            <w:r>
              <w:br/>
            </w:r>
            <w:r>
              <w:rPr>
                <w:rFonts w:ascii="Times New Roman"/>
                <w:b w:val="false"/>
                <w:i w:val="false"/>
                <w:color w:val="000000"/>
                <w:sz w:val="20"/>
              </w:rPr>
              <w:t>ценных бумаг организации-резидента</w:t>
            </w:r>
            <w:r>
              <w:br/>
            </w:r>
            <w:r>
              <w:rPr>
                <w:rFonts w:ascii="Times New Roman"/>
                <w:b w:val="false"/>
                <w:i w:val="false"/>
                <w:color w:val="000000"/>
                <w:sz w:val="20"/>
              </w:rPr>
              <w:t>Республики Казахстан на территории</w:t>
            </w:r>
            <w:r>
              <w:br/>
            </w:r>
            <w:r>
              <w:rPr>
                <w:rFonts w:ascii="Times New Roman"/>
                <w:b w:val="false"/>
                <w:i w:val="false"/>
                <w:color w:val="000000"/>
                <w:sz w:val="20"/>
              </w:rPr>
              <w:t>иностранного государства"</w:t>
            </w:r>
          </w:p>
        </w:tc>
      </w:tr>
    </w:tbl>
    <w:bookmarkStart w:name="z5012" w:id="1747"/>
    <w:p>
      <w:pPr>
        <w:spacing w:after="0"/>
        <w:ind w:left="0"/>
        <w:jc w:val="left"/>
      </w:pPr>
      <w:r>
        <w:rPr>
          <w:rFonts w:ascii="Times New Roman"/>
          <w:b/>
          <w:i w:val="false"/>
          <w:color w:val="000000"/>
        </w:rPr>
        <w:t xml:space="preserve"> Сведения для получения разрешения на размещение эмиссионных ценных бумаг услугополучателя на территории иностранного государства</w:t>
      </w:r>
    </w:p>
    <w:bookmarkEnd w:id="1747"/>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2" w:id="1748"/>
    <w:p>
      <w:pPr>
        <w:spacing w:after="0"/>
        <w:ind w:left="0"/>
        <w:jc w:val="both"/>
      </w:pPr>
      <w:r>
        <w:rPr>
          <w:rFonts w:ascii="Times New Roman"/>
          <w:b w:val="false"/>
          <w:i w:val="false"/>
          <w:color w:val="000000"/>
          <w:sz w:val="28"/>
        </w:rPr>
        <w:t>
      1. Наименование услугополучателя с указанием организационно-правовой формы.</w:t>
      </w:r>
    </w:p>
    <w:bookmarkEnd w:id="1748"/>
    <w:bookmarkStart w:name="z253" w:id="1749"/>
    <w:p>
      <w:pPr>
        <w:spacing w:after="0"/>
        <w:ind w:left="0"/>
        <w:jc w:val="both"/>
      </w:pPr>
      <w:r>
        <w:rPr>
          <w:rFonts w:ascii="Times New Roman"/>
          <w:b w:val="false"/>
          <w:i w:val="false"/>
          <w:color w:val="000000"/>
          <w:sz w:val="28"/>
        </w:rPr>
        <w:t>
      2. Наименование органа иностранного государства, который зарегистрировал выпуск эмиссионных ценных бумаг услугополучателя, с указанием номера и даты регистрации.</w:t>
      </w:r>
    </w:p>
    <w:bookmarkEnd w:id="1749"/>
    <w:bookmarkStart w:name="z254" w:id="1750"/>
    <w:p>
      <w:pPr>
        <w:spacing w:after="0"/>
        <w:ind w:left="0"/>
        <w:jc w:val="both"/>
      </w:pPr>
      <w:r>
        <w:rPr>
          <w:rFonts w:ascii="Times New Roman"/>
          <w:b w:val="false"/>
          <w:i w:val="false"/>
          <w:color w:val="000000"/>
          <w:sz w:val="28"/>
        </w:rPr>
        <w:t>
      3. Наименование фондовой биржи, в соответствии с правилами которой будет проводиться размещение эмиссионных ценных бумаг услугополучателя.</w:t>
      </w:r>
    </w:p>
    <w:bookmarkEnd w:id="1750"/>
    <w:bookmarkStart w:name="z255" w:id="1751"/>
    <w:p>
      <w:pPr>
        <w:spacing w:after="0"/>
        <w:ind w:left="0"/>
        <w:jc w:val="both"/>
      </w:pPr>
      <w:r>
        <w:rPr>
          <w:rFonts w:ascii="Times New Roman"/>
          <w:b w:val="false"/>
          <w:i w:val="false"/>
          <w:color w:val="000000"/>
          <w:sz w:val="28"/>
        </w:rPr>
        <w:t>
      4. Наименование положений и правил, в соответствии с которыми будет проводиться размещение эмиссионных ценных бумаг услугополучателя.</w:t>
      </w:r>
    </w:p>
    <w:bookmarkEnd w:id="1751"/>
    <w:bookmarkStart w:name="z256" w:id="1752"/>
    <w:p>
      <w:pPr>
        <w:spacing w:after="0"/>
        <w:ind w:left="0"/>
        <w:jc w:val="both"/>
      </w:pPr>
      <w:r>
        <w:rPr>
          <w:rFonts w:ascii="Times New Roman"/>
          <w:b w:val="false"/>
          <w:i w:val="false"/>
          <w:color w:val="000000"/>
          <w:sz w:val="28"/>
        </w:rPr>
        <w:t>
      5. Международный идентификационный номер (код ISIN).</w:t>
      </w:r>
    </w:p>
    <w:bookmarkEnd w:id="1752"/>
    <w:bookmarkStart w:name="z257" w:id="1753"/>
    <w:p>
      <w:pPr>
        <w:spacing w:after="0"/>
        <w:ind w:left="0"/>
        <w:jc w:val="both"/>
      </w:pPr>
      <w:r>
        <w:rPr>
          <w:rFonts w:ascii="Times New Roman"/>
          <w:b w:val="false"/>
          <w:i w:val="false"/>
          <w:color w:val="000000"/>
          <w:sz w:val="28"/>
        </w:rPr>
        <w:t>
      6. Валюта и форма выпуска эмиссионных ценных бумаг.</w:t>
      </w:r>
    </w:p>
    <w:bookmarkEnd w:id="1753"/>
    <w:bookmarkStart w:name="z258" w:id="1754"/>
    <w:p>
      <w:pPr>
        <w:spacing w:after="0"/>
        <w:ind w:left="0"/>
        <w:jc w:val="both"/>
      </w:pPr>
      <w:r>
        <w:rPr>
          <w:rFonts w:ascii="Times New Roman"/>
          <w:b w:val="false"/>
          <w:i w:val="false"/>
          <w:color w:val="000000"/>
          <w:sz w:val="28"/>
        </w:rPr>
        <w:t>
      7. Общий объем выпуска, номинальная стоимость эмиссионных ценных бумаг услугополучателя.</w:t>
      </w:r>
    </w:p>
    <w:bookmarkEnd w:id="1754"/>
    <w:bookmarkStart w:name="z259" w:id="1755"/>
    <w:p>
      <w:pPr>
        <w:spacing w:after="0"/>
        <w:ind w:left="0"/>
        <w:jc w:val="both"/>
      </w:pPr>
      <w:r>
        <w:rPr>
          <w:rFonts w:ascii="Times New Roman"/>
          <w:b w:val="false"/>
          <w:i w:val="false"/>
          <w:color w:val="000000"/>
          <w:sz w:val="28"/>
        </w:rPr>
        <w:t>
      8. Сроки обращения и размещения, условия определения цены размещения на территории иностранного государства эмиссионных ценных бумаг услугополучателя.</w:t>
      </w:r>
    </w:p>
    <w:bookmarkEnd w:id="1755"/>
    <w:bookmarkStart w:name="z260" w:id="1756"/>
    <w:p>
      <w:pPr>
        <w:spacing w:after="0"/>
        <w:ind w:left="0"/>
        <w:jc w:val="both"/>
      </w:pPr>
      <w:r>
        <w:rPr>
          <w:rFonts w:ascii="Times New Roman"/>
          <w:b w:val="false"/>
          <w:i w:val="false"/>
          <w:color w:val="000000"/>
          <w:sz w:val="28"/>
        </w:rPr>
        <w:t>
      9. Информация о платежном агенте.</w:t>
      </w:r>
    </w:p>
    <w:bookmarkEnd w:id="1756"/>
    <w:bookmarkStart w:name="z261" w:id="1757"/>
    <w:p>
      <w:pPr>
        <w:spacing w:after="0"/>
        <w:ind w:left="0"/>
        <w:jc w:val="both"/>
      </w:pPr>
      <w:r>
        <w:rPr>
          <w:rFonts w:ascii="Times New Roman"/>
          <w:b w:val="false"/>
          <w:i w:val="false"/>
          <w:color w:val="000000"/>
          <w:sz w:val="28"/>
        </w:rPr>
        <w:t>
      10. Порядок погашения эмиссионных ценных бумаг услугополучателя, предполагаемый срок их погашения.</w:t>
      </w:r>
    </w:p>
    <w:bookmarkEnd w:id="1757"/>
    <w:bookmarkStart w:name="z262" w:id="1758"/>
    <w:p>
      <w:pPr>
        <w:spacing w:after="0"/>
        <w:ind w:left="0"/>
        <w:jc w:val="both"/>
      </w:pPr>
      <w:r>
        <w:rPr>
          <w:rFonts w:ascii="Times New Roman"/>
          <w:b w:val="false"/>
          <w:i w:val="false"/>
          <w:color w:val="000000"/>
          <w:sz w:val="28"/>
        </w:rPr>
        <w:t>
      11. Источники, контактные реквизиты для получения информации об условиях выпуска эмиссионных ценных бумаг услугополучателя.</w:t>
      </w:r>
    </w:p>
    <w:bookmarkEnd w:id="1758"/>
    <w:p>
      <w:pPr>
        <w:spacing w:after="0"/>
        <w:ind w:left="0"/>
        <w:jc w:val="both"/>
      </w:pPr>
      <w:r>
        <w:rPr>
          <w:rFonts w:ascii="Times New Roman"/>
          <w:b w:val="false"/>
          <w:i w:val="false"/>
          <w:color w:val="000000"/>
          <w:sz w:val="28"/>
        </w:rPr>
        <w:t>
      Первый руководитель (лицо, уполномоченное на подписание) услугополучателя обеспечивает достоверность информации, содержащейся в представленных в уполномоченный орган документах.</w:t>
      </w:r>
    </w:p>
    <w:p>
      <w:pPr>
        <w:spacing w:after="0"/>
        <w:ind w:left="0"/>
        <w:jc w:val="both"/>
      </w:pPr>
      <w:r>
        <w:rPr>
          <w:rFonts w:ascii="Times New Roman"/>
          <w:b w:val="false"/>
          <w:i w:val="false"/>
          <w:color w:val="000000"/>
          <w:sz w:val="28"/>
        </w:rPr>
        <w:t xml:space="preserve">
      Первый руководитель (лицо, уполномоченное на подписание) </w:t>
      </w:r>
    </w:p>
    <w:p>
      <w:pPr>
        <w:spacing w:after="0"/>
        <w:ind w:left="0"/>
        <w:jc w:val="both"/>
      </w:pPr>
      <w:r>
        <w:rPr>
          <w:rFonts w:ascii="Times New Roman"/>
          <w:b w:val="false"/>
          <w:i w:val="false"/>
          <w:color w:val="000000"/>
          <w:sz w:val="28"/>
        </w:rPr>
        <w:t>
      Электронная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400" w:id="1759"/>
    <w:p>
      <w:pPr>
        <w:spacing w:after="0"/>
        <w:ind w:left="0"/>
        <w:jc w:val="left"/>
      </w:pPr>
      <w:r>
        <w:rPr>
          <w:rFonts w:ascii="Times New Roman"/>
          <w:b/>
          <w:i w:val="false"/>
          <w:color w:val="000000"/>
        </w:rPr>
        <w:t xml:space="preserve"> Стандарт государственной услуги "Выдача разрешения на выпуск эмиссионных ценных бумаг </w:t>
      </w:r>
      <w:r>
        <w:br/>
      </w:r>
      <w:r>
        <w:rPr>
          <w:rFonts w:ascii="Times New Roman"/>
          <w:b/>
          <w:i w:val="false"/>
          <w:color w:val="000000"/>
        </w:rPr>
        <w:t>организации-резидента Республики Казахстан на территории иностранного государства"</w:t>
      </w:r>
    </w:p>
    <w:bookmarkEnd w:id="1759"/>
    <w:p>
      <w:pPr>
        <w:spacing w:after="0"/>
        <w:ind w:left="0"/>
        <w:jc w:val="both"/>
      </w:pPr>
      <w:r>
        <w:rPr>
          <w:rFonts w:ascii="Times New Roman"/>
          <w:b w:val="false"/>
          <w:i w:val="false"/>
          <w:color w:val="ff0000"/>
          <w:sz w:val="28"/>
        </w:rPr>
        <w:t xml:space="preserve">
      Сноска. Приложение 47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39" w:id="1760"/>
    <w:p>
      <w:pPr>
        <w:spacing w:after="0"/>
        <w:ind w:left="0"/>
        <w:jc w:val="left"/>
      </w:pPr>
      <w:r>
        <w:rPr>
          <w:rFonts w:ascii="Times New Roman"/>
          <w:b/>
          <w:i w:val="false"/>
          <w:color w:val="000000"/>
        </w:rPr>
        <w:t xml:space="preserve"> Глава 1. Общие положения</w:t>
      </w:r>
    </w:p>
    <w:bookmarkEnd w:id="1760"/>
    <w:bookmarkStart w:name="z5040" w:id="1761"/>
    <w:p>
      <w:pPr>
        <w:spacing w:after="0"/>
        <w:ind w:left="0"/>
        <w:jc w:val="both"/>
      </w:pPr>
      <w:r>
        <w:rPr>
          <w:rFonts w:ascii="Times New Roman"/>
          <w:b w:val="false"/>
          <w:i w:val="false"/>
          <w:color w:val="000000"/>
          <w:sz w:val="28"/>
        </w:rPr>
        <w:t>
      1.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w:t>
      </w:r>
    </w:p>
    <w:bookmarkEnd w:id="1761"/>
    <w:bookmarkStart w:name="z5041" w:id="1762"/>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762"/>
    <w:bookmarkStart w:name="z5042" w:id="1763"/>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76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6" w:id="1764"/>
    <w:p>
      <w:pPr>
        <w:spacing w:after="0"/>
        <w:ind w:left="0"/>
        <w:jc w:val="left"/>
      </w:pPr>
      <w:r>
        <w:rPr>
          <w:rFonts w:ascii="Times New Roman"/>
          <w:b/>
          <w:i w:val="false"/>
          <w:color w:val="000000"/>
        </w:rPr>
        <w:t xml:space="preserve"> Глава 2. Порядок оказания государственной услуги</w:t>
      </w:r>
    </w:p>
    <w:bookmarkEnd w:id="1764"/>
    <w:bookmarkStart w:name="z5047" w:id="1765"/>
    <w:p>
      <w:pPr>
        <w:spacing w:after="0"/>
        <w:ind w:left="0"/>
        <w:jc w:val="both"/>
      </w:pPr>
      <w:r>
        <w:rPr>
          <w:rFonts w:ascii="Times New Roman"/>
          <w:b w:val="false"/>
          <w:i w:val="false"/>
          <w:color w:val="000000"/>
          <w:sz w:val="28"/>
        </w:rPr>
        <w:t>
      4. Срок оказания государственной услуги: в течение 8 (восьми) рабочих дней с даты их представления.</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0" w:id="1766"/>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1" w:id="1767"/>
    <w:p>
      <w:pPr>
        <w:spacing w:after="0"/>
        <w:ind w:left="0"/>
        <w:jc w:val="both"/>
      </w:pPr>
      <w:r>
        <w:rPr>
          <w:rFonts w:ascii="Times New Roman"/>
          <w:b w:val="false"/>
          <w:i w:val="false"/>
          <w:color w:val="000000"/>
          <w:sz w:val="28"/>
        </w:rPr>
        <w:t xml:space="preserve">
      6. Результат оказания государственной услуги – выдача разрешения на выпуск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1767"/>
    <w:bookmarkStart w:name="z703" w:id="176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768"/>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4" w:id="176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769"/>
    <w:bookmarkStart w:name="z5055" w:id="177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770"/>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0" w:id="17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771"/>
    <w:p>
      <w:pPr>
        <w:spacing w:after="0"/>
        <w:ind w:left="0"/>
        <w:jc w:val="both"/>
      </w:pPr>
      <w:r>
        <w:rPr>
          <w:rFonts w:ascii="Times New Roman"/>
          <w:b w:val="false"/>
          <w:i w:val="false"/>
          <w:color w:val="000000"/>
          <w:sz w:val="28"/>
        </w:rPr>
        <w:t>
      1) запрос о выдаче разрешения на выпуск эмиссионных ценных бумаг на территории иностранного государства, с согласием на использование сведений, составляющих охраняемую законом тайну, содержащихся в информационных системах, в форме электронного документа согласно приложению к настоящему стандарту государственной услуги, удостоверенного ЭЦП услугополучателя;</w:t>
      </w:r>
    </w:p>
    <w:p>
      <w:pPr>
        <w:spacing w:after="0"/>
        <w:ind w:left="0"/>
        <w:jc w:val="both"/>
      </w:pPr>
      <w:r>
        <w:rPr>
          <w:rFonts w:ascii="Times New Roman"/>
          <w:b w:val="false"/>
          <w:i w:val="false"/>
          <w:color w:val="000000"/>
          <w:sz w:val="28"/>
        </w:rPr>
        <w:t>
      2) копия решения органа услугополучателя о выпуске эмиссионных ценных бумаг на территории иностранного государства с указанием следующей информации:</w:t>
      </w:r>
    </w:p>
    <w:p>
      <w:pPr>
        <w:spacing w:after="0"/>
        <w:ind w:left="0"/>
        <w:jc w:val="both"/>
      </w:pPr>
      <w:r>
        <w:rPr>
          <w:rFonts w:ascii="Times New Roman"/>
          <w:b w:val="false"/>
          <w:i w:val="false"/>
          <w:color w:val="000000"/>
          <w:sz w:val="28"/>
        </w:rPr>
        <w:t>
      полное наименование услугополучателя;</w:t>
      </w:r>
    </w:p>
    <w:p>
      <w:pPr>
        <w:spacing w:after="0"/>
        <w:ind w:left="0"/>
        <w:jc w:val="both"/>
      </w:pPr>
      <w:r>
        <w:rPr>
          <w:rFonts w:ascii="Times New Roman"/>
          <w:b w:val="false"/>
          <w:i w:val="false"/>
          <w:color w:val="000000"/>
          <w:sz w:val="28"/>
        </w:rPr>
        <w:t>
      наименование государства, в соответствии с законодательством которого будет осуществлен выпуск эмиссионных ценных бумаг услугополучателя, с указанием наименования положений и правил, в соответствии с которыми будет проводиться выпуск эмиссионных ценных бумаг;</w:t>
      </w:r>
    </w:p>
    <w:p>
      <w:pPr>
        <w:spacing w:after="0"/>
        <w:ind w:left="0"/>
        <w:jc w:val="both"/>
      </w:pPr>
      <w:r>
        <w:rPr>
          <w:rFonts w:ascii="Times New Roman"/>
          <w:b w:val="false"/>
          <w:i w:val="false"/>
          <w:color w:val="000000"/>
          <w:sz w:val="28"/>
        </w:rPr>
        <w:t>
      вид выпускаемых эмиссионных ценных бумаг, наличие и вид обеспечения или гарантии с указанием гаранта, номинальная стоимость или цена размещения (если применимо) и международный идентификационный номер (код ISIN) (при наличии);</w:t>
      </w:r>
    </w:p>
    <w:p>
      <w:pPr>
        <w:spacing w:after="0"/>
        <w:ind w:left="0"/>
        <w:jc w:val="both"/>
      </w:pPr>
      <w:r>
        <w:rPr>
          <w:rFonts w:ascii="Times New Roman"/>
          <w:b w:val="false"/>
          <w:i w:val="false"/>
          <w:color w:val="000000"/>
          <w:sz w:val="28"/>
        </w:rPr>
        <w:t>
      предполагаемый объем и валюта выпуска;</w:t>
      </w:r>
    </w:p>
    <w:p>
      <w:pPr>
        <w:spacing w:after="0"/>
        <w:ind w:left="0"/>
        <w:jc w:val="both"/>
      </w:pPr>
      <w:r>
        <w:rPr>
          <w:rFonts w:ascii="Times New Roman"/>
          <w:b w:val="false"/>
          <w:i w:val="false"/>
          <w:color w:val="000000"/>
          <w:sz w:val="28"/>
        </w:rPr>
        <w:t>
      права, предоставляемые данной эмиссионной ценной бумагой;</w:t>
      </w:r>
    </w:p>
    <w:p>
      <w:pPr>
        <w:spacing w:after="0"/>
        <w:ind w:left="0"/>
        <w:jc w:val="both"/>
      </w:pPr>
      <w:r>
        <w:rPr>
          <w:rFonts w:ascii="Times New Roman"/>
          <w:b w:val="false"/>
          <w:i w:val="false"/>
          <w:color w:val="000000"/>
          <w:sz w:val="28"/>
        </w:rPr>
        <w:t>
      порядок начисления и выплаты вознаграждения по данным эмиссионным ценным бумагам, периодичность выплаты, а также сведения, относящиеся к существенным условиям выпуска эмиссионных ценных бумаг, предусмотренным в проспекте выпуска эмиссионных ценных бумаг;</w:t>
      </w:r>
    </w:p>
    <w:p>
      <w:pPr>
        <w:spacing w:after="0"/>
        <w:ind w:left="0"/>
        <w:jc w:val="both"/>
      </w:pPr>
      <w:r>
        <w:rPr>
          <w:rFonts w:ascii="Times New Roman"/>
          <w:b w:val="false"/>
          <w:i w:val="false"/>
          <w:color w:val="000000"/>
          <w:sz w:val="28"/>
        </w:rPr>
        <w:t xml:space="preserve">
      предоставление предложения к приобретению акций или производных ценных бумаг, базовым активом которых являются акции услугополучателя, не менее двадцати процентов от общего количества данных акций через организованный рынок ценных бумаг Республики Казахстан; </w:t>
      </w:r>
    </w:p>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по регулированию, контролю и надзору финансового рынка и финансовых организаций (далее – уполномоченный орган) мер по урегулированию неплатежеспособного банка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0"/>
        <w:ind w:left="0"/>
        <w:jc w:val="both"/>
      </w:pPr>
      <w:r>
        <w:rPr>
          <w:rFonts w:ascii="Times New Roman"/>
          <w:b w:val="false"/>
          <w:i w:val="false"/>
          <w:color w:val="000000"/>
          <w:sz w:val="28"/>
        </w:rPr>
        <w:t>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 резидента Республики Казахстан);</w:t>
      </w:r>
    </w:p>
    <w:p>
      <w:pPr>
        <w:spacing w:after="0"/>
        <w:ind w:left="0"/>
        <w:jc w:val="both"/>
      </w:pPr>
      <w:r>
        <w:rPr>
          <w:rFonts w:ascii="Times New Roman"/>
          <w:b w:val="false"/>
          <w:i w:val="false"/>
          <w:color w:val="000000"/>
          <w:sz w:val="28"/>
        </w:rPr>
        <w:t xml:space="preserve">
      3) документ фондовой биржи, осуществляющей деятельность на территории Республики Казахстан, подтверждающий нахождение ценных бумаг в следующих секторах (категориях) официального списка фондовой биржи: </w:t>
      </w:r>
    </w:p>
    <w:p>
      <w:pPr>
        <w:spacing w:after="0"/>
        <w:ind w:left="0"/>
        <w:jc w:val="both"/>
      </w:pPr>
      <w:r>
        <w:rPr>
          <w:rFonts w:ascii="Times New Roman"/>
          <w:b w:val="false"/>
          <w:i w:val="false"/>
          <w:color w:val="000000"/>
          <w:sz w:val="28"/>
        </w:rPr>
        <w:t>
      выпуск облигаций, зарегистрированный уполномоченным органом – в категории "облигации" сектора "долговые ценные бумаги" площадки "Основная", либо в категории "облигации" сектора "долговые ценные бумаги" площадки "Альтернативная";</w:t>
      </w:r>
    </w:p>
    <w:bookmarkStart w:name="z105" w:id="1772"/>
    <w:p>
      <w:pPr>
        <w:spacing w:after="0"/>
        <w:ind w:left="0"/>
        <w:jc w:val="both"/>
      </w:pPr>
      <w:r>
        <w:rPr>
          <w:rFonts w:ascii="Times New Roman"/>
          <w:b w:val="false"/>
          <w:i w:val="false"/>
          <w:color w:val="000000"/>
          <w:sz w:val="28"/>
        </w:rPr>
        <w:t>
      выпуск акций, зарегистрированный уполномоченным органом, – в категории "премиум" сектора "акции" площадки "Основная", либо в категории "стандарт" сектора "акции" площадки "Основная", либо в сектор "акции" площадки "Альтернативная";</w:t>
      </w:r>
    </w:p>
    <w:bookmarkEnd w:id="1772"/>
    <w:bookmarkStart w:name="z106" w:id="1773"/>
    <w:p>
      <w:pPr>
        <w:spacing w:after="0"/>
        <w:ind w:left="0"/>
        <w:jc w:val="both"/>
      </w:pPr>
      <w:r>
        <w:rPr>
          <w:rFonts w:ascii="Times New Roman"/>
          <w:b w:val="false"/>
          <w:i w:val="false"/>
          <w:color w:val="000000"/>
          <w:sz w:val="28"/>
        </w:rPr>
        <w:t xml:space="preserve">
      либо документ фондовой биржи, осуществляющей деятельность на территории Республики Казахстан, подтверждающий согласие на включение планируемых к выпуску ценных бумаг в соответствии с законодательством иностранного государства в следующие секторы (категории) официального списка фондовой биржи: </w:t>
      </w:r>
    </w:p>
    <w:bookmarkEnd w:id="1773"/>
    <w:bookmarkStart w:name="z107" w:id="1774"/>
    <w:p>
      <w:pPr>
        <w:spacing w:after="0"/>
        <w:ind w:left="0"/>
        <w:jc w:val="both"/>
      </w:pPr>
      <w:r>
        <w:rPr>
          <w:rFonts w:ascii="Times New Roman"/>
          <w:b w:val="false"/>
          <w:i w:val="false"/>
          <w:color w:val="000000"/>
          <w:sz w:val="28"/>
        </w:rPr>
        <w:t>
      выпуск облигаций – в категорию "облигации" сектора "долговые ценные бумаги" площадки "Основная" официального списка фондовой биржи, осуществляющей деятельность на территории Республики Казахстан;</w:t>
      </w:r>
    </w:p>
    <w:bookmarkEnd w:id="1774"/>
    <w:bookmarkStart w:name="z108" w:id="1775"/>
    <w:p>
      <w:pPr>
        <w:spacing w:after="0"/>
        <w:ind w:left="0"/>
        <w:jc w:val="both"/>
      </w:pPr>
      <w:r>
        <w:rPr>
          <w:rFonts w:ascii="Times New Roman"/>
          <w:b w:val="false"/>
          <w:i w:val="false"/>
          <w:color w:val="000000"/>
          <w:sz w:val="28"/>
        </w:rPr>
        <w:t>
      выпуск акций – в категорию "премиум" сектора "акции" площадки "Основная", либо в категорию "стандарт" сектора "акции" площадки "Основная", либо в сектор "акции" площадки "Альтернативная" официального списка фондовой биржи, осуществляющей деятельность на территории Республики Казахстан.</w:t>
      </w:r>
    </w:p>
    <w:bookmarkEnd w:id="1775"/>
    <w:p>
      <w:pPr>
        <w:spacing w:after="0"/>
        <w:ind w:left="0"/>
        <w:jc w:val="both"/>
      </w:pPr>
      <w:r>
        <w:rPr>
          <w:rFonts w:ascii="Times New Roman"/>
          <w:b w:val="false"/>
          <w:i w:val="false"/>
          <w:color w:val="000000"/>
          <w:sz w:val="28"/>
        </w:rPr>
        <w:t>
      В случае одновременного выпуска и (или) размещения эмиссионных ценных бумаг организации-резидента Республики Казахстан и (или) производных ценных бумаг, базовым активом которых являются данные ценные бумаги, на территории Международного финансового центра "Астана" требования настоящей главы применяются с учетом особенностей, установленных законодательством Республики Казахстан о рынке ценных бумаг и банковским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5" w:id="1776"/>
    <w:p>
      <w:pPr>
        <w:spacing w:after="0"/>
        <w:ind w:left="0"/>
        <w:jc w:val="both"/>
      </w:pPr>
      <w:r>
        <w:rPr>
          <w:rFonts w:ascii="Times New Roman"/>
          <w:b w:val="false"/>
          <w:i w:val="false"/>
          <w:color w:val="000000"/>
          <w:sz w:val="28"/>
        </w:rPr>
        <w:t>
      10. Документы, указанные в подпунктах 2) (в виде электронного документа) и 3) (в виде электронных копий документов в формате PDF) пункта 9 настоящего стандарта государственной услуги прикрепляются к запросу о выдаче разрешения на выпуск эмиссионных ценных бумаг услугополучателя на территории иностранного государства, составленному в форме электронного документа.</w:t>
      </w:r>
    </w:p>
    <w:bookmarkEnd w:id="1776"/>
    <w:bookmarkStart w:name="z5078" w:id="177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777"/>
    <w:bookmarkStart w:name="z5079" w:id="1778"/>
    <w:p>
      <w:pPr>
        <w:spacing w:after="0"/>
        <w:ind w:left="0"/>
        <w:jc w:val="both"/>
      </w:pPr>
      <w:r>
        <w:rPr>
          <w:rFonts w:ascii="Times New Roman"/>
          <w:b w:val="false"/>
          <w:i w:val="false"/>
          <w:color w:val="000000"/>
          <w:sz w:val="28"/>
        </w:rPr>
        <w:t xml:space="preserve">
      11. Отказ в оказании государственной услуги осуществляется в случаях: </w:t>
      </w:r>
    </w:p>
    <w:bookmarkEnd w:id="1778"/>
    <w:bookmarkStart w:name="z5080" w:id="1779"/>
    <w:p>
      <w:pPr>
        <w:spacing w:after="0"/>
        <w:ind w:left="0"/>
        <w:jc w:val="both"/>
      </w:pPr>
      <w:r>
        <w:rPr>
          <w:rFonts w:ascii="Times New Roman"/>
          <w:b w:val="false"/>
          <w:i w:val="false"/>
          <w:color w:val="000000"/>
          <w:sz w:val="28"/>
        </w:rPr>
        <w:t>
      1) невыполнения условий, предусмотренных Правилами;</w:t>
      </w:r>
    </w:p>
    <w:bookmarkEnd w:id="1779"/>
    <w:bookmarkStart w:name="z5081" w:id="1780"/>
    <w:p>
      <w:pPr>
        <w:spacing w:after="0"/>
        <w:ind w:left="0"/>
        <w:jc w:val="both"/>
      </w:pPr>
      <w:r>
        <w:rPr>
          <w:rFonts w:ascii="Times New Roman"/>
          <w:b w:val="false"/>
          <w:i w:val="false"/>
          <w:color w:val="000000"/>
          <w:sz w:val="28"/>
        </w:rPr>
        <w:t xml:space="preserve">
      2) представления неполного пакета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bookmarkEnd w:id="1780"/>
    <w:bookmarkStart w:name="z5082" w:id="1781"/>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пунктом 9 настоящего стандарта государственной услуги.</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07.02.2019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16.08.2019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3" w:id="17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82"/>
    <w:bookmarkStart w:name="z5084" w:id="1783"/>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1783"/>
    <w:bookmarkStart w:name="z5085" w:id="1784"/>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784"/>
    <w:bookmarkStart w:name="z5086" w:id="1785"/>
    <w:p>
      <w:pPr>
        <w:spacing w:after="0"/>
        <w:ind w:left="0"/>
        <w:jc w:val="both"/>
      </w:pPr>
      <w:r>
        <w:rPr>
          <w:rFonts w:ascii="Times New Roman"/>
          <w:b w:val="false"/>
          <w:i w:val="false"/>
          <w:color w:val="000000"/>
          <w:sz w:val="28"/>
        </w:rPr>
        <w:t>
      Обращение подписывается услугополучателем.</w:t>
      </w:r>
    </w:p>
    <w:bookmarkEnd w:id="1785"/>
    <w:bookmarkStart w:name="z5087" w:id="178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786"/>
    <w:bookmarkStart w:name="z5088" w:id="1787"/>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787"/>
    <w:bookmarkStart w:name="z5089" w:id="178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788"/>
    <w:bookmarkStart w:name="z5090" w:id="178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89"/>
    <w:bookmarkStart w:name="z5091" w:id="179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90"/>
    <w:bookmarkStart w:name="z5092" w:id="179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91"/>
    <w:bookmarkStart w:name="z5093" w:id="1792"/>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92"/>
    <w:bookmarkStart w:name="z5094" w:id="179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793"/>
    <w:bookmarkStart w:name="z5095" w:id="1794"/>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794"/>
    <w:bookmarkStart w:name="z5096" w:id="179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79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выпуск эмиссионных ценных</w:t>
            </w:r>
            <w:r>
              <w:br/>
            </w:r>
            <w:r>
              <w:rPr>
                <w:rFonts w:ascii="Times New Roman"/>
                <w:b w:val="false"/>
                <w:i w:val="false"/>
                <w:color w:val="000000"/>
                <w:sz w:val="20"/>
              </w:rPr>
              <w:t>бумаг организации-резидента</w:t>
            </w:r>
            <w:r>
              <w:br/>
            </w:r>
            <w:r>
              <w:rPr>
                <w:rFonts w:ascii="Times New Roman"/>
                <w:b w:val="false"/>
                <w:i w:val="false"/>
                <w:color w:val="000000"/>
                <w:sz w:val="20"/>
              </w:rPr>
              <w:t>Республики Казахстан на территории</w:t>
            </w:r>
            <w:r>
              <w:br/>
            </w:r>
            <w:r>
              <w:rPr>
                <w:rFonts w:ascii="Times New Roman"/>
                <w:b w:val="false"/>
                <w:i w:val="false"/>
                <w:color w:val="000000"/>
                <w:sz w:val="20"/>
              </w:rPr>
              <w:t>иностранного государства"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42" w:id="1796"/>
    <w:p>
      <w:pPr>
        <w:spacing w:after="0"/>
        <w:ind w:left="0"/>
        <w:jc w:val="left"/>
      </w:pPr>
      <w:r>
        <w:rPr>
          <w:rFonts w:ascii="Times New Roman"/>
          <w:b/>
          <w:i w:val="false"/>
          <w:color w:val="000000"/>
        </w:rPr>
        <w:t xml:space="preserve">              Запрос о выдаче разрешения на выпуск эмиссионных ценных бумаг на</w:t>
      </w:r>
      <w:r>
        <w:br/>
      </w:r>
      <w:r>
        <w:rPr>
          <w:rFonts w:ascii="Times New Roman"/>
          <w:b/>
          <w:i w:val="false"/>
          <w:color w:val="000000"/>
        </w:rPr>
        <w:t xml:space="preserve">                         территории иностранного государства</w:t>
      </w:r>
    </w:p>
    <w:bookmarkEnd w:id="1796"/>
    <w:p>
      <w:pPr>
        <w:spacing w:after="0"/>
        <w:ind w:left="0"/>
        <w:jc w:val="both"/>
      </w:pPr>
      <w:r>
        <w:rPr>
          <w:rFonts w:ascii="Times New Roman"/>
          <w:b w:val="false"/>
          <w:i w:val="false"/>
          <w:color w:val="ff0000"/>
          <w:sz w:val="28"/>
        </w:rPr>
        <w:t xml:space="preserve">
      Сноска. Стандарт дополнен приложением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Закона Республики Казахстан от 2 июля 2003 года "О рынке ценных бумаг"</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и адрес услугополучателя)</w:t>
      </w:r>
      <w:r>
        <w:br/>
      </w:r>
      <w:r>
        <w:rPr>
          <w:rFonts w:ascii="Times New Roman"/>
          <w:b w:val="false"/>
          <w:i w:val="false"/>
          <w:color w:val="000000"/>
          <w:sz w:val="28"/>
        </w:rPr>
        <w:t xml:space="preserve"> просит выдать разрешение на выпуск эмиссионных ценных бумаг на территории </w:t>
      </w:r>
      <w:r>
        <w:br/>
      </w:r>
      <w:r>
        <w:rPr>
          <w:rFonts w:ascii="Times New Roman"/>
          <w:b w:val="false"/>
          <w:i w:val="false"/>
          <w:color w:val="000000"/>
          <w:sz w:val="28"/>
        </w:rPr>
        <w:t>иностранного государства и представляет следующую информацию: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9844"/>
        <w:gridCol w:w="361"/>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заполнения</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(категория) официального списка фондовой биржи, осуществляющей деятельность на территории Республики Казахстан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либо несвоевременном исполнении или неисполнении условий выпуска эмиссионных ценных бумаг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случаях делистинга эмиссионных ценных бумаг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левереджа</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либо несоблюдении пруденциальных нормативов и иных обязательных к соблюдению норм и лимитов, установленных банковским законодательством Республики Казахстан</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пункте 3 указывается информация по эмиссионным ценным бумагам, находящимся в обращении, за исключением акций.</w:t>
      </w:r>
    </w:p>
    <w:p>
      <w:pPr>
        <w:spacing w:after="0"/>
        <w:ind w:left="0"/>
        <w:jc w:val="both"/>
      </w:pPr>
      <w:r>
        <w:rPr>
          <w:rFonts w:ascii="Times New Roman"/>
          <w:b w:val="false"/>
          <w:i w:val="false"/>
          <w:color w:val="000000"/>
          <w:sz w:val="28"/>
        </w:rPr>
        <w:t>
      2. В пункте 4 указывается информация по эмиссионным ценным бумагам, находящимся в обращении, за исключением акций и добровольного делистинга облигаций в случае согласия держателей облигаций.</w:t>
      </w:r>
    </w:p>
    <w:p>
      <w:pPr>
        <w:spacing w:after="0"/>
        <w:ind w:left="0"/>
        <w:jc w:val="both"/>
      </w:pPr>
      <w:r>
        <w:rPr>
          <w:rFonts w:ascii="Times New Roman"/>
          <w:b w:val="false"/>
          <w:i w:val="false"/>
          <w:color w:val="000000"/>
          <w:sz w:val="28"/>
        </w:rPr>
        <w:t>
      3. В пункте 5 указывается информация по итогам последнего квартала, предшествующего представлению в уполномоченный орган по регулированию, контролю и надзору финансового рынка и финансовых организаций (далее – уполномоченный орган) документов для получения данного разрешения, за исключением банка, организации, осуществляющей отдельные виды банковских операций и национального управляющего холдинга.</w:t>
      </w:r>
    </w:p>
    <w:p>
      <w:pPr>
        <w:spacing w:after="0"/>
        <w:ind w:left="0"/>
        <w:jc w:val="both"/>
      </w:pPr>
      <w:r>
        <w:rPr>
          <w:rFonts w:ascii="Times New Roman"/>
          <w:b w:val="false"/>
          <w:i w:val="false"/>
          <w:color w:val="000000"/>
          <w:sz w:val="28"/>
        </w:rPr>
        <w:t>
      Величина левереджа указывается услугополучателем, в собственности которой находится пятьдесят и более процентов акций (долей участия в уставном капитале) юридического лица, созданного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и (или) выступающей гарантом, в том числе совместным гарантом, по обязательствам данного юридического лица (за исключением банка, организации, осуществляющей отдельные виды банковских операций и национального управляющего холдинга).</w:t>
      </w:r>
    </w:p>
    <w:p>
      <w:pPr>
        <w:spacing w:after="0"/>
        <w:ind w:left="0"/>
        <w:jc w:val="both"/>
      </w:pPr>
      <w:r>
        <w:rPr>
          <w:rFonts w:ascii="Times New Roman"/>
          <w:b w:val="false"/>
          <w:i w:val="false"/>
          <w:color w:val="000000"/>
          <w:sz w:val="28"/>
        </w:rPr>
        <w:t xml:space="preserve">
      4. В пункте 6 указывается информация на отчетную дату, предшествующую дате представления документов для получения разрешения и за период за три месяца до даты подачи документов (заполняется банком и организацией, осуществляющей отдельные виды банковских операций). </w:t>
      </w:r>
    </w:p>
    <w:p>
      <w:pPr>
        <w:spacing w:after="0"/>
        <w:ind w:left="0"/>
        <w:jc w:val="both"/>
      </w:pPr>
      <w:r>
        <w:rPr>
          <w:rFonts w:ascii="Times New Roman"/>
          <w:b w:val="false"/>
          <w:i w:val="false"/>
          <w:color w:val="000000"/>
          <w:sz w:val="28"/>
        </w:rPr>
        <w:t>
      Первый руководитель (лицо, уполномоченное на подписание) услугополучателя обеспечивает достоверность информации, содержащейся в представленных в уполномоченный орган документах, а также предоставляет согласие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Первый руководитель (лицо, уполномоченное на подписание)</w:t>
      </w:r>
    </w:p>
    <w:p>
      <w:pPr>
        <w:spacing w:after="0"/>
        <w:ind w:left="0"/>
        <w:jc w:val="both"/>
      </w:pPr>
      <w:r>
        <w:rPr>
          <w:rFonts w:ascii="Times New Roman"/>
          <w:b w:val="false"/>
          <w:i w:val="false"/>
          <w:color w:val="000000"/>
          <w:sz w:val="28"/>
        </w:rPr>
        <w:t>
      Электронная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48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0" w:id="1797"/>
    <w:p>
      <w:pPr>
        <w:spacing w:after="0"/>
        <w:ind w:left="0"/>
        <w:jc w:val="left"/>
      </w:pPr>
      <w:r>
        <w:rPr>
          <w:rFonts w:ascii="Times New Roman"/>
          <w:b/>
          <w:i w:val="false"/>
          <w:color w:val="000000"/>
        </w:rPr>
        <w:t xml:space="preserve"> Стандарт государственной услуги</w:t>
      </w:r>
    </w:p>
    <w:bookmarkEnd w:id="1797"/>
    <w:bookmarkStart w:name="z5102" w:id="1798"/>
    <w:p>
      <w:pPr>
        <w:spacing w:after="0"/>
        <w:ind w:left="0"/>
        <w:jc w:val="left"/>
      </w:pPr>
      <w:r>
        <w:rPr>
          <w:rFonts w:ascii="Times New Roman"/>
          <w:b/>
          <w:i w:val="false"/>
          <w:color w:val="000000"/>
        </w:rPr>
        <w:t xml:space="preserve">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bookmarkEnd w:id="1798"/>
    <w:bookmarkStart w:name="z5103" w:id="1799"/>
    <w:p>
      <w:pPr>
        <w:spacing w:after="0"/>
        <w:ind w:left="0"/>
        <w:jc w:val="left"/>
      </w:pPr>
      <w:r>
        <w:rPr>
          <w:rFonts w:ascii="Times New Roman"/>
          <w:b/>
          <w:i w:val="false"/>
          <w:color w:val="000000"/>
        </w:rPr>
        <w:t xml:space="preserve"> Глава 1. Общие положения</w:t>
      </w:r>
    </w:p>
    <w:bookmarkEnd w:id="1799"/>
    <w:bookmarkStart w:name="z5104" w:id="1800"/>
    <w:p>
      <w:pPr>
        <w:spacing w:after="0"/>
        <w:ind w:left="0"/>
        <w:jc w:val="both"/>
      </w:pPr>
      <w:r>
        <w:rPr>
          <w:rFonts w:ascii="Times New Roman"/>
          <w:b w:val="false"/>
          <w:i w:val="false"/>
          <w:color w:val="000000"/>
          <w:sz w:val="28"/>
        </w:rPr>
        <w:t>
      1. Государственная услуга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государственная услуга).</w:t>
      </w:r>
    </w:p>
    <w:bookmarkEnd w:id="1800"/>
    <w:bookmarkStart w:name="z5105" w:id="180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801"/>
    <w:bookmarkStart w:name="z5106" w:id="180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802"/>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10" w:id="1803"/>
    <w:p>
      <w:pPr>
        <w:spacing w:after="0"/>
        <w:ind w:left="0"/>
        <w:jc w:val="left"/>
      </w:pPr>
      <w:r>
        <w:rPr>
          <w:rFonts w:ascii="Times New Roman"/>
          <w:b/>
          <w:i w:val="false"/>
          <w:color w:val="000000"/>
        </w:rPr>
        <w:t xml:space="preserve"> Глава 2. Порядок оказания государственной услуги</w:t>
      </w:r>
    </w:p>
    <w:bookmarkEnd w:id="1803"/>
    <w:bookmarkStart w:name="z5111" w:id="1804"/>
    <w:p>
      <w:pPr>
        <w:spacing w:after="0"/>
        <w:ind w:left="0"/>
        <w:jc w:val="both"/>
      </w:pPr>
      <w:r>
        <w:rPr>
          <w:rFonts w:ascii="Times New Roman"/>
          <w:b w:val="false"/>
          <w:i w:val="false"/>
          <w:color w:val="000000"/>
          <w:sz w:val="28"/>
        </w:rPr>
        <w:t>
      4. Сроки оказания государственной услуги: в течение 25 (двадцати пяти) рабочих дней.</w:t>
      </w:r>
    </w:p>
    <w:bookmarkEnd w:id="1804"/>
    <w:bookmarkStart w:name="z118" w:id="1805"/>
    <w:p>
      <w:pPr>
        <w:spacing w:after="0"/>
        <w:ind w:left="0"/>
        <w:jc w:val="both"/>
      </w:pPr>
      <w:r>
        <w:rPr>
          <w:rFonts w:ascii="Times New Roman"/>
          <w:b w:val="false"/>
          <w:i w:val="false"/>
          <w:color w:val="000000"/>
          <w:sz w:val="28"/>
        </w:rPr>
        <w:t>
      Услугодатель в течение 5 (пяти) рабочих дней с момента получения документов услугополучателя проверяет полноту представленных документов.</w:t>
      </w:r>
    </w:p>
    <w:bookmarkEnd w:id="180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16" w:id="1806"/>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17" w:id="1807"/>
    <w:p>
      <w:pPr>
        <w:spacing w:after="0"/>
        <w:ind w:left="0"/>
        <w:jc w:val="both"/>
      </w:pPr>
      <w:r>
        <w:rPr>
          <w:rFonts w:ascii="Times New Roman"/>
          <w:b w:val="false"/>
          <w:i w:val="false"/>
          <w:color w:val="000000"/>
          <w:sz w:val="28"/>
        </w:rPr>
        <w:t xml:space="preserve">
      6. Результат оказания государственной услуги - письмо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разрешение) с приложением разрешения, либо мотивированный отказ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государственной услуги.</w:t>
      </w:r>
    </w:p>
    <w:bookmarkEnd w:id="180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20" w:id="1808"/>
    <w:p>
      <w:pPr>
        <w:spacing w:after="0"/>
        <w:ind w:left="0"/>
        <w:jc w:val="both"/>
      </w:pPr>
      <w:r>
        <w:rPr>
          <w:rFonts w:ascii="Times New Roman"/>
          <w:b w:val="false"/>
          <w:i w:val="false"/>
          <w:color w:val="000000"/>
          <w:sz w:val="28"/>
        </w:rPr>
        <w:t>
      7. Государственная услуга оказывается на бесплатной основе. </w:t>
      </w:r>
    </w:p>
    <w:bookmarkEnd w:id="1808"/>
    <w:bookmarkStart w:name="z5121" w:id="180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809"/>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26" w:id="181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810"/>
    <w:p>
      <w:pPr>
        <w:spacing w:after="0"/>
        <w:ind w:left="0"/>
        <w:jc w:val="both"/>
      </w:pPr>
      <w:r>
        <w:rPr>
          <w:rFonts w:ascii="Times New Roman"/>
          <w:b w:val="false"/>
          <w:i w:val="false"/>
          <w:color w:val="000000"/>
          <w:sz w:val="28"/>
        </w:rPr>
        <w:t xml:space="preserve">
      1) заявление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удостоверенное ЭЦП уполномоченного лица услугополучателя,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бизнес-план по осуществлению деятельности услугополучателя, включающий:</w:t>
      </w:r>
    </w:p>
    <w:p>
      <w:pPr>
        <w:spacing w:after="0"/>
        <w:ind w:left="0"/>
        <w:jc w:val="both"/>
      </w:pPr>
      <w:r>
        <w:rPr>
          <w:rFonts w:ascii="Times New Roman"/>
          <w:b w:val="false"/>
          <w:i w:val="false"/>
          <w:color w:val="000000"/>
          <w:sz w:val="28"/>
        </w:rPr>
        <w:t>
      описание деятельности услугополучателя;</w:t>
      </w:r>
    </w:p>
    <w:p>
      <w:pPr>
        <w:spacing w:after="0"/>
        <w:ind w:left="0"/>
        <w:jc w:val="both"/>
      </w:pPr>
      <w:r>
        <w:rPr>
          <w:rFonts w:ascii="Times New Roman"/>
          <w:b w:val="false"/>
          <w:i w:val="false"/>
          <w:color w:val="000000"/>
          <w:sz w:val="28"/>
        </w:rPr>
        <w:t>
      порядок и сроки организации информационных процессов по формированию кредитных историй;</w:t>
      </w:r>
    </w:p>
    <w:p>
      <w:pPr>
        <w:spacing w:after="0"/>
        <w:ind w:left="0"/>
        <w:jc w:val="both"/>
      </w:pPr>
      <w:r>
        <w:rPr>
          <w:rFonts w:ascii="Times New Roman"/>
          <w:b w:val="false"/>
          <w:i w:val="false"/>
          <w:color w:val="000000"/>
          <w:sz w:val="28"/>
        </w:rPr>
        <w:t>
      ценовую политику и порядок расчета тарифов на кредитные отчеты;</w:t>
      </w:r>
    </w:p>
    <w:p>
      <w:pPr>
        <w:spacing w:after="0"/>
        <w:ind w:left="0"/>
        <w:jc w:val="both"/>
      </w:pPr>
      <w:r>
        <w:rPr>
          <w:rFonts w:ascii="Times New Roman"/>
          <w:b w:val="false"/>
          <w:i w:val="false"/>
          <w:color w:val="000000"/>
          <w:sz w:val="28"/>
        </w:rPr>
        <w:t>
      прогноз на ближайшие 3 (три) года о доходах и расходах;</w:t>
      </w:r>
    </w:p>
    <w:p>
      <w:pPr>
        <w:spacing w:after="0"/>
        <w:ind w:left="0"/>
        <w:jc w:val="both"/>
      </w:pPr>
      <w:r>
        <w:rPr>
          <w:rFonts w:ascii="Times New Roman"/>
          <w:b w:val="false"/>
          <w:i w:val="false"/>
          <w:color w:val="000000"/>
          <w:sz w:val="28"/>
        </w:rPr>
        <w:t>
      перспективные планы развития деятельности услугополучателя;</w:t>
      </w:r>
    </w:p>
    <w:p>
      <w:pPr>
        <w:spacing w:after="0"/>
        <w:ind w:left="0"/>
        <w:jc w:val="both"/>
      </w:pPr>
      <w:r>
        <w:rPr>
          <w:rFonts w:ascii="Times New Roman"/>
          <w:b w:val="false"/>
          <w:i w:val="false"/>
          <w:color w:val="000000"/>
          <w:sz w:val="28"/>
        </w:rPr>
        <w:t>
      3) копии учредительных документов, прошедших государственную регистрацию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36" w:id="1811"/>
    <w:p>
      <w:pPr>
        <w:spacing w:after="0"/>
        <w:ind w:left="0"/>
        <w:jc w:val="both"/>
      </w:pPr>
      <w:r>
        <w:rPr>
          <w:rFonts w:ascii="Times New Roman"/>
          <w:b w:val="false"/>
          <w:i w:val="false"/>
          <w:color w:val="000000"/>
          <w:sz w:val="28"/>
        </w:rPr>
        <w:t xml:space="preserve">
      10.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настоящего стандарта государственной услуги, представляются в виде электронных копий документов в формате PDF.</w:t>
      </w:r>
    </w:p>
    <w:bookmarkEnd w:id="1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16.08.2019 </w:t>
      </w:r>
      <w:r>
        <w:rPr>
          <w:rFonts w:ascii="Times New Roman"/>
          <w:b w:val="false"/>
          <w:i w:val="false"/>
          <w:color w:val="00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140" w:id="1812"/>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1812"/>
    <w:bookmarkStart w:name="z5141" w:id="1813"/>
    <w:p>
      <w:pPr>
        <w:spacing w:after="0"/>
        <w:ind w:left="0"/>
        <w:jc w:val="both"/>
      </w:pPr>
      <w:r>
        <w:rPr>
          <w:rFonts w:ascii="Times New Roman"/>
          <w:b w:val="false"/>
          <w:i w:val="false"/>
          <w:color w:val="000000"/>
          <w:sz w:val="28"/>
        </w:rPr>
        <w:t>
      1) осуществление определенного вида деятельности, запрещенного в соответствии с законодательными актами Республики Казахстан для данной категории субъектов;</w:t>
      </w:r>
    </w:p>
    <w:bookmarkEnd w:id="1813"/>
    <w:bookmarkStart w:name="z5142" w:id="1814"/>
    <w:p>
      <w:pPr>
        <w:spacing w:after="0"/>
        <w:ind w:left="0"/>
        <w:jc w:val="both"/>
      </w:pPr>
      <w:r>
        <w:rPr>
          <w:rFonts w:ascii="Times New Roman"/>
          <w:b w:val="false"/>
          <w:i w:val="false"/>
          <w:color w:val="000000"/>
          <w:sz w:val="28"/>
        </w:rPr>
        <w:t>
      2) несоблюдение следующих организационных, технических мер и технологических требований:</w:t>
      </w:r>
    </w:p>
    <w:bookmarkEnd w:id="1814"/>
    <w:bookmarkStart w:name="z5143" w:id="1815"/>
    <w:p>
      <w:pPr>
        <w:spacing w:after="0"/>
        <w:ind w:left="0"/>
        <w:jc w:val="both"/>
      </w:pPr>
      <w:r>
        <w:rPr>
          <w:rFonts w:ascii="Times New Roman"/>
          <w:b w:val="false"/>
          <w:i w:val="false"/>
          <w:color w:val="000000"/>
          <w:sz w:val="28"/>
        </w:rPr>
        <w:t xml:space="preserve">
      наличие технических и иных помещений для безопасного размещения и эксплуатации информационных систем, базы данных кредитных историй и иных документов; </w:t>
      </w:r>
    </w:p>
    <w:bookmarkEnd w:id="1815"/>
    <w:bookmarkStart w:name="z5144" w:id="1816"/>
    <w:p>
      <w:pPr>
        <w:spacing w:after="0"/>
        <w:ind w:left="0"/>
        <w:jc w:val="both"/>
      </w:pPr>
      <w:r>
        <w:rPr>
          <w:rFonts w:ascii="Times New Roman"/>
          <w:b w:val="false"/>
          <w:i w:val="false"/>
          <w:color w:val="000000"/>
          <w:sz w:val="28"/>
        </w:rPr>
        <w:t>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применение сертифицированных оборудования и программного обеспечения;</w:t>
      </w:r>
    </w:p>
    <w:bookmarkEnd w:id="1816"/>
    <w:bookmarkStart w:name="z5145" w:id="1817"/>
    <w:p>
      <w:pPr>
        <w:spacing w:after="0"/>
        <w:ind w:left="0"/>
        <w:jc w:val="both"/>
      </w:pPr>
      <w:r>
        <w:rPr>
          <w:rFonts w:ascii="Times New Roman"/>
          <w:b w:val="false"/>
          <w:i w:val="false"/>
          <w:color w:val="000000"/>
          <w:sz w:val="28"/>
        </w:rPr>
        <w:t>
      наличие в договорах, заключаемых с поставщиками информации и получателями кредитных отчетов, условий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bookmarkEnd w:id="1817"/>
    <w:bookmarkStart w:name="z5146" w:id="1818"/>
    <w:p>
      <w:pPr>
        <w:spacing w:after="0"/>
        <w:ind w:left="0"/>
        <w:jc w:val="both"/>
      </w:pPr>
      <w:r>
        <w:rPr>
          <w:rFonts w:ascii="Times New Roman"/>
          <w:b w:val="false"/>
          <w:i w:val="false"/>
          <w:color w:val="000000"/>
          <w:sz w:val="28"/>
        </w:rPr>
        <w:t>
      наличие резервного сервера, находящегося вне города расположения кредитного бюро, для хранения резервных копий информации субъекта кредитной истории;</w:t>
      </w:r>
    </w:p>
    <w:bookmarkEnd w:id="1818"/>
    <w:bookmarkStart w:name="z5147" w:id="1819"/>
    <w:p>
      <w:pPr>
        <w:spacing w:after="0"/>
        <w:ind w:left="0"/>
        <w:jc w:val="both"/>
      </w:pPr>
      <w:r>
        <w:rPr>
          <w:rFonts w:ascii="Times New Roman"/>
          <w:b w:val="false"/>
          <w:i w:val="false"/>
          <w:color w:val="000000"/>
          <w:sz w:val="28"/>
        </w:rPr>
        <w:t xml:space="preserve">
      3) наличие в отношении услугополучателя вступившего в законную силу решения суда, запрещающего ему занятие данным видом деятельности. </w:t>
      </w:r>
    </w:p>
    <w:bookmarkEnd w:id="1819"/>
    <w:bookmarkStart w:name="z5148" w:id="182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820"/>
    <w:bookmarkStart w:name="z5149" w:id="1821"/>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1821"/>
    <w:bookmarkStart w:name="z5150" w:id="1822"/>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822"/>
    <w:bookmarkStart w:name="z5151" w:id="1823"/>
    <w:p>
      <w:pPr>
        <w:spacing w:after="0"/>
        <w:ind w:left="0"/>
        <w:jc w:val="both"/>
      </w:pPr>
      <w:r>
        <w:rPr>
          <w:rFonts w:ascii="Times New Roman"/>
          <w:b w:val="false"/>
          <w:i w:val="false"/>
          <w:color w:val="000000"/>
          <w:sz w:val="28"/>
        </w:rPr>
        <w:t>
      Обращение подписывается услугополучателем.</w:t>
      </w:r>
    </w:p>
    <w:bookmarkEnd w:id="1823"/>
    <w:bookmarkStart w:name="z5152" w:id="182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824"/>
    <w:bookmarkStart w:name="z5153" w:id="182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825"/>
    <w:bookmarkStart w:name="z5154" w:id="182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826"/>
    <w:bookmarkStart w:name="z5155" w:id="182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827"/>
    <w:bookmarkStart w:name="z5156" w:id="182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828"/>
    <w:bookmarkStart w:name="z5157" w:id="182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829"/>
    <w:bookmarkStart w:name="z5158" w:id="1830"/>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830"/>
    <w:bookmarkStart w:name="z5159" w:id="183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831"/>
    <w:bookmarkStart w:name="z5160" w:id="1832"/>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832"/>
    <w:bookmarkStart w:name="z5161" w:id="183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33"/>
    <w:bookmarkStart w:name="z5162" w:id="183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кредитного бюро и акта о соответствии</w:t>
            </w:r>
            <w:r>
              <w:br/>
            </w:r>
            <w:r>
              <w:rPr>
                <w:rFonts w:ascii="Times New Roman"/>
                <w:b w:val="false"/>
                <w:i w:val="false"/>
                <w:color w:val="000000"/>
                <w:sz w:val="20"/>
              </w:rPr>
              <w:t>кредитного бюро требованиям,</w:t>
            </w:r>
            <w:r>
              <w:br/>
            </w:r>
            <w:r>
              <w:rPr>
                <w:rFonts w:ascii="Times New Roman"/>
                <w:b w:val="false"/>
                <w:i w:val="false"/>
                <w:color w:val="000000"/>
                <w:sz w:val="20"/>
              </w:rPr>
              <w:t>предъявляемым к кредитному бюро</w:t>
            </w:r>
            <w:r>
              <w:br/>
            </w:r>
            <w:r>
              <w:rPr>
                <w:rFonts w:ascii="Times New Roman"/>
                <w:b w:val="false"/>
                <w:i w:val="false"/>
                <w:color w:val="000000"/>
                <w:sz w:val="20"/>
              </w:rPr>
              <w:t>по защите и обеспечению сохранности</w:t>
            </w:r>
            <w:r>
              <w:br/>
            </w:r>
            <w:r>
              <w:rPr>
                <w:rFonts w:ascii="Times New Roman"/>
                <w:b w:val="false"/>
                <w:i w:val="false"/>
                <w:color w:val="000000"/>
                <w:sz w:val="20"/>
              </w:rPr>
              <w:t>базы данных 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1835"/>
    <w:p>
      <w:pPr>
        <w:spacing w:after="0"/>
        <w:ind w:left="0"/>
        <w:jc w:val="left"/>
      </w:pPr>
      <w:r>
        <w:rPr>
          <w:rFonts w:ascii="Times New Roman"/>
          <w:b/>
          <w:i w:val="false"/>
          <w:color w:val="000000"/>
        </w:rPr>
        <w:t xml:space="preserve">             В _____________________________________________________________ </w:t>
      </w:r>
      <w:r>
        <w:br/>
      </w:r>
      <w:r>
        <w:rPr>
          <w:rFonts w:ascii="Times New Roman"/>
          <w:b/>
          <w:i w:val="false"/>
          <w:color w:val="000000"/>
        </w:rPr>
        <w:t xml:space="preserve">                               (полное наименование услугодателя)</w:t>
      </w:r>
      <w:r>
        <w:br/>
      </w:r>
      <w:r>
        <w:rPr>
          <w:rFonts w:ascii="Times New Roman"/>
          <w:b/>
          <w:i w:val="false"/>
          <w:color w:val="000000"/>
        </w:rPr>
        <w:t xml:space="preserve">             от _____________________________________________________________ </w:t>
      </w:r>
      <w:r>
        <w:br/>
      </w:r>
      <w:r>
        <w:rPr>
          <w:rFonts w:ascii="Times New Roman"/>
          <w:b/>
          <w:i w:val="false"/>
          <w:color w:val="000000"/>
        </w:rPr>
        <w:t xml:space="preserve">                               (полное наименование услугополучателя)              Заявление о выдаче разрешения на право осуществления деятельности </w:t>
      </w:r>
      <w:r>
        <w:br/>
      </w:r>
      <w:r>
        <w:rPr>
          <w:rFonts w:ascii="Times New Roman"/>
          <w:b/>
          <w:i w:val="false"/>
          <w:color w:val="000000"/>
        </w:rPr>
        <w:t xml:space="preserve">             кредитного бюро и акта о соответствии кредитного бюро требованиям,</w:t>
      </w:r>
      <w:r>
        <w:br/>
      </w:r>
      <w:r>
        <w:rPr>
          <w:rFonts w:ascii="Times New Roman"/>
          <w:b/>
          <w:i w:val="false"/>
          <w:color w:val="000000"/>
        </w:rPr>
        <w:t xml:space="preserve">             предъявляемым к кредитному бюро по защите и обеспечению сохранности</w:t>
      </w:r>
      <w:r>
        <w:br/>
      </w:r>
      <w:r>
        <w:rPr>
          <w:rFonts w:ascii="Times New Roman"/>
          <w:b/>
          <w:i w:val="false"/>
          <w:color w:val="000000"/>
        </w:rPr>
        <w:t xml:space="preserve">             базы данных кредитных историй, используемых информационных систем</w:t>
      </w:r>
      <w:r>
        <w:br/>
      </w:r>
      <w:r>
        <w:rPr>
          <w:rFonts w:ascii="Times New Roman"/>
          <w:b/>
          <w:i w:val="false"/>
          <w:color w:val="000000"/>
        </w:rPr>
        <w:t xml:space="preserve">                               и помещениям</w:t>
      </w:r>
    </w:p>
    <w:bookmarkEnd w:id="1835"/>
    <w:p>
      <w:pPr>
        <w:spacing w:after="0"/>
        <w:ind w:left="0"/>
        <w:jc w:val="both"/>
      </w:pPr>
      <w:r>
        <w:rPr>
          <w:rFonts w:ascii="Times New Roman"/>
          <w:b w:val="false"/>
          <w:i w:val="false"/>
          <w:color w:val="ff0000"/>
          <w:sz w:val="28"/>
        </w:rPr>
        <w:t xml:space="preserve">
      Сноска. Заявление в редакции постановления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(вводятся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разрешение на право осуществления деятельности кредитного бюро</w:t>
      </w:r>
      <w:r>
        <w:br/>
      </w:r>
      <w:r>
        <w:rPr>
          <w:rFonts w:ascii="Times New Roman"/>
          <w:b w:val="false"/>
          <w:i w:val="false"/>
          <w:color w:val="000000"/>
          <w:sz w:val="28"/>
        </w:rPr>
        <w:t>и акт о соответствии кредитного бюро требованиям, предъявляемым к кредитному бюро по</w:t>
      </w:r>
      <w:r>
        <w:br/>
      </w:r>
      <w:r>
        <w:rPr>
          <w:rFonts w:ascii="Times New Roman"/>
          <w:b w:val="false"/>
          <w:i w:val="false"/>
          <w:color w:val="000000"/>
          <w:sz w:val="28"/>
        </w:rPr>
        <w:t>защите и обеспечению сохранности базы данных кредитных историй, используемых</w:t>
      </w:r>
      <w:r>
        <w:br/>
      </w:r>
      <w:r>
        <w:rPr>
          <w:rFonts w:ascii="Times New Roman"/>
          <w:b w:val="false"/>
          <w:i w:val="false"/>
          <w:color w:val="000000"/>
          <w:sz w:val="28"/>
        </w:rPr>
        <w:t>информационных систем и помещениям.</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Место нахождения услугополучателя (фактический адрес): 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 xml:space="preserve">        бизнес-идентификационный номер, телефон, факс)</w:t>
      </w:r>
      <w:r>
        <w:br/>
      </w:r>
      <w:r>
        <w:rPr>
          <w:rFonts w:ascii="Times New Roman"/>
          <w:b w:val="false"/>
          <w:i w:val="false"/>
          <w:color w:val="000000"/>
          <w:sz w:val="28"/>
        </w:rPr>
        <w:t xml:space="preserve">       2. Сведения о первом руководителе и главном бухгалтере услугополучателя: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(фамилия, имя, отчество (при его наличии), дата и год рождения,</w:t>
      </w:r>
      <w:r>
        <w:br/>
      </w:r>
      <w:r>
        <w:rPr>
          <w:rFonts w:ascii="Times New Roman"/>
          <w:b w:val="false"/>
          <w:i w:val="false"/>
          <w:color w:val="000000"/>
          <w:sz w:val="28"/>
        </w:rPr>
        <w:t xml:space="preserve">                         номера контактных телефонов)</w:t>
      </w:r>
      <w:r>
        <w:br/>
      </w:r>
      <w:r>
        <w:rPr>
          <w:rFonts w:ascii="Times New Roman"/>
          <w:b w:val="false"/>
          <w:i w:val="false"/>
          <w:color w:val="000000"/>
          <w:sz w:val="28"/>
        </w:rPr>
        <w:t xml:space="preserve">       3. Сведения об акционерах (учредителях, участниках) услугополучателя:</w:t>
      </w:r>
      <w:r>
        <w:br/>
      </w:r>
      <w:r>
        <w:rPr>
          <w:rFonts w:ascii="Times New Roman"/>
          <w:b w:val="false"/>
          <w:i w:val="false"/>
          <w:color w:val="000000"/>
          <w:sz w:val="28"/>
        </w:rPr>
        <w:t>для физических лиц - фамилия, имя, отчество (при его наличии), дата и год</w:t>
      </w:r>
      <w:r>
        <w:br/>
      </w:r>
      <w:r>
        <w:rPr>
          <w:rFonts w:ascii="Times New Roman"/>
          <w:b w:val="false"/>
          <w:i w:val="false"/>
          <w:color w:val="000000"/>
          <w:sz w:val="28"/>
        </w:rPr>
        <w:t>рождения:___________________________________________________________________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для юридических лиц - полное наименование, сведения о государственной</w:t>
      </w:r>
      <w:r>
        <w:br/>
      </w:r>
      <w:r>
        <w:rPr>
          <w:rFonts w:ascii="Times New Roman"/>
          <w:b w:val="false"/>
          <w:i w:val="false"/>
          <w:color w:val="000000"/>
          <w:sz w:val="28"/>
        </w:rPr>
        <w:t>регистрации (перерегистрации), размер уставного капитала: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4. Размер уставного капитала с указанием реквизитов документов, подтверждающих</w:t>
      </w:r>
      <w:r>
        <w:br/>
      </w:r>
      <w:r>
        <w:rPr>
          <w:rFonts w:ascii="Times New Roman"/>
          <w:b w:val="false"/>
          <w:i w:val="false"/>
          <w:color w:val="000000"/>
          <w:sz w:val="28"/>
        </w:rPr>
        <w:t>полную оплату - платежные поручения, приходные кассовые ордера (за исключением</w:t>
      </w:r>
      <w:r>
        <w:br/>
      </w:r>
      <w:r>
        <w:rPr>
          <w:rFonts w:ascii="Times New Roman"/>
          <w:b w:val="false"/>
          <w:i w:val="false"/>
          <w:color w:val="000000"/>
          <w:sz w:val="28"/>
        </w:rPr>
        <w:t>юридических лиц в организационно-правовой форме акционерного общества):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5. Номер и дата свидетельства о государственной регистрации выпуска объявленных</w:t>
      </w:r>
      <w:r>
        <w:br/>
      </w:r>
      <w:r>
        <w:rPr>
          <w:rFonts w:ascii="Times New Roman"/>
          <w:b w:val="false"/>
          <w:i w:val="false"/>
          <w:color w:val="000000"/>
          <w:sz w:val="28"/>
        </w:rPr>
        <w:t>акций (для юридических лиц в организационно правовой форме акционерного</w:t>
      </w:r>
      <w:r>
        <w:br/>
      </w:r>
      <w:r>
        <w:rPr>
          <w:rFonts w:ascii="Times New Roman"/>
          <w:b w:val="false"/>
          <w:i w:val="false"/>
          <w:color w:val="000000"/>
          <w:sz w:val="28"/>
        </w:rPr>
        <w:t>общества):____________________________________________________________________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6.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Услугополучатель полностью подтверждает достоверность прилагаемых к</w:t>
      </w:r>
      <w:r>
        <w:br/>
      </w:r>
      <w:r>
        <w:rPr>
          <w:rFonts w:ascii="Times New Roman"/>
          <w:b w:val="false"/>
          <w:i w:val="false"/>
          <w:color w:val="000000"/>
          <w:sz w:val="28"/>
        </w:rPr>
        <w:t>заявлению документов (информации).</w:t>
      </w:r>
      <w:r>
        <w:br/>
      </w:r>
      <w:r>
        <w:rPr>
          <w:rFonts w:ascii="Times New Roman"/>
          <w:b w:val="false"/>
          <w:i w:val="false"/>
          <w:color w:val="000000"/>
          <w:sz w:val="28"/>
        </w:rPr>
        <w:t xml:space="preserve">       Фамилия, имя, отчество (при его наличии), должность лица, уполномоченного</w:t>
      </w:r>
      <w:r>
        <w:br/>
      </w:r>
      <w:r>
        <w:rPr>
          <w:rFonts w:ascii="Times New Roman"/>
          <w:b w:val="false"/>
          <w:i w:val="false"/>
          <w:color w:val="000000"/>
          <w:sz w:val="28"/>
        </w:rPr>
        <w:t>услугополучателем на подачу заявления 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__________________ </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49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465" w:id="1836"/>
    <w:p>
      <w:pPr>
        <w:spacing w:after="0"/>
        <w:ind w:left="0"/>
        <w:jc w:val="left"/>
      </w:pPr>
      <w:r>
        <w:rPr>
          <w:rFonts w:ascii="Times New Roman"/>
          <w:b/>
          <w:i w:val="false"/>
          <w:color w:val="000000"/>
        </w:rPr>
        <w:t xml:space="preserve"> Стандарт</w:t>
      </w:r>
      <w:r>
        <w:br/>
      </w:r>
      <w:r>
        <w:rPr>
          <w:rFonts w:ascii="Times New Roman"/>
          <w:b/>
          <w:i w:val="false"/>
          <w:color w:val="000000"/>
        </w:rPr>
        <w:t>государственной услуги</w:t>
      </w:r>
      <w:r>
        <w:br/>
      </w:r>
      <w:r>
        <w:rPr>
          <w:rFonts w:ascii="Times New Roman"/>
          <w:b/>
          <w:i w:val="false"/>
          <w:color w:val="000000"/>
        </w:rPr>
        <w:t>"Выдача разрешения на добровольную ликвидацию банка"</w:t>
      </w:r>
      <w:r>
        <w:br/>
      </w:r>
      <w:r>
        <w:rPr>
          <w:rFonts w:ascii="Times New Roman"/>
          <w:b/>
          <w:i w:val="false"/>
          <w:color w:val="000000"/>
        </w:rPr>
        <w:t>1. Общие положения</w:t>
      </w:r>
    </w:p>
    <w:bookmarkEnd w:id="1836"/>
    <w:bookmarkStart w:name="z1467" w:id="1837"/>
    <w:p>
      <w:pPr>
        <w:spacing w:after="0"/>
        <w:ind w:left="0"/>
        <w:jc w:val="both"/>
      </w:pPr>
      <w:r>
        <w:rPr>
          <w:rFonts w:ascii="Times New Roman"/>
          <w:b w:val="false"/>
          <w:i w:val="false"/>
          <w:color w:val="000000"/>
          <w:sz w:val="28"/>
        </w:rPr>
        <w:t>
      1. Государственная услуга "Выдача разрешения на добровольную ликвидацию банка" (далее – государственная услуга).</w:t>
      </w:r>
    </w:p>
    <w:bookmarkEnd w:id="1837"/>
    <w:bookmarkStart w:name="z1468" w:id="1838"/>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838"/>
    <w:bookmarkStart w:name="z1469" w:id="1839"/>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839"/>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1840"/>
    <w:p>
      <w:pPr>
        <w:spacing w:after="0"/>
        <w:ind w:left="0"/>
        <w:jc w:val="left"/>
      </w:pPr>
      <w:r>
        <w:rPr>
          <w:rFonts w:ascii="Times New Roman"/>
          <w:b/>
          <w:i w:val="false"/>
          <w:color w:val="000000"/>
        </w:rPr>
        <w:t xml:space="preserve"> 2. Порядок оказания государственной услуги</w:t>
      </w:r>
    </w:p>
    <w:bookmarkEnd w:id="1840"/>
    <w:bookmarkStart w:name="z1471" w:id="1841"/>
    <w:p>
      <w:pPr>
        <w:spacing w:after="0"/>
        <w:ind w:left="0"/>
        <w:jc w:val="both"/>
      </w:pPr>
      <w:r>
        <w:rPr>
          <w:rFonts w:ascii="Times New Roman"/>
          <w:b w:val="false"/>
          <w:i w:val="false"/>
          <w:color w:val="000000"/>
          <w:sz w:val="28"/>
        </w:rPr>
        <w:t>
      4. Сроки оказания государственной услуги:</w:t>
      </w:r>
    </w:p>
    <w:bookmarkEnd w:id="1841"/>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 (двух) месяцев;</w:t>
      </w:r>
    </w:p>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2" w:id="184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842"/>
    <w:bookmarkStart w:name="z1473" w:id="1843"/>
    <w:p>
      <w:pPr>
        <w:spacing w:after="0"/>
        <w:ind w:left="0"/>
        <w:jc w:val="both"/>
      </w:pPr>
      <w:r>
        <w:rPr>
          <w:rFonts w:ascii="Times New Roman"/>
          <w:b w:val="false"/>
          <w:i w:val="false"/>
          <w:color w:val="000000"/>
          <w:sz w:val="28"/>
        </w:rPr>
        <w:t xml:space="preserve">
      6. Результат оказания государственной услуги – направление письма в адрес услугополучателя о выдаче разрешения на добровольную ликвидацию банка,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с приложением копии соответствующего постановления Правления Национального Банка Республики Казахстан.</w:t>
      </w:r>
    </w:p>
    <w:bookmarkEnd w:id="184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Start w:name="z1474" w:id="1844"/>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5" w:id="1845"/>
    <w:p>
      <w:pPr>
        <w:spacing w:after="0"/>
        <w:ind w:left="0"/>
        <w:jc w:val="both"/>
      </w:pPr>
      <w:r>
        <w:rPr>
          <w:rFonts w:ascii="Times New Roman"/>
          <w:b w:val="false"/>
          <w:i w:val="false"/>
          <w:color w:val="000000"/>
          <w:sz w:val="28"/>
        </w:rPr>
        <w:t>
      8. График работы:</w:t>
      </w:r>
    </w:p>
    <w:bookmarkEnd w:id="184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6" w:id="184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846"/>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1) ходатайство на получение разрешения на добровольную ликвидацию банка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решение общего собрания акционеров о добровольной ликвидации банка с обязательным указанием причин ликвидации;</w:t>
      </w:r>
    </w:p>
    <w:p>
      <w:pPr>
        <w:spacing w:after="0"/>
        <w:ind w:left="0"/>
        <w:jc w:val="both"/>
      </w:pPr>
      <w:r>
        <w:rPr>
          <w:rFonts w:ascii="Times New Roman"/>
          <w:b w:val="false"/>
          <w:i w:val="false"/>
          <w:color w:val="000000"/>
          <w:sz w:val="28"/>
        </w:rPr>
        <w:t>
      3) копия договора о переводе депозитов физических лиц и актаприема-передачи депозитов физических лиц другому банку, являющемуся участником системы обязательного гарантирования депозитов;</w:t>
      </w:r>
    </w:p>
    <w:p>
      <w:pPr>
        <w:spacing w:after="0"/>
        <w:ind w:left="0"/>
        <w:jc w:val="both"/>
      </w:pPr>
      <w:r>
        <w:rPr>
          <w:rFonts w:ascii="Times New Roman"/>
          <w:b w:val="false"/>
          <w:i w:val="false"/>
          <w:color w:val="000000"/>
          <w:sz w:val="28"/>
        </w:rPr>
        <w:t>
      4) перечень мероприятий с указанием сроков и этапов подготовки банка к прекращению своей деятельности (план основных мероприятий ликвидации), утвержденный общим собранием акционеров;</w:t>
      </w:r>
    </w:p>
    <w:p>
      <w:pPr>
        <w:spacing w:after="0"/>
        <w:ind w:left="0"/>
        <w:jc w:val="both"/>
      </w:pPr>
      <w:r>
        <w:rPr>
          <w:rFonts w:ascii="Times New Roman"/>
          <w:b w:val="false"/>
          <w:i w:val="false"/>
          <w:color w:val="000000"/>
          <w:sz w:val="28"/>
        </w:rPr>
        <w:t>
      5) балансовый отчет, составленный на последнюю отчетную дату, свидетельствующий о достаточности средств банка для осуществления расчетов по его обязательствам;</w:t>
      </w:r>
    </w:p>
    <w:p>
      <w:pPr>
        <w:spacing w:after="0"/>
        <w:ind w:left="0"/>
        <w:jc w:val="both"/>
      </w:pPr>
      <w:r>
        <w:rPr>
          <w:rFonts w:ascii="Times New Roman"/>
          <w:b w:val="false"/>
          <w:i w:val="false"/>
          <w:color w:val="000000"/>
          <w:sz w:val="28"/>
        </w:rPr>
        <w:t>
      6) отчет об оценке стоимости активов банка, подтвержденный независимой аудиторской организацией, правомочной на проведение аудита банков;</w:t>
      </w:r>
    </w:p>
    <w:p>
      <w:pPr>
        <w:spacing w:after="0"/>
        <w:ind w:left="0"/>
        <w:jc w:val="both"/>
      </w:pPr>
      <w:r>
        <w:rPr>
          <w:rFonts w:ascii="Times New Roman"/>
          <w:b w:val="false"/>
          <w:i w:val="false"/>
          <w:color w:val="000000"/>
          <w:sz w:val="28"/>
        </w:rPr>
        <w:t xml:space="preserve">
      7) список кандидатов в члены ликвидационной комиссии, в том числе ее подразделений, создаваемых в филиалах и (или) представительствах банка,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 и другие необходимые сведения.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p>
      <w:pPr>
        <w:spacing w:after="0"/>
        <w:ind w:left="0"/>
        <w:jc w:val="both"/>
      </w:pPr>
      <w:r>
        <w:rPr>
          <w:rFonts w:ascii="Times New Roman"/>
          <w:b w:val="false"/>
          <w:i w:val="false"/>
          <w:color w:val="000000"/>
          <w:sz w:val="28"/>
        </w:rPr>
        <w:t xml:space="preserve">
      2) документы, указанные в подпунктах 2), 3), 4), 5), 6) (в виде электронных копий документов в формате PDF) и 7) (в виде электронного документа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части первой настоящего пункта, которые прикрепляются к электронному запросу.</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 постановлением Правления Национального Банка РК от 24.02.2017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184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47"/>
    <w:p>
      <w:pPr>
        <w:spacing w:after="0"/>
        <w:ind w:left="0"/>
        <w:jc w:val="both"/>
      </w:pPr>
      <w:r>
        <w:rPr>
          <w:rFonts w:ascii="Times New Roman"/>
          <w:b w:val="false"/>
          <w:i w:val="false"/>
          <w:color w:val="000000"/>
          <w:sz w:val="28"/>
        </w:rPr>
        <w:t>
      1) неполнота или ненадлежащее оформление представленных документов;</w:t>
      </w:r>
    </w:p>
    <w:p>
      <w:pPr>
        <w:spacing w:after="0"/>
        <w:ind w:left="0"/>
        <w:jc w:val="both"/>
      </w:pPr>
      <w:r>
        <w:rPr>
          <w:rFonts w:ascii="Times New Roman"/>
          <w:b w:val="false"/>
          <w:i w:val="false"/>
          <w:color w:val="000000"/>
          <w:sz w:val="28"/>
        </w:rPr>
        <w:t>
      2) недостаточность средств банка для расчета по его обязательствам;</w:t>
      </w:r>
    </w:p>
    <w:p>
      <w:pPr>
        <w:spacing w:after="0"/>
        <w:ind w:left="0"/>
        <w:jc w:val="both"/>
      </w:pPr>
      <w:r>
        <w:rPr>
          <w:rFonts w:ascii="Times New Roman"/>
          <w:b w:val="false"/>
          <w:i w:val="false"/>
          <w:color w:val="000000"/>
          <w:sz w:val="28"/>
        </w:rPr>
        <w:t>
      3) непринятие мер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w:t>
      </w:r>
    </w:p>
    <w:bookmarkStart w:name="z1477" w:id="1848"/>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1848"/>
    <w:bookmarkStart w:name="z1478" w:id="1849"/>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849"/>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подписывается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пяти рабочих дней со дня ее регистрации.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479" w:id="1850"/>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85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Start w:name="z1480" w:id="1851"/>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w:t>
      </w:r>
    </w:p>
    <w:bookmarkEnd w:id="1851"/>
    <w:bookmarkStart w:name="z1481" w:id="1852"/>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52"/>
    <w:bookmarkStart w:name="z1482" w:id="1853"/>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Национального Банка Республики Казахстан: www.nationalbank.kz, раздел "Государственные услуги". Единый контакт-центр по вопросам оказания государственных услуг: 8-800-080-7777, 1414.</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добровольную ликвидацию банка"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3" w:id="1854"/>
    <w:p>
      <w:pPr>
        <w:spacing w:after="0"/>
        <w:ind w:left="0"/>
        <w:jc w:val="both"/>
      </w:pPr>
      <w:r>
        <w:rPr>
          <w:rFonts w:ascii="Times New Roman"/>
          <w:b w:val="false"/>
          <w:i w:val="false"/>
          <w:color w:val="000000"/>
          <w:sz w:val="28"/>
        </w:rPr>
        <w:t>
             "____"___________года</w:t>
      </w:r>
      <w:r>
        <w:br/>
      </w:r>
      <w:r>
        <w:rPr>
          <w:rFonts w:ascii="Times New Roman"/>
          <w:b w:val="false"/>
          <w:i w:val="false"/>
          <w:color w:val="000000"/>
          <w:sz w:val="28"/>
        </w:rPr>
        <w:t xml:space="preserve">       №_________</w:t>
      </w:r>
    </w:p>
    <w:bookmarkEnd w:id="1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5175" w:id="1855"/>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на получение разрешения на добровольную ликвидацию банка</w:t>
      </w:r>
    </w:p>
    <w:bookmarkEnd w:id="1855"/>
    <w:bookmarkStart w:name="z5176" w:id="185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общего собрания акционеров банка № ____ от "____"</w:t>
      </w:r>
      <w:r>
        <w:br/>
      </w:r>
      <w:r>
        <w:rPr>
          <w:rFonts w:ascii="Times New Roman"/>
          <w:b w:val="false"/>
          <w:i w:val="false"/>
          <w:color w:val="000000"/>
          <w:sz w:val="28"/>
        </w:rPr>
        <w:t>_____________ года,______________________________________________________________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добровольную ликвидацию банка.</w:t>
      </w:r>
      <w:r>
        <w:br/>
      </w:r>
      <w:r>
        <w:rPr>
          <w:rFonts w:ascii="Times New Roman"/>
          <w:b w:val="false"/>
          <w:i w:val="false"/>
          <w:color w:val="000000"/>
          <w:sz w:val="28"/>
        </w:rPr>
        <w:t xml:space="preserve">       Услугополучатель обязуется удовлетворить требования всех своих кредиторов в</w:t>
      </w:r>
      <w:r>
        <w:br/>
      </w:r>
      <w:r>
        <w:rPr>
          <w:rFonts w:ascii="Times New Roman"/>
          <w:b w:val="false"/>
          <w:i w:val="false"/>
          <w:color w:val="000000"/>
          <w:sz w:val="28"/>
        </w:rPr>
        <w:t>полном объеме.</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1856"/>
    <w:bookmarkStart w:name="z5177" w:id="1857"/>
    <w:p>
      <w:pPr>
        <w:spacing w:after="0"/>
        <w:ind w:left="0"/>
        <w:jc w:val="both"/>
      </w:pPr>
      <w:r>
        <w:rPr>
          <w:rFonts w:ascii="Times New Roman"/>
          <w:b w:val="false"/>
          <w:i w:val="false"/>
          <w:color w:val="000000"/>
          <w:sz w:val="28"/>
        </w:rPr>
        <w:t>
             Уполномоченное лицо от акционеров услугополучателя</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(подпись)</w:t>
      </w:r>
    </w:p>
    <w:bookmarkEnd w:id="1857"/>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добровольную ликвидацию банка"</w:t>
            </w:r>
          </w:p>
        </w:tc>
      </w:tr>
    </w:tbl>
    <w:p>
      <w:pPr>
        <w:spacing w:after="0"/>
        <w:ind w:left="0"/>
        <w:jc w:val="both"/>
      </w:pPr>
      <w:r>
        <w:rPr>
          <w:rFonts w:ascii="Times New Roman"/>
          <w:b w:val="false"/>
          <w:i w:val="false"/>
          <w:color w:val="000000"/>
          <w:sz w:val="28"/>
        </w:rPr>
        <w:t>
                                                 Электронная форма сведений</w:t>
      </w:r>
    </w:p>
    <w:p>
      <w:pPr>
        <w:spacing w:after="0"/>
        <w:ind w:left="0"/>
        <w:jc w:val="both"/>
      </w:pPr>
      <w:r>
        <w:rPr>
          <w:rFonts w:ascii="Times New Roman"/>
          <w:b w:val="false"/>
          <w:i w:val="false"/>
          <w:color w:val="000000"/>
          <w:sz w:val="28"/>
        </w:rPr>
        <w:t>
        Cписок кандидатов в члены ликвидационной комиссии, в том числе ее</w:t>
      </w:r>
    </w:p>
    <w:p>
      <w:pPr>
        <w:spacing w:after="0"/>
        <w:ind w:left="0"/>
        <w:jc w:val="both"/>
      </w:pPr>
      <w:r>
        <w:rPr>
          <w:rFonts w:ascii="Times New Roman"/>
          <w:b w:val="false"/>
          <w:i w:val="false"/>
          <w:color w:val="000000"/>
          <w:sz w:val="28"/>
        </w:rPr>
        <w:t>
        подразделений, создаваемых в филиалах и (или) представительствах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165"/>
        <w:gridCol w:w="929"/>
        <w:gridCol w:w="929"/>
        <w:gridCol w:w="929"/>
        <w:gridCol w:w="1187"/>
        <w:gridCol w:w="929"/>
        <w:gridCol w:w="929"/>
        <w:gridCol w:w="930"/>
        <w:gridCol w:w="144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кандидата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кандидата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кандидата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образовании</w:t>
            </w:r>
          </w:p>
          <w:p>
            <w:pPr>
              <w:spacing w:after="20"/>
              <w:ind w:left="20"/>
              <w:jc w:val="both"/>
            </w:pPr>
            <w:r>
              <w:rPr>
                <w:rFonts w:ascii="Times New Roman"/>
                <w:b w:val="false"/>
                <w:i w:val="false"/>
                <w:color w:val="000000"/>
                <w:sz w:val="20"/>
              </w:rPr>
              <w:t>
(наименование учебного</w:t>
            </w:r>
          </w:p>
          <w:p>
            <w:pPr>
              <w:spacing w:after="20"/>
              <w:ind w:left="20"/>
              <w:jc w:val="both"/>
            </w:pPr>
            <w:r>
              <w:rPr>
                <w:rFonts w:ascii="Times New Roman"/>
                <w:b w:val="false"/>
                <w:i w:val="false"/>
                <w:color w:val="000000"/>
                <w:sz w:val="20"/>
              </w:rPr>
              <w:t>
заведения, квалификация,</w:t>
            </w:r>
          </w:p>
          <w:p>
            <w:pPr>
              <w:spacing w:after="20"/>
              <w:ind w:left="20"/>
              <w:jc w:val="both"/>
            </w:pPr>
            <w:r>
              <w:rPr>
                <w:rFonts w:ascii="Times New Roman"/>
                <w:b w:val="false"/>
                <w:i w:val="false"/>
                <w:color w:val="000000"/>
                <w:sz w:val="20"/>
              </w:rPr>
              <w:t>
период обучения)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кандидата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кандидата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486" w:id="185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реорганизацию добровольного накопительного пенсионного фонда"</w:t>
      </w:r>
    </w:p>
    <w:bookmarkEnd w:id="1858"/>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w:t>
      </w:r>
      <w:r>
        <w:rPr>
          <w:rFonts w:ascii="Times New Roman"/>
          <w:b w:val="false"/>
          <w:i w:val="false"/>
          <w:color w:val="ff0000"/>
          <w:sz w:val="28"/>
        </w:rPr>
        <w:t>9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507" w:id="1859"/>
    <w:p>
      <w:pPr>
        <w:spacing w:after="0"/>
        <w:ind w:left="0"/>
        <w:jc w:val="left"/>
      </w:pPr>
      <w:r>
        <w:rPr>
          <w:rFonts w:ascii="Times New Roman"/>
          <w:b/>
          <w:i w:val="false"/>
          <w:color w:val="000000"/>
        </w:rPr>
        <w:t xml:space="preserve"> Стандарт государственной услуги</w:t>
      </w:r>
    </w:p>
    <w:bookmarkEnd w:id="1859"/>
    <w:bookmarkStart w:name="z5191" w:id="1860"/>
    <w:p>
      <w:pPr>
        <w:spacing w:after="0"/>
        <w:ind w:left="0"/>
        <w:jc w:val="left"/>
      </w:pPr>
      <w:r>
        <w:rPr>
          <w:rFonts w:ascii="Times New Roman"/>
          <w:b/>
          <w:i w:val="false"/>
          <w:color w:val="000000"/>
        </w:rPr>
        <w:t xml:space="preserve"> "Выдача разрешения на добровольную ликвидацию добровольного накопительного пенсионного фонда"</w:t>
      </w:r>
    </w:p>
    <w:bookmarkEnd w:id="1860"/>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528" w:id="186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осуществление деятельности по организации обменных операций с наличной иностранной валютой уполномоченным организациям"</w:t>
      </w:r>
    </w:p>
    <w:bookmarkEnd w:id="1861"/>
    <w:p>
      <w:pPr>
        <w:spacing w:after="0"/>
        <w:ind w:left="0"/>
        <w:jc w:val="both"/>
      </w:pPr>
      <w:r>
        <w:rPr>
          <w:rFonts w:ascii="Times New Roman"/>
          <w:b w:val="false"/>
          <w:i w:val="false"/>
          <w:color w:val="ff0000"/>
          <w:sz w:val="28"/>
        </w:rPr>
        <w:t xml:space="preserve">
      Сноска. Стандарт в редакции постановления Правления Национального Банка РК от 07.02.2019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607" w:id="1862"/>
    <w:p>
      <w:pPr>
        <w:spacing w:after="0"/>
        <w:ind w:left="0"/>
        <w:jc w:val="left"/>
      </w:pPr>
      <w:r>
        <w:rPr>
          <w:rFonts w:ascii="Times New Roman"/>
          <w:b/>
          <w:i w:val="false"/>
          <w:color w:val="000000"/>
        </w:rPr>
        <w:t xml:space="preserve"> Глава 1. Общие положения</w:t>
      </w:r>
    </w:p>
    <w:bookmarkEnd w:id="1862"/>
    <w:bookmarkStart w:name="z6608" w:id="1863"/>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организации обменных операций с наличной иностранной валютой уполномоченным организациям" (далее – государственная услуга).</w:t>
      </w:r>
    </w:p>
    <w:bookmarkEnd w:id="1863"/>
    <w:bookmarkStart w:name="z6609" w:id="1864"/>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864"/>
    <w:bookmarkStart w:name="z6610" w:id="1865"/>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865"/>
    <w:bookmarkStart w:name="z6611" w:id="186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(далее – портал).</w:t>
      </w:r>
    </w:p>
    <w:bookmarkEnd w:id="1866"/>
    <w:bookmarkStart w:name="z6612" w:id="1867"/>
    <w:p>
      <w:pPr>
        <w:spacing w:after="0"/>
        <w:ind w:left="0"/>
        <w:jc w:val="left"/>
      </w:pPr>
      <w:r>
        <w:rPr>
          <w:rFonts w:ascii="Times New Roman"/>
          <w:b/>
          <w:i w:val="false"/>
          <w:color w:val="000000"/>
        </w:rPr>
        <w:t xml:space="preserve"> Глава 2. Порядок оказания государственной услуги</w:t>
      </w:r>
    </w:p>
    <w:bookmarkEnd w:id="1867"/>
    <w:bookmarkStart w:name="z6613" w:id="1868"/>
    <w:p>
      <w:pPr>
        <w:spacing w:after="0"/>
        <w:ind w:left="0"/>
        <w:jc w:val="both"/>
      </w:pPr>
      <w:r>
        <w:rPr>
          <w:rFonts w:ascii="Times New Roman"/>
          <w:b w:val="false"/>
          <w:i w:val="false"/>
          <w:color w:val="000000"/>
          <w:sz w:val="28"/>
        </w:rPr>
        <w:t>
      4. Сроки оказания государственной услуги:</w:t>
      </w:r>
    </w:p>
    <w:bookmarkEnd w:id="1868"/>
    <w:bookmarkStart w:name="z6614" w:id="1869"/>
    <w:p>
      <w:pPr>
        <w:spacing w:after="0"/>
        <w:ind w:left="0"/>
        <w:jc w:val="both"/>
      </w:pPr>
      <w:r>
        <w:rPr>
          <w:rFonts w:ascii="Times New Roman"/>
          <w:b w:val="false"/>
          <w:i w:val="false"/>
          <w:color w:val="000000"/>
          <w:sz w:val="28"/>
        </w:rPr>
        <w:t>
      при выдаче лицензии и приложения к ней – в течение 30 (тридцати) рабочих дней;</w:t>
      </w:r>
    </w:p>
    <w:bookmarkEnd w:id="1869"/>
    <w:bookmarkStart w:name="z6615" w:id="1870"/>
    <w:p>
      <w:pPr>
        <w:spacing w:after="0"/>
        <w:ind w:left="0"/>
        <w:jc w:val="both"/>
      </w:pPr>
      <w:r>
        <w:rPr>
          <w:rFonts w:ascii="Times New Roman"/>
          <w:b w:val="false"/>
          <w:i w:val="false"/>
          <w:color w:val="000000"/>
          <w:sz w:val="28"/>
        </w:rPr>
        <w:t>
      при выдаче приложения к действительной лицензии – в течение 10 (десяти) рабочих дней;</w:t>
      </w:r>
    </w:p>
    <w:bookmarkEnd w:id="1870"/>
    <w:bookmarkStart w:name="z6616" w:id="1871"/>
    <w:p>
      <w:pPr>
        <w:spacing w:after="0"/>
        <w:ind w:left="0"/>
        <w:jc w:val="both"/>
      </w:pPr>
      <w:r>
        <w:rPr>
          <w:rFonts w:ascii="Times New Roman"/>
          <w:b w:val="false"/>
          <w:i w:val="false"/>
          <w:color w:val="000000"/>
          <w:sz w:val="28"/>
        </w:rPr>
        <w:t>
      при переоформлении лицензии и (или) приложения к ней – в течение 10 (десяти) рабочих дней;</w:t>
      </w:r>
    </w:p>
    <w:bookmarkEnd w:id="1871"/>
    <w:bookmarkStart w:name="z6617" w:id="1872"/>
    <w:p>
      <w:pPr>
        <w:spacing w:after="0"/>
        <w:ind w:left="0"/>
        <w:jc w:val="both"/>
      </w:pPr>
      <w:r>
        <w:rPr>
          <w:rFonts w:ascii="Times New Roman"/>
          <w:b w:val="false"/>
          <w:i w:val="false"/>
          <w:color w:val="000000"/>
          <w:sz w:val="28"/>
        </w:rPr>
        <w:t>
      при выдаче дубликатов лицензии (дубликата приложения к лицензии) – в течение 2 (двух) рабочих дней.</w:t>
      </w:r>
    </w:p>
    <w:bookmarkEnd w:id="1872"/>
    <w:bookmarkStart w:name="z6618" w:id="1873"/>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873"/>
    <w:bookmarkStart w:name="z6619" w:id="187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1874"/>
    <w:bookmarkStart w:name="z6620" w:id="187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1875"/>
    <w:bookmarkStart w:name="z6621" w:id="1876"/>
    <w:p>
      <w:pPr>
        <w:spacing w:after="0"/>
        <w:ind w:left="0"/>
        <w:jc w:val="both"/>
      </w:pPr>
      <w:r>
        <w:rPr>
          <w:rFonts w:ascii="Times New Roman"/>
          <w:b w:val="false"/>
          <w:i w:val="false"/>
          <w:color w:val="000000"/>
          <w:sz w:val="28"/>
        </w:rPr>
        <w:t>
      6. Результат оказания государственной услуги – выдача лицензии и приложения к ней, приложения к действительной лицензии,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пунктами 12 и 13 настоящего стандарта государственной услуги.</w:t>
      </w:r>
    </w:p>
    <w:bookmarkEnd w:id="1876"/>
    <w:bookmarkStart w:name="z6622" w:id="187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877"/>
    <w:bookmarkStart w:name="z6623" w:id="187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878"/>
    <w:bookmarkStart w:name="z6624" w:id="1879"/>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879"/>
    <w:bookmarkStart w:name="z6625" w:id="1880"/>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(сорок) месячных расчетных показателей (далее – МРП);</w:t>
      </w:r>
    </w:p>
    <w:bookmarkEnd w:id="1880"/>
    <w:bookmarkStart w:name="z6626" w:id="1881"/>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w:t>
      </w:r>
    </w:p>
    <w:bookmarkEnd w:id="1881"/>
    <w:bookmarkStart w:name="z6627" w:id="1882"/>
    <w:p>
      <w:pPr>
        <w:spacing w:after="0"/>
        <w:ind w:left="0"/>
        <w:jc w:val="both"/>
      </w:pPr>
      <w:r>
        <w:rPr>
          <w:rFonts w:ascii="Times New Roman"/>
          <w:b w:val="false"/>
          <w:i w:val="false"/>
          <w:color w:val="000000"/>
          <w:sz w:val="28"/>
        </w:rPr>
        <w:t xml:space="preserve">
      3) лицензионный сбор за выдачу дубликата лицензии составляет 100 (сто) процентов от ставки при выдаче лицензии. </w:t>
      </w:r>
    </w:p>
    <w:bookmarkEnd w:id="1882"/>
    <w:bookmarkStart w:name="z6628" w:id="1883"/>
    <w:p>
      <w:pPr>
        <w:spacing w:after="0"/>
        <w:ind w:left="0"/>
        <w:jc w:val="both"/>
      </w:pPr>
      <w:r>
        <w:rPr>
          <w:rFonts w:ascii="Times New Roman"/>
          <w:b w:val="false"/>
          <w:i w:val="false"/>
          <w:color w:val="000000"/>
          <w:sz w:val="28"/>
        </w:rPr>
        <w:t>
      При выдаче приложений к действительной лицензии (дубликатов приложений к лицензии) и переоформлении приложений к действительной лицензии лицензионный сбор не взимается.</w:t>
      </w:r>
    </w:p>
    <w:bookmarkEnd w:id="1883"/>
    <w:bookmarkStart w:name="z6629" w:id="1884"/>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и в безналичной форме через платежный шлюз "электронного правительства".</w:t>
      </w:r>
    </w:p>
    <w:bookmarkEnd w:id="1884"/>
    <w:bookmarkStart w:name="z6630" w:id="188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w:t>
      </w:r>
    </w:p>
    <w:bookmarkEnd w:id="1885"/>
    <w:bookmarkStart w:name="z6631" w:id="188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886"/>
    <w:bookmarkStart w:name="z6632" w:id="1887"/>
    <w:p>
      <w:pPr>
        <w:spacing w:after="0"/>
        <w:ind w:left="0"/>
        <w:jc w:val="both"/>
      </w:pPr>
      <w:r>
        <w:rPr>
          <w:rFonts w:ascii="Times New Roman"/>
          <w:b w:val="false"/>
          <w:i w:val="false"/>
          <w:color w:val="000000"/>
          <w:sz w:val="28"/>
        </w:rPr>
        <w:t>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887"/>
    <w:bookmarkStart w:name="z6633" w:id="188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1888"/>
    <w:bookmarkStart w:name="z6634" w:id="1889"/>
    <w:p>
      <w:pPr>
        <w:spacing w:after="0"/>
        <w:ind w:left="0"/>
        <w:jc w:val="both"/>
      </w:pPr>
      <w:r>
        <w:rPr>
          <w:rFonts w:ascii="Times New Roman"/>
          <w:b w:val="false"/>
          <w:i w:val="false"/>
          <w:color w:val="000000"/>
          <w:sz w:val="28"/>
        </w:rPr>
        <w:t>
      для получения лицензии и приложения к ней:</w:t>
      </w:r>
    </w:p>
    <w:bookmarkEnd w:id="1889"/>
    <w:bookmarkStart w:name="z6635" w:id="1890"/>
    <w:p>
      <w:pPr>
        <w:spacing w:after="0"/>
        <w:ind w:left="0"/>
        <w:jc w:val="both"/>
      </w:pPr>
      <w:r>
        <w:rPr>
          <w:rFonts w:ascii="Times New Roman"/>
          <w:b w:val="false"/>
          <w:i w:val="false"/>
          <w:color w:val="000000"/>
          <w:sz w:val="28"/>
        </w:rPr>
        <w:t>
      1) документы, подтверждающие соответствие заявителя квалификационным требованиям, предусмотренные пунктом 11 настоящего стандарта государственной услуг;</w:t>
      </w:r>
    </w:p>
    <w:bookmarkEnd w:id="1890"/>
    <w:bookmarkStart w:name="z6636" w:id="1891"/>
    <w:p>
      <w:pPr>
        <w:spacing w:after="0"/>
        <w:ind w:left="0"/>
        <w:jc w:val="both"/>
      </w:pPr>
      <w:r>
        <w:rPr>
          <w:rFonts w:ascii="Times New Roman"/>
          <w:b w:val="false"/>
          <w:i w:val="false"/>
          <w:color w:val="000000"/>
          <w:sz w:val="28"/>
        </w:rPr>
        <w:t>
      2) нотариально засвидетельствованная копия устава;</w:t>
      </w:r>
    </w:p>
    <w:bookmarkEnd w:id="1891"/>
    <w:bookmarkStart w:name="z6637" w:id="1892"/>
    <w:p>
      <w:pPr>
        <w:spacing w:after="0"/>
        <w:ind w:left="0"/>
        <w:jc w:val="both"/>
      </w:pPr>
      <w:r>
        <w:rPr>
          <w:rFonts w:ascii="Times New Roman"/>
          <w:b w:val="false"/>
          <w:i w:val="false"/>
          <w:color w:val="000000"/>
          <w:sz w:val="28"/>
        </w:rPr>
        <w:t>
      3)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892"/>
    <w:bookmarkStart w:name="z6638" w:id="1893"/>
    <w:p>
      <w:pPr>
        <w:spacing w:after="0"/>
        <w:ind w:left="0"/>
        <w:jc w:val="both"/>
      </w:pPr>
      <w:r>
        <w:rPr>
          <w:rFonts w:ascii="Times New Roman"/>
          <w:b w:val="false"/>
          <w:i w:val="false"/>
          <w:color w:val="000000"/>
          <w:sz w:val="28"/>
        </w:rPr>
        <w:t>
      4) справку банка о наличии счета в иностранной валюте.</w:t>
      </w:r>
    </w:p>
    <w:bookmarkEnd w:id="1893"/>
    <w:bookmarkStart w:name="z6639" w:id="1894"/>
    <w:p>
      <w:pPr>
        <w:spacing w:after="0"/>
        <w:ind w:left="0"/>
        <w:jc w:val="both"/>
      </w:pPr>
      <w:r>
        <w:rPr>
          <w:rFonts w:ascii="Times New Roman"/>
          <w:b w:val="false"/>
          <w:i w:val="false"/>
          <w:color w:val="000000"/>
          <w:sz w:val="28"/>
        </w:rPr>
        <w:t>
      10. Для получения приложения к действительной лицензии при открытии дополнительного обменного пункта услугополучатель или его филиал представляет услугодателю по месту нахождения обменного пункта документы, подтверждающие соответствие услугополучателя квалификационным требованиям, предусмотренные в пункте 11 настоящего стандарта государственной услуги.</w:t>
      </w:r>
    </w:p>
    <w:bookmarkEnd w:id="1894"/>
    <w:bookmarkStart w:name="z6640" w:id="1895"/>
    <w:p>
      <w:pPr>
        <w:spacing w:after="0"/>
        <w:ind w:left="0"/>
        <w:jc w:val="both"/>
      </w:pPr>
      <w:r>
        <w:rPr>
          <w:rFonts w:ascii="Times New Roman"/>
          <w:b w:val="false"/>
          <w:i w:val="false"/>
          <w:color w:val="000000"/>
          <w:sz w:val="28"/>
        </w:rPr>
        <w:t>
      11. В качестве подтверждения соответствия квалификационным требованиям услугополучатель направляет через портал следующие документы:</w:t>
      </w:r>
    </w:p>
    <w:bookmarkEnd w:id="1895"/>
    <w:bookmarkStart w:name="z6641" w:id="1896"/>
    <w:p>
      <w:pPr>
        <w:spacing w:after="0"/>
        <w:ind w:left="0"/>
        <w:jc w:val="both"/>
      </w:pPr>
      <w:r>
        <w:rPr>
          <w:rFonts w:ascii="Times New Roman"/>
          <w:b w:val="false"/>
          <w:i w:val="false"/>
          <w:color w:val="000000"/>
          <w:sz w:val="28"/>
        </w:rPr>
        <w:t>
      1) заявление на получение лицензии на организацию обменных операций с наличной иностранной валютой и приложения к ней по форме согласно приложению 1 к настоящему стандарту государственной услуги (в случае, предусмотренном в пункте 9 настоящего стандарта государственной услуги),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2 к настоящему стандарту государственной услуги (в случае, предусмотренном в пункте 10 настоящего стандарта государственной услуги);</w:t>
      </w:r>
    </w:p>
    <w:bookmarkEnd w:id="1896"/>
    <w:bookmarkStart w:name="z6642" w:id="1897"/>
    <w:p>
      <w:pPr>
        <w:spacing w:after="0"/>
        <w:ind w:left="0"/>
        <w:jc w:val="both"/>
      </w:pPr>
      <w:r>
        <w:rPr>
          <w:rFonts w:ascii="Times New Roman"/>
          <w:b w:val="false"/>
          <w:i w:val="false"/>
          <w:color w:val="000000"/>
          <w:sz w:val="28"/>
        </w:rPr>
        <w:t xml:space="preserve">
      2) документ банка второго уровня (в том числе, выписка о движении денег по банковским счетам клиента), подтверждающий зачисление на банковский счет уполномоченной организации денег в качестве взноса в уставный капитал в соответствии с требованиями пункта 6 Правил организации обменных операций с наличной иностранной валютой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144, зарегистрированным в Реестре государственной регистрации нормативных правовых актов под № 9801, (далее – Правила), выданный не ранее 30 (тридцати) календарных дней до даты обращения за получением лицензии и (или) приложения к лицензии, либо финансовая отчетность по состоянию на первое число месяца подачи заявления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 по форме согласно приложению 5 к Правилам, которая подтверждает соответствие размера уставного капитала уполномоченной организации установленным требованиям с учетом дополнительного обменного пункта (в случае, предусмотренном в пункте 10 настоящего стандарта государственной услуги);</w:t>
      </w:r>
    </w:p>
    <w:bookmarkEnd w:id="1897"/>
    <w:bookmarkStart w:name="z6643" w:id="1898"/>
    <w:p>
      <w:pPr>
        <w:spacing w:after="0"/>
        <w:ind w:left="0"/>
        <w:jc w:val="both"/>
      </w:pPr>
      <w:r>
        <w:rPr>
          <w:rFonts w:ascii="Times New Roman"/>
          <w:b w:val="false"/>
          <w:i w:val="false"/>
          <w:color w:val="000000"/>
          <w:sz w:val="28"/>
        </w:rPr>
        <w:t>
      3) копия документа, подтверждающего прохождение кассиром подготовки по работе с наличной иностранной валютой, либо копия (нотариально засвидетельствованная) документа, предусмотренного трудовым законодательством Республики Казахстан и подтверждающего трудовую деятельность работника не менее шести месяцев в качестве кассира по работе с наличной иностранной валютой.</w:t>
      </w:r>
    </w:p>
    <w:bookmarkEnd w:id="1898"/>
    <w:bookmarkStart w:name="z6644" w:id="1899"/>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проводится услугодателем в течение срока, предусмотренного для выдачи лицензии на организацию обменных операций с наличной иностранной валютой и (или) приложения к лицензии.</w:t>
      </w:r>
    </w:p>
    <w:bookmarkEnd w:id="1899"/>
    <w:bookmarkStart w:name="z6645" w:id="1900"/>
    <w:p>
      <w:pPr>
        <w:spacing w:after="0"/>
        <w:ind w:left="0"/>
        <w:jc w:val="both"/>
      </w:pPr>
      <w:r>
        <w:rPr>
          <w:rFonts w:ascii="Times New Roman"/>
          <w:b w:val="false"/>
          <w:i w:val="false"/>
          <w:color w:val="000000"/>
          <w:sz w:val="28"/>
        </w:rPr>
        <w:t>
      Для получения дубликата лицензии, ранее выданной в бумажной форме, представляется запрос в форме электронного документа, удостоверенный ЭЦП услугополучателя.</w:t>
      </w:r>
    </w:p>
    <w:bookmarkEnd w:id="1900"/>
    <w:bookmarkStart w:name="z6646" w:id="1901"/>
    <w:p>
      <w:pPr>
        <w:spacing w:after="0"/>
        <w:ind w:left="0"/>
        <w:jc w:val="both"/>
      </w:pPr>
      <w:r>
        <w:rPr>
          <w:rFonts w:ascii="Times New Roman"/>
          <w:b w:val="false"/>
          <w:i w:val="false"/>
          <w:color w:val="000000"/>
          <w:sz w:val="28"/>
        </w:rPr>
        <w:t>
      Для получения дубликата приложения к лицензии представляется заявление в произвольной форме.</w:t>
      </w:r>
    </w:p>
    <w:bookmarkEnd w:id="1901"/>
    <w:bookmarkStart w:name="z6647" w:id="1902"/>
    <w:p>
      <w:pPr>
        <w:spacing w:after="0"/>
        <w:ind w:left="0"/>
        <w:jc w:val="both"/>
      </w:pPr>
      <w:r>
        <w:rPr>
          <w:rFonts w:ascii="Times New Roman"/>
          <w:b w:val="false"/>
          <w:i w:val="false"/>
          <w:color w:val="000000"/>
          <w:sz w:val="28"/>
        </w:rPr>
        <w:t>
      Для переоформления лицензии:</w:t>
      </w:r>
    </w:p>
    <w:bookmarkEnd w:id="1902"/>
    <w:bookmarkStart w:name="z6648" w:id="1903"/>
    <w:p>
      <w:pPr>
        <w:spacing w:after="0"/>
        <w:ind w:left="0"/>
        <w:jc w:val="both"/>
      </w:pPr>
      <w:r>
        <w:rPr>
          <w:rFonts w:ascii="Times New Roman"/>
          <w:b w:val="false"/>
          <w:i w:val="false"/>
          <w:color w:val="000000"/>
          <w:sz w:val="28"/>
        </w:rPr>
        <w:t>
      1)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 по форме согласно приложению 3 к настоящему стандарту государственной услуги;</w:t>
      </w:r>
    </w:p>
    <w:bookmarkEnd w:id="1903"/>
    <w:bookmarkStart w:name="z6649" w:id="1904"/>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1904"/>
    <w:bookmarkStart w:name="z6650" w:id="1905"/>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905"/>
    <w:bookmarkStart w:name="z6651" w:id="1906"/>
    <w:p>
      <w:pPr>
        <w:spacing w:after="0"/>
        <w:ind w:left="0"/>
        <w:jc w:val="both"/>
      </w:pPr>
      <w:r>
        <w:rPr>
          <w:rFonts w:ascii="Times New Roman"/>
          <w:b w:val="false"/>
          <w:i w:val="false"/>
          <w:color w:val="000000"/>
          <w:sz w:val="28"/>
        </w:rPr>
        <w:t>
      Для переоформления приложения к лицензии:</w:t>
      </w:r>
    </w:p>
    <w:bookmarkEnd w:id="1906"/>
    <w:bookmarkStart w:name="z6652" w:id="1907"/>
    <w:p>
      <w:pPr>
        <w:spacing w:after="0"/>
        <w:ind w:left="0"/>
        <w:jc w:val="both"/>
      </w:pPr>
      <w:r>
        <w:rPr>
          <w:rFonts w:ascii="Times New Roman"/>
          <w:b w:val="false"/>
          <w:i w:val="false"/>
          <w:color w:val="000000"/>
          <w:sz w:val="28"/>
        </w:rPr>
        <w:t>
      1)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 по форме согласно приложению 3 к настоящему стандарту государственной услуги;</w:t>
      </w:r>
    </w:p>
    <w:bookmarkEnd w:id="1907"/>
    <w:bookmarkStart w:name="z6653" w:id="1908"/>
    <w:p>
      <w:pPr>
        <w:spacing w:after="0"/>
        <w:ind w:left="0"/>
        <w:jc w:val="both"/>
      </w:pPr>
      <w:r>
        <w:rPr>
          <w:rFonts w:ascii="Times New Roman"/>
          <w:b w:val="false"/>
          <w:i w:val="false"/>
          <w:color w:val="000000"/>
          <w:sz w:val="28"/>
        </w:rPr>
        <w:t xml:space="preserve">
      2) копии документов, содержащих информацию об изменениях, послуживших основанием для переоформления приложения к лицензии, за исключением документов, информация из которых содержится в государственных информационных системах. </w:t>
      </w:r>
    </w:p>
    <w:bookmarkEnd w:id="1908"/>
    <w:bookmarkStart w:name="z6654" w:id="1909"/>
    <w:p>
      <w:pPr>
        <w:spacing w:after="0"/>
        <w:ind w:left="0"/>
        <w:jc w:val="both"/>
      </w:pPr>
      <w:r>
        <w:rPr>
          <w:rFonts w:ascii="Times New Roman"/>
          <w:b w:val="false"/>
          <w:i w:val="false"/>
          <w:color w:val="000000"/>
          <w:sz w:val="28"/>
        </w:rPr>
        <w:t>
      Для перевода лицензии и (или) приложения к лицензии, выданной на бумажном носителе в электронный формат, услугополучатель представляет запрос в форме электронного документа, удостоверенный ЭЦП услугополучателя.</w:t>
      </w:r>
    </w:p>
    <w:bookmarkEnd w:id="1909"/>
    <w:bookmarkStart w:name="z6655" w:id="191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1910"/>
    <w:bookmarkStart w:name="z6656" w:id="1911"/>
    <w:p>
      <w:pPr>
        <w:spacing w:after="0"/>
        <w:ind w:left="0"/>
        <w:jc w:val="both"/>
      </w:pPr>
      <w:r>
        <w:rPr>
          <w:rFonts w:ascii="Times New Roman"/>
          <w:b w:val="false"/>
          <w:i w:val="false"/>
          <w:color w:val="000000"/>
          <w:sz w:val="28"/>
        </w:rPr>
        <w:t>
      12. Основаниями для отказа в оказании государственной услуги являются:</w:t>
      </w:r>
    </w:p>
    <w:bookmarkEnd w:id="1911"/>
    <w:bookmarkStart w:name="z6657" w:id="1912"/>
    <w:p>
      <w:pPr>
        <w:spacing w:after="0"/>
        <w:ind w:left="0"/>
        <w:jc w:val="both"/>
      </w:pPr>
      <w:r>
        <w:rPr>
          <w:rFonts w:ascii="Times New Roman"/>
          <w:b w:val="false"/>
          <w:i w:val="false"/>
          <w:color w:val="000000"/>
          <w:sz w:val="28"/>
        </w:rPr>
        <w:t xml:space="preserve">
      1) непредставление документов либо сведений, предусмотренных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w:t>
      </w:r>
    </w:p>
    <w:bookmarkEnd w:id="1912"/>
    <w:bookmarkStart w:name="z6658" w:id="1913"/>
    <w:p>
      <w:pPr>
        <w:spacing w:after="0"/>
        <w:ind w:left="0"/>
        <w:jc w:val="both"/>
      </w:pPr>
      <w:r>
        <w:rPr>
          <w:rFonts w:ascii="Times New Roman"/>
          <w:b w:val="false"/>
          <w:i w:val="false"/>
          <w:color w:val="000000"/>
          <w:sz w:val="28"/>
        </w:rPr>
        <w:t>
      2) несоответствие услугополучателя требованиям, установленным в соответствии с Законом;</w:t>
      </w:r>
    </w:p>
    <w:bookmarkEnd w:id="1913"/>
    <w:bookmarkStart w:name="z6659" w:id="1914"/>
    <w:p>
      <w:pPr>
        <w:spacing w:after="0"/>
        <w:ind w:left="0"/>
        <w:jc w:val="both"/>
      </w:pPr>
      <w:r>
        <w:rPr>
          <w:rFonts w:ascii="Times New Roman"/>
          <w:b w:val="false"/>
          <w:i w:val="false"/>
          <w:color w:val="000000"/>
          <w:sz w:val="28"/>
        </w:rPr>
        <w:t>
      3) иные основания, предусмотренные законами Республики Казахстан;</w:t>
      </w:r>
    </w:p>
    <w:bookmarkEnd w:id="1914"/>
    <w:bookmarkStart w:name="z6660" w:id="1915"/>
    <w:p>
      <w:pPr>
        <w:spacing w:after="0"/>
        <w:ind w:left="0"/>
        <w:jc w:val="both"/>
      </w:pPr>
      <w:r>
        <w:rPr>
          <w:rFonts w:ascii="Times New Roman"/>
          <w:b w:val="false"/>
          <w:i w:val="false"/>
          <w:color w:val="000000"/>
          <w:sz w:val="28"/>
        </w:rPr>
        <w:t>
      4) занятие видом деятельности, запрещенным законами Республики Казахстан для данной категории юридических лиц;</w:t>
      </w:r>
    </w:p>
    <w:bookmarkEnd w:id="1915"/>
    <w:bookmarkStart w:name="z6661" w:id="1916"/>
    <w:p>
      <w:pPr>
        <w:spacing w:after="0"/>
        <w:ind w:left="0"/>
        <w:jc w:val="both"/>
      </w:pPr>
      <w:r>
        <w:rPr>
          <w:rFonts w:ascii="Times New Roman"/>
          <w:b w:val="false"/>
          <w:i w:val="false"/>
          <w:color w:val="000000"/>
          <w:sz w:val="28"/>
        </w:rPr>
        <w:t>
      5) не внесен лицензионный сбор;</w:t>
      </w:r>
    </w:p>
    <w:bookmarkEnd w:id="1916"/>
    <w:bookmarkStart w:name="z6662" w:id="1917"/>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917"/>
    <w:bookmarkStart w:name="z6663" w:id="1918"/>
    <w:p>
      <w:pPr>
        <w:spacing w:after="0"/>
        <w:ind w:left="0"/>
        <w:jc w:val="both"/>
      </w:pPr>
      <w:r>
        <w:rPr>
          <w:rFonts w:ascii="Times New Roman"/>
          <w:b w:val="false"/>
          <w:i w:val="false"/>
          <w:color w:val="000000"/>
          <w:sz w:val="28"/>
        </w:rPr>
        <w:t>
      7) судом на основании представления судебного исполнителя временно запрещено выдавать услугополучателю-должнику лицензию;</w:t>
      </w:r>
    </w:p>
    <w:bookmarkEnd w:id="1918"/>
    <w:bookmarkStart w:name="z6664" w:id="1919"/>
    <w:p>
      <w:pPr>
        <w:spacing w:after="0"/>
        <w:ind w:left="0"/>
        <w:jc w:val="both"/>
      </w:pPr>
      <w:r>
        <w:rPr>
          <w:rFonts w:ascii="Times New Roman"/>
          <w:b w:val="false"/>
          <w:i w:val="false"/>
          <w:color w:val="000000"/>
          <w:sz w:val="28"/>
        </w:rPr>
        <w:t>
      8) установлена недостоверность документов, представленных заявителем для получения лицензии, и (или) данных (сведений), содержащихся в них.</w:t>
      </w:r>
    </w:p>
    <w:bookmarkEnd w:id="1919"/>
    <w:bookmarkStart w:name="z6665" w:id="1920"/>
    <w:p>
      <w:pPr>
        <w:spacing w:after="0"/>
        <w:ind w:left="0"/>
        <w:jc w:val="both"/>
      </w:pPr>
      <w:r>
        <w:rPr>
          <w:rFonts w:ascii="Times New Roman"/>
          <w:b w:val="false"/>
          <w:i w:val="false"/>
          <w:color w:val="000000"/>
          <w:sz w:val="28"/>
        </w:rPr>
        <w:t>
      Отказ в оказании государственной услуги осуществляется в сроки, предусмотренные пунктом 4 настоящего стандарта государственной услуги.</w:t>
      </w:r>
    </w:p>
    <w:bookmarkEnd w:id="1920"/>
    <w:bookmarkStart w:name="z6666" w:id="1921"/>
    <w:p>
      <w:pPr>
        <w:spacing w:after="0"/>
        <w:ind w:left="0"/>
        <w:jc w:val="both"/>
      </w:pPr>
      <w:r>
        <w:rPr>
          <w:rFonts w:ascii="Times New Roman"/>
          <w:b w:val="false"/>
          <w:i w:val="false"/>
          <w:color w:val="000000"/>
          <w:sz w:val="28"/>
        </w:rPr>
        <w:t>
      13. Услугодатель отказывает в переоформлении лицензии и (или) приложения к лицензии в случае ненадлежащего оформления документов, указанных в частях пятой и (или) шестой пункта 11 настоящего стандарта государственной услуги.</w:t>
      </w:r>
    </w:p>
    <w:bookmarkEnd w:id="1921"/>
    <w:bookmarkStart w:name="z6667" w:id="192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922"/>
    <w:bookmarkStart w:name="z6668" w:id="1923"/>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w:t>
      </w:r>
    </w:p>
    <w:bookmarkEnd w:id="1923"/>
    <w:bookmarkStart w:name="z6669" w:id="1924"/>
    <w:p>
      <w:pPr>
        <w:spacing w:after="0"/>
        <w:ind w:left="0"/>
        <w:jc w:val="both"/>
      </w:pPr>
      <w:r>
        <w:rPr>
          <w:rFonts w:ascii="Times New Roman"/>
          <w:b w:val="false"/>
          <w:i w:val="false"/>
          <w:color w:val="000000"/>
          <w:sz w:val="28"/>
        </w:rPr>
        <w:t>
      на имя руководителя услугодателя либо лица, его замещающего, по адресу: 050040, город Алматы, микрорайон "Коктем-3", дом 21;</w:t>
      </w:r>
    </w:p>
    <w:bookmarkEnd w:id="1924"/>
    <w:bookmarkStart w:name="z6670" w:id="1925"/>
    <w:p>
      <w:pPr>
        <w:spacing w:after="0"/>
        <w:ind w:left="0"/>
        <w:jc w:val="both"/>
      </w:pPr>
      <w:r>
        <w:rPr>
          <w:rFonts w:ascii="Times New Roman"/>
          <w:b w:val="false"/>
          <w:i w:val="false"/>
          <w:color w:val="000000"/>
          <w:sz w:val="28"/>
        </w:rPr>
        <w:t>
      на имя руководителя услугодателя по адресам, указанным на официальном интернет-ресурсе услугодателя, (раздел "Государственные услуги").</w:t>
      </w:r>
    </w:p>
    <w:bookmarkEnd w:id="1925"/>
    <w:bookmarkStart w:name="z6671" w:id="1926"/>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w:t>
      </w:r>
    </w:p>
    <w:bookmarkEnd w:id="1926"/>
    <w:bookmarkStart w:name="z6672" w:id="1927"/>
    <w:p>
      <w:pPr>
        <w:spacing w:after="0"/>
        <w:ind w:left="0"/>
        <w:jc w:val="both"/>
      </w:pPr>
      <w:r>
        <w:rPr>
          <w:rFonts w:ascii="Times New Roman"/>
          <w:b w:val="false"/>
          <w:i w:val="false"/>
          <w:color w:val="000000"/>
          <w:sz w:val="28"/>
        </w:rPr>
        <w:t>
      Обращение подписывается услугополучателем.</w:t>
      </w:r>
    </w:p>
    <w:bookmarkEnd w:id="1927"/>
    <w:bookmarkStart w:name="z6673" w:id="192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928"/>
    <w:bookmarkStart w:name="z6674" w:id="192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929"/>
    <w:bookmarkStart w:name="z6675" w:id="193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930"/>
    <w:bookmarkStart w:name="z6676" w:id="193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931"/>
    <w:bookmarkStart w:name="z6677" w:id="193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932"/>
    <w:bookmarkStart w:name="z6678" w:id="193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933"/>
    <w:bookmarkStart w:name="z6679" w:id="1934"/>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934"/>
    <w:bookmarkStart w:name="z6680" w:id="193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935"/>
    <w:bookmarkStart w:name="z6681" w:id="1936"/>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936"/>
    <w:bookmarkStart w:name="z6682" w:id="1937"/>
    <w:p>
      <w:pPr>
        <w:spacing w:after="0"/>
        <w:ind w:left="0"/>
        <w:jc w:val="both"/>
      </w:pPr>
      <w:r>
        <w:rPr>
          <w:rFonts w:ascii="Times New Roman"/>
          <w:b w:val="false"/>
          <w:i w:val="false"/>
          <w:color w:val="000000"/>
          <w:sz w:val="28"/>
        </w:rPr>
        <w:t>
      17.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937"/>
    <w:bookmarkStart w:name="z6683" w:id="1938"/>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уполномоченным организациям"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6" w:id="1939"/>
    <w:p>
      <w:pPr>
        <w:spacing w:after="0"/>
        <w:ind w:left="0"/>
        <w:jc w:val="left"/>
      </w:pPr>
      <w:r>
        <w:rPr>
          <w:rFonts w:ascii="Times New Roman"/>
          <w:b/>
          <w:i w:val="false"/>
          <w:color w:val="000000"/>
        </w:rPr>
        <w:t xml:space="preserve"> Заявление на получение лицензии на организацию обменных операций с наличной иностранной валютой и приложения к ней</w:t>
      </w:r>
    </w:p>
    <w:bookmarkEnd w:id="1939"/>
    <w:bookmarkStart w:name="z6687" w:id="1940"/>
    <w:p>
      <w:pPr>
        <w:spacing w:after="0"/>
        <w:ind w:left="0"/>
        <w:jc w:val="both"/>
      </w:pPr>
      <w:r>
        <w:rPr>
          <w:rFonts w:ascii="Times New Roman"/>
          <w:b w:val="false"/>
          <w:i w:val="false"/>
          <w:color w:val="000000"/>
          <w:sz w:val="28"/>
        </w:rPr>
        <w:t>
      В Национальный Банк Республики Казахстан</w:t>
      </w:r>
    </w:p>
    <w:bookmarkEnd w:id="1940"/>
    <w:bookmarkStart w:name="z6688" w:id="1941"/>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xml:space="preserve">             (наименование юридического лица, БИН, место нахождения)</w:t>
      </w:r>
    </w:p>
    <w:bookmarkEnd w:id="1941"/>
    <w:bookmarkStart w:name="z6689" w:id="1942"/>
    <w:p>
      <w:pPr>
        <w:spacing w:after="0"/>
        <w:ind w:left="0"/>
        <w:jc w:val="both"/>
      </w:pPr>
      <w:r>
        <w:rPr>
          <w:rFonts w:ascii="Times New Roman"/>
          <w:b w:val="false"/>
          <w:i w:val="false"/>
          <w:color w:val="000000"/>
          <w:sz w:val="28"/>
        </w:rPr>
        <w:t>
      Прошу выдать лицензию на организацию обменных операций с наличной иностранной валютой и приложение к лицензии для открытия обменного пункта, расположенного по адресу:</w:t>
      </w:r>
      <w:r>
        <w:br/>
      </w:r>
      <w:r>
        <w:rPr>
          <w:rFonts w:ascii="Times New Roman"/>
          <w:b w:val="false"/>
          <w:i w:val="false"/>
          <w:color w:val="000000"/>
          <w:sz w:val="28"/>
        </w:rPr>
        <w:t>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(почтовый индекс, область, город, район, населенный пункт, название улицы,</w:t>
      </w:r>
      <w:r>
        <w:br/>
      </w:r>
      <w:r>
        <w:rPr>
          <w:rFonts w:ascii="Times New Roman"/>
          <w:b w:val="false"/>
          <w:i w:val="false"/>
          <w:color w:val="000000"/>
          <w:sz w:val="28"/>
        </w:rPr>
        <w:t>номер дома (здания) (стационарного помещения), а также этаж, сектор,</w:t>
      </w:r>
      <w:r>
        <w:br/>
      </w:r>
      <w:r>
        <w:rPr>
          <w:rFonts w:ascii="Times New Roman"/>
          <w:b w:val="false"/>
          <w:i w:val="false"/>
          <w:color w:val="000000"/>
          <w:sz w:val="28"/>
        </w:rPr>
        <w:t xml:space="preserve">                   блок и прочее (при наличии)</w:t>
      </w:r>
      <w:r>
        <w:br/>
      </w:r>
      <w:r>
        <w:rPr>
          <w:rFonts w:ascii="Times New Roman"/>
          <w:b w:val="false"/>
          <w:i w:val="false"/>
          <w:color w:val="000000"/>
          <w:sz w:val="28"/>
        </w:rPr>
        <w:t xml:space="preserve">       Сведения о соответствии квалификационным требованиям:</w:t>
      </w:r>
      <w:r>
        <w:br/>
      </w:r>
      <w:r>
        <w:rPr>
          <w:rFonts w:ascii="Times New Roman"/>
          <w:b w:val="false"/>
          <w:i w:val="false"/>
          <w:color w:val="000000"/>
          <w:sz w:val="28"/>
        </w:rPr>
        <w:t xml:space="preserve">       1. Доля участия участников в уставном капитале уполномоченной организации:</w:t>
      </w:r>
      <w:r>
        <w:br/>
      </w:r>
      <w:r>
        <w:rPr>
          <w:rFonts w:ascii="Times New Roman"/>
          <w:b w:val="false"/>
          <w:i w:val="false"/>
          <w:color w:val="000000"/>
          <w:sz w:val="28"/>
        </w:rPr>
        <w:t xml:space="preserve">       1) физические лица:</w:t>
      </w:r>
      <w:r>
        <w:br/>
      </w:r>
      <w:r>
        <w:rPr>
          <w:rFonts w:ascii="Times New Roman"/>
          <w:b w:val="false"/>
          <w:i w:val="false"/>
          <w:color w:val="000000"/>
          <w:sz w:val="28"/>
        </w:rPr>
        <w:t xml:space="preserve">       данные документа, удостоверяющего личность, (фамилия, имя и отчество (при его наличии), дата рождения);</w:t>
      </w:r>
      <w:r>
        <w:br/>
      </w:r>
      <w:r>
        <w:rPr>
          <w:rFonts w:ascii="Times New Roman"/>
          <w:b w:val="false"/>
          <w:i w:val="false"/>
          <w:color w:val="000000"/>
          <w:sz w:val="28"/>
        </w:rPr>
        <w:t xml:space="preserve">       ИИН (для резидентов);</w:t>
      </w:r>
      <w:r>
        <w:br/>
      </w:r>
      <w:r>
        <w:rPr>
          <w:rFonts w:ascii="Times New Roman"/>
          <w:b w:val="false"/>
          <w:i w:val="false"/>
          <w:color w:val="000000"/>
          <w:sz w:val="28"/>
        </w:rPr>
        <w:t xml:space="preserve">       место жительства;</w:t>
      </w:r>
      <w:r>
        <w:br/>
      </w:r>
      <w:r>
        <w:rPr>
          <w:rFonts w:ascii="Times New Roman"/>
          <w:b w:val="false"/>
          <w:i w:val="false"/>
          <w:color w:val="000000"/>
          <w:sz w:val="28"/>
        </w:rPr>
        <w:t xml:space="preserve">       доля в уставном капитале (% (сумма).</w:t>
      </w:r>
      <w:r>
        <w:br/>
      </w:r>
      <w:r>
        <w:rPr>
          <w:rFonts w:ascii="Times New Roman"/>
          <w:b w:val="false"/>
          <w:i w:val="false"/>
          <w:color w:val="000000"/>
          <w:sz w:val="28"/>
        </w:rPr>
        <w:t xml:space="preserve">       2) юридические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БИН (для резидентов);</w:t>
      </w:r>
      <w:r>
        <w:br/>
      </w:r>
      <w:r>
        <w:rPr>
          <w:rFonts w:ascii="Times New Roman"/>
          <w:b w:val="false"/>
          <w:i w:val="false"/>
          <w:color w:val="000000"/>
          <w:sz w:val="28"/>
        </w:rPr>
        <w:t xml:space="preserve">       место нахождения;</w:t>
      </w:r>
      <w:r>
        <w:br/>
      </w:r>
      <w:r>
        <w:rPr>
          <w:rFonts w:ascii="Times New Roman"/>
          <w:b w:val="false"/>
          <w:i w:val="false"/>
          <w:color w:val="000000"/>
          <w:sz w:val="28"/>
        </w:rPr>
        <w:t xml:space="preserve">       доля в уставном капитале (% (сумма).</w:t>
      </w:r>
    </w:p>
    <w:bookmarkEnd w:id="1942"/>
    <w:bookmarkStart w:name="z6690" w:id="1943"/>
    <w:p>
      <w:pPr>
        <w:spacing w:after="0"/>
        <w:ind w:left="0"/>
        <w:jc w:val="both"/>
      </w:pPr>
      <w:r>
        <w:rPr>
          <w:rFonts w:ascii="Times New Roman"/>
          <w:b w:val="false"/>
          <w:i w:val="false"/>
          <w:color w:val="000000"/>
          <w:sz w:val="28"/>
        </w:rPr>
        <w:t>
      2. Характеристики технических средств для определения подлинности денежных знаков:</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944"/>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(Наименование)</w:t>
            </w:r>
          </w:p>
          <w:bookmarkEnd w:id="1944"/>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10" w:id="1945"/>
    <w:p>
      <w:pPr>
        <w:spacing w:after="0"/>
        <w:ind w:left="0"/>
        <w:jc w:val="both"/>
      </w:pPr>
      <w:r>
        <w:rPr>
          <w:rFonts w:ascii="Times New Roman"/>
          <w:b w:val="false"/>
          <w:i w:val="false"/>
          <w:color w:val="000000"/>
          <w:sz w:val="28"/>
        </w:rPr>
        <w:t>
      3. Технические характеристики контрольно-кассового аппарата (компьютерной системы):</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8"/>
        <w:gridCol w:w="1307"/>
        <w:gridCol w:w="1307"/>
        <w:gridCol w:w="3288"/>
        <w:gridCol w:w="328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1946"/>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(Наименование)</w:t>
            </w:r>
          </w:p>
          <w:bookmarkEnd w:id="1946"/>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30" w:id="1947"/>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0"/>
        <w:gridCol w:w="1350"/>
        <w:gridCol w:w="1350"/>
        <w:gridCol w:w="3398"/>
        <w:gridCol w:w="339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1" w:id="1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bookmarkEnd w:id="194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43" w:id="1949"/>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74"/>
        <w:gridCol w:w="1587"/>
        <w:gridCol w:w="1588"/>
        <w:gridCol w:w="3386"/>
        <w:gridCol w:w="33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19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системы</w:t>
            </w:r>
          </w:p>
          <w:bookmarkEnd w:id="1950"/>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тридцати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56" w:id="1951"/>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Электронная почта ___________________________________________</w:t>
      </w:r>
      <w:r>
        <w:br/>
      </w:r>
      <w:r>
        <w:rPr>
          <w:rFonts w:ascii="Times New Roman"/>
          <w:b w:val="false"/>
          <w:i w:val="false"/>
          <w:color w:val="000000"/>
          <w:sz w:val="28"/>
        </w:rPr>
        <w:t xml:space="preserve">       Телефоны___________________________________________________</w:t>
      </w:r>
      <w:r>
        <w:br/>
      </w:r>
      <w:r>
        <w:rPr>
          <w:rFonts w:ascii="Times New Roman"/>
          <w:b w:val="false"/>
          <w:i w:val="false"/>
          <w:color w:val="000000"/>
          <w:sz w:val="28"/>
        </w:rPr>
        <w:t xml:space="preserve">       Факс _______________________________________________________</w:t>
      </w:r>
      <w:r>
        <w:br/>
      </w:r>
      <w:r>
        <w:rPr>
          <w:rFonts w:ascii="Times New Roman"/>
          <w:b w:val="false"/>
          <w:i w:val="false"/>
          <w:color w:val="000000"/>
          <w:sz w:val="28"/>
        </w:rPr>
        <w:t xml:space="preserve">       Банковский счет в тенге________________________________________</w:t>
      </w:r>
      <w:r>
        <w:br/>
      </w:r>
      <w:r>
        <w:rPr>
          <w:rFonts w:ascii="Times New Roman"/>
          <w:b w:val="false"/>
          <w:i w:val="false"/>
          <w:color w:val="000000"/>
          <w:sz w:val="28"/>
        </w:rPr>
        <w:t xml:space="preserve">                         (номер счета, наименование уполномоченного банка)</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для направления любой</w:t>
      </w:r>
      <w:r>
        <w:br/>
      </w:r>
      <w:r>
        <w:rPr>
          <w:rFonts w:ascii="Times New Roman"/>
          <w:b w:val="false"/>
          <w:i w:val="false"/>
          <w:color w:val="000000"/>
          <w:sz w:val="28"/>
        </w:rPr>
        <w:t xml:space="preserve">       информации по вопросам выдачи или отказа в выдаче лицензии и приложения к лицензии;</w:t>
      </w:r>
      <w:r>
        <w:br/>
      </w:r>
      <w:r>
        <w:rPr>
          <w:rFonts w:ascii="Times New Roman"/>
          <w:b w:val="false"/>
          <w:i w:val="false"/>
          <w:color w:val="000000"/>
          <w:sz w:val="28"/>
        </w:rPr>
        <w:t xml:space="preserve">       заявителю не запрещено судом заниматься лицензируемым видом деятельности;</w:t>
      </w:r>
      <w:r>
        <w:br/>
      </w:r>
      <w:r>
        <w:rPr>
          <w:rFonts w:ascii="Times New Roman"/>
          <w:b w:val="false"/>
          <w:i w:val="false"/>
          <w:color w:val="000000"/>
          <w:sz w:val="28"/>
        </w:rPr>
        <w:t xml:space="preserve">       все прилагаемые документы (сведения) являются действительными (соответствуют) действительности.</w:t>
      </w:r>
      <w:r>
        <w:br/>
      </w:r>
      <w:r>
        <w:rPr>
          <w:rFonts w:ascii="Times New Roman"/>
          <w:b w:val="false"/>
          <w:i w:val="false"/>
          <w:color w:val="000000"/>
          <w:sz w:val="28"/>
        </w:rPr>
        <w:t xml:space="preserve">       Уполномоченное лицо заявителя:</w:t>
      </w:r>
      <w:r>
        <w:br/>
      </w:r>
      <w:r>
        <w:rPr>
          <w:rFonts w:ascii="Times New Roman"/>
          <w:b w:val="false"/>
          <w:i w:val="false"/>
          <w:color w:val="000000"/>
          <w:sz w:val="28"/>
        </w:rPr>
        <w:t xml:space="preserve">       __________             __________________________________________________</w:t>
      </w:r>
      <w:r>
        <w:br/>
      </w:r>
      <w:r>
        <w:rPr>
          <w:rFonts w:ascii="Times New Roman"/>
          <w:b w:val="false"/>
          <w:i w:val="false"/>
          <w:color w:val="000000"/>
          <w:sz w:val="28"/>
        </w:rPr>
        <w:t xml:space="preserve">       (должность)                   (фамилия, имя и отчество (при его наличии)</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6760" w:id="1952"/>
    <w:p>
      <w:pPr>
        <w:spacing w:after="0"/>
        <w:ind w:left="0"/>
        <w:jc w:val="left"/>
      </w:pPr>
      <w:r>
        <w:rPr>
          <w:rFonts w:ascii="Times New Roman"/>
          <w:b/>
          <w:i w:val="false"/>
          <w:color w:val="000000"/>
        </w:rPr>
        <w:t xml:space="preserve"> Заявление на получение приложения к действительной лицензии на организацию обменных операций с наличной иностранной валютой для дополнительно открываемого обменного пункта</w:t>
      </w:r>
    </w:p>
    <w:bookmarkEnd w:id="1952"/>
    <w:bookmarkStart w:name="z6761" w:id="1953"/>
    <w:p>
      <w:pPr>
        <w:spacing w:after="0"/>
        <w:ind w:left="0"/>
        <w:jc w:val="both"/>
      </w:pPr>
      <w:r>
        <w:rPr>
          <w:rFonts w:ascii="Times New Roman"/>
          <w:b w:val="false"/>
          <w:i w:val="false"/>
          <w:color w:val="000000"/>
          <w:sz w:val="28"/>
        </w:rPr>
        <w:t>
      Лицензиат: _____________________________________________________</w:t>
      </w:r>
      <w:r>
        <w:br/>
      </w:r>
      <w:r>
        <w:rPr>
          <w:rFonts w:ascii="Times New Roman"/>
          <w:b w:val="false"/>
          <w:i w:val="false"/>
          <w:color w:val="000000"/>
          <w:sz w:val="28"/>
        </w:rPr>
        <w:t xml:space="preserve">             (полное наименование юридического лица, место</w:t>
      </w:r>
      <w:r>
        <w:br/>
      </w:r>
      <w:r>
        <w:rPr>
          <w:rFonts w:ascii="Times New Roman"/>
          <w:b w:val="false"/>
          <w:i w:val="false"/>
          <w:color w:val="000000"/>
          <w:sz w:val="28"/>
        </w:rPr>
        <w:t xml:space="preserve">                   государственной регистрации, БИН)</w:t>
      </w:r>
      <w:r>
        <w:br/>
      </w:r>
      <w:r>
        <w:rPr>
          <w:rFonts w:ascii="Times New Roman"/>
          <w:b w:val="false"/>
          <w:i w:val="false"/>
          <w:color w:val="000000"/>
          <w:sz w:val="28"/>
        </w:rPr>
        <w:t>Филиал лицензиата*:</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(наименование филиала, место нахождения филиала, БИН)</w:t>
      </w:r>
      <w:r>
        <w:br/>
      </w:r>
      <w:r>
        <w:rPr>
          <w:rFonts w:ascii="Times New Roman"/>
          <w:b w:val="false"/>
          <w:i w:val="false"/>
          <w:color w:val="000000"/>
          <w:sz w:val="28"/>
        </w:rPr>
        <w:t xml:space="preserve">       Номер и дата лицензии на организацию обменных операций с наличной иностранной валютой: ________________________________________________</w:t>
      </w:r>
      <w:r>
        <w:br/>
      </w:r>
      <w:r>
        <w:rPr>
          <w:rFonts w:ascii="Times New Roman"/>
          <w:b w:val="false"/>
          <w:i w:val="false"/>
          <w:color w:val="000000"/>
          <w:sz w:val="28"/>
        </w:rPr>
        <w:t xml:space="preserve">       Прошу выдать приложение к действительной лицензии на организацию обменных операций с наличной иностранной валютой на обменный пункт, расположенный по адресу**:________________________________________</w:t>
      </w:r>
      <w:r>
        <w:br/>
      </w:r>
      <w:r>
        <w:rPr>
          <w:rFonts w:ascii="Times New Roman"/>
          <w:b w:val="false"/>
          <w:i w:val="false"/>
          <w:color w:val="000000"/>
          <w:sz w:val="28"/>
        </w:rPr>
        <w:t xml:space="preserve">       Сведения о соответствии квалификационным требованиям:</w:t>
      </w:r>
      <w:r>
        <w:br/>
      </w:r>
      <w:r>
        <w:rPr>
          <w:rFonts w:ascii="Times New Roman"/>
          <w:b w:val="false"/>
          <w:i w:val="false"/>
          <w:color w:val="000000"/>
          <w:sz w:val="28"/>
        </w:rPr>
        <w:t xml:space="preserve">       1. Доля участия учредителей (участников) в уставном капитале уполномоченной организации:</w:t>
      </w:r>
      <w:r>
        <w:br/>
      </w:r>
      <w:r>
        <w:rPr>
          <w:rFonts w:ascii="Times New Roman"/>
          <w:b w:val="false"/>
          <w:i w:val="false"/>
          <w:color w:val="000000"/>
          <w:sz w:val="28"/>
        </w:rPr>
        <w:t xml:space="preserve">       1) физические лица:</w:t>
      </w:r>
      <w:r>
        <w:br/>
      </w:r>
      <w:r>
        <w:rPr>
          <w:rFonts w:ascii="Times New Roman"/>
          <w:b w:val="false"/>
          <w:i w:val="false"/>
          <w:color w:val="000000"/>
          <w:sz w:val="28"/>
        </w:rPr>
        <w:t xml:space="preserve">       данные документа, удостоверяющего личность, (фамилия, имя и отчество (при его наличии), дата рождения);</w:t>
      </w:r>
      <w:r>
        <w:br/>
      </w:r>
      <w:r>
        <w:rPr>
          <w:rFonts w:ascii="Times New Roman"/>
          <w:b w:val="false"/>
          <w:i w:val="false"/>
          <w:color w:val="000000"/>
          <w:sz w:val="28"/>
        </w:rPr>
        <w:t xml:space="preserve">       ИИН (для резидентов);</w:t>
      </w:r>
      <w:r>
        <w:br/>
      </w:r>
      <w:r>
        <w:rPr>
          <w:rFonts w:ascii="Times New Roman"/>
          <w:b w:val="false"/>
          <w:i w:val="false"/>
          <w:color w:val="000000"/>
          <w:sz w:val="28"/>
        </w:rPr>
        <w:t xml:space="preserve">       место жительства;</w:t>
      </w:r>
      <w:r>
        <w:br/>
      </w:r>
      <w:r>
        <w:rPr>
          <w:rFonts w:ascii="Times New Roman"/>
          <w:b w:val="false"/>
          <w:i w:val="false"/>
          <w:color w:val="000000"/>
          <w:sz w:val="28"/>
        </w:rPr>
        <w:t xml:space="preserve">       доля в уставном капитале (% (сумма)).</w:t>
      </w:r>
      <w:r>
        <w:br/>
      </w:r>
      <w:r>
        <w:rPr>
          <w:rFonts w:ascii="Times New Roman"/>
          <w:b w:val="false"/>
          <w:i w:val="false"/>
          <w:color w:val="000000"/>
          <w:sz w:val="28"/>
        </w:rPr>
        <w:t xml:space="preserve">       2) юридические лица:</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место нахождения;</w:t>
      </w:r>
      <w:r>
        <w:br/>
      </w:r>
      <w:r>
        <w:rPr>
          <w:rFonts w:ascii="Times New Roman"/>
          <w:b w:val="false"/>
          <w:i w:val="false"/>
          <w:color w:val="000000"/>
          <w:sz w:val="28"/>
        </w:rPr>
        <w:t xml:space="preserve">       БИН (для резидентов);</w:t>
      </w:r>
      <w:r>
        <w:br/>
      </w:r>
      <w:r>
        <w:rPr>
          <w:rFonts w:ascii="Times New Roman"/>
          <w:b w:val="false"/>
          <w:i w:val="false"/>
          <w:color w:val="000000"/>
          <w:sz w:val="28"/>
        </w:rPr>
        <w:t xml:space="preserve">       доля в уставном капитале (% (сумма)).</w:t>
      </w:r>
      <w:r>
        <w:br/>
      </w:r>
      <w:r>
        <w:rPr>
          <w:rFonts w:ascii="Times New Roman"/>
          <w:b w:val="false"/>
          <w:i w:val="false"/>
          <w:color w:val="000000"/>
          <w:sz w:val="28"/>
        </w:rPr>
        <w:t xml:space="preserve">       2. Характеристики технических средств для определения подлинности денежных знаков:</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153"/>
        <w:gridCol w:w="2942"/>
        <w:gridCol w:w="2943"/>
        <w:gridCol w:w="1465"/>
        <w:gridCol w:w="1465"/>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1954"/>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(Наименование)</w:t>
            </w:r>
          </w:p>
          <w:bookmarkEnd w:id="1954"/>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в ультрафиолетовом свете (контроль люминесценции бумаги и иное)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банкнот на наличие магнитных меток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781" w:id="1955"/>
    <w:p>
      <w:pPr>
        <w:spacing w:after="0"/>
        <w:ind w:left="0"/>
        <w:jc w:val="both"/>
      </w:pPr>
      <w:r>
        <w:rPr>
          <w:rFonts w:ascii="Times New Roman"/>
          <w:b w:val="false"/>
          <w:i w:val="false"/>
          <w:color w:val="000000"/>
          <w:sz w:val="28"/>
        </w:rPr>
        <w:t>
      3. Технические характеристики контрольно-кассового аппарата (компьютерной системы):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8"/>
        <w:gridCol w:w="1307"/>
        <w:gridCol w:w="1307"/>
        <w:gridCol w:w="3288"/>
        <w:gridCol w:w="3289"/>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1956"/>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(Наименование)</w:t>
            </w:r>
          </w:p>
          <w:bookmarkEnd w:id="1956"/>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801" w:id="1957"/>
    <w:p>
      <w:pPr>
        <w:spacing w:after="0"/>
        <w:ind w:left="0"/>
        <w:jc w:val="both"/>
      </w:pPr>
      <w:r>
        <w:rPr>
          <w:rFonts w:ascii="Times New Roman"/>
          <w:b w:val="false"/>
          <w:i w:val="false"/>
          <w:color w:val="000000"/>
          <w:sz w:val="28"/>
        </w:rPr>
        <w:t>
      4. Технические характеристики программного обеспечения:</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0"/>
        <w:gridCol w:w="1350"/>
        <w:gridCol w:w="1350"/>
        <w:gridCol w:w="3398"/>
        <w:gridCol w:w="339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19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958"/>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некорректируемой ежедневной регистрации обменных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энергонезависимого хранения информации по совершенным обменным операциям в течение пяти лет со дня их совершения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814" w:id="1959"/>
    <w:p>
      <w:pPr>
        <w:spacing w:after="0"/>
        <w:ind w:left="0"/>
        <w:jc w:val="both"/>
      </w:pPr>
      <w:r>
        <w:rPr>
          <w:rFonts w:ascii="Times New Roman"/>
          <w:b w:val="false"/>
          <w:i w:val="false"/>
          <w:color w:val="000000"/>
          <w:sz w:val="28"/>
        </w:rPr>
        <w:t>
      5. Технические характеристики системы видеонаблюдения:</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574"/>
        <w:gridCol w:w="1587"/>
        <w:gridCol w:w="1588"/>
        <w:gridCol w:w="3386"/>
        <w:gridCol w:w="33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19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системы</w:t>
            </w:r>
          </w:p>
          <w:bookmarkEnd w:id="1960"/>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записи и хранения информации в течение тридцати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зоне видимости видеонаблюдения рабочей зоны кассира и клиента, а также установления в местах, обеспечивающих отсутствие помех для видеонаблюдения</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6827" w:id="1961"/>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Уполномоченное лицо заявителя: </w:t>
      </w:r>
      <w:r>
        <w:br/>
      </w:r>
      <w:r>
        <w:rPr>
          <w:rFonts w:ascii="Times New Roman"/>
          <w:b w:val="false"/>
          <w:i w:val="false"/>
          <w:color w:val="000000"/>
          <w:sz w:val="28"/>
        </w:rPr>
        <w:t>__________             _____________________________________</w:t>
      </w:r>
      <w:r>
        <w:br/>
      </w:r>
      <w:r>
        <w:rPr>
          <w:rFonts w:ascii="Times New Roman"/>
          <w:b w:val="false"/>
          <w:i w:val="false"/>
          <w:color w:val="000000"/>
          <w:sz w:val="28"/>
        </w:rPr>
        <w:t>(должность)             фамилия, имя, отчество (при его наличии)</w:t>
      </w:r>
      <w:r>
        <w:br/>
      </w:r>
      <w:r>
        <w:rPr>
          <w:rFonts w:ascii="Times New Roman"/>
          <w:b w:val="false"/>
          <w:i w:val="false"/>
          <w:color w:val="000000"/>
          <w:sz w:val="28"/>
        </w:rPr>
        <w:t xml:space="preserve">       Примечание:</w:t>
      </w:r>
    </w:p>
    <w:bookmarkEnd w:id="1961"/>
    <w:bookmarkStart w:name="z6828" w:id="1962"/>
    <w:p>
      <w:pPr>
        <w:spacing w:after="0"/>
        <w:ind w:left="0"/>
        <w:jc w:val="both"/>
      </w:pPr>
      <w:r>
        <w:rPr>
          <w:rFonts w:ascii="Times New Roman"/>
          <w:b w:val="false"/>
          <w:i w:val="false"/>
          <w:color w:val="000000"/>
          <w:sz w:val="28"/>
        </w:rPr>
        <w:t>
      * - указывается при открытии дополнительного обменного пункта вне региона места нахождения лицензиата</w:t>
      </w:r>
    </w:p>
    <w:bookmarkEnd w:id="1962"/>
    <w:bookmarkStart w:name="z6829" w:id="1963"/>
    <w:p>
      <w:pPr>
        <w:spacing w:after="0"/>
        <w:ind w:left="0"/>
        <w:jc w:val="both"/>
      </w:pPr>
      <w:r>
        <w:rPr>
          <w:rFonts w:ascii="Times New Roman"/>
          <w:b w:val="false"/>
          <w:i w:val="false"/>
          <w:color w:val="000000"/>
          <w:sz w:val="28"/>
        </w:rPr>
        <w:t>
      ** -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железнодорожных вокзалах, аэропортах, деловых и торговых центрах), данных, уточняющих место нахождения обменного пункта (например, этаж, сектор, блок)</w:t>
      </w:r>
    </w:p>
    <w:bookmarkEnd w:id="1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организации обменных операций</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уполномоченным организациям"</w:t>
            </w:r>
            <w:r>
              <w:br/>
            </w:r>
            <w:r>
              <w:rPr>
                <w:rFonts w:ascii="Times New Roman"/>
                <w:b w:val="false"/>
                <w:i w:val="false"/>
                <w:color w:val="000000"/>
                <w:sz w:val="20"/>
              </w:rPr>
              <w:t>________________________________</w:t>
            </w:r>
            <w:r>
              <w:br/>
            </w: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6831" w:id="1964"/>
    <w:p>
      <w:pPr>
        <w:spacing w:after="0"/>
        <w:ind w:left="0"/>
        <w:jc w:val="left"/>
      </w:pPr>
      <w:r>
        <w:rPr>
          <w:rFonts w:ascii="Times New Roman"/>
          <w:b/>
          <w:i w:val="false"/>
          <w:color w:val="000000"/>
        </w:rPr>
        <w:t xml:space="preserve"> Заявление на переоформление лицензии на организацию обменных операций с наличной иностранной валютой и (или) приложения к лицензии на организацию обменных операций с наличной иностранной валютой</w:t>
      </w:r>
    </w:p>
    <w:bookmarkEnd w:id="1964"/>
    <w:bookmarkStart w:name="z6832" w:id="1965"/>
    <w:p>
      <w:pPr>
        <w:spacing w:after="0"/>
        <w:ind w:left="0"/>
        <w:jc w:val="both"/>
      </w:pPr>
      <w:r>
        <w:rPr>
          <w:rFonts w:ascii="Times New Roman"/>
          <w:b w:val="false"/>
          <w:i w:val="false"/>
          <w:color w:val="000000"/>
          <w:sz w:val="28"/>
        </w:rPr>
        <w:t>
      Лицензиат:</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(полное наименование юридического лица, место государственной регистрации, БИН)</w:t>
      </w:r>
    </w:p>
    <w:bookmarkEnd w:id="1965"/>
    <w:bookmarkStart w:name="z6833" w:id="1966"/>
    <w:p>
      <w:pPr>
        <w:spacing w:after="0"/>
        <w:ind w:left="0"/>
        <w:jc w:val="both"/>
      </w:pPr>
      <w:r>
        <w:rPr>
          <w:rFonts w:ascii="Times New Roman"/>
          <w:b w:val="false"/>
          <w:i w:val="false"/>
          <w:color w:val="000000"/>
          <w:sz w:val="28"/>
        </w:rPr>
        <w:t>
      Филиал лицензиата*: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филиала, место нахождения филиала, БИН)</w:t>
      </w:r>
    </w:p>
    <w:bookmarkEnd w:id="1966"/>
    <w:bookmarkStart w:name="z6834" w:id="1967"/>
    <w:p>
      <w:pPr>
        <w:spacing w:after="0"/>
        <w:ind w:left="0"/>
        <w:jc w:val="both"/>
      </w:pPr>
      <w:r>
        <w:rPr>
          <w:rFonts w:ascii="Times New Roman"/>
          <w:b w:val="false"/>
          <w:i w:val="false"/>
          <w:color w:val="000000"/>
          <w:sz w:val="28"/>
        </w:rPr>
        <w:t>
      Прошу переоформить лицензию № _______ от _______ года и (или) приложение № _______ от _______ года к лицензии № ________ от ________ года на обменный пункт, расположенный по адресу**:</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Основание для переоформления: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Прилагаемые документы:</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Уполномоченное лицо заявителя:</w:t>
      </w:r>
      <w:r>
        <w:br/>
      </w:r>
      <w:r>
        <w:rPr>
          <w:rFonts w:ascii="Times New Roman"/>
          <w:b w:val="false"/>
          <w:i w:val="false"/>
          <w:color w:val="000000"/>
          <w:sz w:val="28"/>
        </w:rPr>
        <w:t>____________       ________________________________________       _____________</w:t>
      </w:r>
      <w:r>
        <w:br/>
      </w:r>
      <w:r>
        <w:rPr>
          <w:rFonts w:ascii="Times New Roman"/>
          <w:b w:val="false"/>
          <w:i w:val="false"/>
          <w:color w:val="000000"/>
          <w:sz w:val="28"/>
        </w:rPr>
        <w:t>(должность)                   (фамилия, имя, отчество                   (при его наличии)</w:t>
      </w:r>
    </w:p>
    <w:bookmarkEnd w:id="1967"/>
    <w:bookmarkStart w:name="z6835" w:id="1968"/>
    <w:p>
      <w:pPr>
        <w:spacing w:after="0"/>
        <w:ind w:left="0"/>
        <w:jc w:val="both"/>
      </w:pPr>
      <w:r>
        <w:rPr>
          <w:rFonts w:ascii="Times New Roman"/>
          <w:b w:val="false"/>
          <w:i w:val="false"/>
          <w:color w:val="000000"/>
          <w:sz w:val="28"/>
        </w:rPr>
        <w:t>
      * указывается при подаче заявления о переоформлении приложения к лицензии на обменный пункт, расположенный вне региона места нахождения лицензиата</w:t>
      </w:r>
    </w:p>
    <w:bookmarkEnd w:id="1968"/>
    <w:bookmarkStart w:name="z6836" w:id="1969"/>
    <w:p>
      <w:pPr>
        <w:spacing w:after="0"/>
        <w:ind w:left="0"/>
        <w:jc w:val="both"/>
      </w:pPr>
      <w:r>
        <w:rPr>
          <w:rFonts w:ascii="Times New Roman"/>
          <w:b w:val="false"/>
          <w:i w:val="false"/>
          <w:color w:val="000000"/>
          <w:sz w:val="28"/>
        </w:rPr>
        <w:t>
      ** адрес, по которому располагается помещение обменного пункта, с указанием, в случае размещения обменного пункта в зданиях и сооружениях многофункционального назначения (в том числе железнодорожных вокзалах, аэропортах, деловых и торговых центрах), данных, уточняющих место нахождения обменного пункта (например, этаж, сектор, блок)</w:t>
      </w:r>
    </w:p>
    <w:bookmarkEnd w:id="19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552" w:id="1970"/>
    <w:p>
      <w:pPr>
        <w:spacing w:after="0"/>
        <w:ind w:left="0"/>
        <w:jc w:val="left"/>
      </w:pPr>
      <w:r>
        <w:rPr>
          <w:rFonts w:ascii="Times New Roman"/>
          <w:b/>
          <w:i w:val="false"/>
          <w:color w:val="000000"/>
        </w:rPr>
        <w:t xml:space="preserve"> Стандарт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w:t>
      </w:r>
    </w:p>
    <w:bookmarkEnd w:id="1970"/>
    <w:p>
      <w:pPr>
        <w:spacing w:after="0"/>
        <w:ind w:left="0"/>
        <w:jc w:val="both"/>
      </w:pPr>
      <w:r>
        <w:rPr>
          <w:rFonts w:ascii="Times New Roman"/>
          <w:b w:val="false"/>
          <w:i w:val="false"/>
          <w:color w:val="ff0000"/>
          <w:sz w:val="28"/>
        </w:rPr>
        <w:t>
      Сноска. Стандарт в редакции постановления Правления Национального Банка РК от 19.11.2018 № 288 (вводится в действие по истечении десяти календарных дней после дня его первого официального опубликования).</w:t>
      </w:r>
    </w:p>
    <w:bookmarkStart w:name="z18" w:id="1971"/>
    <w:p>
      <w:pPr>
        <w:spacing w:after="0"/>
        <w:ind w:left="0"/>
        <w:jc w:val="left"/>
      </w:pPr>
      <w:r>
        <w:rPr>
          <w:rFonts w:ascii="Times New Roman"/>
          <w:b/>
          <w:i w:val="false"/>
          <w:color w:val="000000"/>
        </w:rPr>
        <w:t xml:space="preserve"> Глава 1. Общие положения</w:t>
      </w:r>
    </w:p>
    <w:bookmarkEnd w:id="1971"/>
    <w:bookmarkStart w:name="z19" w:id="1972"/>
    <w:p>
      <w:pPr>
        <w:spacing w:after="0"/>
        <w:ind w:left="0"/>
        <w:jc w:val="both"/>
      </w:pPr>
      <w:r>
        <w:rPr>
          <w:rFonts w:ascii="Times New Roman"/>
          <w:b w:val="false"/>
          <w:i w:val="false"/>
          <w:color w:val="000000"/>
          <w:sz w:val="28"/>
        </w:rPr>
        <w:t>
      1. Государственная услуга "Выдача информации о состоянии пенсионных накоплений (с учетом инвестиционного дохода) вкладчика (получателя) единого накопительного пенсионного фонда" (далее – государственная услуга).</w:t>
      </w:r>
    </w:p>
    <w:bookmarkEnd w:id="1972"/>
    <w:bookmarkStart w:name="z20" w:id="197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973"/>
    <w:bookmarkStart w:name="z21" w:id="1974"/>
    <w:p>
      <w:pPr>
        <w:spacing w:after="0"/>
        <w:ind w:left="0"/>
        <w:jc w:val="both"/>
      </w:pPr>
      <w:r>
        <w:rPr>
          <w:rFonts w:ascii="Times New Roman"/>
          <w:b w:val="false"/>
          <w:i w:val="false"/>
          <w:color w:val="000000"/>
          <w:sz w:val="28"/>
        </w:rPr>
        <w:t>
      3. Государственная услуга оказывается Акционерным обществом "Единый накопительный пенсионный фонд" (далее – услугодатель) физическим лицам (далее – услугополучатель).</w:t>
      </w:r>
    </w:p>
    <w:bookmarkEnd w:id="1974"/>
    <w:bookmarkStart w:name="z22" w:id="197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975"/>
    <w:bookmarkStart w:name="z23" w:id="1976"/>
    <w:p>
      <w:pPr>
        <w:spacing w:after="0"/>
        <w:ind w:left="0"/>
        <w:jc w:val="both"/>
      </w:pPr>
      <w:r>
        <w:rPr>
          <w:rFonts w:ascii="Times New Roman"/>
          <w:b w:val="false"/>
          <w:i w:val="false"/>
          <w:color w:val="000000"/>
          <w:sz w:val="28"/>
        </w:rPr>
        <w:t>
      1) услугодателя;</w:t>
      </w:r>
    </w:p>
    <w:bookmarkEnd w:id="1976"/>
    <w:bookmarkStart w:name="z24" w:id="1977"/>
    <w:p>
      <w:pPr>
        <w:spacing w:after="0"/>
        <w:ind w:left="0"/>
        <w:jc w:val="both"/>
      </w:pPr>
      <w:r>
        <w:rPr>
          <w:rFonts w:ascii="Times New Roman"/>
          <w:b w:val="false"/>
          <w:i w:val="false"/>
          <w:color w:val="000000"/>
          <w:sz w:val="28"/>
        </w:rPr>
        <w:t>
      2) веб-портал "электронного правительства" (далее – портал).</w:t>
      </w:r>
    </w:p>
    <w:bookmarkEnd w:id="1977"/>
    <w:bookmarkStart w:name="z25" w:id="1978"/>
    <w:p>
      <w:pPr>
        <w:spacing w:after="0"/>
        <w:ind w:left="0"/>
        <w:jc w:val="left"/>
      </w:pPr>
      <w:r>
        <w:rPr>
          <w:rFonts w:ascii="Times New Roman"/>
          <w:b/>
          <w:i w:val="false"/>
          <w:color w:val="000000"/>
        </w:rPr>
        <w:t xml:space="preserve"> Глава 2. Порядок оказания государственной услуги</w:t>
      </w:r>
    </w:p>
    <w:bookmarkEnd w:id="1978"/>
    <w:bookmarkStart w:name="z26" w:id="1979"/>
    <w:p>
      <w:pPr>
        <w:spacing w:after="0"/>
        <w:ind w:left="0"/>
        <w:jc w:val="both"/>
      </w:pPr>
      <w:r>
        <w:rPr>
          <w:rFonts w:ascii="Times New Roman"/>
          <w:b w:val="false"/>
          <w:i w:val="false"/>
          <w:color w:val="000000"/>
          <w:sz w:val="28"/>
        </w:rPr>
        <w:t>
      4. Сроки оказания государственной услуги:</w:t>
      </w:r>
    </w:p>
    <w:bookmarkEnd w:id="1979"/>
    <w:bookmarkStart w:name="z27" w:id="1980"/>
    <w:p>
      <w:pPr>
        <w:spacing w:after="0"/>
        <w:ind w:left="0"/>
        <w:jc w:val="both"/>
      </w:pPr>
      <w:r>
        <w:rPr>
          <w:rFonts w:ascii="Times New Roman"/>
          <w:b w:val="false"/>
          <w:i w:val="false"/>
          <w:color w:val="000000"/>
          <w:sz w:val="28"/>
        </w:rPr>
        <w:t>
      1) максимально допустимое время обслуживания услугополучателя – 30 (тридцать) минут;</w:t>
      </w:r>
    </w:p>
    <w:bookmarkEnd w:id="1980"/>
    <w:bookmarkStart w:name="z28" w:id="1981"/>
    <w:p>
      <w:pPr>
        <w:spacing w:after="0"/>
        <w:ind w:left="0"/>
        <w:jc w:val="both"/>
      </w:pPr>
      <w:r>
        <w:rPr>
          <w:rFonts w:ascii="Times New Roman"/>
          <w:b w:val="false"/>
          <w:i w:val="false"/>
          <w:color w:val="000000"/>
          <w:sz w:val="28"/>
        </w:rPr>
        <w:t xml:space="preserve">
      2) максимально допустимое время ожидания с момента подачи пакета документов, а также при обращении через портал – 4 (четыре) часа. </w:t>
      </w:r>
    </w:p>
    <w:bookmarkEnd w:id="1981"/>
    <w:bookmarkStart w:name="z29" w:id="1982"/>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1982"/>
    <w:bookmarkStart w:name="z30" w:id="1983"/>
    <w:p>
      <w:pPr>
        <w:spacing w:after="0"/>
        <w:ind w:left="0"/>
        <w:jc w:val="both"/>
      </w:pPr>
      <w:r>
        <w:rPr>
          <w:rFonts w:ascii="Times New Roman"/>
          <w:b w:val="false"/>
          <w:i w:val="false"/>
          <w:color w:val="000000"/>
          <w:sz w:val="28"/>
        </w:rPr>
        <w:t>
      6. Результат оказания государственной услуги:</w:t>
      </w:r>
    </w:p>
    <w:bookmarkEnd w:id="1983"/>
    <w:bookmarkStart w:name="z31" w:id="1984"/>
    <w:p>
      <w:pPr>
        <w:spacing w:after="0"/>
        <w:ind w:left="0"/>
        <w:jc w:val="both"/>
      </w:pPr>
      <w:r>
        <w:rPr>
          <w:rFonts w:ascii="Times New Roman"/>
          <w:b w:val="false"/>
          <w:i w:val="false"/>
          <w:color w:val="000000"/>
          <w:sz w:val="28"/>
        </w:rPr>
        <w:t>
      1) при личном обращении услугополучателя к услугодателю – получение у услугодателя информации о состоянии пенсионных накоплений вкладчика (получателя), оформленной в форме электронного документа, удостоверенного электронной цифровой подписью (далее – ЭЦП) уполномоченного лица услугодателя и распечатанного на бумажном носителе;</w:t>
      </w:r>
    </w:p>
    <w:bookmarkEnd w:id="1984"/>
    <w:bookmarkStart w:name="z32" w:id="1985"/>
    <w:p>
      <w:pPr>
        <w:spacing w:after="0"/>
        <w:ind w:left="0"/>
        <w:jc w:val="both"/>
      </w:pPr>
      <w:r>
        <w:rPr>
          <w:rFonts w:ascii="Times New Roman"/>
          <w:b w:val="false"/>
          <w:i w:val="false"/>
          <w:color w:val="000000"/>
          <w:sz w:val="28"/>
        </w:rPr>
        <w:t>
      2) при обращении через портал – получение информации о состоянии пенсионных накоплений вкладчика (получателя) у услугодателя в форме электронного документа, удостоверенного ЭЦП уполномоченного лица услугодателя и направленного в "личный кабинет" услугополучателя.</w:t>
      </w:r>
    </w:p>
    <w:bookmarkEnd w:id="198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7. Государственная услуга оказывается на бесплатной основе.</w:t>
      </w:r>
    </w:p>
    <w:p>
      <w:pPr>
        <w:spacing w:after="0"/>
        <w:ind w:left="0"/>
        <w:jc w:val="both"/>
      </w:pPr>
      <w:r>
        <w:rPr>
          <w:rFonts w:ascii="Times New Roman"/>
          <w:b w:val="false"/>
          <w:i w:val="false"/>
          <w:color w:val="000000"/>
          <w:sz w:val="28"/>
        </w:rPr>
        <w:t>
      8. График работы:</w:t>
      </w:r>
    </w:p>
    <w:bookmarkStart w:name="z36" w:id="1986"/>
    <w:p>
      <w:pPr>
        <w:spacing w:after="0"/>
        <w:ind w:left="0"/>
        <w:jc w:val="both"/>
      </w:pPr>
      <w:r>
        <w:rPr>
          <w:rFonts w:ascii="Times New Roman"/>
          <w:b w:val="false"/>
          <w:i w:val="false"/>
          <w:color w:val="000000"/>
          <w:sz w:val="28"/>
        </w:rPr>
        <w:t>
      1) услугодателя – с понедельника по пятницу с 9.00 до 18.00 часов без перерыва на обед, кроме выходных и праздничных дней, в соответствии с трудовым законодательством Республики Казахстан;</w:t>
      </w:r>
    </w:p>
    <w:bookmarkEnd w:id="1986"/>
    <w:bookmarkStart w:name="z37" w:id="198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1987"/>
    <w:bookmarkStart w:name="z38" w:id="198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988"/>
    <w:bookmarkStart w:name="z39" w:id="1989"/>
    <w:p>
      <w:pPr>
        <w:spacing w:after="0"/>
        <w:ind w:left="0"/>
        <w:jc w:val="both"/>
      </w:pPr>
      <w:r>
        <w:rPr>
          <w:rFonts w:ascii="Times New Roman"/>
          <w:b w:val="false"/>
          <w:i w:val="false"/>
          <w:color w:val="000000"/>
          <w:sz w:val="28"/>
        </w:rPr>
        <w:t>
      1) при личном обращении услугополучателя – документ, удостоверяющий личность (оригинал);</w:t>
      </w:r>
    </w:p>
    <w:bookmarkEnd w:id="1989"/>
    <w:p>
      <w:pPr>
        <w:spacing w:after="0"/>
        <w:ind w:left="0"/>
        <w:jc w:val="both"/>
      </w:pPr>
      <w:r>
        <w:rPr>
          <w:rFonts w:ascii="Times New Roman"/>
          <w:b w:val="false"/>
          <w:i w:val="false"/>
          <w:color w:val="000000"/>
          <w:sz w:val="28"/>
        </w:rPr>
        <w:t>
      2) при обращении поверенного лица услугополучателя:</w:t>
      </w:r>
    </w:p>
    <w:bookmarkStart w:name="z41" w:id="1990"/>
    <w:p>
      <w:pPr>
        <w:spacing w:after="0"/>
        <w:ind w:left="0"/>
        <w:jc w:val="both"/>
      </w:pPr>
      <w:r>
        <w:rPr>
          <w:rFonts w:ascii="Times New Roman"/>
          <w:b w:val="false"/>
          <w:i w:val="false"/>
          <w:color w:val="000000"/>
          <w:sz w:val="28"/>
        </w:rPr>
        <w:t>
       документ, удостоверяющий личность поверенного лица (оригинал);</w:t>
      </w:r>
    </w:p>
    <w:bookmarkEnd w:id="1990"/>
    <w:bookmarkStart w:name="z42" w:id="1991"/>
    <w:p>
      <w:pPr>
        <w:spacing w:after="0"/>
        <w:ind w:left="0"/>
        <w:jc w:val="both"/>
      </w:pPr>
      <w:r>
        <w:rPr>
          <w:rFonts w:ascii="Times New Roman"/>
          <w:b w:val="false"/>
          <w:i w:val="false"/>
          <w:color w:val="000000"/>
          <w:sz w:val="28"/>
        </w:rPr>
        <w:t>
       нотариально удостоверенная доверенность (оригинал или нотариально засвидетельствованная копия);</w:t>
      </w:r>
    </w:p>
    <w:bookmarkEnd w:id="1991"/>
    <w:p>
      <w:pPr>
        <w:spacing w:after="0"/>
        <w:ind w:left="0"/>
        <w:jc w:val="both"/>
      </w:pPr>
      <w:r>
        <w:rPr>
          <w:rFonts w:ascii="Times New Roman"/>
          <w:b w:val="false"/>
          <w:i w:val="false"/>
          <w:color w:val="000000"/>
          <w:sz w:val="28"/>
        </w:rPr>
        <w:t>
      3) при обращении законного представителя услугополучателя, являющегося несовершеннолетним лицом в возрасте до 18 лет или совершеннолетним лицом, признанным судом недееспособным или ограниченным судом в дееспособности:</w:t>
      </w:r>
    </w:p>
    <w:bookmarkStart w:name="z44" w:id="1992"/>
    <w:p>
      <w:pPr>
        <w:spacing w:after="0"/>
        <w:ind w:left="0"/>
        <w:jc w:val="both"/>
      </w:pPr>
      <w:r>
        <w:rPr>
          <w:rFonts w:ascii="Times New Roman"/>
          <w:b w:val="false"/>
          <w:i w:val="false"/>
          <w:color w:val="000000"/>
          <w:sz w:val="28"/>
        </w:rPr>
        <w:t>
      документ, удостоверяющий личность услугополучателя (оригинал);</w:t>
      </w:r>
    </w:p>
    <w:bookmarkEnd w:id="1992"/>
    <w:bookmarkStart w:name="z45" w:id="1993"/>
    <w:p>
      <w:pPr>
        <w:spacing w:after="0"/>
        <w:ind w:left="0"/>
        <w:jc w:val="both"/>
      </w:pPr>
      <w:r>
        <w:rPr>
          <w:rFonts w:ascii="Times New Roman"/>
          <w:b w:val="false"/>
          <w:i w:val="false"/>
          <w:color w:val="000000"/>
          <w:sz w:val="28"/>
        </w:rPr>
        <w:t>
      документ, удостоверяющий личность законного представителя услугополучателя (оригинал);</w:t>
      </w:r>
    </w:p>
    <w:bookmarkEnd w:id="1993"/>
    <w:bookmarkStart w:name="z46" w:id="1994"/>
    <w:p>
      <w:pPr>
        <w:spacing w:after="0"/>
        <w:ind w:left="0"/>
        <w:jc w:val="both"/>
      </w:pPr>
      <w:r>
        <w:rPr>
          <w:rFonts w:ascii="Times New Roman"/>
          <w:b w:val="false"/>
          <w:i w:val="false"/>
          <w:color w:val="000000"/>
          <w:sz w:val="28"/>
        </w:rPr>
        <w:t xml:space="preserve">
      документ, подтверждающий статус законного представителя услугополучателя (оригинал); </w:t>
      </w:r>
    </w:p>
    <w:bookmarkEnd w:id="1994"/>
    <w:bookmarkStart w:name="z47" w:id="1995"/>
    <w:p>
      <w:pPr>
        <w:spacing w:after="0"/>
        <w:ind w:left="0"/>
        <w:jc w:val="both"/>
      </w:pPr>
      <w:r>
        <w:rPr>
          <w:rFonts w:ascii="Times New Roman"/>
          <w:b w:val="false"/>
          <w:i w:val="false"/>
          <w:color w:val="000000"/>
          <w:sz w:val="28"/>
        </w:rPr>
        <w:t>
      4) при обращении услугополучателя, являющегося наследником в соответствии со свидетельством о праве на наследство по закону или по завещанию:</w:t>
      </w:r>
    </w:p>
    <w:bookmarkEnd w:id="1995"/>
    <w:bookmarkStart w:name="z48" w:id="1996"/>
    <w:p>
      <w:pPr>
        <w:spacing w:after="0"/>
        <w:ind w:left="0"/>
        <w:jc w:val="both"/>
      </w:pPr>
      <w:r>
        <w:rPr>
          <w:rFonts w:ascii="Times New Roman"/>
          <w:b w:val="false"/>
          <w:i w:val="false"/>
          <w:color w:val="000000"/>
          <w:sz w:val="28"/>
        </w:rPr>
        <w:t>
      документ, удостоверяющий личность наследника (оригинал);</w:t>
      </w:r>
    </w:p>
    <w:bookmarkEnd w:id="1996"/>
    <w:bookmarkStart w:name="z49" w:id="1997"/>
    <w:p>
      <w:pPr>
        <w:spacing w:after="0"/>
        <w:ind w:left="0"/>
        <w:jc w:val="both"/>
      </w:pPr>
      <w:r>
        <w:rPr>
          <w:rFonts w:ascii="Times New Roman"/>
          <w:b w:val="false"/>
          <w:i w:val="false"/>
          <w:color w:val="000000"/>
          <w:sz w:val="28"/>
        </w:rPr>
        <w:t>
      свидетельство о праве на наследство по закону или по завещанию (оригинал или нотариально засвидетельствованная копия).</w:t>
      </w:r>
    </w:p>
    <w:bookmarkEnd w:id="1997"/>
    <w:bookmarkStart w:name="z50" w:id="1998"/>
    <w:p>
      <w:pPr>
        <w:spacing w:after="0"/>
        <w:ind w:left="0"/>
        <w:jc w:val="both"/>
      </w:pPr>
      <w:r>
        <w:rPr>
          <w:rFonts w:ascii="Times New Roman"/>
          <w:b w:val="false"/>
          <w:i w:val="false"/>
          <w:color w:val="000000"/>
          <w:sz w:val="28"/>
        </w:rPr>
        <w:t>
      Услугодатель после ознакомления с документами, указанными в подпунктах 1), 2), 3) и 4) настоящего пункта, незамедлительно возвращает их услугополучателю, поверенному лицу или законному представителю услугополучателя.</w:t>
      </w:r>
    </w:p>
    <w:bookmarkEnd w:id="1998"/>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через портал:</w:t>
      </w:r>
    </w:p>
    <w:p>
      <w:pPr>
        <w:spacing w:after="0"/>
        <w:ind w:left="0"/>
        <w:jc w:val="both"/>
      </w:pPr>
      <w:r>
        <w:rPr>
          <w:rFonts w:ascii="Times New Roman"/>
          <w:b w:val="false"/>
          <w:i w:val="false"/>
          <w:color w:val="000000"/>
          <w:sz w:val="28"/>
        </w:rPr>
        <w:t>
      запрос в форме электронного документа,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Start w:name="z54" w:id="1999"/>
    <w:p>
      <w:pPr>
        <w:spacing w:after="0"/>
        <w:ind w:left="0"/>
        <w:jc w:val="both"/>
      </w:pPr>
      <w:r>
        <w:rPr>
          <w:rFonts w:ascii="Times New Roman"/>
          <w:b w:val="false"/>
          <w:i w:val="false"/>
          <w:color w:val="000000"/>
          <w:sz w:val="28"/>
        </w:rPr>
        <w:t>
      В случае обращения через портал в "личном кабинете" услугополучателя отражается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1999"/>
    <w:bookmarkStart w:name="z55" w:id="2000"/>
    <w:p>
      <w:pPr>
        <w:spacing w:after="0"/>
        <w:ind w:left="0"/>
        <w:jc w:val="both"/>
      </w:pPr>
      <w:r>
        <w:rPr>
          <w:rFonts w:ascii="Times New Roman"/>
          <w:b w:val="false"/>
          <w:i w:val="false"/>
          <w:color w:val="000000"/>
          <w:sz w:val="28"/>
        </w:rPr>
        <w:t xml:space="preserve">
      Лицам, указанным в подпунктах 2), 3) и 4) части первой пункта 9 настоящего стандарта государственной услуги, а также несовершеннолетним лицам в возрасте до 16 лет государственная услуга через портал не оказывается. </w:t>
      </w:r>
    </w:p>
    <w:bookmarkEnd w:id="2000"/>
    <w:bookmarkStart w:name="z56" w:id="2001"/>
    <w:p>
      <w:pPr>
        <w:spacing w:after="0"/>
        <w:ind w:left="0"/>
        <w:jc w:val="both"/>
      </w:pPr>
      <w:r>
        <w:rPr>
          <w:rFonts w:ascii="Times New Roman"/>
          <w:b w:val="false"/>
          <w:i w:val="false"/>
          <w:color w:val="000000"/>
          <w:sz w:val="28"/>
        </w:rPr>
        <w:t>
      11. В случае предоставления услугополучателем неполного пакета документов согласно перечню, предусмотренному пунктами 9 и 10 настоящего стандарта государственной услуги, услугодатель отказывает в приеме заявления.</w:t>
      </w:r>
    </w:p>
    <w:bookmarkEnd w:id="2001"/>
    <w:bookmarkStart w:name="z57" w:id="20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002"/>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Start w:name="z59" w:id="2003"/>
    <w:p>
      <w:pPr>
        <w:spacing w:after="0"/>
        <w:ind w:left="0"/>
        <w:jc w:val="both"/>
      </w:pPr>
      <w:r>
        <w:rPr>
          <w:rFonts w:ascii="Times New Roman"/>
          <w:b w:val="false"/>
          <w:i w:val="false"/>
          <w:color w:val="000000"/>
          <w:sz w:val="28"/>
        </w:rPr>
        <w:t>
      В жалобе физического лица - указываются его фамилия, имя, а также отчество (при его наличии), дата рождения и почтовый адрес.</w:t>
      </w:r>
    </w:p>
    <w:bookmarkEnd w:id="2003"/>
    <w:bookmarkStart w:name="z60" w:id="2004"/>
    <w:p>
      <w:pPr>
        <w:spacing w:after="0"/>
        <w:ind w:left="0"/>
        <w:jc w:val="both"/>
      </w:pPr>
      <w:r>
        <w:rPr>
          <w:rFonts w:ascii="Times New Roman"/>
          <w:b w:val="false"/>
          <w:i w:val="false"/>
          <w:color w:val="000000"/>
          <w:sz w:val="28"/>
        </w:rPr>
        <w:t>
      Обращение подписывается услугополучателем.</w:t>
      </w:r>
    </w:p>
    <w:bookmarkEnd w:id="2004"/>
    <w:p>
      <w:pPr>
        <w:spacing w:after="0"/>
        <w:ind w:left="0"/>
        <w:jc w:val="both"/>
      </w:pPr>
      <w:r>
        <w:rPr>
          <w:rFonts w:ascii="Times New Roman"/>
          <w:b w:val="false"/>
          <w:i w:val="false"/>
          <w:color w:val="000000"/>
          <w:sz w:val="28"/>
        </w:rPr>
        <w:t>
      Подтверждением принятия жалобы является ее регистрация (штамп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p>
      <w:pPr>
        <w:spacing w:after="0"/>
        <w:ind w:left="0"/>
        <w:jc w:val="both"/>
      </w:pPr>
      <w:r>
        <w:rPr>
          <w:rFonts w:ascii="Times New Roman"/>
          <w:b w:val="false"/>
          <w:i w:val="false"/>
          <w:color w:val="000000"/>
          <w:sz w:val="28"/>
        </w:rPr>
        <w:t xml:space="preserve">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Start w:name="z66" w:id="200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005"/>
    <w:bookmarkStart w:name="z67" w:id="2006"/>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06"/>
    <w:bookmarkStart w:name="z68" w:id="200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007"/>
    <w:bookmarkStart w:name="z69" w:id="2008"/>
    <w:p>
      <w:pPr>
        <w:spacing w:after="0"/>
        <w:ind w:left="0"/>
        <w:jc w:val="both"/>
      </w:pPr>
      <w:r>
        <w:rPr>
          <w:rFonts w:ascii="Times New Roman"/>
          <w:b w:val="false"/>
          <w:i w:val="false"/>
          <w:color w:val="000000"/>
          <w:sz w:val="28"/>
        </w:rPr>
        <w:t>
      14. Адреса офисов – мест оказания государственной услуги размещены на официальном интернет-ресурсе услугодателя – www.enpf.kz.</w:t>
      </w:r>
    </w:p>
    <w:bookmarkEnd w:id="2008"/>
    <w:bookmarkStart w:name="z70" w:id="200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контакт - центра услугодателя, а также Единого контакт-центра по вопросам оказания государственных услуг.</w:t>
      </w:r>
    </w:p>
    <w:bookmarkEnd w:id="2009"/>
    <w:bookmarkStart w:name="z71" w:id="2010"/>
    <w:p>
      <w:pPr>
        <w:spacing w:after="0"/>
        <w:ind w:left="0"/>
        <w:jc w:val="both"/>
      </w:pPr>
      <w:r>
        <w:rPr>
          <w:rFonts w:ascii="Times New Roman"/>
          <w:b w:val="false"/>
          <w:i w:val="false"/>
          <w:color w:val="000000"/>
          <w:sz w:val="28"/>
        </w:rPr>
        <w:t>
      16. Контактные телефоны контакт - центра по вопросам оказания государственной услуги размещены на официальном интернет-ресурсе услугодателя – www.enpf.kz. Телефон справочной службы Единого контакт-центра по вопросам оказания государственных услуг: 8-800-080-7777, 1414.</w:t>
      </w:r>
    </w:p>
    <w:bookmarkEnd w:id="20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55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56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57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58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p>
      <w:pPr>
        <w:spacing w:after="0"/>
        <w:ind w:left="0"/>
        <w:jc w:val="both"/>
      </w:pPr>
      <w:r>
        <w:rPr>
          <w:rFonts w:ascii="Times New Roman"/>
          <w:b w:val="false"/>
          <w:i w:val="false"/>
          <w:color w:val="ff0000"/>
          <w:sz w:val="28"/>
        </w:rPr>
        <w:t xml:space="preserve">
      Сноска. Приложение 59 исключено постановлением Правления Национального Банка РК от 24.02.2017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258" w:id="2011"/>
    <w:p>
      <w:pPr>
        <w:spacing w:after="0"/>
        <w:ind w:left="0"/>
        <w:jc w:val="left"/>
      </w:pPr>
      <w:r>
        <w:rPr>
          <w:rFonts w:ascii="Times New Roman"/>
          <w:b/>
          <w:i w:val="false"/>
          <w:color w:val="000000"/>
        </w:rPr>
        <w:t xml:space="preserve"> Стандарт</w:t>
      </w:r>
    </w:p>
    <w:bookmarkEnd w:id="2011"/>
    <w:bookmarkStart w:name="z5259" w:id="2012"/>
    <w:p>
      <w:pPr>
        <w:spacing w:after="0"/>
        <w:ind w:left="0"/>
        <w:jc w:val="left"/>
      </w:pPr>
      <w:r>
        <w:rPr>
          <w:rFonts w:ascii="Times New Roman"/>
          <w:b/>
          <w:i w:val="false"/>
          <w:color w:val="000000"/>
        </w:rPr>
        <w:t xml:space="preserve"> государственной услуги</w:t>
      </w:r>
    </w:p>
    <w:bookmarkEnd w:id="2012"/>
    <w:bookmarkStart w:name="z5260" w:id="2013"/>
    <w:p>
      <w:pPr>
        <w:spacing w:after="0"/>
        <w:ind w:left="0"/>
        <w:jc w:val="left"/>
      </w:pPr>
      <w:r>
        <w:rPr>
          <w:rFonts w:ascii="Times New Roman"/>
          <w:b/>
          <w:i w:val="false"/>
          <w:color w:val="000000"/>
        </w:rPr>
        <w:t xml:space="preserve"> "Выдача акта о соответствии требованиям, предъявляемым к участникам системы формирования кредитных историй и их использования </w:t>
      </w:r>
      <w:r>
        <w:br/>
      </w:r>
      <w:r>
        <w:rPr>
          <w:rFonts w:ascii="Times New Roman"/>
          <w:b/>
          <w:i w:val="false"/>
          <w:color w:val="000000"/>
        </w:rPr>
        <w:t>(за исключением субъекта кредитной истории)"</w:t>
      </w:r>
    </w:p>
    <w:bookmarkEnd w:id="2013"/>
    <w:p>
      <w:pPr>
        <w:spacing w:after="0"/>
        <w:ind w:left="0"/>
        <w:jc w:val="both"/>
      </w:pPr>
      <w:r>
        <w:rPr>
          <w:rFonts w:ascii="Times New Roman"/>
          <w:b w:val="false"/>
          <w:i w:val="false"/>
          <w:color w:val="ff0000"/>
          <w:sz w:val="28"/>
        </w:rPr>
        <w:t xml:space="preserve">
      Сноска. Стандарт исключен постановлением Правления Национального Банка РК от 16.08.2019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