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d94a" w14:textId="d2fd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мая 2015 года № 403. Зарегистрирован в Министерстве юстиции Республики Казахстан 30 июня 2015 года № 11505. Утратил силу приказом Министра здравоохранения Республики Казахстан от 29 августа 2017 года № 666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29.08.2017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88 Кодекса Республики Казахстан от 18 сентября 2009 года "О здоровье народа и системе здравоохранения" и в целях совершенствования системы лекарственного обеспечения населения в рамках гарантированного объема бесплатной медицинской помощи,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(зарегистрированный в Реестре государственной регистрации нормативных правовых актов за № 7306)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продуктами, утвержденном указанным приказом: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"За счет средств местного бюджета":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15, 17, 18 и 23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471"/>
        <w:gridCol w:w="3033"/>
        <w:gridCol w:w="621"/>
        <w:gridCol w:w="6776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 (ХСН), в том числе дилятационная кардиомиопатия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 – базовая 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терапия -социально-незащищенным группам. ******; больные с диагнозом дилятационная кардиомиопатия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терапия: Небиволол, таблетка; Бисопролол, таблетка Фозиноприл, таблетка; Спиронолактон, таблетка, капсула; Торасемид, таблетка, в том числе пролонгированного действия; дополнительная терапия: Кандесартан, таблетка; Рамиприл, таблетка, капсула; Дигоксин, таблетка; Фуросемид, таблетка; Гидрохлортиазид, таблетка; Эналаприл,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825"/>
        <w:gridCol w:w="2102"/>
        <w:gridCol w:w="1549"/>
        <w:gridCol w:w="5280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и неспецифический язвенный колит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суппозитории; гранулы с пролонгированным высвобождением; Преднизолон, таблетка; Метотрексат таблетка;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08"/>
        <w:gridCol w:w="610"/>
        <w:gridCol w:w="449"/>
        <w:gridCol w:w="10585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в том числе пролонгированная, капсула, гранула, сироп, капли для приема внутрь; Карбамазепин, таблетка, в том числе прологированная; Бензобарбитал, таблетка; Ламотриджин, таблетка, в том числе диспергируемая и жевательная; Топирамат, капсула, таблетка; Леветирацетам, таблетка, раствор;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раствор для инъекций, таблетка; Оланзапин, таблетка; Рисперидон, порошок для приготовления суспензий для внутримышечного введения, таблетка, раствор для приема внутрь; Галоперидол, таблетка; раствор для инъекций; Хлорпромазин, раствор для инъекций, драже, таблетка; Левомепромазин, таблетка; Амитриптилин, таблетка, драже, раствор для инъекций; Трифлуоперазин, таблетка; Клозапин, таблетка; Тригексифенидил, таблетка; Флуфеназин, раствор для инъекций; Венлафаксин, капсула, таблетка, в том числе пролонгированного действия; Палиперидон, таблетка, в том числе пролонгированного действия; суспензия для иньекций внутримышечного введения, пролонгированного действия; Дулоксетин, капсула; Амисульприд, таблетка, в том числе покрытая оболочкой; раствор для приема внутрь;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482"/>
        <w:gridCol w:w="355"/>
        <w:gridCol w:w="10982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злокачественных новообразований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таблетка; Темозоломид, капсула; Эпоэтин альфа, раствор для инъекций в шприц-тюбике; Тамоксифен, таблетка; Фулвестрант, раствор для внутримышечного введения в шприц-тюбике; Трипторелин, лиофилизат для приготовления инъекционного раствора; Гозерелин, депо-капсула (имплантат) пролонгированного действия для подкожного введения в шприце-аппликаторе; Ципротерон, таблетка, раствор для инъекций; Летрозол, таблетка; Анастрозол, таблетка; Бикалутамид, таблетка; Торимефен, таблетка; Золедроновая кислота, концентрат/лиофилизат для приготовления инфузий; Клодроновая кислота, капсула, таблетка; Интерферон альфа 2а, 2 b, в шприц-тюбике; Тегафур, капсула; Филграстим, шприц-тюбик; Вакцина БЦЖ, порошок для приготовления суспензий для интравизикального введения в комплекте с растворителем; Тиогуанин****, таблетка; Меркаптопурин, таблетка; Лейпрорелин, порошок лиофилизированный/ лиофилизат для приготовления суспензии/ раствора для инъекций;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терапия при злокачественных новообразованиях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Тримепиридина гидрохлорид, раствор для инъекций; Трамадол, таблетка пролонгированного действия, капсула, суппозитории, раствор для инъекций; Фентанил, система терапевтическая трансдермальная; Кетопрофен, капсула, таблетка, суппозитории, раствор для инъекций; Диазепам, таблетка, раствор для инъекций; Однокомпонентный дренируемый илео/колостомный калоприемник в комплекте с защитной пастой;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"За счет средств Республиканского бюджета":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52"/>
        <w:gridCol w:w="445"/>
        <w:gridCol w:w="504"/>
        <w:gridCol w:w="10958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инсулинозависимого сахарного диабета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в картриджах; флаконах; Инсулин аспарт двухфазный, в комбинации с инсулином средней продолжительности (смесь аналогов инсулина короткого и средней продолжительности действия), суспензия в картриджах; Инсулин гларгин, раствор в картриджах; Инсулин глулизин, раствор в картриджах; флаконах; Инсулин двухфазный человеческий генно-инженерный, суспензия во флаконах; Инсулин двухфазный человеческий генно-инженерный, суспензия в картриджах; Инсулин детемир, раствор в картриджах; Инсулин изофан человеческий генно-инженерный суточного действия (средний), суспензия во флаконах; Инсулин изофан человеческий генно-инженерный суточного действия (средний), суспензия в картриджах; Инсулин лизпро, раствор в картриджах; флаконах; 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 в картриджах; Инсулин растворимый человеческий генно-инженерный, раствор во флаконах; Инсулин растворимый человеческий генно-инженерный, раствор в картриджах; Иглы к шприц-ручке; Тест полосы для кетоновых тел; Тест полосы для определения глюкозы в крови;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Помпа инсулиновая в комплекте с расходными материалами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