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b15" w14:textId="2c4c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Пограничной службой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мая 2015 года № 42. Зарегистрирован в Министерстве юстиции Республики Казахстан 30 июня 2015 года № 11504. Утратил силу приказом Председателя Комитета национальной безопасности Республики Казахстан от 20 апреля 2020 года № 26/қе.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26/қе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пропуска на въезд и пребывание в пограничной полосе"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(далее – Пограничная служба КНБ РК) (Дильманову Д.А.)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 и Пограничной службы КНБ РК.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временно исполняющего обязанности заместителя Председателя Комитета национальной безопасности Республики Казахстан – Директора Пограничной службы КНБ РК Дильманова Д.А.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Председателя Комитета национальной безопасности РК от 10.09.2019 </w:t>
      </w:r>
      <w:r>
        <w:rPr>
          <w:rFonts w:ascii="Times New Roman"/>
          <w:b w:val="false"/>
          <w:i w:val="false"/>
          <w:color w:val="ff0000"/>
          <w:sz w:val="28"/>
        </w:rPr>
        <w:t>№ 72/қе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разрешения на неоднократное пересечение Государственной границы Республики Казахстан. 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осуществляется в день поступления;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или выдача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содержащее дату и время направления через веб-портал "электронного правительства" услугодателю;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материалов по заявлению и подписание результата оказания государственной услуги.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24"/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заявление содержит дату и время направления через веб-портал "электронного правительства" услугодателю;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заявлению услугополучателя;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заявление услугополучателя;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завершении рассмотрения полученных документов руководитель услугодателя подписывает результат оказания государственной услуги;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территориальных водах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пропуска на въезд и пребывание в пограничной полосе"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Председателя Комитета национальной безопасности РК от 10.09.2019 </w:t>
      </w:r>
      <w:r>
        <w:rPr>
          <w:rFonts w:ascii="Times New Roman"/>
          <w:b w:val="false"/>
          <w:i w:val="false"/>
          <w:color w:val="ff0000"/>
          <w:sz w:val="28"/>
        </w:rPr>
        <w:t>№ 72/қе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пропуска на въезд и пребывание в пограничной полосе"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и пребывание в пограничной полосе",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пропуска на въезд и пребывание в пограничной полосе. 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представления в канцелярии услугодателя осуществляется в день поступления;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 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 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или выдача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представление, содержащее дату и время направления через веб-портал "электронного правительства" услугодателю;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представлению услугополучателя;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материалов по представлению и подписание результата оказания государственной услуги.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57"/>
    <w:bookmarkStart w:name="z1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представление содержит дату и время направления через веб-портал "электронного правительства" услугодателю;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представлению услугополучателя;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представление услугополучателя;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завершения рассмотрения полученных документов руководитель услугодателя подписывает результат оказания государственной услуги;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пропуска на въезд и пребывание в пограничной полосе"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3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Председателя Комитета национальной безопасности РК от 10.09.2019 </w:t>
      </w:r>
      <w:r>
        <w:rPr>
          <w:rFonts w:ascii="Times New Roman"/>
          <w:b w:val="false"/>
          <w:i w:val="false"/>
          <w:color w:val="ff0000"/>
          <w:sz w:val="28"/>
        </w:rPr>
        <w:t>№ 72/қе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льду.</w:t>
      </w:r>
    </w:p>
    <w:bookmarkEnd w:id="76"/>
    <w:bookmarkStart w:name="z12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представления в канцелярии услугодателя осуществляется в день поступления;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 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представление, содержащее дату и время направления через веб-портал "электронного правительства" услугодателю;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представлению услугополучателя;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проекта результата оказания государственной услуги;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оказания государственной услуги.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91"/>
    <w:bookmarkStart w:name="z14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представление содержит дату и время направления через веб-портал "электронного правительства" услугодателю;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представлению услугополучателя;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представление услугополучателя, формирует проект результата оказания государственной услуги;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проекта результата оказания государственной услуги;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воды (море)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