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841c" w14:textId="cd78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мая 2015 года № 4-2/490. Зарегистрирован в Министерстве юстиции Республики Казахстан 30 июня 2015 года № 11479. Утратил силу приказом Министра сельского хозяйства Республики Казахстан от 11 июня 2026 года № 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семеноводстве"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сельского хозяйства РК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родов и видов растений, по которым патентоспособность и хозяйственная полезность оцениваются по данным государственного испытания,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родов и видов растений, по которым патентоспособность и хозяйственная полезность оцениваются по данным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сельского хозяйства РК от 06.06.2024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4-2/490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родов и видов растений, по которым хозяйственная полезность и патентоспособность оценивается по данным государственного испытания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сельского хозяйства РК от 06.06.2024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Зерновые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 посевная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Fagopyrum esculentum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голозерный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nudа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обыкновенное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мягкая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тургидум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turgidum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культурная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зерновое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(L.)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Зернобобовые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 sensu lato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 культурный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Cicer arietinum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 культурная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Lens culinaris Medik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Масличные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Sinapis alba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сарептская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 et Coss.in Czern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 usitatissimum L. var. intermedia Vav. et. 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однолетний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annuus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ssp. Oleifera (Metzg.) Sinsk.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 красильный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Carthamus tinctorius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культурная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Glycine max (L.) Merr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Овощные и бахчевые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(Thund.) Matsum. et.Nakai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melo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L. Alef. var.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краснокочанная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L.convar. capitata (L.) Alef. var. rubra L.) Thell.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савойская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 Alef. var. sabauda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цветная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L.convar botrytis (L.) Alef.var. botrytis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tuberosum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oleiformis Pers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conditiva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 крупноплодная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maxima Duch.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Технические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var.altissima Doell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Прядильные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Gossypium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Кормовые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белый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albus Medik.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волжский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wolgicus Poir.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желтый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officinalis (L.) Desr.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зубчатый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dentatus (Waldst. et Kit.) Pers.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узкоколосый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desertorum (Fisch. ex Link) Schult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ширококолосый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pectiniforme Roem. et. Schult.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безостый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inermis Leyss.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arvensis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×drummondii (Steud.) Millsp. &amp; Chase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 viciifolia Scop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4-2/490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родов и видов растений, по которым хозяйственная полезность и патентоспособность оценивается по данным заявителя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сельского хозяйства РК от 06.06.2024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Зернобобовые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Vigna radiata (L.)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посевная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sativus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Масличные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Клещевина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Ricinus communis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Кунжут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Sesamum indicum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Camelina sativa (L.)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Овощные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Ocimum basilicum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melongena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var napobrassica (L) Rchb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Двурядник тонколистный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Diplotaxis tenuifolia (L.)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giraumonas Duch.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листовая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var . sabellica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пекинская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subsp. pekinensis (Lour.) Hanelt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Кориандр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Coriandrum sativum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батун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fistulosum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порей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porrum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сера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шалот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ascalonicum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Мангольд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flavescens DC. f. crispa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Огурец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Патиссон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melopepo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стручковый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annum L. var. grossum (L.) Sendt.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Петрушка кудрявая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Petroselinum crispum (Mill.) Nym. Ex. A.W.Hill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листовой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 культурный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Спаржевая капуста (брокколи)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var. italica Plenck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Solanum lycopersicum L. var. lycopersicum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Укроп пахучий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Anethum graveolens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sativum L.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Spinacia oleracea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Rumex L.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Технические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Кок-сагыз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kok-saghyz L. E. Rodin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Nicotiana tabacum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Кормовые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метельчатый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paniculatus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valpinus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лисовидный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alopecias Pall.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миндальный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amygdalinus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шарагаловый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globicepsBunge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 Буассье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Isatis tinctoria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посевная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забайкальский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Polygonum divaricatum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Ежа сборная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Dactylis glomerata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безлистный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Calligonum aphyllum (Pall.) Gürke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белокорый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Leucocladum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голова медузы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caput-medusae.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колючекрылый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acanthopterum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Кызылкумский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Kzyl-kymi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мелкоплодный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microcarpum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commune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шерстистый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eriopodum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Камфоросма Лессинга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Camphorosma lessingii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Канареечник тростниковый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Phalaris arundinacea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Кейреук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Salsola orientalis S.G.Gmel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луговой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pratense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ползучий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repens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 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Galega orientalis Lam.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Лебеда многоплодная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Atriplex policara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Ломкоколосник ситниковый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Psathyrostachys juncea Fisch. Nevski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Луговик дернистый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Deschampsia cespitosa (L.) P. Beauv.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Лядвенец рогатый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corniculatus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L. ssp. mocharium Alf.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луговой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trivialis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sulcata (Hack.)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rubra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pratensis Huds.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овечья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ovina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разнолистная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heterophylla Lam.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тростниковая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 Schreb.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Полевица побегоносная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Agrostis stolonifera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белоземельная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terrae-albae Krasch.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гладкая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glabella Kar. &amp; Kir.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солелюбивая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halophilа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туранская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turanica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африканское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Pennisetum glaucum L.R. Br.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Прутняк (изень, кохия стелющаяся)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Kochia prostrata (L.) Schrad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бескорневищный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Agropyrum tenerum Vessey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даурский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dahuricus Turcz. ex Griseb. Nevski.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сибирский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Clinelymis sibiricus L. Nevski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сизый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Thinopyrum intermedium (Host)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гибридный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hybridum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многолетний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однолетний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Lam. var. westerwoldicum Wittm.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белый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Haloxylon рersicum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aphyllum (Minkw.)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кормовая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ssp. vulgaris var alba DC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(черкез) рихтера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rihteri Karel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веничное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technicum Roshev.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subsp. silvestris (Lam.) Janch.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Krascheninnikovia Gueldenst.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 эверсмана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Krascheninnikovia eversmanniana (Stschegl. Ex Losinsk.) Grubov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Топинамбур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tuberosus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tuberosus x H.annus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 rapa (L.) Thell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Тутовый шелкопряд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Bombyx mori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subaphylla C.A. Mey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(L.) subsp. maxima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Эхинацея пурпурная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Echinacea purpurea L. Moench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Плодово-ягодные культуры и виноград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armeniaca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Cydonia oblonga Mill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птичья (черешня)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avium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Голубика высокорослая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Corymbosum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Голубика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Vaccínium uliginósum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Punica granatum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communis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 subg. Rubus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синяя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caeruléa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Ficus carica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Крыжовник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uva-crispa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idaeus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persica (L) Batsch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вишненосная (Алыча)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cerasifera Ehrh.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домашняя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domestica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niveum Lindl.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rubrum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черная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nigrum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Vaccínium myrtíllus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домашняя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domestica (Suckow) Borkh.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Цветочно-декоративные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Hyacinthus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Гладиолус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Gladiolus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Клематис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Лилейник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Hemerocallis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Нарцисс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Narcissus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Matricaria chamomilla (L.)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Syringa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Тагетес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Zizipfus sativa Gaerth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Фацелия пижмолистная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Phacelia tanacetifolia Benth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Freesia Eckl. ex Klatt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Орехоплодные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dulcis (Mill.)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Corylus avellana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Лесные деревья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pendula Roth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Paulоwnia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sylvestris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Тропические и субтропические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Musa acuminatа Colla, Musa x paradisiaca L.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