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072cb7" w14:textId="f072cb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списка работ, на которых запрещается применение труда работников, не достигших восемнадцатилетнего возраста, предельных норм переноски и передвижения тяжестей работниками, не достигшими восемнадцатилетнего возраста, и списка работ, на которых запрещается применение труда женщин, предельных норм подъема и перемещения вручную тяжестей женщинами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и социального развития Республики Казахстан от 27 мая 2015 года № 391. Зарегистрирован в Министерстве юстиции Республики Казахстан 27 июня 2015 года № 11470. Утратил силу приказом Министра здравоохранения и социального развития Республики Казахстан от 15 декабря 2015 года № 971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приказом Министра здравоохранения и социального развития РК от 15.12.2015 </w:t>
      </w:r>
      <w:r>
        <w:rPr>
          <w:rFonts w:ascii="Times New Roman"/>
          <w:b w:val="false"/>
          <w:i w:val="false"/>
          <w:color w:val="ff0000"/>
          <w:sz w:val="28"/>
        </w:rPr>
        <w:t>№ 971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подпунктами 30) и 31) </w:t>
      </w:r>
      <w:r>
        <w:rPr>
          <w:rFonts w:ascii="Times New Roman"/>
          <w:b w:val="false"/>
          <w:i w:val="false"/>
          <w:color w:val="000000"/>
          <w:sz w:val="28"/>
        </w:rPr>
        <w:t>статьи 16</w:t>
      </w:r>
      <w:r>
        <w:rPr>
          <w:rFonts w:ascii="Times New Roman"/>
          <w:b w:val="false"/>
          <w:i w:val="false"/>
          <w:color w:val="000000"/>
          <w:sz w:val="28"/>
        </w:rPr>
        <w:t xml:space="preserve"> Трудового кодекса Республики Казахстан от 15 мая 2007 года,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список работ, на которых запрещается применение труда работников, не достигших восемнадцатилетнего возраста, предельные нормы переноски и передвижения тяжестей работниками, не достигшими восемнадцатилетнего возраста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список работ, на которых запрещается применение труда женщин, предельные нормы подъема и перемещения вручную тяжестей женщинами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труда и социального партнерства Министерства здравоохранения и социального развития Республики Казахстан в установленном законодательством порядке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в Министерстве юстиции Республики Казахстан направление на официальное опубликование в периодических печатных изданиях и информационно-правовой системе нормативных правовых актов Республики Казахстан «Әділет»;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здравоохранения и социального развития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здравоохранения и социального развития Республики Казахстан Аргандыкова Д.Р.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 здравоохранения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социального развития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Т. Дуйсенова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 здравоохранения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социального развития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27 мая 2015 года № 391       </w:t>
      </w:r>
    </w:p>
    <w:bookmarkEnd w:id="1"/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Список</w:t>
      </w:r>
      <w:r>
        <w:br/>
      </w:r>
      <w:r>
        <w:rPr>
          <w:rFonts w:ascii="Times New Roman"/>
          <w:b/>
          <w:i w:val="false"/>
          <w:color w:val="000000"/>
        </w:rPr>
        <w:t>
работ, на которых запрещается применение труда</w:t>
      </w:r>
      <w:r>
        <w:br/>
      </w:r>
      <w:r>
        <w:rPr>
          <w:rFonts w:ascii="Times New Roman"/>
          <w:b/>
          <w:i w:val="false"/>
          <w:color w:val="000000"/>
        </w:rPr>
        <w:t>
работников, не достигших восемнадцатилетнего возраста,</w:t>
      </w:r>
      <w:r>
        <w:br/>
      </w:r>
      <w:r>
        <w:rPr>
          <w:rFonts w:ascii="Times New Roman"/>
          <w:b/>
          <w:i w:val="false"/>
          <w:color w:val="000000"/>
        </w:rPr>
        <w:t>
предельные нормы переноски и передвижения тяжестей работниками,</w:t>
      </w:r>
      <w:r>
        <w:br/>
      </w:r>
      <w:r>
        <w:rPr>
          <w:rFonts w:ascii="Times New Roman"/>
          <w:b/>
          <w:i w:val="false"/>
          <w:color w:val="000000"/>
        </w:rPr>
        <w:t>
не достигшими восемнадцатилетнего возраста</w:t>
      </w:r>
    </w:p>
    <w:bookmarkEnd w:id="2"/>
    <w:bookmarkStart w:name="z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Раздел 1. Список работ, на которых запрещается применение труда</w:t>
      </w:r>
      <w:r>
        <w:br/>
      </w:r>
      <w:r>
        <w:rPr>
          <w:rFonts w:ascii="Times New Roman"/>
          <w:b/>
          <w:i w:val="false"/>
          <w:color w:val="000000"/>
        </w:rPr>
        <w:t>
работников, не достигших восемнадцатилетнего возраста</w:t>
      </w:r>
    </w:p>
    <w:bookmarkEnd w:id="3"/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Подраздел 1.1 Виды производств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Атомные электростанции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Геологоразведочные топографо-геодезические работы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Добыча и обогащение угля и горнорудного сырья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Добыча и обогащение строительных и нерудных материалов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Добыча и переработка нефти и газа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Коксохимическое производство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Лесозаготовительные работы, лесосплав и подсочка леса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Лесохимическое производство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Металлургические производства (черная и цветная металлургия)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Металлообработка, в том числе: сварочные, кузнечно-прессовые и термические работы, металлопокрытия и окраска, жестяно-баночное и трубное производство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Нефтехимические производства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Обогащение, агломерация, брикетирование химического сырья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Обработка камня и производство камнелитейных изделий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Организации по производству бактерийных и вирусных препаратов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Производство асбеста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Производство асбестоцементных изделий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Производство растворителей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18. Производство цемента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19. Производство железобетонных и бетонных изделий и конструкций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20. Производство огнеупоров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21. Производство стеновых и вяжущих материалов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22. Производство теплоизоляционных материалов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23. Производство асфальтовой мастики и плитки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24. Производство мягкой кровли и гидроизоляционных материалов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25. Производство целлюлозы, бумаги, картона и изделий из них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26. Производство порнографических материалов или предметов,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печатных изданий, кино- или видеоматериалов, изображений или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иных предметов порнографического характера и эротического содержания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27. Сельскохозяйственное производство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28. Строительство шахт, разрезов, метрополитенов и тоннелей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29. Строительные, монтажные и ремонтно-строительные работы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30. Пищевая промышленность, в том числе: производство вина, спирта и ликеро-водочной продукции, пива и безалкогольных напитков, табачное и ферментационное производства, производство поваренной соли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31. Тепловые сети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32. Транспорт, в том числе: железнодорожный транспорт и метрополитен, морской флот, речной флот, гражданская авиация, автомобильный и городской электротранспорт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33. Электроэнергетика (энергетическое хозяйство)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34. Химическое производство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35. Фармацевтическое производство</w:t>
      </w:r>
    </w:p>
    <w:bookmarkStart w:name="z1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Подраздел 1.2 Общие виды работ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36. Автоклавщик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37. Аккумуляторщик, занятый зарядкой и ремонтом аккумуляторов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38. Антикоррозийщик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39. Аппаратчик приготовления химических растворов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40. Аппаратчик хлорирования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41. Бункеровщик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42. Варщик битума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43. Водолаз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44. Водитель автомобиля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45. Газовщик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46. Газогенераторщик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47. Газоспасатель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48. Генераторщик ацетиленовой установки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49. Гуммировщик металлоизделий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50. Дегазаторщик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51. Дефектоскопист рентгено-гамма-графирования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52. Дозиметрист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53. Заправщик горючими и смазочными материалами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54. Зарядчик огнетушителей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55. Испытатель баллонов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56. Истопник, кочегар технологических печей и кочегар производственных печей, занятые обслуживанием котлов и печей, работающих на твердом топливе при ручной загрузке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57. Каменщик-печник промышленных печей, котлов и агрегатов, занятый на горячем ремонте производственных печей и котлов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58. Лаборант химического анализа, занятый: на анализах, исследовании и испытании сильнодействующих на организм человека веществ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59. Литейщик пластмасс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60. Машинист вагоноопрокидывателя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61. Машинист вагонотолкателя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62. Машинист вентиляционной и аспирационной установок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63. Машинист воздухоразделительных установок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64. Машинист газодувных машин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65. Машинист газогенераторной станции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66. Машинист двигателей внутреннего сгорания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67. Машинист дымососов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68. Машинист компрессорных установок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69. Машинист крана (крановщик)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70. Машинист подъемника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71. Машинист скрепера (скреперист)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72. Машинист холодильных установок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73. Машинист экскаватора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74. Машинист по стирке специальной одежды, занятый на ремонте, чистке и стирке специальной одежды, загрязненной ядовитыми веществами, канализационной жидкостью, а также в специальных прачечных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75. Мойщик, занятый мойкой тары из-под нефтепродуктов и химикатов, промывкой деталей, узлов и моторов, работающих на этилированном бензине, мойкой ассенизационных машин; а также занятый дезинфекцией посуды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76. Моторист электродвигателей, занятый обслуживанием высоковольтных электродвигателей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77. Наполнитель баллонов, занятый наполнением баллонов сжиженным газом и жидким хлором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78. Обходчик водопроводно-канализационной сети, занятый обслуживанием оборудования в подземных камерах и тоннелях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79. Огнеупорщик, занятый на ремонте топок печей, котлов, ковшей и другого оборудования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80. Паяльщик, занятый на изготовлении ртутного припоя и пайке этим припоем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81. Подсобный рабочий, непосредственно занятый: на разливке и прокатке горячего металла, на участках плавки и обработки свинца, бериллия и их сплавов, а также где применяются в открытом виде химические вещества I, II, III классов опасности, на всех видах транспорта при обработке опасных и токсических грузов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82. Прессовщик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83. Прессовщик изделий из пластмасс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84. Приемщик баллонов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85. Работники, занятые: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торговле и хранение вина, спирта и ликеро-водочной продукции и пива, а также табачных изделий;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производствах и на работах, связанных с изготовлением, хранением, транспортировкой и применением взрывоопасных веществ;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на всех видах работ, связанных с применением открытой ртути;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на всех видах работ с применением пневматического инструмента;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на обслуживании водолазных и подводных работ;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на пристрелке и отстрелке оружия;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на работах по транспортировке, приготовлению и применению ядохимикатов;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на работах по удалению нечистот из выгребных и помойных ям вручную, по очистке промышленной канализационной сети и ловушек;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на работах с применением этиловой жидкости;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обслуживанием специализированных складов с горюче-смазочными и взрывчатыми материалами, ядохимикатами, кислотами и щелочами хлором и хлорной известью;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работой на высоте;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непосредственно в боксах, инсектариях, вивариях;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на заводских ходовых испытаниях локомотивов и мотор-вагонных поездов;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у горячей плиты, кондитерских печей и электрожарочных шкафов;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обслуживанием бани (сауны);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в ритуальных услугах (в моргах, крематориях, кладбищах);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17) на плантациях тростника, опийного мака, табака, хлопка;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18) всеми видами работ с применением пестицидов и гербицидов;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19) работой в ночных клубах, кабаре, ресторанах;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20) перевозкой, производством или реализацией наркотических и токсических препаратов, алкогольной продукции и табачных изделий;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21) распространением, рекламированием и продажей порнографических материалов или предметов, печатных изданий, кино или видеоматериалов, изображений или иных предметов порнографического характера и эротического содержания;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22) на всех видах работ в психиатрических больницах, интернатах, диспансерах, включая отделения для лечения наркологических больных в других лечебных учреждениях, работа в хосписах;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23) по уходу за дикими и хищными животными, быками и жеребцами производителями в сельском хозяйстве, заказниках, зоопарках, цирках;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24) с обработкой драгоценных камней и металлов, по изготовлению денежных знаков и других ценных бумаг;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25) на аварийно-спасательных службах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86. Работники по охране банковских структур и других ведомств, инкассация и другие виды деятельности, где разрешено ношение огнестрельного оружия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87. Работники по выполнению работы, связанные с ответственностью за жизнь, здоровье и безопасность детей (обслуживающий персонал домов ребенка, детских дошкольных учреждений, детских домов, интернатов, обслуживание аттракционов и другие)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88. Регенераторщик отработанного масла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89. Слесарь по ремонту автомобилей, занятый: на монтаже и демонтаже шин; ремонтом автомобилей, перевозящих ассенизационные грузы, гниющий мусор и ядохимикаты; ремонтом автомобилей, работающих на этилированном бензине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90. Слесарь по эксплуатации и ремонту подземных газопроводов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91. Слесарь аварийно-восстановительных работ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92. Слесарь-сантехник, занятый на работе канализационной сети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93. Слесарь-ремонтник, занятый на испытании и ремонте фреоновых и аммиачных компрессоров и холодильных установок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94. Слесарь-ремонтник, занятый ремонтом: технологического оборудования на мотороиспытательных станциях, работающих на этилированном бензине; в подземных камерах, тоннелях и внутри судов; в металлургических и химических производствах, цехах и на производственных участках; в производствах пластмассовых изделий в спецпрачечных; на горячих участках работ; канализационных сооружений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95. Стропальщик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96. Такелажник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97. Чистильщик, занятый на очистке котлов, танков, цистерн, чанов, нефтеналивных судов и других емкостей от жира, раксы, нефтепродуктов и химических продуктов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98. Чистильщик труб (трубочист)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99. Чистильщик печей, газоотходов и вентиляционных установок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100. Шлифовщик, занятый на работах с применением абразивных кругов, сухим способом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101. Электродчик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102. Электрогазосварщик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103. Электромеханик по лифтам, занятый ремонтом и техническим обслуживанием лифтов</w:t>
      </w:r>
    </w:p>
    <w:bookmarkStart w:name="z1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Раздел 2. Предельные нормы</w:t>
      </w:r>
      <w:r>
        <w:br/>
      </w:r>
      <w:r>
        <w:rPr>
          <w:rFonts w:ascii="Times New Roman"/>
          <w:b/>
          <w:i w:val="false"/>
          <w:color w:val="000000"/>
        </w:rPr>
        <w:t>
переноски и передвижения тяжестей работниками,</w:t>
      </w:r>
      <w:r>
        <w:br/>
      </w:r>
      <w:r>
        <w:rPr>
          <w:rFonts w:ascii="Times New Roman"/>
          <w:b/>
          <w:i w:val="false"/>
          <w:color w:val="000000"/>
        </w:rPr>
        <w:t>
не достигшими восемнадцатилетнего возраста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Работники (лица), не достигшие восемнадцатилетнего возраста (далее - подростки), не назначаются на работы, заключающиеся исключительно в переноске или передвижении тяжестей весом свыше 4,1 килограмм.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Переноска и передвижение тяжестей подростками обоего пола в пределах нижеуказанных норм допускается лишь в тех случаях, если они непосредственно связаны с выполнением подростком постоянной профессиональной работы и отнимают не более одной трети их рабочего времени.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47"/>
        <w:gridCol w:w="7424"/>
        <w:gridCol w:w="5529"/>
      </w:tblGrid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7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Характер работы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Предельно допустимая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масса груза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10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7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Переноска тяжестей: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Для подростков мужского пола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возрасте от 16 до 18 лет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16,4 килограмм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Для подростков женского пола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возрасте от 16 до 18 лет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8,2 килограмм</w:t>
            </w:r>
          </w:p>
        </w:tc>
      </w:tr>
      <w:tr>
        <w:trPr>
          <w:trHeight w:val="30" w:hRule="atLeast"/>
        </w:trPr>
        <w:tc>
          <w:tcPr>
            <w:tcW w:w="10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7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Передвижение тяжестей на вагонетках, передвигающихся по рельсам: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Для подростков мужского пола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возрасте от 16 до 18 лет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 килограмм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Для подростков женского пола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возрасте от 16 до 18 лет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 килограмм</w:t>
            </w:r>
          </w:p>
        </w:tc>
      </w:tr>
    </w:tbl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 здравоохранения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социального развития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27 мая 2015 года № 391       </w:t>
      </w:r>
    </w:p>
    <w:bookmarkEnd w:id="7"/>
    <w:bookmarkStart w:name="z13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Список</w:t>
      </w:r>
      <w:r>
        <w:br/>
      </w:r>
      <w:r>
        <w:rPr>
          <w:rFonts w:ascii="Times New Roman"/>
          <w:b/>
          <w:i w:val="false"/>
          <w:color w:val="000000"/>
        </w:rPr>
        <w:t>
работ, на которых запрещается применение труда женщин,</w:t>
      </w:r>
      <w:r>
        <w:br/>
      </w:r>
      <w:r>
        <w:rPr>
          <w:rFonts w:ascii="Times New Roman"/>
          <w:b/>
          <w:i w:val="false"/>
          <w:color w:val="000000"/>
        </w:rPr>
        <w:t>
предельные нормы подъема и перемещения</w:t>
      </w:r>
      <w:r>
        <w:br/>
      </w:r>
      <w:r>
        <w:rPr>
          <w:rFonts w:ascii="Times New Roman"/>
          <w:b/>
          <w:i w:val="false"/>
          <w:color w:val="000000"/>
        </w:rPr>
        <w:t>
вручную тяжестей женщинами</w:t>
      </w:r>
    </w:p>
    <w:bookmarkEnd w:id="8"/>
    <w:bookmarkStart w:name="z14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Раздел 1. Список</w:t>
      </w:r>
      <w:r>
        <w:br/>
      </w:r>
      <w:r>
        <w:rPr>
          <w:rFonts w:ascii="Times New Roman"/>
          <w:b/>
          <w:i w:val="false"/>
          <w:color w:val="000000"/>
        </w:rPr>
        <w:t>
работ, на которых запрещается применение труда женщин</w:t>
      </w:r>
    </w:p>
    <w:bookmarkEnd w:id="9"/>
    <w:bookmarkStart w:name="z15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Подраздел 1.1 Металлообработка</w:t>
      </w:r>
    </w:p>
    <w:bookmarkEnd w:id="10"/>
    <w:bookmarkStart w:name="z16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Литейные работы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Вагранщик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Выбивальщик отливок, занятый на ручной выбивке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Завальщик шихты в вагранки и печи, занятый загрузкой шихты вручную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Заварщик отливок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Заливщик металла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Обрубщик, занятый на работах с пневмоинструментом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Плавильщик металла и сплавов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Рабочие, занятые подвеской горячего литья на конвейере и обслуживанием и ремонтом оборудования в тоннелях литейных цехов </w:t>
      </w:r>
    </w:p>
    <w:bookmarkStart w:name="z17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Сварочные работы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9. Газосварщик и электросварщик ручной сварки, работающие в цехах, в закрытых емкостях (цистернах, котлах), а также на высотных сооружениях связи (башнях, мачтах) свыше 10 метров и верхолазных работах</w:t>
      </w:r>
    </w:p>
    <w:bookmarkStart w:name="z18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Котельные, холодноштамповочные,</w:t>
      </w:r>
      <w:r>
        <w:br/>
      </w:r>
      <w:r>
        <w:rPr>
          <w:rFonts w:ascii="Times New Roman"/>
          <w:b/>
          <w:i w:val="false"/>
          <w:color w:val="000000"/>
        </w:rPr>
        <w:t>
волочильные и давильные работы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10. Давильщик, занятый на работах вручную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Котельщик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Чеканщик, занятый на работах ручным пневматическим инструментом </w:t>
      </w:r>
    </w:p>
    <w:bookmarkStart w:name="z19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Кузнечно-прессовые и термические работы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13. Бандажник, занятый на горячих работах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Нагревальщик (сварщик) металла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Пружинщик, занятый на горячих работах при навивке пружин из проволоки диаметром свыше 10 миллиметров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Раскатчик, занятый раскаткой колец в горячем состоянии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Рессорщик на обработке горячего металла</w:t>
      </w:r>
    </w:p>
    <w:bookmarkStart w:name="z20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Металлопокрытия и окраска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18. Герметизаторщик, занятый герметизацией внутри кессон-баков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19. Освинцевальщик, постоянно занятый освинцеванием горячим способом (негальваническим) </w:t>
      </w:r>
    </w:p>
    <w:bookmarkStart w:name="z21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6. Слесарные и слесарно-сборочные работы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20. Сверловщик-пневматик, выполняющий работу пневоинструментом, передающим вибрацию на руки работающим.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21. Слесарь-ремонтник, занятый наладкой оборудования в цехах и отделениях: горячепрокатных, травильных, эмалировочных, изолирования с применением кремнийорганических лаков, освинцевания в кабельном производстве </w:t>
      </w:r>
    </w:p>
    <w:bookmarkStart w:name="z22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7. Работы со свинцом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22. Рабочие, занятые на выплавке, отливке, прокатке, протяжке, штамповке, свинцовых изделий, освинцевании кабелей и пайке свинцовых аккумуляторов </w:t>
      </w:r>
    </w:p>
    <w:bookmarkStart w:name="z23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Подраздел 1.2 Строительные, монтажные</w:t>
      </w:r>
      <w:r>
        <w:br/>
      </w:r>
      <w:r>
        <w:rPr>
          <w:rFonts w:ascii="Times New Roman"/>
          <w:b/>
          <w:i w:val="false"/>
          <w:color w:val="000000"/>
        </w:rPr>
        <w:t>
и ремонтно-строительные работы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23. Арматурщик, занятый на ручной установке каркасов, ручных гибочных станках и ножницах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24. Асфальтобетонщик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25. Асфальтобетонщик-варильщик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26. Гидромониторщик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27. Землекоп-проходчик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28. Камнетес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29. Каменщик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30. Кессонщик, кессонщик-аппаратчик, кессонщик-проходчик, кессонщик-слесарь, кессонщик-электромонтажник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31. Кровельщик по рулонным кровлям и по кровлям из штучного материала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32. Кровельщик по стальным кровлям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33. Машинист автогудронатора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34. Машинист автогрейдера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35. Машинист бетонно-насосной установки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36. Машинист битумоплавильной передвижной установки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37. Машинист бульдозера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38. Машинист грейдер-элеватора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39. Машинист смесителя асфальтобетона передвижного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40. Машинист укладчика асфальтобетона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41. Машинист экскаватора одноковшевого, машинист экскаватора роторного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42. Машинист электросварочного передвижного агрегата с двигателем внутреннего сгорания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43. Монтажник по монтажу стальных и железобетонных конструкций при работе на высоте и верхолазных работах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44. Монтажник связи-антенщик, занятый работой на высоте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45. Огнеупорщик, занятый на горячем ремонте печей и топок котла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46. Трубоклад промышленных железобетонных труб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47. Паяльщик по свинцу (свинцовопаяльщик)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48. Трубоклад промышленных кирпичных труб</w:t>
      </w:r>
    </w:p>
    <w:bookmarkStart w:name="z24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Подраздел 1.3 Горные работы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49. Подземные работы в горно-добывающей промышленности, на строительстве подземных сооружений, за исключением, работников и специалистов, не выполняющих физических работ, а также работников и специалистов, выполняющих физические работы в пределах установленных норм по физическим нагрузкам для женщин.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50. Открытые горные работы и поверхность действующих и строящихся шахт и рудников, обогащение, агломерация, брикетирование, за исключением, работников и специалистов, не выполняющих физических работ, а также работников и специалистов, выполняющих физические работы в пределах установленных норм по физическим нагрузкам для женщин </w:t>
      </w:r>
    </w:p>
    <w:bookmarkStart w:name="z25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горные и горнокапитальные работы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51. Бурильщик скважин, машинист бурового станка, бурильщик шпуров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52. Взрывник, горнорабочий на взрывных работах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53. Горнорабочий по предупреждению и тушению пожаров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54. Оставщик крепежных материалов в шахту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55. Машинист буровой установки, помощник машиниста буровой установки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56. Крепильщик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57. Кузнец-бурозаправщик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58. Машинист погрузочной машины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59. Машинист установки по бурению стволов шахт полным сечением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60. Машинист, помощник машиниста, водитель тяжелых самоходных и транспортных машин (большегрузные автомобили, автосамосвалы, землеройные машины, экскаваторы, тракторы, бульдозеры)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61. Опрокидчик, занятый ручной подкаткой и откаткой вагонеток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62. Проходчик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63. Стволовой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64. Чистильщик </w:t>
      </w:r>
    </w:p>
    <w:bookmarkStart w:name="z26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Общие работы обогащения, агломерации, брикетирования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65. Дробильщик, занятый на дроблении горячего пека в производстве глинозема, в брикетировании.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66. Обжигальщик, занятый ведением процесса обжига сырья и материалов в производстве ртути.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67. Рабочие и мастера обогатительных и дробильно-сортировочных фабрик, рудников, шахт и металлургических предприятий, занятые на работах по дроблению, измельчению, помолу и шихтовке руд черных, цветных и редких металлов, плавикового шлака и угля, при которых образуется пыль, содержащая 10 процентов и более свободной двуокиси кремния.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68. Рабочие, занятые в цехах обогащения свинца </w:t>
      </w:r>
    </w:p>
    <w:bookmarkStart w:name="z27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Подраздел 1.4 Геологоразведочные и</w:t>
      </w:r>
      <w:r>
        <w:br/>
      </w:r>
      <w:r>
        <w:rPr>
          <w:rFonts w:ascii="Times New Roman"/>
          <w:b/>
          <w:i w:val="false"/>
          <w:color w:val="000000"/>
        </w:rPr>
        <w:t>
топографо-геодезические работы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69. Взрывник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70. Монтажник геодезических знаков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71. Электрослесарь (слесарь) дежурный и по ремонту оборудования, занятый в полевых условиях </w:t>
      </w:r>
    </w:p>
    <w:bookmarkStart w:name="z28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Бурение скважин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72. Бурильщик эксплуатационного и разведочного бурения скважин на нефть и газ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73. Вышкомонтажник, вышкомонтажник-сварщик, вышкомонтажник-электромонтер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74. Машинист буровой установки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75. Машинист по цементажу скважин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76. Моторист цементировочного агрегата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77. Моторист цементно-пескосмесительного агрегата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78. Опрессовщик труб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79. Помощник бурильщика эксплуатационного и разведочного бурения скважин на нефть и газ (первый и второй)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80. Помощник машиниста буровой установки (первый и второй)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81. Приготовитель бурового раствора, занятый приготовлением растворов вручную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82. Слесарь-ремонтник, занятый ремонтом бурового оборудования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83. Слесарь по обслуживанию буровых, непосредственно занятый на буровых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84. Установщик бурильных замков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85. Электромонтер по ремонту электрооборудования и электромонтер по обслуживанию электрооборудования, занятые обслуживанием и ремонтом технологического оборудования </w:t>
      </w:r>
    </w:p>
    <w:bookmarkStart w:name="z29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Добыча нефти и газа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86. Бурильщик плавучего бурильного агрегата в море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87. Бурильщик капитального ремонта скважин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88. Машинист паровой передвижной депарафинизационной установки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89. Машинист передвижного компрессора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90. Машинист подъемника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91. Машинист промывочного агрегата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92. Оператор по гидравлическому разрыву пластов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93. Оператор по подземному ремонту скважин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94. Оператор по подготовке скважин к капитальному и подземному ремонтам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95. Оператор по химической обработке скважин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96. Помощник бурильщика плавучего бурильного агрегата в море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97. Помощник бурильщика капитального ремонта скважин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98. Рабочие, руководители и специалисты, постоянно занятые подземной добычей нефти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99. Рабочие, занятые работами, связанными с применением метанола и кислот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100. Слесарь по монтажу и ремонту оснований морских буровых и эстакад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101. Слесарь-ремонтник, занятый монтажом, обслуживанием и ремонтом нефтепромыслового оборудования </w:t>
      </w:r>
    </w:p>
    <w:bookmarkStart w:name="z30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Подраздел 1.5 Черная металлургия</w:t>
      </w:r>
    </w:p>
    <w:bookmarkEnd w:id="25"/>
    <w:bookmarkStart w:name="z31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работы черной металлургии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102. Ковшевой, занятый на работах с расплавленным металлом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103. Нагревальщик металла, занятый на работе в методических, камерных печах и колодцах прокатного и трубного производств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104. Обработчик поверхностных пороков металла, занятый на работах пневматическим инструментом </w:t>
      </w:r>
    </w:p>
    <w:bookmarkStart w:name="z32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Доменное производство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105. Верховой доменной печи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106. Водопроводчик доменной печи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107. Горновой доменной печи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108. Машинист вагон-весов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109. Скиповой </w:t>
      </w:r>
    </w:p>
    <w:bookmarkStart w:name="z33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Сталеплавильное производство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110. Машинист завалочной машины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111. Миксеровой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112. Набивщик блоков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113. Плавильщик раскислителей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114. Подручный сталевара: конвертера, мартеновской печи, прямого восстановления железа, установки электрошлакового переплава, электропечи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115. Разливщик стали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116. Сталевар: конвертера, мартеновской печи, печи прямого восстановления железа, установки электрошлакового переплава, электропечи</w:t>
      </w:r>
    </w:p>
    <w:bookmarkStart w:name="z34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Прокатное производство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117. Вальцовщик стана горячей прокатки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118. Варщик пека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119. Листобойщик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120. Подручный вальцовщика стана горячей прокатки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121. Прессовщик-прошивщик рельсовых скреплений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122. Слесарь-проводчик, занятый в сортопрокатном производстве </w:t>
      </w:r>
    </w:p>
    <w:bookmarkStart w:name="z35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Трубное производство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123. Вальцовщик: калибровочного стана, стана горячего проката труб, стана печной сварки труб, стана холодного проката труб, трубоформовочного стана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124. Волочильщик труб, занятый на немеханизированных станах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125. Калибровщик труб на прессе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126. Кузнец на молотах и прессах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127. Подручный вальцовщика стана: горячего проката труб, холодного проката труб </w:t>
      </w:r>
    </w:p>
    <w:bookmarkStart w:name="z36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6. Ферросплавное производство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128. Горновой ферросплавных печей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129. Плавильщик ферросплавов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130. Рабочие, занятые получением металлического хрома и хромосодержащих сплавов алюминотермическим способом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131. Рабочие, занятые выплавкой кремнийстых сплавов в открытых дуговых печах </w:t>
      </w:r>
    </w:p>
    <w:bookmarkStart w:name="z37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7. Коксохимическое производство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132. Барильетчик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133. Дверевой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134. Дробильщик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135. Люковой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136. Работники, непосредственно занятые в производстве бензола, его гидроочистке и ректификации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137. Скрубберщик-насосчик, занятый обслуживанием фенольной установки в цехе улавливания продуктов коксования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138. Слесарь-ремонтник, занятый обслуживанием коксовых батарей </w:t>
      </w:r>
    </w:p>
    <w:bookmarkStart w:name="z38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Подраздел 1.6 Цветная металлургия</w:t>
      </w:r>
    </w:p>
    <w:bookmarkEnd w:id="33"/>
    <w:bookmarkStart w:name="z39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работы цветной металлургии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139. Заливщик анодов, занятый на заливке подовых секций анодов в производстве алюминия, силумина и кремния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140. Монтажник на ремонте ванн, занятый на пробуривании углубления под катодный стержень в производстве алюминия, силумина и кремния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141. Плавильщик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142. Прокальщик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143. Рабочие, непосредственно занятые на производстве тантала, ниобия, их соединений и изделий из них, с использованием химических веществ первого и второго класса опасности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144. Спекальщик твердых сплавов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145. Слесарь-ремонтник, слесарь по ремонту металлургического и цементного оборудования, занятые на обслуживании и ремонте металлургического оборудования в основных металлургических цехах </w:t>
      </w:r>
    </w:p>
    <w:bookmarkStart w:name="z40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Производство цветных и редких металлов,</w:t>
      </w:r>
      <w:r>
        <w:br/>
      </w:r>
      <w:r>
        <w:rPr>
          <w:rFonts w:ascii="Times New Roman"/>
          <w:b/>
          <w:i w:val="false"/>
          <w:color w:val="000000"/>
        </w:rPr>
        <w:t>
производство порошков из цветных металлов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146. Анодчик в производстве алюминия, магния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147. Выбивщик титановой губки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148. Выливщик-заливщик металла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149. Катодчик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150. Конвертерщик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151. Конденсаторщик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152. Монтажник реакционных аппаратов, занятый на монтаже и демонтаже ванн и печей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153. Отбивщик ртути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154. Печевой на восстановлении и дистилляции титана и редких металлов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155. Печевой по восстановлению активного никелевого порошка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156. Печевой в производстве цинковой пыли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157. Печевой на получении окиси цинка в вельцпечах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158. Печевой по переработке титаносодержащих и редкоземельных материалов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159. Рабочие и мастера, занятые: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производстве четыреххлористого титана (тетрахлорида);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цехах (отделениях и участках) восстановления тетрахлорида и сепарации металла в производстве металлического титана;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 цехах хлорирования лопаритового концентрата;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 отделениях (на участках) хлорирования и ректификации титанового сырья (шлаков);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в отделении переработки шлаков методом возгона на фьюмингустановке (в производстве олова);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в плавильных цехах, а также по переработке огарков в производстве ртути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160. Шламовщик электролитных ванн, занятый чисткой ванн ручным способом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161. Электролизник расплавленных солей</w:t>
      </w:r>
    </w:p>
    <w:bookmarkStart w:name="z41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Производство бериллия, его соединений и изделий из них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162. Аппаратчик, занятый: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производстве металлического бериллия;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 чистке вручную фильтрпрессов в производстве гидроксида бериллия;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 производстве фторбериллата аммония;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на получении порошка оксида бериллия;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на операциях с использованием порошка оксида бериллия в производстве изделий из оксида бериллия;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на приготовлении шихтовых материалов в производстве гидроокиси бериллия;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на сплавлении шихтовых материалов в производстве гидроокиси бериллия;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обслуживанием ветсистем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163. Рабочий (токарь, фрезеровщик и т.д.), занятый на механической обработке бериллия и его сплавов, изделий из оксида бериллия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164. Рабочий на операциях, связанных с использованием изолирующих средств индивидуальной защиты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165. Слесарь-ремонтник, занятый на ремонте технологического и вспомогательного оборудования </w:t>
      </w:r>
    </w:p>
    <w:bookmarkStart w:name="z42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Производство топлива для атомных электростанций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166. Аппаратчики, непосредственно занятые ведением технологического процесса, за исключением аппаратчиков на осаждении, экстракции, формировании таблеток, разбраковке готовой продукции, контроле и комплектации, учетчиков, операторов по обслуживанию пылегазоулавливающих установок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167. Мастер-механик, мастер-электрик, мастер-сантехник, мастер по наладке автоматов и полуавтоматов, слесари по ремонту оборудования, слесари-сантехники, электромонтеры</w:t>
      </w:r>
    </w:p>
    <w:bookmarkStart w:name="z43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Подраздел 1.7 Ремонт оборудования электростанций и сетей</w:t>
      </w:r>
    </w:p>
    <w:bookmarkEnd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168. Электромонтер по ремонту и монтажу кабельных линий, занятый на ремонте кабельных вводов со свинцовым глетом и напайке свинцовых кабельных муфт и оболочек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169. Электромонтер по ремонту воздушных линий электропередач, занятый на верхолазных работах ремонтом высоковольтных линий электропередач </w:t>
      </w:r>
    </w:p>
    <w:bookmarkStart w:name="z44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Подраздел 1.8 Производство абразивов</w:t>
      </w:r>
    </w:p>
    <w:bookmarkEnd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170. Балансировщик-заливщик абразивных кругов, занятый заливкой свинцом абразивных изделий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171. Машинист бульдозера, занятый на горячей разборке печей сопротивления в производстве абразивов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172. Плавильщик абразивных материалов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173. Плавильщик карбида кремния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174. Подинщик, занятый в цехе корунда </w:t>
      </w:r>
    </w:p>
    <w:bookmarkStart w:name="z45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Подраздел 1.9 Электротехническое производство</w:t>
      </w:r>
    </w:p>
    <w:bookmarkEnd w:id="40"/>
    <w:bookmarkStart w:name="z46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Слесарно-сборочные и общие работы</w:t>
      </w:r>
      <w:r>
        <w:br/>
      </w:r>
      <w:r>
        <w:rPr>
          <w:rFonts w:ascii="Times New Roman"/>
          <w:b/>
          <w:i w:val="false"/>
          <w:color w:val="000000"/>
        </w:rPr>
        <w:t>
электротехнического производства</w:t>
      </w:r>
    </w:p>
    <w:bookmarkEnd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175. Дистиллировщик ртути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176. Формовщик ртутных выпрямителей </w:t>
      </w:r>
    </w:p>
    <w:bookmarkStart w:name="z47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Электроугольное производство</w:t>
      </w:r>
    </w:p>
    <w:bookmarkEnd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177. Рабочие, занятые на плавке пека </w:t>
      </w:r>
    </w:p>
    <w:bookmarkStart w:name="z48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Кабельное производство</w:t>
      </w:r>
    </w:p>
    <w:bookmarkEnd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178. Опрессовщик кабелей свинцом или алюминием, занятый опрессовкой свинцом горячим способом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179. Съемщик оболочек с кабельных изделий, занятый съемкой только свинцовых оболочек </w:t>
      </w:r>
    </w:p>
    <w:bookmarkStart w:name="z49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Производство химических источников тока</w:t>
      </w:r>
    </w:p>
    <w:bookmarkEnd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180. Литейщик изделий из свинцовых сплавов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181. Мешальщик сухой массы (для свинцовых аккумуляторов)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182. Плавильщик свинцовых сплавов и свинецсодержащих отходов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183. Рубщик аккумуляторных пластин, занятый на штамповке-разделении отформированных свинцовых пластин</w:t>
      </w:r>
    </w:p>
    <w:bookmarkStart w:name="z50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Подраздел 1.10 Химическое производство</w:t>
      </w:r>
    </w:p>
    <w:bookmarkEnd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184. Работы, связанные с использованием химических веществ 1-2 класса опасности, для женщин в детородном возрасте, за исключением, лаборантов химических лабораторий, занятых обслуживанием основных производств, не относящихся к химическому производству </w:t>
      </w:r>
    </w:p>
    <w:bookmarkStart w:name="z51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работы химического производства</w:t>
      </w:r>
    </w:p>
    <w:bookmarkEnd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185. Аппаратчик плавления, занятый на плавке и облагораживании пека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186. Прапорщик, занятый на раздирке-распарке каучука </w:t>
      </w:r>
    </w:p>
    <w:bookmarkStart w:name="z52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Производство желтого и красного фосфора и их производных</w:t>
      </w:r>
    </w:p>
    <w:bookmarkEnd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187. Рабочие, руководители и специалисты, непосредственно занятые обслуживанием шахтных щелевых печей, обжиговых и агломерационных печей, установок грануляции мелочи в отделениях электровозгонки фосфора, на заполнении фосфорных емкостей, по обслуживанию складских емкостей фосфора, фосфорного шлама, дистилляции шлама и на переработке огнежидких шлаков </w:t>
      </w:r>
    </w:p>
    <w:bookmarkStart w:name="z53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Производство треххлористого фосфора и пятисернистого фосфора</w:t>
      </w:r>
    </w:p>
    <w:bookmarkEnd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188. Рабочие, руководители и специалисты, занятые в основном технологическом процессе</w:t>
      </w:r>
    </w:p>
    <w:bookmarkStart w:name="z54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Подраздел 1.11 Лакокрасочное производство</w:t>
      </w:r>
      <w:r>
        <w:br/>
      </w:r>
      <w:r>
        <w:rPr>
          <w:rFonts w:ascii="Times New Roman"/>
          <w:b/>
          <w:i w:val="false"/>
          <w:color w:val="000000"/>
        </w:rPr>
        <w:t xml:space="preserve">
Производство свинцового глета и сурика, свинцовых </w:t>
      </w:r>
      <w:r>
        <w:br/>
      </w:r>
      <w:r>
        <w:rPr>
          <w:rFonts w:ascii="Times New Roman"/>
          <w:b/>
          <w:i w:val="false"/>
          <w:color w:val="000000"/>
        </w:rPr>
        <w:t>
кронов, белил, свинцовой зелени и ярьмедянки</w:t>
      </w:r>
    </w:p>
    <w:bookmarkEnd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189. Рабочие, руководители и специалисты, занятые в основном технологическом процессе </w:t>
      </w:r>
    </w:p>
    <w:bookmarkStart w:name="z55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Подраздел 1.12 Переработка резины</w:t>
      </w:r>
    </w:p>
    <w:bookmarkEnd w:id="50"/>
    <w:bookmarkStart w:name="z56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Производство резиновых смесей</w:t>
      </w:r>
      <w:r>
        <w:br/>
      </w:r>
      <w:r>
        <w:rPr>
          <w:rFonts w:ascii="Times New Roman"/>
          <w:b/>
          <w:i w:val="false"/>
          <w:color w:val="000000"/>
        </w:rPr>
        <w:t>
и их переработки</w:t>
      </w:r>
    </w:p>
    <w:bookmarkEnd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190. Вулканизаторщик, занятый загрузкой, выгрузкой изделий в котлах длиною свыше 6 метров, вулканизацией гребных валов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191. Машинист резиносмесителя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192. Рабочие, занятые в отделениях: холодной вулканизации, выработки радоля и фактисов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193. Ремонтировщик резиновых изделий, занятый на изготовлении и ремонте крупногабаритных резиновых деталей и изделий, на вулканизации армированных деталей (крупные покрышки, резиновые топливные баки, резервуары, транспортерные ленты и т.п.) </w:t>
      </w:r>
    </w:p>
    <w:bookmarkStart w:name="z57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Производство, восстановление и ремонт шин</w:t>
      </w:r>
    </w:p>
    <w:bookmarkEnd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194. Вулканизаторщик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195. Сборщик покрышек (большегрузных) </w:t>
      </w:r>
    </w:p>
    <w:bookmarkStart w:name="z58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Подраздел 1.13 Переработка нефти, газа, сланцев и угля,</w:t>
      </w:r>
      <w:r>
        <w:br/>
      </w:r>
      <w:r>
        <w:rPr>
          <w:rFonts w:ascii="Times New Roman"/>
          <w:b/>
          <w:i w:val="false"/>
          <w:color w:val="000000"/>
        </w:rPr>
        <w:t>
выработка синтетических нефтепродуктов, нефтяных масел и смазок</w:t>
      </w:r>
    </w:p>
    <w:bookmarkEnd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196. Коксоразгрузчик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197. Коксоочиститель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198. Рабочие, занятые в экстракционных цехах и отделениях производств ароматических углеводородов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199. Рабочие, занятые приготовлением мышьяковых растворов при очистке серосодержащего нефтяного газа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200. Рабочие, руководители и специалисты, занятые на технологических установках этилированного бензина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201. Рабочие, занятые ремонтными работами в сосудах, работающих под давлением и дренажных емкостях, предназначенных для сбора отходов переработки нефти и газа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202. Рабочие, занятые профилактическими работами в газовзрывоопасной среде с высоким содержанием сероводорода</w:t>
      </w:r>
    </w:p>
    <w:bookmarkStart w:name="z59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Подраздел 1.14 Производство целлюлозы, бумаги,</w:t>
      </w:r>
      <w:r>
        <w:br/>
      </w:r>
      <w:r>
        <w:rPr>
          <w:rFonts w:ascii="Times New Roman"/>
          <w:b/>
          <w:i w:val="false"/>
          <w:color w:val="000000"/>
        </w:rPr>
        <w:t>
картона и изделий из них</w:t>
      </w:r>
    </w:p>
    <w:bookmarkEnd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203. Аппаратчик пропитки, занятый в производстве антикоррозийной и ингибитированной бумаги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204. Аппаратчик приготовления химических растворов, занятый на растворении хлора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205. Варщик целлюлозы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206. Варщик волокнистого сырья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207. Древопар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208. Дробильщик колчедана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209. Загрузчик сульфата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210. Загрузчик колчеданных, серных печей и турм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211. Загрузчик балансов в дефибреры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212. Кислотчик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213. Миксовщик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214. Обмуровщик кислотных резервуаров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215. Опиловщик фибры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216. Пропитчик бумаги и бумагоизделий, занятый в производстве антикоррозийной и ингибитированной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217. Регенераторщик сернистой кислоты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218. Содовщик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219. Слесарь-ремонтник, электромонтер по ремонту, электромонтер по обслуживанию электрооборудования, смазчик, уборщик производственных помещений, занятые в производстве сульфитной целлюлозы и сернистой кислоты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220. Сушильщик бумагоделательной (картоноделательной) машины, занятый на быстроходных бумагоделательных и картоноделательных машинах, работающих со скоростью от 400 и более метров в минуту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221. Хлорщик</w:t>
      </w:r>
    </w:p>
    <w:bookmarkStart w:name="z60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Подраздел 1.15 Производство цемента</w:t>
      </w:r>
    </w:p>
    <w:bookmarkEnd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222. Рабочие по очистке шламовых бассейнов и болтушек</w:t>
      </w:r>
    </w:p>
    <w:bookmarkStart w:name="z61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Подраздел 1.16 Обработка камня и производство</w:t>
      </w:r>
      <w:r>
        <w:br/>
      </w:r>
      <w:r>
        <w:rPr>
          <w:rFonts w:ascii="Times New Roman"/>
          <w:b/>
          <w:i w:val="false"/>
          <w:color w:val="000000"/>
        </w:rPr>
        <w:t>
камнелитейных изделий</w:t>
      </w:r>
    </w:p>
    <w:bookmarkEnd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223. Заливщик камнелитейных изделий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224. Камнетес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225. Камневар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226. Машинист мельниц, занятый размолом диабазового щебня в порошок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227. Наладчик оборудования по обработке камня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228. Фрезеровщик по камню </w:t>
      </w:r>
    </w:p>
    <w:bookmarkStart w:name="z62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Подраздел 1.17 Производство железобетонных и бетонных</w:t>
      </w:r>
      <w:r>
        <w:br/>
      </w:r>
      <w:r>
        <w:rPr>
          <w:rFonts w:ascii="Times New Roman"/>
          <w:b/>
          <w:i w:val="false"/>
          <w:color w:val="000000"/>
        </w:rPr>
        <w:t>
изделий и конструкций</w:t>
      </w:r>
    </w:p>
    <w:bookmarkEnd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229. Резчик бетонных и железобетонных изделий</w:t>
      </w:r>
    </w:p>
    <w:bookmarkStart w:name="z63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Подраздел 1.18 Производство теплоизоляционных материалов</w:t>
      </w:r>
    </w:p>
    <w:bookmarkEnd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230. Битумщик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231. Вагранщик </w:t>
      </w:r>
    </w:p>
    <w:bookmarkStart w:name="z64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Подраздел 1.19 Производство мягкой кровли и</w:t>
      </w:r>
      <w:r>
        <w:br/>
      </w:r>
      <w:r>
        <w:rPr>
          <w:rFonts w:ascii="Times New Roman"/>
          <w:b/>
          <w:i w:val="false"/>
          <w:color w:val="000000"/>
        </w:rPr>
        <w:t>
гидроизоляционных материалов</w:t>
      </w:r>
    </w:p>
    <w:bookmarkEnd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232. Загрузчик варочных котлов </w:t>
      </w:r>
    </w:p>
    <w:bookmarkStart w:name="z65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Подраздел 1.20 Текстильная и легкая промышленность</w:t>
      </w:r>
    </w:p>
    <w:bookmarkEnd w:id="60"/>
    <w:bookmarkStart w:name="z66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Производство текстиля</w:t>
      </w:r>
    </w:p>
    <w:bookmarkEnd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233. Оператор шлихтовального оборудования, занятый на немеханизированном подъеме и снятии валиков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234. Слесарь аварийно-восстановительных работ, занятый чисткой канализационных траншей и колодцев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235. Чистильщик-точильщик чесальных аппаратов </w:t>
      </w:r>
    </w:p>
    <w:bookmarkStart w:name="z67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Первичная обработка хлопка</w:t>
      </w:r>
    </w:p>
    <w:bookmarkEnd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236. Прессовщик сырья и волокна</w:t>
      </w:r>
    </w:p>
    <w:bookmarkStart w:name="z68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Льняное и пенько-джутовое производство</w:t>
      </w:r>
    </w:p>
    <w:bookmarkEnd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237. Подготовитель волокна </w:t>
      </w:r>
    </w:p>
    <w:bookmarkStart w:name="z69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Шерстяное производство</w:t>
      </w:r>
    </w:p>
    <w:bookmarkEnd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238. Мастер, занятый в ткацком цехе в производстве сукон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239. Промывальщик, занятый на промывке технических сукон </w:t>
      </w:r>
    </w:p>
    <w:bookmarkStart w:name="z70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Валяльно-войлочное производство</w:t>
      </w:r>
    </w:p>
    <w:bookmarkEnd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240. Валяльщик, занятый на изготовлении плотных войлоков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241. Насадчик обуви, занятый на ручных работах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242. Съемщик обуви с колодок, занятый на ручных работах </w:t>
      </w:r>
    </w:p>
    <w:bookmarkStart w:name="z71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Подраздел 1.21 Пищевая промышленность</w:t>
      </w:r>
    </w:p>
    <w:bookmarkEnd w:id="66"/>
    <w:bookmarkStart w:name="z72" w:id="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Производство пищевой продукции</w:t>
      </w:r>
    </w:p>
    <w:bookmarkEnd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243. Аппаратчик диффузии, обслуживающие диффузоры периодического действия при загрузке вручную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244. Заготовщик льда, занятый на заготовке льда в водоемах и укладке его в бунты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245. Изготовитель костяного клея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246. Машинист очистительной машины, занятый разборкой сепараторов вручную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247. Рабочие, занятые на тюковке отходов гофрено-тарного производства</w:t>
      </w:r>
    </w:p>
    <w:bookmarkStart w:name="z73" w:id="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Производство мясных продуктов</w:t>
      </w:r>
    </w:p>
    <w:bookmarkEnd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248. Боец скота, занятый на операциях: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оглушения, подцепки, обескровливания крупного и мелкого рогатого скота и свиней;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нутровки, съемки шкур крупного рогатого скота ручным способом;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распиловки туш;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шпарки и опалки свиных туш и голов;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обработки туш крупного рогатого скота горизонтальным способом;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мездрильщик шкур;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обработчик шкур </w:t>
      </w:r>
    </w:p>
    <w:bookmarkStart w:name="z74" w:id="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Подраздел 1.22 Железнодорожный транспорт и метрополитен</w:t>
      </w:r>
    </w:p>
    <w:bookmarkEnd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249. Машинист: дизельпоезда, тепловоза, электропоезда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250. Машинист мотовоза, помощник машиниста мотовоза, водитель дрезины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251. Помощник водителя дрезины, работающие на железнодорожных линиях широкой колеи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252. Помощник машиниста: дизельпоезда, тепловоза, электропоезда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253. Составитель поездов, помощник составителя поездов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254. Электромонтер контактной сети, занятый на электрифицированных железных дорогах работой на высоте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255. Монтер пути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256. Осмотрщик-ремонтник вагонов </w:t>
      </w:r>
    </w:p>
    <w:bookmarkStart w:name="z75" w:id="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Подраздел 1.23 Речной транспорт</w:t>
      </w:r>
    </w:p>
    <w:bookmarkEnd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257. Грузчик, докер-механизатор (кроме докера-механизатора, постоянно работающего крановщиком, водителем внутрипортового транспорта, и рабочих, обслуживающих машины и механизмы непрерывного действия на переработке грузов за исключением веществ, относящихся к 1 и 2 классам опасности)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258. Кочегар судна, занятый на судах, работающих на твердом топливе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259. Матросы всех наименований пассажирских и грузопассажирских судов (за исключением судов на подводных крыльях и глиссирующих, а также судов, работающих на внутригородских и пригородных линиях), земснарядов, землесосов и судов смешанного «река-море» плавания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260. Машинист крана (крановщик), занятый на плавучем кране</w:t>
      </w:r>
    </w:p>
    <w:bookmarkStart w:name="z76" w:id="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Подраздел 1.24 Полиграфическое производство</w:t>
      </w:r>
    </w:p>
    <w:bookmarkEnd w:id="71"/>
    <w:bookmarkStart w:name="z77" w:id="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Работы, связанные с применением свинцовых сплавов</w:t>
      </w:r>
    </w:p>
    <w:bookmarkEnd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261. Наладчик полиграфического оборудования, занятый на участках отливов стереотипов, шрифта, наборных и пробельных материалов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262. Отливщик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263. Рабочие, занятые на отливочных операциях и отделке стереотипа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264. Стереотипер</w:t>
      </w:r>
    </w:p>
    <w:bookmarkStart w:name="z78" w:id="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Цехи глубокой печати</w:t>
      </w:r>
    </w:p>
    <w:bookmarkEnd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265. Рабочие, занятые на работах в печатном отделении глубокой печати (кроме приемки и упаковки готовой продукции)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266. Травильщик форм глубокой </w:t>
      </w:r>
    </w:p>
    <w:bookmarkStart w:name="z79" w:id="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Подраздел 1.25 Общие виды работ</w:t>
      </w:r>
      <w:r>
        <w:br/>
      </w:r>
      <w:r>
        <w:rPr>
          <w:rFonts w:ascii="Times New Roman"/>
          <w:b/>
          <w:i w:val="false"/>
          <w:color w:val="000000"/>
        </w:rPr>
        <w:t>
для всех отраслей экономики</w:t>
      </w:r>
    </w:p>
    <w:bookmarkEnd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267. Антенщик-мачтовик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268. Варщик битума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269. Водитель аэросаней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270. Водитель автомобиля грузоподъемностью свыше 3,5 тонн (за исключением автобусов)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271. Водолаз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272. Газоспасатель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273. Десантник-пожарный, парашютист-пожарный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274. Дозировщик ртути, занятый дозировкой открытой ртути вручную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275. Дровокол, занятый работой вручную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276. Котельщик, занятый ремонтом горячих котлов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277. Котлочист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278. Краскотер, занятый приготовлением свинцовых красок вручную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279. Маляр, занятый внутри емкостей окраской с применением лакокрасочных материалов, содержащих свинец, ароматические и хлорированные углеводороды, а также окраской крупногабаритных изделий в закрытых камерах пульверизатором с применением этих же лакокрасочных материалов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280. Машинист крана (крановщик), занятый работой в море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281. Машинист (кочегар) котельной, занятый обслуживанием паровых водогрейных котлов при загрузке вручную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282. Работники машинной команды плавучих кранов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283. Работники, занятые на работах: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 металлической ртутью в открытом виде (кроме занятых на установках и полуавтоматах, где обеспечивается эффективный воздухообмен на рабочем месте) рабочие занятые;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 очистке емкостей (резервуаров, мерников, цистерн, барж и т.п.) из под сернистой нефти, продуктов ее переработки и серосодержащего нефтяного газа;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на работах, связанных с непосредственным тушением пожаров;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на очистных, ошкрябочных и малярных работах в судовых и железнодорожных цистернах, судовых танках жидкого топлива и нефтеналивных судов, коффердамах, фор- и ахтер-пиках, цепных ящиках, междудонных и междубортных пространствах и других труднодоступных местах;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составлением смеси бензина с этиловой жидкостью;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чисткой ртутных выпрямителей на монтаже, ремонте и обслуживании контактных сетей, а также воздушных линий электропередач при работе на высоте свыше 10 метров;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обслуживанием плавучих средств, земснарядов с выполнением судовых такелажных работ.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284. Слесарь аварийно-восстановительных работ, занятый на работах по очистке сетей канализации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285. Слесарь-мостовой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286. Такелажник, занятый на монтаже и демонтаже оборудования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287. Чистильщик</w:t>
      </w:r>
    </w:p>
    <w:bookmarkStart w:name="z80" w:id="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Раздел 2. Предельные нормы</w:t>
      </w:r>
      <w:r>
        <w:br/>
      </w:r>
      <w:r>
        <w:rPr>
          <w:rFonts w:ascii="Times New Roman"/>
          <w:b/>
          <w:i w:val="false"/>
          <w:color w:val="000000"/>
        </w:rPr>
        <w:t>
подъема и перемещения вручную тяжестей женщинами</w:t>
      </w:r>
    </w:p>
    <w:bookmarkEnd w:id="7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4"/>
        <w:gridCol w:w="8026"/>
        <w:gridCol w:w="5120"/>
      </w:tblGrid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8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Характер работы</w:t>
            </w:r>
          </w:p>
        </w:tc>
        <w:tc>
          <w:tcPr>
            <w:tcW w:w="5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Предельно допустимая масса груза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8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5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8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Подъем и перемещение (разовое) тяжестей при чередовании с другой работой (до 2 раз в час)</w:t>
            </w:r>
          </w:p>
        </w:tc>
        <w:tc>
          <w:tcPr>
            <w:tcW w:w="5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килограмм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8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Подъем и перемещение (разовое) тяжестей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постоянно в течение рабочей смены</w:t>
            </w:r>
          </w:p>
        </w:tc>
        <w:tc>
          <w:tcPr>
            <w:tcW w:w="5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килограмм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8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Величина динамической работы, совершаемой в течение каждого часа рабочей смены при перемещении груза на расстоянии от 1 до 5 метров, не должна превышать: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рабочей поверхности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пола</w:t>
            </w:r>
          </w:p>
        </w:tc>
        <w:tc>
          <w:tcPr>
            <w:tcW w:w="5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 кгм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 кгм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