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9fd45" w14:textId="ce9fd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особо охраняемых природных территорий республиканского значения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сельского хозяйства Республики Казахстан от 28 мая 2015 года № 18-1/483. Зарегистрирован в Министерстве юстиции Республики Казахстан 26 июня 2015 года № 11456. Утратил силу приказом Заместителя Премьер-Министра Республики Казахстан-Министра сельского хозяйства Республики Казахстан от 28 августа 2017 года № 361 (вводится в действие по истечении тридцати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Заместителя Премьер-Министра РК-Министра сельского хозяйства РК от 28.08.2017 </w:t>
      </w:r>
      <w:r>
        <w:rPr>
          <w:rFonts w:ascii="Times New Roman"/>
          <w:b w:val="false"/>
          <w:i w:val="false"/>
          <w:color w:val="ff0000"/>
          <w:sz w:val="28"/>
        </w:rPr>
        <w:t>№ 361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тридцати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16-1)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7 июля 2006 года "Об особо охраняемых природных территориях",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особо охраняемых природных территорий республиканского значения.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лесного хозяйства и животного мира Министерства сельского хозяйства Республики Казахстан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периодические печатные издания и в информационно-правовую систему "Әділет";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приказа на интернет-ресурсе Министерства сельского хозяйства Республики Казахстан.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3..Контроль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4..Настоящий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Омаров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2015 года № 18-1/483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 xml:space="preserve">особо охраняемых </w:t>
      </w:r>
      <w:r>
        <w:rPr>
          <w:rFonts w:ascii="Times New Roman"/>
          <w:b/>
          <w:i w:val="false"/>
          <w:color w:val="000000"/>
        </w:rPr>
        <w:t>природных территорий</w:t>
      </w:r>
      <w:r>
        <w:br/>
      </w:r>
      <w:r>
        <w:rPr>
          <w:rFonts w:ascii="Times New Roman"/>
          <w:b/>
          <w:i w:val="false"/>
          <w:color w:val="000000"/>
        </w:rPr>
        <w:t>республиканского значения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2309"/>
        <w:gridCol w:w="2956"/>
        <w:gridCol w:w="3976"/>
        <w:gridCol w:w="1850"/>
      </w:tblGrid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особо охраняемых природных территорий 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Площадь, гектар 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Местонахождение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чьем ведении находится 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Коргалжынский государственный природный заповедник 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543171 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Коргалжынский район Акмолинской области, Нуринский район Карагандинской области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Государственный национальный природный парк "Кокшетау" 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182076 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Зерендинский район Акмолинской области, Айыртауский район Северо-Казахстанской области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национальный природный парк "Бурабай"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129532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Бурабайский район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Делами Президента Республики Казахстан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Восточный государственный природный заказник (зоологический) 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100000 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Енбекшильдерский район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Буландинский государственный природный заказник (зоологический) 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47076 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Енбекшильдерский район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Атбасарский государственный природный заказник (зоологический) 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75100 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Атбасарский район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Государственный памятник природы "Острая сопка "Шлем" 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Енбекшильдерский район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Государственный памятник природы "Зеленый мыс" 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1,2 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Зерендинский район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Государственный памятник природы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"Пруд с реликтовыми насаждениями" 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Енбекшильдерский район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Государственный памятник природы "Смольная сопка" 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Зерендинский район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памятник природы "Сопка "Стрекач"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1,3 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Зерендинский район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памятник природы "Малиновый мыс"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Зерендинский район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памятник природы "Галочья сопка"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Енбекшильдерский район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Государственный памятник природы "Сопка "Пожарная" 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Зерендинский район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Тургайский государственный природный заказник (зоологический) 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296000 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Иргизский район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Иргиз-Тургайский государственный природный резерват 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763549,0 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Иргизский район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Алматинский государственный природный заповедник 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71700 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Талгарский и Енбекшиказахский районы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Алакольский государственный природный заповедник 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65672,01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Алакольский район Алматинской области, Урджарский район Восточно- Казахстанской области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Иле-Алатауский государственный национальный природный парк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186450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Карасайский,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Талгарский и Енбекшиказахский районы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Чарынский государственный национальный природный парк 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127050 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Енбекшиказахский, Райымбекский и Уйгурский районы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Государственный национальный природный парк "Алтын-Эмель" 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161153 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Кербулакский и Панфиловский районы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Государственный национальный природный парк "Көлсай көлдері" 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161045 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Райымбекский и Талгарский районы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Жонгар-Алатауский государственный национальный природный парк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356022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Аксуский, Саркандский и Алакольский районы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Лепсинский государственный природный заказник (зоологический) 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258000 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Алакольский и Саркандский районы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Токтинский государственный природный заказник (зоологический) 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187000 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Алакольский район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Куканский государственный природный заказник (зоологический) 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49100 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Саркандский район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Верхнекоксуйский государственный природный заказник (зоологический) 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240000 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Кербулакский район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Прибалхашский государственный природный заказник (комплексный) 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503000 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Балхашский район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Каройский государственный природный заказник (комплексный) 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509000 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Балхашский район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Алматинский государственный природный заказник (комплексный) 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542400 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Райымбекский, Талгарский и Енбекшиказахский районы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Государственный памятник природы "Чарынская ясеневая лесная дача" 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5014 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Уйгурский район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памятник природы "Чинтургенские ельники"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900 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Енбекшиказахский район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Государственный памятник природы "Поющие барханы" 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240 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Кербулакский район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Илийский ботанический сад 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 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Балхашский район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и науки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Иссыкский государственный дендрологический парк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365,43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Енбекшиказахский район, поселок Актогай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Комитет науки Министерства образования и науки Республики Казахстан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Иле-Алатауский государственный национальный природный парк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12219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Медеуский, Бостандыкский районы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Государственный памятник природы "Роща Баума" 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 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Алматы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Главный ботанический сад 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104 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Алматы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 образования и науки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Новинский государственный природный заказник (зоологический) 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45000 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Курмангазинский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заповедная зона в северной части Каспийского моря 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662630 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Акватория северной части Каспийского моря с дельтами рек Урал и Кигач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Государственный природный резерват "Акжайык" 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111500 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Атырау и Махамбетский район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Западно-Алтайский государственный природный заповедник 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86122 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Лениногорский и Зыряновский районы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Маркакольский государственный природный заповедник 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102971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Курчумский район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Катон-Карагайский государственный национальный природный парк 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643477 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Катон-Карагайский район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лесной природный резерват "Семей орманы"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661362,8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Бескарагайский, Бородулихинский, Жарминский, Урджарский, Абайский, Аягузский, Кокпектинский районы и земли города Семипалатинска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Кулуджунский государственный природный заказник (зоологический) 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46000 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Кокпектинский район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Тарбагатайский государственный природный заказник (зоологический) 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240000 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Зайсанский и Тарбагатайский районы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Государственный природный заказник "Каратальские пески" (ботанический) 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1300 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Зайсанский район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Нижне- Тургусунский государственный природный заказник (ботанический) 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2200 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Зыряновский район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природный заказник "Оңтүстік Алтай" (комплексный)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197176,1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памятник природы "Синегорская пихтовая роща"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137 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Уланский район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Алтайский ботанический сад 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154 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Риддер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 образования и науки Республики Казахстан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Жусандалинская государственная заповедная зона 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2757500 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Балхашский, Илийский, Жамбылский районы Алматинской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области; Кордайский, Шуйский и Мойынкумский районы Жамбылской области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Андасайский государственный природный заказник (зоологический) 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1000000 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Мойынкумский район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"Урочище Бериккара" государственный природный заказник (комплексный) 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17500 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Жуалынский район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"Урочище Каракунуз" государственный природный заказник (ботанический) 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3070 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Кордайский район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Бударинский государственный природный заказник (зоологический) 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80000 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Акжаикский и Зеленовский районы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Жалтыркульский государственный природный заказник (зоологический) 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19000 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Джангалинский район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Кирсановский государственный природный заказник (комплексный) 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61000 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Бурлинский, Приуральный и Теректинский районы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Каркаралинский государственный национальный природный парк 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112120 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Каркаралинский район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национальный природный парк "Буйратау"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88968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Осакаровский район Карагандинской области, Ерейментауский район Акмолинской области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Бельагашский государственный природный заказник (зоологический) 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1500 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Бухар-Жырауский район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Кувский государственный природный заказник (зоологический) 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33500 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Каркаралинский район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Бектауатинский государственный природный заказник (зоологический) 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Нуринский район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Караагашский государственный природный заказник (зоологический) 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6800 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Жанааркинский район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Кызыларайский государственный природный заказник (зоологический) 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18200 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Актогайский район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Улытауский государственный природный заказник (зоологический) 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19300 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Улытауский район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Государственный природный заказник "Белдеутас" (зоологический) 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44660 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Каркаралинский район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Туранговый государственный природный заказник (ботанический) 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 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Актогайский район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Когашикский государственный природный заказник (ботанический) 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15000 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Жанааркинский район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Жезказганский ботанический сад 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 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Жезказган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 образования и науки Республики Казахстан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Наурзумский государственный природный заповедник 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191381 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Наурзумский и Аулиекольский районы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природный резерват "Алтын Дала"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489766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и Жангельдинский районы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Михайловский государственный природный заказник (зоологический) 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76800 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Карабалыкский район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Тоунсорский государственный природный заказник (зоологический) 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31650 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Камыстинский район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Жарсор-Уркашский государственный природный заказник (зоологический) 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29344,1 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Камыстинский район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Барсакельмесский государственный природный заповедник 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160826 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Аральский район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Каргалинский государственный природный заказник (зоологический) 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11172,24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Шиелийский и Жанакорганский районы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Торангылсайский государственный природный заказник (зоологический) 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17900 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Теренозекский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Устюртский государственный природный заповедник 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223342 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Каракиянский район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Актау-Бузачинский государственный природный заказник (зоологический) 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170000 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Тупкараганский район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Каракия-Каракольский государственный природный заказник (зоологический) 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137500 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Каракиянский район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Кендерли-Каясанская государственная заповедная зона 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1230290 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Каракиянский район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Мангышлакский экспериментальный ботанический сад 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 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Актау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 образования и науки Республики Казахстан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Баянаульский государственный национальный природный парк 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68452,8 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Баянаульский район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Государственный лесной природный резерват "Ертіс орманы" 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277961 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Лебяжинский и Щербактинский районы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Государственный природный заказник "Кызылтау" (зоологический) 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60000 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Баянаульский район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Государственный природный заказник "Пойма реки Иртыш" (комплексный) 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377055,23 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Актогайский, Железинский, Иртышский, Качирский, Лебяжинский, Майский, Павлодарский районы, города Аксу и Павлодар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Государственный памятник природы "Гусиный перелет" 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Павлодарский район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Мамлютский государственный природный заказник (зоологический) 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52400 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Мамлютский район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Смирновский государственный природный заказник (зоологический) 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240000 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Аккаинский район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Согровский государственный природный заказник (зоологический) 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134100 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Магжан Жумабаева и Кызылжарский районы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Орлиногорский государственный природный заказник (ботанический) 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3450 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Айыртауский район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Государственный памятник природы "Жанажол" 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Жамбылский район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Государственный памятник природы "Серебряный бор" 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 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Кызылжарский район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Государственный памятник природы "Сосновый бор" 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Аккаинский район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Государственный памятник природы "Сопка "Орлиная гора" и родниковый ключ 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Айыртауский район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Государственный памятник природы "Остров озера Имантау" 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34,4 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Айыртауский район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Государственный памятник природы "Сопка "Обозрение" 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3,8 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Айыртауский район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Государственный памятник природы "Скальные отложения "Котелок" 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3,9 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Айыртауский район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Государственный памятник природы "Реликтовый массив" 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Айыртауский район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памятник природы "Острая сопка"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Айыртауский район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Государственный памятник природы "Сопка "Два брата" 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10,5 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Айыртауский район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памятник природы "Водопад с пещерой"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Айыртауский район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памятник природы "Расколотая сопка"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Айыртауский район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Южно-Казахстанская область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Аксу-Жабаглинский государственный природный заповедник 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131934 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Тюлькубасский, Толебийский и Байдибекский районы Южно- Казахстанской области, Жуалинский район Жамбылской области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Каратауский государственный природный заповедник 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34300 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Туркестанский район и город Туркестан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Сайрам-Угамский государственный национальный природный парк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149037,1 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Казыгуртский, Толебийский и Тюлькубасский районы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Акдалинский государственный природный заказник (ботанический)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2000 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Арысский район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Жамбылский государственный природный заказник (ботанический) 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8600 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Байдибекский район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Задарьинский государственный природный заказник (ботанический) 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8400 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Арысский район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Боралдайский государственный природный заказник (ботанический) 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52500 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Тюлькубасский район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Тимурский государственный природный заказник (ботанический) 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4000 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Отрарский район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Арысская и Карактауская государственная заповедная зона 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404000 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Арысский, Отрарский, Шардаринский районы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Южно-Казахстанская государственная заповедная зона 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6258000 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Сарысуский и Шуйский районы Жамбылской области, Жанакорганский район Кызылординской области, Арысский, Сузакский, Сарыагашский, Ордабасынский районы Южно- Казахстанской области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сельского хозяйства Республики Казахстан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