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d7ec" w14:textId="0a9d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общего водопользования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марта 2015 года № 19-1/252. Зарегистрирован в Министерстве юстиции Республики Казахстан 24 июня 2015 года № 11434. Утратил силу приказом и.о. Министра водных ресурсов и ирригации Республики Казахстан от 11 июля 2025 года № 171-НҚ.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11.07.2025 </w:t>
      </w:r>
      <w:r>
        <w:rPr>
          <w:rFonts w:ascii="Times New Roman"/>
          <w:b w:val="false"/>
          <w:i w:val="false"/>
          <w:color w:val="ff0000"/>
          <w:sz w:val="28"/>
        </w:rPr>
        <w:t>№ 171-НҚ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Касымов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19-1/252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общего водопользования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общего водопользования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от 9 июля 2003 года (далее – Кодекс) и определяют порядок установления местными представительными органами областей (городов республиканского значения, столицы) правил общего водопользования с учетом особенностей региональных условий.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Кодексом.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(городов республиканского значения, столицы)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представительные органы областей (городов республиканского значения, столицы)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определяют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областей (городов республиканского значения, столицы) осуществляют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 пунктом 4 статьи 68 Кодекса объявляет об условиях или запрете общего водопользования, если иное не установлено решениями местных представительных органов областей (городов республиканского значения, столицы).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местные представительные органы областей (городов республиканского значения, столицы) предложение, с обоснованием необходимости установления условий или запрета общего водопользования.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Местные представительные органы областей (городов республиканского значения, столицы) в ходе очередной или внеочередной сессии маслихата принимают соответствующее решение по установлению условий или запрета общего водопользования и направляют его водопользователю в течение трех рабочих дней.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14-1 в соответствии с приказом Министра сельского хозяйства РК от 05.05.2016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сельского хозяйства РК от 05.05.2016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После получения положительного решения от местных представительных органов областей (городов республиканского значения, столицы)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15-1 в соответствии с приказом Министра сельского хозяйства РК от 05.05.2016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экологии, геологии и природных ресурсов РК от 13.12.2019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водных объектов для общего водопользования физическим и юридическим лицам необходимо: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водных объектов общего водопользования не допускаются: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и.о. Министра водных ресурсов и ирригации РК от 30.05.2025 </w:t>
      </w:r>
      <w:r>
        <w:rPr>
          <w:rFonts w:ascii="Times New Roman"/>
          <w:b w:val="false"/>
          <w:i w:val="false"/>
          <w:color w:val="000000"/>
          <w:sz w:val="28"/>
        </w:rPr>
        <w:t>№ 104-НҚ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