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ce846" w14:textId="dece8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и осуществления перевозок крупногабаритных и тяжеловесных грузов на территории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27 февраля 2015 года № 206. Зарегистрирован в Министерстве юстиции Республики Казахстан 19 июня 2015 года № 11395.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23–14)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"Об автомобильном транспорте"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осуществления перевозок крупногабаритных и тяжеловесных грузов на территории Республики Казахстан.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транспорта Министерства по инвестициям и развитию Республики Казахстан (Асавбаев А.А.)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Казахстан, направление копии приказа на официальное опубликование в средства массовой информации и информационно-правовую систему "Әділет" республиканского государственного предприятия на праве хозяйственного ведения "Республиканский центр правовой информации Министерства юстиции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10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пункта 2 настоящего приказа.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по инвестициям и развитию Республики Казахстан Касымбек Ж.М.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двадцати одного календарного дня после дня его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Исекешев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финансов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 Б. Султанов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 апреля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"СОГЛАСОВАН":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внутренних дел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 К. Касымов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марта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 мая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2015 года № 206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и осуществления перевозок крупногабаритных и тяжеловесных грузов на территории Республики Казахстан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индустрии и инфраструктурного развития РК от 24.04.2020 </w:t>
      </w:r>
      <w:r>
        <w:rPr>
          <w:rFonts w:ascii="Times New Roman"/>
          <w:b w:val="false"/>
          <w:i w:val="false"/>
          <w:color w:val="ff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и осуществления перевозок крупногабаритных и тяжеловесных грузов на территории Республики Казахстан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23-14)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"Об автомобильном транспорте" (далее - Закон)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 о государственных и услугах) и определяют порядок осуществления перевозок неделимых грузов автомобильным транспортом либо жидких грузов, перевозимых в специализированных автомобилях - цистернах, которые с учетом габаритов, массы и (или) осевых нагрузок автотранспортного средства превышают допустимые габаритные и весовые параметры, установленные на территории Республики Казахстан для проезда по автомобильным дорогам общего пользования и улицам населенных пунктов, а также выдачи специального разрешения на проезд тяжеловесных и (или) крупногабаритных автотранспортных средств.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распространяются на всех физических и юридических лиц, связанных с перевозкой крупногабаритных и (или) тяжеловесных грузов по территории Республики Казахстан (далее – перевозчики).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индустрии и инфраструктурного развития РК от 14.06.2021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понятия и термины, применяемые в Правилах: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тяжеловесное транспортное средство – транспортное средство с грузом или без груза, полная масса или распределение нагрузки по осям которого превышает величины предельно допустимых нагрузок для данной категории дорог и сооружений на них;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Специальное разрешение на проезд тяжеловесных и (или) крупногабаритных автотранспортных средств по территории Республики Казахстан – разрешительный электронный документ, дающий право проезда крупногабаритным и (или) тяжеловесным автотранспортным средствам по территории Республики Казахстан с неделимым грузом либо жидким грузом, перевозимым в специализированных автомобилях-цистернах или без груза, имеющим превышение по габаритам и (или), массе и (или) осевым нагрузкам над допустимыми параметрами автотранспортных средств, предназначенных для передвижения по автомобильным дорогам Республики Казахстан (далее – специальное разрешение);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контролирующие органы – территориальные органы Комитета автомобильного транспорта и транспортного контроля Министерства транспорта Республики Казахстан (далее – уполномоченный орган), административная полиция и органы государственных доходов в автомобильных пунктах пропуска через Государственную границу Республики Казахстан, совпадающую с таможенной границей Таможенного союза (далее – органы государственных доходов);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неделимый груз – крупногабаритный и (или) тяжеловесный груз, который при перевозке не может быть разделен на две или более части без изменения его назначения, чрезмерных затрат или риска его порчи;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автомобиль прикрытия – автомобиль, выделяемый перевозчиком или грузоотправителем для сопровождения крупногабаритных и (или) тяжеловесных автотранспортных средств по всему маршруту следования;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скатность (односкатный, двухскатный) – количество колес (одиночные, спаренные), расположенных на одной стороне оси автотранспортного средства;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местная перевозка – перевозка, маршрут которой проходит в пределах одной административно-территориальной единицы Республики Казахстан;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согласовывающие организации – государственные органы и организации, осуществляющие управление автомобильными дорогами или юридические лица, осуществляющие деятельность по владению и управлению автомобильными дорогами на праве хозяйственного ведения, доверительного или оперативного управления, содержащие на балансе автомобильные дороги, дорожные сооружения и коммуникационные объекты (мосты, путепроводы, железнодорожные переезды, трубопроводы, линии электропередачи, кабели связи) на маршруте следования крупногабаритного и (или) тяжеловесного автотранспортного средства (далее – согласовывающие организации);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пост транспортного контроля – стационарный или передвижной контрольно-пропускной пункт, оснащенный техническими средствами контроля, оборудованный капитальным зданием или спецавтотранспортом;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сбор за проезд отечественных и иностранных крупногабаритных и (или) тяжеловесных автотранспортных средств по территории Республики Казахстан (далее – сбор за проезд автотранспортных средств) – денежное возмещение ущерба, наносимого автомобильным дорогам и дорожным сооружениям, вследствие проезда крупногабаритного и (или) тяжеловесного автотранспортного средства, взимаемый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25 декабря 2017 года "О налогах и других обязательных платежах в бюджет" (Налоговый кодекс) (далее – Кодекс);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межрегиональная перевозка – перевозка, маршрут которой проходит по двум и более областям Республики Казахстан;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международная перевозка – перевозка, маршрут которой пересекает Государственную границу Республики Казахстан;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автомобиль сопровождения – патрульный автомобиль подразделения административной полиции органов внутренних дел Республики Казахстан (далее – административная полиция) с соответствующими опознавательными знаками, сопровождающий крупногабаритное и (или) тяжеловесное автотранспортное средство по автомобильным дорогам с целью обеспечения безопасности дорожного движения, предоставляемый на безвозмездной основе;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крупногабаритное транспортное средство – транспортное средство с грузом или без груза, имеющее превышение габаритных размеров, установленных нормативными правовыми актами;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крупногабаритный и (или) тяжеловесный груз – груз, который при перевозке автотранспортным средством имеет превышение над допустимыми габаритными параметрами и (или) полная масса или осевые нагрузки автотранспортного средства с грузом превышает допустимые весовые параметры, установленные на территории Республики Казахстан для проезда по автомобильным дорогам;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согласование маршрута перевозки крупногабаритного и (или) тяжеловесного груза – определение условий проезда крупногабаритного и (или) тяжеловесного автотранспортного средства по установленному маршруту согласовывающими организациями.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приказами Министра индустрии и инфраструктурного развития РК от 14.06.2021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13.09.2024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и осуществления перевозок крупногабаритных и (или) тяжеловесных грузов по автомобильным дорогам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Перевозка крупногабаритных и (или) тяжеловесных неделимых грузов автотранспортным средством либо жидких грузов, перевозимых в специализированных автомобилях-цистернах по автомобильным дорогам разрешается только при наличии специального разрешения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Не допускается перевозка автотранспортным средством делимых грузов, которые с учетом габаритов и массы автотранспортного средства превышают установленные на территории Республики Казахстан допустимые габаритные и весовые параметры автотранспортных средств для движения по автомобильным дорогам.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Перевозка крупногабаритных и (или) тяжеловесных неделимых грузов автотранспортным средством либо жидких грузов, перевозимых в специализированных автомобилях-цистернах по автомобильным дорогам осуществляется в соответствии с требованиями Правилам дорожного движения, Основных положений по допуску транспортных средств к эксплуатации, перечня оперативных и специальных служб, транспорт которых подлежит оборудованию специальными световыми и звуковыми сигналами и окраске по специальным цветографическим схемам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30 июня 2023 года № 534 (далее – ПДД) и настоящих Правил, а также дополнительных требований к перевозке крупногабаритных и (или) тяжеловесных грузов, установленных их производителем или грузоотправителем (грузополучателем).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и.о. Министра транспорта РК от 13.09.2024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Общие условия перевозки крупногабаритных и (или) тяжеловесных неделимых грузов автомобильным транспортом либо жидких грузов, перевозимых в специализированных автомобилях-цистернах грузов, в том числе в части получения Специального разрешения, определяются международными договорами и законодательством Республики Казахстан об автомобильном транспорте.</w:t>
      </w:r>
    </w:p>
    <w:bookmarkEnd w:id="30"/>
    <w:bookmarkStart w:name="z19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7-1. Перевозки крупногабаритных и (или) тяжеловесных автотранспортных средств с грузом и (или) без груза в период действия временных ограничений движения транспортных средств,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5 июля 2023 года № 492 "Об утверждении Правил прекращения или временного ограничения движения транспортных средств по дорогам" (зарегистрирован в Реестре государственной регистрации нормативных правовых актов за № 33042), осуществляется на основании Специального разрешения.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7-1 в соответствии с приказом Министра транспорта РК от 18.02.2026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 перевозке крупногабаритного и (или) тяжеловесного неделимого груза автотранспортным средством либо жидкого груза, перевозимого в специализированных автомобилях-цистернах допускается водитель, имеющий право управления транспортным средством соответствующей категории.</w:t>
      </w:r>
    </w:p>
    <w:bookmarkEnd w:id="32"/>
    <w:bookmarkStart w:name="z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Ответственный представитель перевозчика и (или) грузоотправителя проводит специальный инструктаж по технике безопасности водителя(ей) и такелажников, занятых на перевозке крупногабаритного и (или) тяжеловесного неделимого груза автотранспортным средством либо жидкого груза, перевозимого в специализированных автомобилях-цистернах.</w:t>
      </w:r>
    </w:p>
    <w:bookmarkEnd w:id="33"/>
    <w:bookmarkStart w:name="z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Перед началом движения автотранспортное средство с закрепленным крупногабаритным и (или) тяжеловесным неделимым грузом либо жидким грузом, перевозимый в специализированных автомобилях-цистернах осматривается водителем, ответственными представителями перевозчика и грузоотправителя. Груз закрепляется и маркируется в соответствии с правилами перевозок грузов автомобильным транспортом, утверждаемыми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23-9)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Закона.</w:t>
      </w:r>
    </w:p>
    <w:bookmarkEnd w:id="34"/>
    <w:bookmarkStart w:name="z3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Крупногабаритные и (или) тяжеловесные автотранспортные средства, а также автомобили прикрытия оборудуются специальными световыми сигналами (проблесковыми маячками) оранжевого или желтого цвета.</w:t>
      </w:r>
    </w:p>
    <w:bookmarkEnd w:id="35"/>
    <w:bookmarkStart w:name="z3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Работа проблескового маячка во время движения является дополнительным средством информации других участников дорожного движения и не дает право преимущественного проезда.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Исключен приказом Министра индустрии и инфраструктурного развития РК от 31.01.2023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Проезд крупногабаритных и (или) тяжеловесных автотранспортных средств по автомобильным дорогам разрешается в часы наименьшей интенсивности движения, а вне населенных пунктов – в светлое время суток.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темное время суток по дорогам вне населенных пунктов, а также при интенсивном движении в светлое время суток, перевозка допускается только при условии сопровождения проезда крупногабаритного и (или) тяжеловесного автотранспортного средства автомобилем прикрытия или сопровождения.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Не допускается перевозка в случаях неблагоприятных дорожно-климатических условий и интенсивности движения, способные вызвать значительные задержки движения транспортных средств и повышенную опасность для окружающих.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движении в светлое время суток на крупногабаритном и (или) тяжеловесном автотранспортном средстве, а также на автомобилях прикрытия и сопровождения включаются фары ближнего света.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Наличие автомобиля прикрытия обязательно при проезде тяжеловесного и (или) крупногабаритного автотранспортного средства по территории Республики Казахстан, имеющего специальное разрешение во всех случаях, когда:</w:t>
      </w:r>
    </w:p>
    <w:bookmarkEnd w:id="41"/>
    <w:bookmarkStart w:name="z17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ширина крупногабаритного автотранспортного средства превышает 3,5 метра;</w:t>
      </w:r>
    </w:p>
    <w:bookmarkEnd w:id="42"/>
    <w:bookmarkStart w:name="z17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длина крупногабаритного автотранспортного средства превышает 24 метра;</w:t>
      </w:r>
    </w:p>
    <w:bookmarkEnd w:id="43"/>
    <w:bookmarkStart w:name="z17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высота крупногабаритного автотранспортного средства от поверхности дороги превышает 4,5 метра;</w:t>
      </w:r>
    </w:p>
    <w:bookmarkEnd w:id="44"/>
    <w:bookmarkStart w:name="z17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общая масса автотранспортных средств, превышающая установленную допустимую общую массу согласно приказам исполняющего обязанности Министра по инвестициям и развитию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допустимых параметров автотранспортных средств, предназначенных для передвижения по автомобильным дорогам Республики Казахстан" (зарегистрирован в Реестре государственной регистрации нормативных правовых актов за № 11009), и Министра индустрии и инфраструктурного развития Республики Казахстан от 5 июля 2023 года </w:t>
      </w:r>
      <w:r>
        <w:rPr>
          <w:rFonts w:ascii="Times New Roman"/>
          <w:b w:val="false"/>
          <w:i w:val="false"/>
          <w:color w:val="000000"/>
          <w:sz w:val="28"/>
        </w:rPr>
        <w:t>№ 492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прекращения или временного ограничения движения транспортных средств по дорогам" (зарегистрирован в Реестре государственной регистрации нормативных правовых актов за № 33042);</w:t>
      </w:r>
    </w:p>
    <w:bookmarkEnd w:id="45"/>
    <w:bookmarkStart w:name="z17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других случаях, когда в Специальном разрешении в графе "Особые условия движения" указано, что движение по какому-либо дорожному сооружению, находящемуся на маршруте следования, разрешается в одиночном порядке или указаны другие условия, требующие оперативного воздействия на организацию движения на отдельных участках маршрута следования.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индустрии и инфраструктурного развития РК от 31.01.2023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приказом Министра транспорта РК от 18.02.2026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Наличие автомобиля сопровождения при проезде тяжеловесного и (или) крупногабаритного автотранспортного средства по территории Республики Казахстан, имеющего специальное разрешение обязательно исключительно в населенных пунктах в случаях, когда:</w:t>
      </w:r>
    </w:p>
    <w:bookmarkEnd w:id="47"/>
    <w:bookmarkStart w:name="z17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ширина крупногабаритного автотранспортного средства превышает 5,0 метра;</w:t>
      </w:r>
    </w:p>
    <w:bookmarkEnd w:id="48"/>
    <w:bookmarkStart w:name="z18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длина крупногабаритного автотранспортного средства превышает 40,0 метра;</w:t>
      </w:r>
    </w:p>
    <w:bookmarkEnd w:id="49"/>
    <w:bookmarkStart w:name="z18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крупногабаритное и (или) тяжеловесное автотранспортное средство при движении вынуждено хотя бы частично занимать полосу встречного движения.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индустрии и инфраструктурного развития РК от 31.01.2023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При необходимости наличия автомобиля сопровождения для проезда крупногабаритных автотранспортных средств в населенных пунктах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уполномоченный орган либо органы государственных доходов направляют в соответствующие территориальные подразделения полиции уведомление о необходимости сопровождения крупногабаритного автотранспортного средства с указанием непосредственного маршрута передвижения.</w:t>
      </w:r>
    </w:p>
    <w:bookmarkEnd w:id="51"/>
    <w:bookmarkStart w:name="z5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Территориальные подразделения полиции оказывают содействие в проезде крупногабаритного автотранспортного средства в населенном пункте в течении 1 (одного) рабочего дня следующего после дня получения уведомления, о чем извещает перевозчика.</w:t>
      </w:r>
    </w:p>
    <w:bookmarkEnd w:id="52"/>
    <w:bookmarkStart w:name="z5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Автомобиль прикрытия или сопровождения в целях обеспечения безопасности дорожного движения передвигается впереди крупногабаритного и (или) тяжеловесного автотранспортного средства на расстоянии 10-20 метр уступом с левой стороны таким образом, чтобы его левая сторона выступала за левую сторону сопровождаемого крупногабаритного и (или) тяжеловесного автотранспортного средства.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индустрии и инфраструктурного развития РК от 31.01.2023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проезде по мостам и дорожным сооружениям движение осуществляется согласно условиям, определенным согласовывающими организациями.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проезде перекрестков автомобиль сопровождения обеспечивает своевременное перекрытие движения на пересекаемых улицах и дорогах с целью исключения аварийных ситуаций.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Скорость движения крупногабаритного и (или) тяжеловесного автотранспортного средства не должна превышать показаниям, установленным в Специальном разрешении.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движении крупногабаритного и (или) тяжеловесного автотранспортного средства по дорогам общего пользования скорость не должна превышать 60 км/ч, а на искусственных сооружениях – 10 км/ч.</w:t>
      </w:r>
    </w:p>
    <w:bookmarkEnd w:id="57"/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процессе движения водитель крупногабаритного и (или) тяжеловесного автотранспортного средства:</w:t>
      </w:r>
    </w:p>
    <w:bookmarkEnd w:id="58"/>
    <w:bookmarkStart w:name="z6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принимает все необходимые меры для беспрепятственного и безопасного пропуска встречных автотранспортных средств;</w:t>
      </w:r>
    </w:p>
    <w:bookmarkEnd w:id="59"/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создает помех для дорожного движения и предоставляет возможность обгона автотранспортным средствам, движущимся сзади.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высоте крупногабаритного транспортного средства более 4,5 метра перевозчику необходимо проводить контрольный дополнительный замер высоты при движении под мостами, трубопроводами и другими коммуникациями.</w:t>
      </w:r>
    </w:p>
    <w:bookmarkEnd w:id="61"/>
    <w:bookmarkStart w:name="z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Осуществляя проезд крупногабаритного и (или) тяжеловесного автотранспортного средства, не допускается:</w:t>
      </w:r>
    </w:p>
    <w:bookmarkEnd w:id="62"/>
    <w:bookmarkStart w:name="z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выезжать в рейс с просроченным Специальным разрешением;</w:t>
      </w:r>
    </w:p>
    <w:bookmarkEnd w:id="63"/>
    <w:bookmarkStart w:name="z6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в Специальное разрешение какие-либо изменения или дополнения;</w:t>
      </w:r>
    </w:p>
    <w:bookmarkEnd w:id="64"/>
    <w:bookmarkStart w:name="z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отклоняться от установленного маршрута движения;</w:t>
      </w:r>
    </w:p>
    <w:bookmarkEnd w:id="65"/>
    <w:bookmarkStart w:name="z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превышать указанную в Специальном разрешении скорость движения;</w:t>
      </w:r>
    </w:p>
    <w:bookmarkEnd w:id="66"/>
    <w:bookmarkStart w:name="z6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совершать обгоны транспортных средств, движущихся со скоростью 30 км/час и более;</w:t>
      </w:r>
    </w:p>
    <w:bookmarkEnd w:id="67"/>
    <w:bookmarkStart w:name="z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буксировать другие транспортные средства;</w:t>
      </w:r>
    </w:p>
    <w:bookmarkEnd w:id="68"/>
    <w:bookmarkStart w:name="z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осуществлять движение в неблагоприятных метеорологических условиях (гололед, видимость менее 100 м);</w:t>
      </w:r>
    </w:p>
    <w:bookmarkEnd w:id="69"/>
    <w:bookmarkStart w:name="z7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двигаться по обочине дороги, если такой порядок движения не определен условиями перевозки;</w:t>
      </w:r>
    </w:p>
    <w:bookmarkEnd w:id="70"/>
    <w:bookmarkStart w:name="z7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останавливаться вне специально обозначенных стоянок, расположенных за пределами проезжей части дороги;</w:t>
      </w:r>
    </w:p>
    <w:bookmarkEnd w:id="71"/>
    <w:bookmarkStart w:name="z7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продолжать движение при возникновении технической неисправности автотранспортного средства или нарушении крепления груза, угрожающих безопасности движения и (или) сохранности груза.</w:t>
      </w:r>
    </w:p>
    <w:bookmarkEnd w:id="72"/>
    <w:bookmarkStart w:name="z7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При определении весовых и (или) габаритных параметров автотранспортных средств составляется акт взвешивания (замера) параметров автотранспортного средства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учетом установленных погрешностей измерительного оборудования, которые трактуются в пользу перевозчика.</w:t>
      </w:r>
    </w:p>
    <w:bookmarkEnd w:id="73"/>
    <w:bookmarkStart w:name="z7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взвешивания (замера) параметров автотранспортного средства являются бланками строгой отчетности.</w:t>
      </w:r>
    </w:p>
    <w:bookmarkEnd w:id="74"/>
    <w:bookmarkStart w:name="z7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В случае установления факта проезда тяжеловесных и (или) крупногабаритных автотранспортных средств, с превышением допустимых весовых и (или) габаритных параметров, применяются меры обеспечения производства по делу об административном правонарушении,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5 июля 2014 года "Об административных правонарушениях", и перевозка возобновляется в случаях:</w:t>
      </w:r>
    </w:p>
    <w:bookmarkEnd w:id="75"/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дальнейшего следования перевозчиком по маршруту движения с превышением весовых и (или) габаритных параметров автотранспортного средства без груза или с неделимым грузом либо жидким грузом, перевозимом в специализированных автомобилях-цистернах, и уплаты суммы сбора за проезд автотранспортных средств за фактическую пройденную часть маршрута следования, а также уплаты суммы сбора за предстоящую часть маршрута следования с получением специального разрешения в порядке установленном настоящими Правилами - при выявлении проезда крупногабаритного и (или) тяжеловесного автотранспортного средства без груза или с неделимым грузом либо жидким грузом, перевозимом в специализированных автомобилях-цистернах без специального разрешения, а также при истекшем сроке cпециального разрешения;</w:t>
      </w:r>
    </w:p>
    <w:bookmarkEnd w:id="76"/>
    <w:bookmarkStart w:name="z7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разгрузки перевозчиком автотранспортного средства для приведения в соответствие с установленными на территории Республики Казахстан допустимыми параметрами автотранспортных средств, предназначенных для передвижения по автомобильным дорогам Республики Казахстан, а также выезда автотранспортного средства с территории Республики Казахстан через Государственную границу Республики Казахстан, совпадающую с таможенной границей Евразийского экономического союза, и уплаты суммы сбора за проезд автотранспортных средств за фактически пройденную часть маршрута без выдачи специального разрешения – при выявлении проезда крупногабаритного и (или) тяжеловесного автотранспортного средства с грузом, не являющейся неделимым грузом либо жидким грузом, перевозимом в специализированных автомобилях-цистернах;</w:t>
      </w:r>
    </w:p>
    <w:bookmarkEnd w:id="77"/>
    <w:bookmarkStart w:name="z8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доплаты перевозчиком к уплаченному сбору за проезд автотранспортных средств сбора за проезд автотранспортных средств за фактически пройденный маршрут и получения специального разрешения в порядке, установленном настоящими Правилами, с указанием фактических весовых и (или) габаритных параметров – при выявлении факта превышения одного из параметров крупногабаритного и (или) тяжеловесного автотранспортного средства над указанными в специальном разрешении;</w:t>
      </w:r>
    </w:p>
    <w:bookmarkEnd w:id="78"/>
    <w:bookmarkStart w:name="z8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после оплаты перевозчиком суммы сбора за проезд автотранспортных средств по фактическому пройденному маршруту и получения специального разрешения в порядке, установленном настоящими Правилами, – при обнаружении проезда крупногабаритного и (или) тяжеловесного автотранспортного средства с отклонением от маршрута, указанного в специальном разрешении;</w:t>
      </w:r>
    </w:p>
    <w:bookmarkEnd w:id="79"/>
    <w:bookmarkStart w:name="z8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после выделения административной полицией автомобиля сопровождения в сроки,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– при выявлении проезда крупногабаритного и (или) тяжеловесного автотранспортного средства без автомобиля сопровождения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разгрузки перевозчиком автотранспортного средства для приведения в соответствие с установленными на территории Республики Казахстан допустимыми параметрами автотранспортных средств, предназначенных для передвижения по автомобильным дорогам Республики Казахстан, а также выезда автотранспортного средства с территории Республики Казахстан через Государственную границу Республики Казахстан, совпадающую с таможенной границей Евразийского экономического союза, и оплаты суммы сбора за фактический пройденный путь – при выявлении проезда крупногабаритного и (или) тяжеловесного автотранспортного средства с грузом, не являющейся неделимом грузом либо жидким грузом, перевозимом в специализированных автомобилях-цистернах со специальным разрешением;</w:t>
      </w:r>
    </w:p>
    <w:bookmarkStart w:name="z1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дальнейшего следования перевозчиком по маршруту движения с превышением весовых и (или) габаритных параметров автотранспортного средства без груза или с неделимым грузом либо жидким грузом, перевозимом в специализированных автомобилях-цистернах, после:</w:t>
      </w:r>
    </w:p>
    <w:bookmarkEnd w:id="81"/>
    <w:bookmarkStart w:name="z1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уплаты суммы сбора за проезд автотранспортных средств за фактическую пройденную часть маршрута следования;</w:t>
      </w:r>
    </w:p>
    <w:bookmarkEnd w:id="82"/>
    <w:bookmarkStart w:name="z1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уплаты суммы сбора за предстоящую часть маршрута следования без получения специального разрешения при условии соблюдения предельных весовых и (или) габаритных параметров обеспечивающей проезд по придорожным инфраструктурам, установленных на постоянной основе согласующей организацией по определенному маршруту следования.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с изменением, внесенным приказом Министра транспорта РК от 18.02.2026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выдачи специального разрешения на проезд тяжеловесных и (или) крупногабаритных автотранспортных средств</w:t>
      </w:r>
    </w:p>
    <w:bookmarkEnd w:id="84"/>
    <w:bookmarkStart w:name="z8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Государственная услуга "Выдача специального разрешения на проезд тяжеловесных и (или) крупногабаритных автотранспортных средств" (далее - государственная услуга) оказывается территориальными подразделениями Комитета транспорта Министерства индустрии и инфраструктурного развития Республики Казахстан и органами государственных доходов в пунктах пропуска автотранспортных средств через Государственную границу Республики Казахстан, совпадающую с таможенной границей Евразийского экономического союза, а также в иных местах перемещения товаров через таможенную границу Евразийского экономического союза (далее – услугодатель) перевозчикам (далее – услугополучатель) посредством направления услугополучателем заявления по форме, согласно приложению 3 к настоящим Правилам (далее – заявление) услугодателю через веб-портал "цифрового правительства" (далее – портал).</w:t>
      </w:r>
    </w:p>
    <w:bookmarkEnd w:id="85"/>
    <w:bookmarkStart w:name="z28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государственной услуги через портал, заявление в форме электронного документа, удостоверенного (подписанного) электронной цифровой подписью или удостоверенное одноразовым паролем, направляется через шлюз "цифрового правительства" в цифровуюсистему "Государственная база данных "Е-лицензирование" (далее – ГБД ЕЛ),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(далее – ИАС ТБД) в день приема документов.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Перечень основных требований к оказанию государственной услуги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29 - в редакции приказа и.о. Министра транспорта РК от 13.09.2024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30. Исключен приказом Министра индустрии и инфраструктурного развития РК от 14.06.2021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Сведения документов, удостоверяющих личность, услугодатель получает из соответствующих государственных цифровых систем через шлюз "цифрового правительства".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33. Исключен приказом Министра индустрии и инфраструктурного развития РК от 14.06.2021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34. Исключен приказом Министра индустрии и инфраструктурного развития РК от 14.06.2021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При обращении через портал услугополучателю в "личный кабинет" направляется статус о принятии запроса на государственную услугу.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35 - в редакции приказа Министра индустрии и инфраструктурного развития РК от 31.01.2023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поступлении заявления услугодателю производится его регистрация и проверка содержащихся в нем сведений на предмет полноты предоставленной информации, соответствия технических характеристик автотранспортного средства, предъявляемого к перевозке груза.</w:t>
      </w:r>
    </w:p>
    <w:bookmarkEnd w:id="91"/>
    <w:bookmarkStart w:name="z18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представленных документов, в кабинет услугополучателя направляется в форме электронного документа, удостоверенного ЭЦП уполномоченного лица услугодателя один из следующих результатов:</w:t>
      </w:r>
    </w:p>
    <w:bookmarkEnd w:id="92"/>
    <w:bookmarkStart w:name="z18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специальное разрешение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93"/>
    <w:bookmarkStart w:name="z18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мотивированный отказ в дальнейшем рассмотрении документов;</w:t>
      </w:r>
    </w:p>
    <w:bookmarkEnd w:id="94"/>
    <w:bookmarkStart w:name="z18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мотивированный ответ об отказе в оказании государственной услуги;</w:t>
      </w:r>
    </w:p>
    <w:bookmarkEnd w:id="95"/>
    <w:bookmarkStart w:name="z18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замена транспортного средства по ранее выданному специальному разрешению;</w:t>
      </w:r>
    </w:p>
    <w:bookmarkEnd w:id="96"/>
    <w:bookmarkStart w:name="z18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продление срока действия специального разрешения.</w:t>
      </w:r>
    </w:p>
    <w:bookmarkEnd w:id="97"/>
    <w:bookmarkStart w:name="z18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 для отказа в оказании государственной услуги предусмотрены пунктом 9 Перечня основных требований к оказанию государственной услуги "Выдача специального разрешения на проезд тяжеловесных и (или) крупногабаритных автотранспортных средств".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36 - в редакции приказа Министра индустрии и инфраструктурного развития РК от 31.01.2023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случае обращения заявителя через портал после окончания рабочего времени, в выходные и праздничные дни согласно трудовому законодательству Республики Казахстан, прием заявления осуществляется следующим рабочим днем.</w:t>
      </w:r>
    </w:p>
    <w:bookmarkEnd w:id="99"/>
    <w:bookmarkStart w:name="z10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Срок рассмотрения заявления на получение специального разрешения составляет 2 (два) рабочих дня, а в случаях, когда не требуется согласование маршрута перевозки – 1 (один) рабочий день со дня его регистрации.</w:t>
      </w:r>
    </w:p>
    <w:bookmarkEnd w:id="100"/>
    <w:bookmarkStart w:name="z10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Услугодатель в течение срока,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38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уведомляют перевозчика о выдаче специального разрешения и сумме сбора за проезд автотранспортных средств по ставкам и в порядке, установленном Кодексом, подлежащей к оплате, или представляют мотивированный отказ в выдаче специального разрешения.</w:t>
      </w:r>
    </w:p>
    <w:bookmarkEnd w:id="101"/>
    <w:bookmarkStart w:name="z10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оплаты суммы сбора за проезд автотранспортных средств в течение пяти рабочих дней со дня уведомления перевозчика выдача специального разрешения не осуществляется.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с изменением, внесенным приказом Министра индустрии и инфраструктурного развития РК от 14.06.2021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Специальное разрешение выдается в срок не более 1 (одного) рабочего дня после установления маршрута движения и уплаты суммы сбора за проезд автотранспортных средств по территории Республики Казахстан по ставкам, установленным Кодексом.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41. Исключен приказом Министра индустрии и инфраструктурного развития РК от 31.01.2023 </w:t>
      </w:r>
      <w:r>
        <w:rPr>
          <w:rFonts w:ascii="Times New Roman"/>
          <w:b w:val="false"/>
          <w:i w:val="false"/>
          <w:color w:val="00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Услугодатель в ходе рассмотрения заявления в случаях,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 16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производят согласование заявления перевозчика с согласовывающими организациями.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согласования заявления составляет 1 (один) рабочий день со дня его поступления.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в установленный срок ответа от согласовывающей организации, заявление перевозчика считается согласованным.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согласовании предлагаемого маршрута перевозки оцениваются несущая способность и пропускная способность автомобильных дорог, дорожных и иных инженерных сооружений по пути следования, в части обеспечения безопасности перевозки, сохранности дорог, дорожных и иных инженерных сооружений, необходимости принятия дополнительных мер по обеспечению безопасности движения на маршруте следования.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Для оценки несущей способности автомобильных дорог, дорожных и инженерных сооружений допускается использовать апробированные методы расчета, информацию о состоянии дорог, дорожных и иных инженерных сооружений, а также материалы дополнительных обследований.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Если пропуск крупногабаритного и (или) тяжеловесного автотранспортного средства по предложенному перевозчиком маршруту не имеет противопоказаний, то согласовывающая организация посредством цифровых систем подтверждает свое решение.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45 -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 случае, если по предложенному перевозчиком маршруту проезд крупногабаритного и (или) тяжеловесного транспортного средства не представляется возможным или если для его осуществления требуется проведение дополнительных мер по усилению дорожного покрытия и дорожных сооружений, согласовывающая организация уведомляет об этом услугодателя или предлагает другой маршрут следования при необходимости проведения укрепительных работ.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Заявление на получение специального разрешения рассматривается в 1 (один) рабочий день в случаях: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привлечения автотранспортного средства для ликвидации чрезвычайной ситуации природного или техногенного характера;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замены транспортного средства (в случаях поломки) при условии соответствия технических характеристик и весогабаритных параметров транспортного средства, указанных в ранее полученном специальном разрешении;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продления срока действия специального разрешения за 2 (два) рабочих дня до окончания срока ранее полученного специального разрешения.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предусмотренных в подпунктах 2) и 3) настоящего пункта Правил сбор за проезд автотранспортных средств не взимается и в ранее полученном специальном разрешении не более одного раза вносятся изменения о замене транспортного средства или продлении срока действия специального разрешения.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продления в специальном разрешении не должен превышать 15 (пятнадцати) календарных дней.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Сведения и реквизиты, указанные в заявлении заверяются: 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подписью первого руководителя (его заместителя или доверительным лицом) и печатью (при наличии), если перевозчик является юридическим лицом; 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подписью и указанием данных документа, удостоверяющего личность, если перевозчик является физическим лицом;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подписью и указанием данных, содержащихся в свидетельстве о регистрации в качестве индивидуального предпринимателя, если перевозчик является индивидуальным предпринимателем.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электронного запроса сведения и реквизиты заверяются электронной цифровой подписью.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Специальное разрешение, действующее в течение указанного в нем срока, выдается на одно автотранспортное средство, перевозящее однотипный крупногабаритный и (или) тяжеловесный неделимый груз либо жидкий груз, перевозимый в специализированных автомобилях-цистернах груз по установленному маршруту.</w:t>
      </w:r>
    </w:p>
    <w:bookmarkEnd w:id="122"/>
    <w:bookmarkStart w:name="z19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Специальное разрешение выдается до 5 поездок на срок до 45 календарных дней, от 6 до 10 поездок на срок до 90 календарных дней и свыше 10 поездок на срок до шести месяцев.</w:t>
      </w:r>
    </w:p>
    <w:bookmarkEnd w:id="123"/>
    <w:bookmarkStart w:name="z19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Специальное разрешение выдается с учетом периода действия весенних ограничений,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5 июля 2023 года № 492 "Об утверждений правил прекращения или временного ограничения движения транспортных средств по дорогам" (зарегистрирован в Реестре государственной регистрации нормативных правовых актов за № 33042); 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49 - в редакции приказа Министра транспорта РК от 18.02.2026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Специальные разрешения изготавливаются в электронном виде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Сведения о выданных специальных разрешениях формируются в электронном информационном ресурсе уполномоченного органа.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Услугодатель обеспечивает внесение данных о стадии оказания государственной услуги в цифровую систему мониторинга оказания государственных услуг.</w:t>
      </w:r>
    </w:p>
    <w:bookmarkEnd w:id="127"/>
    <w:bookmarkStart w:name="z28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уведомлений, данные о стадии ее оказания поступают в автоматическом режиме в цифровую систему мониторинга оказания государственных услуг.</w:t>
      </w:r>
    </w:p>
    <w:bookmarkEnd w:id="128"/>
    <w:bookmarkStart w:name="z28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транспорта в течение трех рабочих дней с даты утверждения или изменения подзаконного нормативного правового акта, определяющего порядок оказания государственной услуги, актуализируют информацию о порядке ее оказания и направляют в Единый контакт-центр.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52 -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53. Исключен приказом Министра индустрии и инфраструктурного развития РК от 14.06.2021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130"/>
    <w:bookmarkStart w:name="z28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131"/>
    <w:bookmarkStart w:name="z28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132"/>
    <w:bookmarkStart w:name="z29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133"/>
    <w:bookmarkStart w:name="z29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 в течение 5 (пяти) рабочих дней со дня ее регистрации.</w:t>
      </w:r>
    </w:p>
    <w:bookmarkEnd w:id="134"/>
    <w:bookmarkStart w:name="z29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bookmarkEnd w:id="135"/>
    <w:bookmarkStart w:name="z29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порядке,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54 -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55. Исключен приказом Министра индустрии и инфраструктурного развития РК от 21.06.2022 </w:t>
      </w:r>
      <w:r>
        <w:rPr>
          <w:rFonts w:ascii="Times New Roman"/>
          <w:b w:val="false"/>
          <w:i w:val="false"/>
          <w:color w:val="000000"/>
          <w:sz w:val="28"/>
        </w:rPr>
        <w:t>№ 354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56. Исключен приказом Министра индустрии и инфраструктурного развития РК от 21.06.2022 </w:t>
      </w:r>
      <w:r>
        <w:rPr>
          <w:rFonts w:ascii="Times New Roman"/>
          <w:b w:val="false"/>
          <w:i w:val="false"/>
          <w:color w:val="000000"/>
          <w:sz w:val="28"/>
        </w:rPr>
        <w:t>№ 354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57. Исключен приказом Министра индустрии и инфраструктурного развития РК от 21.06.2022 </w:t>
      </w:r>
      <w:r>
        <w:rPr>
          <w:rFonts w:ascii="Times New Roman"/>
          <w:b w:val="false"/>
          <w:i w:val="false"/>
          <w:color w:val="000000"/>
          <w:sz w:val="28"/>
        </w:rPr>
        <w:t>№ 354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крупногабаритных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тяжеловесных грузов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48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Специальное разрешение на проезд тяжеловесных и (или) крупногабаритных автотранспортных средств по территории Республики Казахстан № _____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транспорта РК от 18.02.2026 </w:t>
      </w:r>
      <w:r>
        <w:rPr>
          <w:rFonts w:ascii="Times New Roman"/>
          <w:b w:val="false"/>
          <w:i w:val="false"/>
          <w:color w:val="ff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Марка АТС</w:t>
            </w:r>
          </w:p>
          <w:bookmarkEnd w:id="13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Модель</w:t>
            </w:r>
          </w:p>
          <w:bookmarkEnd w:id="13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Номерной знак</w:t>
            </w:r>
          </w:p>
          <w:bookmarkEnd w:id="14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</w:t>
            </w:r>
          </w:p>
          <w:bookmarkEnd w:id="14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Название населенных пунктов, по которым проходит маршрут</w:t>
            </w:r>
          </w:p>
          <w:bookmarkEnd w:id="14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Протяженность пути, км</w:t>
            </w:r>
          </w:p>
          <w:bookmarkEnd w:id="14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Параметры транспортного средства:</w:t>
      </w:r>
    </w:p>
    <w:bookmarkEnd w:id="1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Общий вес транспортного средства, в тоннах____________</w:t>
            </w:r>
          </w:p>
          <w:bookmarkEnd w:id="145"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груза, в тоннах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Длина, в метрах________________</w:t>
            </w:r>
          </w:p>
          <w:bookmarkEnd w:id="146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ширина, в метрах_____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высота, в метрах_____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Схема расположения осей колес и расстояние между ними, в метрах</w:t>
            </w:r>
          </w:p>
          <w:bookmarkEnd w:id="147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Нагрузка по осям, в тоннах</w:t>
            </w:r>
          </w:p>
          <w:bookmarkEnd w:id="148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Транспортные средства, выделенные для сопровождения</w:t>
      </w:r>
    </w:p>
    <w:bookmarkEnd w:id="1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Марка</w:t>
            </w:r>
          </w:p>
          <w:bookmarkEnd w:id="15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Модель</w:t>
            </w:r>
          </w:p>
          <w:bookmarkEnd w:id="15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Номерной знак</w:t>
            </w:r>
          </w:p>
          <w:bookmarkEnd w:id="15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Данные организации, транспортирующей груз:</w:t>
      </w:r>
    </w:p>
    <w:bookmarkEnd w:id="1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Наименование/ФИО</w:t>
            </w:r>
          </w:p>
          <w:bookmarkEnd w:id="15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и телефон</w:t>
            </w:r>
          </w:p>
          <w:bookmarkEnd w:id="15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Движение разрешается:</w:t>
      </w:r>
    </w:p>
    <w:bookmarkEnd w:id="157"/>
    <w:bookmarkStart w:name="z27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"___" __________ 20 ___ года по "____" __________ 20 ___ года на __ поездок, со скоростью не более 60 км/час по дорогам общего пользования, а на искусственных сооружениях – 10 км/час.</w:t>
      </w:r>
    </w:p>
    <w:bookmarkEnd w:id="158"/>
    <w:bookmarkStart w:name="z27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Особые условия движения: Перевозка крупногабаритных и (или) тяжеловесных неделимых грузов автотранспортным средством либо жидких грузов, перевозимых в специализированных автомобилях-цистернах по автомобильным дорогам осуществляется в соответствии с требованиями ПДД 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осуществления перевозок крупногабаритных и тяжеловесных грузов по территории Республики Казахстан от 27 февраля 2015 года № 206 Приказ МИИР РК (зарегистрирован в Реестре государственной регистрации нормативных правовых актов за № 11395). </w:t>
      </w:r>
    </w:p>
    <w:bookmarkEnd w:id="159"/>
    <w:p>
      <w:pPr>
        <w:spacing w:after="0"/>
        <w:ind w:left="0"/>
        <w:jc w:val="both"/>
      </w:pPr>
      <w:bookmarkStart w:name="z280" w:id="160"/>
      <w:r>
        <w:rPr>
          <w:rFonts w:ascii="Times New Roman"/>
          <w:b w:val="false"/>
          <w:i w:val="false"/>
          <w:color w:val="000000"/>
          <w:sz w:val="28"/>
        </w:rPr>
        <w:t>
      6. Расчет сбора за проезд _______________________________________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Сумма оплаты _______________________________________ (прописью)</w:t>
      </w:r>
    </w:p>
    <w:p>
      <w:pPr>
        <w:spacing w:after="0"/>
        <w:ind w:left="0"/>
        <w:jc w:val="both"/>
      </w:pPr>
      <w:bookmarkStart w:name="z281" w:id="161"/>
      <w:r>
        <w:rPr>
          <w:rFonts w:ascii="Times New Roman"/>
          <w:b w:val="false"/>
          <w:i w:val="false"/>
          <w:color w:val="000000"/>
          <w:sz w:val="28"/>
        </w:rPr>
        <w:t>
      7. С основными требованиями Правил организации и осуществления перевозок крупногабаритных и тяжеловесных грузов по территории Республики Казахстан ознакомились:</w:t>
      </w:r>
    </w:p>
    <w:bookmarkEnd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водитель основного тягача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(ФИО)лицо,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сопровождающее ___________________________________________ груз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(ФИО)</w:t>
      </w:r>
    </w:p>
    <w:p>
      <w:pPr>
        <w:spacing w:after="0"/>
        <w:ind w:left="0"/>
        <w:jc w:val="both"/>
      </w:pPr>
      <w:bookmarkStart w:name="z282" w:id="162"/>
      <w:r>
        <w:rPr>
          <w:rFonts w:ascii="Times New Roman"/>
          <w:b w:val="false"/>
          <w:i w:val="false"/>
          <w:color w:val="000000"/>
          <w:sz w:val="28"/>
        </w:rPr>
        <w:t>
      8. Разрешение выдано ___________________________________________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уполномоченного органа, 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наличии), дата выдачи)</w:t>
      </w:r>
    </w:p>
    <w:bookmarkStart w:name="z28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все графы специального разрешения должны быть заполнены (незаполненные графы прочеркиваются) одинаковым цветом.</w:t>
      </w:r>
    </w:p>
    <w:bookmarkEnd w:id="1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крупногабаритных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тяжеловесных грузов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9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взвешивания (замера) параметров автотранспортного средства №_____ серия ______</w:t>
      </w:r>
    </w:p>
    <w:bookmarkEnd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 г. час.__мин.__.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время) (Место составления)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Мы, главный (ведущий) специалист(ы)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должностного лица, 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водитель автотранспортного средства (представитель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(Ф.И.О., документ, удостоверяющий личность (полномочия),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работы (при наличии), место местожительства (нахождения)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Марка автотранспортного средства (тягача) _________ гос.номер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прицепа/полуприцепа___________ гос.номер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Маршрут следования________________________ расстояние__________км.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груза _______________________ вес груза ______________т.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Сопроводительные документы: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(путевой лист, специальное разрешение (при наличии), кем и когда  выдано и др. документы)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присутствии понятых (свидетелей):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(Ф.И.О., место жительства, телефон,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(Ф.И.О., место жительства, телефон,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правами и обязанностями,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статьях 754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5 июля 2014 года "Об административных Правонарушениях", ознакомлены.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акт взвешивания (замера) параметров автотранспортного средства составлен по исходным данным: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от поверхности дороги, м.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Ширина, м.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Длина, м.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 не должен выступать за заднюю внешнюю точку автотранспортного средства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масса, т.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масса прицепа, т.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Колесная формула АТС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ось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ось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ось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ось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ось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ось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ось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ось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ось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Скатность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Расстояние между осями, 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Взвешивание (замер) произведено на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(название, номер, дата метрологической поверки технического средства измерения)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результатам повторного взвешивания (замера) автотранспортного средства _____________, гос.номер _____________ весовые и (или) габаритные) параметры превышают/не превышают (нужное подчеркнуть) установленные допустимые параметры автотранспортных средств.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Расчет суммы сбора за проезд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Сумма к оплате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составил (и)_____________________________________________________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(Ф.И.О., должность,)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(Ф.И.О., должность,)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Понятые (свидетели):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1._____________________ 2.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подпись)                   (Ф.И.О.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Копию акта получил (а)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водителя (представителя юридического лица,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крупногабаритных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тяжеловесных грузов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6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165"/>
    <w:bookmarkStart w:name="z113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Заявление для получения (продления) специального разрешения на проезд тяжеловесных и (или) крупногабаритных автотранспортных средств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 Приложение 3 -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перевозчика</w:t>
            </w:r>
          </w:p>
          <w:bookmarkEnd w:id="16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 (ИИН)/бизнес-идентификационный номер (БИН)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Адрес, телефон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груза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груза (в тоннах)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 автомобиля: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номер: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 прицепа (полуприцепа):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номер: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транспортного средства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Грузоподъемность (в тоннах)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изотермического кузова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воздушной или эквивалентной ей подвески: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движения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протяженность маршрута (в километрах):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территории городов (в километрах):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рейсов (поездок):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водителя: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сопровождения: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номер: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проезда: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Заполняется в случаях продления специального разрешения или замены транспортного средства (нужное подчеркнуть)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Номер, дата ранее выданного специального разрешения: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 заменяемого автомобиля: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номер: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 заменяемого прицепа (полуприцепа):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номер: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113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Фактические весовые и габаритные параметры транспортного средства с учетом груза</w:t>
      </w:r>
    </w:p>
    <w:bookmarkEnd w:id="1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7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Параметры</w:t>
            </w:r>
          </w:p>
          <w:bookmarkEnd w:id="1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2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Высота от поверхности дороги, в метрах</w:t>
            </w:r>
          </w:p>
          <w:bookmarkEnd w:id="1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Ширина, в метрах</w:t>
            </w:r>
          </w:p>
          <w:bookmarkEnd w:id="1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Длина, в метрах</w:t>
            </w:r>
          </w:p>
          <w:bookmarkEnd w:id="1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Выступ груза за заднюю внешнюю точку транспортного средства, в метрах</w:t>
            </w:r>
          </w:p>
          <w:bookmarkEnd w:id="1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2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Полная масса, в тоннах</w:t>
            </w:r>
          </w:p>
          <w:bookmarkEnd w:id="1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7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Полная масса прицепа, в тоннах</w:t>
            </w:r>
          </w:p>
          <w:bookmarkEnd w:id="1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Колесная формула (скатность)</w:t>
            </w:r>
          </w:p>
          <w:bookmarkEnd w:id="1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ось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4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Расстояние между осями (в метрах)</w:t>
            </w:r>
          </w:p>
          <w:bookmarkEnd w:id="1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Фактическая нагрузка на ось (в тоннах)</w:t>
            </w:r>
          </w:p>
          <w:bookmarkEnd w:id="1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121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Автотранспортное средство привлекается для ликвидации чрезвычайных ситуаций</w:t>
      </w:r>
    </w:p>
    <w:bookmarkEnd w:id="180"/>
    <w:bookmarkStart w:name="z121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природного или техногенного характера (Х)______________________</w:t>
      </w:r>
    </w:p>
    <w:bookmarkEnd w:id="181"/>
    <w:bookmarkStart w:name="z121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данные _______________________________________________</w:t>
      </w:r>
    </w:p>
    <w:bookmarkEnd w:id="182"/>
    <w:bookmarkStart w:name="z121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Прилагаемые документы: ______________________________________________</w:t>
      </w:r>
    </w:p>
    <w:bookmarkEnd w:id="183"/>
    <w:bookmarkStart w:name="z122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использование сведений, составляющих охраняемую законом тайну, содержащихся в цифровых системах _____________________________________________________________________________</w:t>
      </w:r>
    </w:p>
    <w:bookmarkEnd w:id="184"/>
    <w:bookmarkStart w:name="z122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(подпись)</w:t>
      </w:r>
    </w:p>
    <w:bookmarkEnd w:id="185"/>
    <w:bookmarkStart w:name="z122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*Примечание: неполнота и (или) недостоверная информация является основанием для отказа в приеме заявления.</w:t>
      </w:r>
    </w:p>
    <w:bookmarkEnd w:id="1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крупногабаритных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тяжеловесных грузов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9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End w:id="1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специального разрешения на проезд тяжеловесных и (или) крупногабаритных автотранспортных средств"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территориальными органами Комитета автомобильного транспорта и транспортного контроля Министерства транспорта и органами государственных доходов в пунктах пропуска автотранспортных средств через Государственную границу Республики Казахстан, совпадающую с таможенной границей Евразийского экономического союза, а также в иных местах перемещения товаров через таможенную границу Евразийского экономического союза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Выдача специального разрешения;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Замена транспортного средства по ранее выданному специальному разрешению;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Продление срока действия специального разрешения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всем подвидам через веб-портал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Выдача специального разрешения – выдача уведомления о результате рассмотрения документов: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случаях, когда требуется согласование маршрута перевозки – 2 (два) рабочих дня;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случаях, когда не требуется согласование маршрута перевозки – 1 (один) рабочий день;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случаях привлечения автотранспортных средств для ликвидации чрезвычайных ситуаций природного или техногенного характера – 1 (один) рабочий день;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специального разрешения на проезд тяжеловесных и (или) крупногабаритных автотранспортных средств по территории Республики Казахстан (далее – специальное разрешение) (с момента поступления услугодателю в течение пяти рабочих дней платежного документа, подтверждающего оплату суммы сбора в республиканский бюджет) либо мотивированный ответ об отказе – 1 (один) рабочий день.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Замена транспортного средства по ранее выданному специальному разрешению - 1 (один) рабочий день.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Продление срока действия специального разрешения - 1 (один) рабочий день.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всем подвидам электронная (частично цифровизированная);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всем подвидам: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специальное разрешение по форме, согласно приложению 1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мотивированный отказ в дальнейшем рассмотрении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мотивированный ответ об отказе в оказании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замена транспортного средства по ранее выданному специальному разрешению;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продление срока действия специального разрешения. Результат оказания государственной услуги и ее подвидов (при наличии) направляется услугополучателю в кабинет пользователя в форме электронного документа, подписанного уполномоченного лица услугодателя. Проверить подлинность результата оказания государственной услуги можно на портале. В кабинете пользователя отображается статус о принятии запроса для оказания государственной услуги с указанием адреса и даты получения результата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Выдача специального разрешения – государственная услуга оказывается на платной основе. Сбор за проезд отечественных и иностранных крупногабаритных и (или) тяжеловесных автотранспортных средств по территории Республики Казахстан оплачивается в республиканский бюджет по ставке сбора, установленной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Налоговым 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Замена транспортного средства по ранее выданному специальному разрешению – бесплатно;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Продление срока действия специального разрешения –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1)услугодателя – с понедельника по пятницу включительно, с 8.00 до 17.30 часов с перерывом на обед с 12.00 часов до 13.30 часов, кроме выходных и праздничных дней, в соответствии с трудовым законодательством Республики Казахстан.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заявления и выдача результата оказания государственной услуги осуществляется с 8.00 до 16.30 с перерывом на обед с 12.00 до 13.30 часов.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поступления заявления после 15.00 часов кроме выходных (суббота и воскресенье) и праздничных дней, государственная услуга оказывается следующим рабочим днем.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инспекций транспортного контроля по городу Шымкент, Жамбылской, Северо-Казахстанской, Западно-Казахстанской, Акмолинской областям режим работы: с 9.00 до 18.30 часов, с перерывом на обед с 13.00 до 14.30 часов, кроме выходных и праздничных дней согласно трудовому законодательству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и выдача результата оказания государственной услуги осуществляется с 9.00 до 17.30 с перерывом на обед с 13.00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поступления заявления после 16.00 часов кроме выходных (суббота и воскресенье) и праздничных дней, государственная услуга оказывается следующим рабочим днем.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Государственная услуга оказывается в порядке очереди без ускоренного обслуживания;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2) портала – круглосуточно, за исключением технических перерывов в связи с проведением ремонтных работ.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 на портале в форме электронного документа, подписанный электронной цифровой подписью (далее – ЭЦП) услугополучателя. Сведения о документах, удостоверяющих личность, справки о государственной регистрации (перерегистрации) индивидуального предпринимателя или юридического лица, правоустанавливающих документах на движимое имущество, документе подтверждающем оплату в бюджет суммы сбора за проезд отечественных и иностранных крупногабаритных и (или) тяжеловесных автотранспортных средств по территории Республики Казахстан (в случае оплаты через ПШЭП), услугодатель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Адреса мест оказания государственной услуги размещены на интернет-ресурсах: Министерства – www.gov.kz, раздел "Государственные услуги", раздела "Комитет автомобильного транспорта и транспортного контроля";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 Телефон Единого контакт-центра по вопросам оказания государственных услуг: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1414, 8 800 080 7777. 3) Услугополучатель получает государственную услугу в электронной форме через портал при условии наличия ЭЦП.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крупногабаритных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тяжеловесных грузов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67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документов</w:t>
      </w:r>
    </w:p>
    <w:bookmarkEnd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исключено приказом Министра индустрии и инфраструктурного развития РК от 14.06.2021 </w:t>
      </w:r>
      <w:r>
        <w:rPr>
          <w:rFonts w:ascii="Times New Roman"/>
          <w:b w:val="false"/>
          <w:i w:val="false"/>
          <w:color w:val="ff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