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21f6" w14:textId="033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оборота наркотических средств, психотропных веществ и их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19 мая 2015 года № 462. Зарегистрирован в Министерстве юстиции Республики Казахстан 19 июня 2015 года № 11394. Утратил силу приказом Министра внутренних дел Республики Казахстан от 31 марта 2020 года № 276.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деятельность, связанную с оборотом наркотических средств, психотропных веществ и их прекурсоров"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экспорт и импорт товаров, содержащих наркотические средства, психотропные вещества и их прекурсоры"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разрешения на ввоз, вывоз и транзит наркотических средств, психотропных веществ и их прекурсоров"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по борьбе с наркобизнесом и контролю за оборотом наркотиков Министерства внутренних дел Республики Казахстан генерал-майора юстиции Кусетова С.Т.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деятельность, связанную с оборотом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 и прекурсоров"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26.12.2018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деятельность, связанную с оборотом наркотических средств, психотропных веществ и прекурсоров"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лицензии на деятельность, связанную с оборотом наркотических средств, психотропных веществ и прекурсоров",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329 (далее – Стандарт).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лицензии на деятельность, связанную с оборотом наркотических средств, психотропных веществ и прекурсоров, либо мотивированный отказ в оказании государственной услуги в случаях и по основаниям, предусмотренным пунктом 10 Стандарта.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необходимых документов в соответствии с пунктом 9 Стандарта.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документов.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представленных документов, направляет запрос в уполномоченные органы в области санитарно-эпидемиологического надзора, промышленной безопасности на согласование выдачи лицензии, в территориальное подразделение на получение письма-согласования, в наркологический и психоневрологический диспансеры на получение соответствующей справки на работников, имеющих доступ к работе с наркотическими средствами, психотропными веществами и прекурсорами, либо оформляет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органы – в течение 7 (семи) рабочих дней рассматривают запрос и представляют заключение о соответствии/несоответствии услугополучателя;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при соответствии представленных документов уполномоченными органами оформляет лицензию и (или) приложение к лицензии, либо мотивированный ответ об отказе в оказании государственной услуги в случаях и по основаниям, предусмотренным пунктом 10 Стандарта – в течение 1 (одного) рабочего дня, направляет на подписание руководителю услугодателя;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– в течение 2 (двух) часов подписывает результат оказания государственной услуги.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при соответствии представленных документов – в течение 2 (двух) рабочих дней переоформляет лицензию и (или) приложение к лицензии, в случае несоответствия представленных документов, оформляет мотивированный ответ об отказе в оказании государственной услуги, направляет на подписание руководителю услугодателя.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– в течение 2 (двух) часов подписывает результат оказания государственной услуги 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руководством исполнителя;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запроса или мотивированного ответа об отказе рассмотрения заявления;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руководителю;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End w:id="35"/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10 (десяти)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2 (двух) рабочих дней.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50"/>
    <w:bookmarkStart w:name="z10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 (справочник бизнес-процессов).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лицензии на деятельность, связанную с оборотом наркотических средств, психотропных веществ и прекурсоров". Портал формирует первый шаг подачи запроса, автоматически заполняя данные о услугополучателе.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электронной цифровой подписью.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10 (десяти)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2 (двух) рабочих дней.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лицензии на деятельность, связанную с оборотом наркотических средств, психотропных веществ и прекурсоров", согласно приложению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прекурсоров"</w:t>
            </w:r>
          </w:p>
        </w:tc>
      </w:tr>
    </w:tbl>
    <w:bookmarkStart w:name="z1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деятельность, связанную с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943</w:t>
            </w:r>
          </w:p>
        </w:tc>
      </w:tr>
    </w:tbl>
    <w:bookmarkStart w:name="z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товаров,</w:t>
      </w:r>
      <w:r>
        <w:br/>
      </w:r>
      <w:r>
        <w:rPr>
          <w:rFonts w:ascii="Times New Roman"/>
          <w:b/>
          <w:i w:val="false"/>
          <w:color w:val="000000"/>
        </w:rPr>
        <w:t>содержащих наркотические средства, психотропные вещества и прекурсоры"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26.12.2018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экспорт и импорт товаров, содержащих наркотические средства, психотропные вещества и прекурсоры"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лицензии на экспорт и импорт товаров, содержащих наркотические средства, психотропные вещества и прекурсоры",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329 (далее – Стандарт).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лицензии на экспорт и импорт товаров, содержащих наркотические средства, психотропные вещества и прекурсоры, либо мотивированный отказ в оказании государственной услуги в случаях и по основаниям, предусмотренным пунктом 10 Стандарта.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При необходимости результат оказания государственной услуги распечатывается и заверяется печатью и подписью руководителя услугодателя.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83"/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необходимых документов в соответствии с пунктом 9 Стандарта.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импорт: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документов.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представленных документов, при соответствии документов – в течение 3 (трех) рабочих дней оформляет лицензию на экспорт и (или) импорт, либо оформляет мотивированный ответ об отказе в оказании государственной услуги – в течение 2 (двух) рабочих дней в случаях и по основаниям, предусмотренным пунктом 10 Стандарта, направляет на подписание руководителю услугодателя;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– в течение 2 (двух) часов подписывает результат оказания государственной услуги.</w:t>
      </w:r>
    </w:p>
    <w:bookmarkEnd w:id="93"/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документов;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исполнителя;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в течение 2 (двух) рабочих дней при соответствии представленных документов переоформляет лицензию, в случае несоответствия документов оформляет мотивированный ответ об отказе в оказании государственной услуги, направляет на подписание руководителю услугодателя.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– в течение 2 (двух) часов подписывает результат оказания государственной услуги.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руководством исполнителя;</w:t>
      </w:r>
    </w:p>
    <w:bookmarkEnd w:id="101"/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мотивированного ответа об отказе рассмотрения заявления;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услуги;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руководителю;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End w:id="105"/>
    <w:bookmarkStart w:name="z1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 – в течение 3 (трех)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2 (двух) рабочих дней.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120"/>
    <w:bookmarkStart w:name="z1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 (справочник бизнес-процессов).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лицензии на экспорт и импорт товаров, содержащих наркотические средства, психотропные вещества и прекурсоры". Портал формирует первый шаг подачи запроса, автоматически заполняя данные о услугополучателе.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внешнеторговом договоре (контракте), приложении и (или) дополнении к нему (для разовой лицензии), а в случае отсутствия внешнеторгового договора (контракта) – копию иного документа, подтверждающего намерения сторон.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электронной цифровой подписью.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 – в течение 3 (трех)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2 (двух) рабочих дней.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лицензии на экспорт и импорт товаров, содержащих наркотические средства, психотропные вещества и прекурсоры", согласно приложению к настоящему Регламенту.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психотропные вещества и прекурсоры"</w:t>
            </w:r>
          </w:p>
        </w:tc>
      </w:tr>
    </w:tbl>
    <w:bookmarkStart w:name="z19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товаров,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 и прекурсоры"</w:t>
      </w:r>
    </w:p>
    <w:bookmarkEnd w:id="140"/>
    <w:bookmarkStart w:name="z19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 (наименование государственной услуги)</w:t>
      </w:r>
    </w:p>
    <w:bookmarkEnd w:id="141"/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943</w:t>
            </w:r>
          </w:p>
        </w:tc>
      </w:tr>
    </w:tbl>
    <w:bookmarkStart w:name="z4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ввоз, вывоз и транзит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26.12.2018 </w:t>
      </w:r>
      <w:r>
        <w:rPr>
          <w:rFonts w:ascii="Times New Roman"/>
          <w:b w:val="false"/>
          <w:i w:val="false"/>
          <w:color w:val="ff0000"/>
          <w:sz w:val="28"/>
        </w:rPr>
        <w:t>№ 943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ввоз, вывоз и транзит наркотических средств, психотропных веществ и прекурсоров"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разрешения на ввоз, вывоз и транзит наркотических средств, психотропных веществ и прекурсоров",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 2015 года № 329 (далее – Стандарт).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услугодателем, в том числе через веб-портал "электронного правительства" www.e.gov.kz (далее – портал).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ввоз, вывоз и транзит наркотических средств, психотропных веществ и прекурсоров (далее – разрешение) в форме электронного документа, удостоверенного электронной цифровой подписью уполномоченного должностного лица услугодателя.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форме. При необходимости распечатывается и заверяется печатью и подписью руководителя услугодателя.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5"/>
    <w:bookmarkStart w:name="z21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пунктом 9 Стандарта.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настоящему Регламенту государственной услуги приведен справочник бизнес-процессов оказания государственной услуги "Выдача разрешения на ввоз, вывоз и транзит наркотических средств, психотропных веществ и прекурсоров".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проекта разрешения на оказание государственной услуги, поступившей через портал от услугополучателя (далее – проект разрешения) сотрудником канцелярии услугодателя – в течение 30 (тридцати) минут.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проекта разрешения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1 (одного) часа налагает резолюцию и направляет документы начальнику управления лицензирования;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– в течение 1 (одного) часа определяет ответственного исполнителя (далее – исполнитель);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проверяет достоверность представленных документов, при соответствии оформляет разрешение – в течение 3 (трех) рабочих дней, 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сведений, оформляет мотивированный ответ об отказе в оказании государственной услуги с момента получения документов услугополучателя, направляет на подписание руководителю услугодателя;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в течение 2 (двух) часов подписывает результат оказания государственной услуги.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проект разрешения с входящим номером;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результата оказания государственной услуги и (или) мотивированного ответа об отказе рассмотрения проект разрешения;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руководителю;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руководителя услугодателя.</w:t>
      </w:r>
    </w:p>
    <w:bookmarkEnd w:id="171"/>
    <w:bookmarkStart w:name="z22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проекта разрешения проводит регистрацию и направляет руководителю услугодателя;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проекта разрешения направляет на рассмотрение начальнику управления лицензирования;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проекта разрешения определяет исполнителя по заявлению услугополучателя;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– в течение 3 (трех) рабочих дней;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услугополучателя.</w:t>
      </w:r>
    </w:p>
    <w:bookmarkEnd w:id="185"/>
    <w:bookmarkStart w:name="z24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либо услугодателю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 к настоящему регламенту (справочник бизнес-процессов).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разрешения на ввоз, вывоз и транзит наркотических средств, психотропных веществ и прекурсоров".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проекта разрешения осуществляет регистрацию на портале с помощью ЭЦП и направляет руководителю услугодателя;</w:t>
      </w:r>
    </w:p>
    <w:bookmarkEnd w:id="193"/>
    <w:bookmarkStart w:name="z2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проекта разрешения направляет на рассмотрение начальнику управления лицензирования;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проекта разрешения определяет исполнителя по заявлению услугополучателя;</w:t>
      </w:r>
    </w:p>
    <w:bookmarkEnd w:id="195"/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осуществляет регистрацию и направляет руководителю услугодателя;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заполняет формы запроса юридических лиц в Государственной базе данных "Е-лицензирование" и сканирует необходимые документы в бумажной форме и прикрепляет их к форме запроса, формирует и направляет результат оказания государственной услуги на подпись руководителю услугодателя;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услуги.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разрешения на ввоз, вывоз и транзит наркотических средств, психотропных веществ и прекурсоров", согласно приложению к настоящему Регламенту.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ввоз,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транзит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прекурсоров"</w:t>
            </w:r>
          </w:p>
        </w:tc>
      </w:tr>
    </w:tbl>
    <w:bookmarkStart w:name="z26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ввоз, вывоз и транзит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508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