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0c0b" w14:textId="e920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по вопросам регистрации юридических лиц, филиалов и представительств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24 апреля 2015 года № 233. Зарегистрирован в Министерстве юстиции Республики Казахстан 18 июня 2015 года № 11384. Утратил силу приказом Министра юстиции Республики Казахстан от 26 июня 2019 года № 349 (вводится в действие с 01.07.2019)</w:t>
      </w:r>
    </w:p>
    <w:p>
      <w:pPr>
        <w:spacing w:after="0"/>
        <w:ind w:left="0"/>
        <w:jc w:val="both"/>
      </w:pPr>
      <w:r>
        <w:rPr>
          <w:rFonts w:ascii="Times New Roman"/>
          <w:b w:val="false"/>
          <w:i w:val="false"/>
          <w:color w:val="ff0000"/>
          <w:sz w:val="28"/>
        </w:rPr>
        <w:t xml:space="preserve">
      Сноска. Утратил силу приказом Министра юстиции РК от 26.06.2019 </w:t>
      </w:r>
      <w:r>
        <w:rPr>
          <w:rFonts w:ascii="Times New Roman"/>
          <w:b w:val="false"/>
          <w:i w:val="false"/>
          <w:color w:val="ff0000"/>
          <w:sz w:val="28"/>
        </w:rPr>
        <w:t>№ 349</w:t>
      </w:r>
      <w:r>
        <w:rPr>
          <w:rFonts w:ascii="Times New Roman"/>
          <w:b w:val="false"/>
          <w:i w:val="false"/>
          <w:color w:val="ff0000"/>
          <w:sz w:val="28"/>
        </w:rPr>
        <w:t xml:space="preserve"> (вводится в действие с 01.07.2019).</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Стандарт государственной услуги "Государственная регистрация юридических лиц, учетная регистрация их филиалов и представительств"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Стандарт государственной услуги "Государственная перерегистрация юридических лиц, учетная перерегистрация их филиалов и представительств"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Стандарт государственной услуги "Выдача справки о регистрации (перерегистрации) юридических лиц, об учетной регистрации (перерегистрации) их филиалов и представительств"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Стандарт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Стандарт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xml:space="preserve">
      6) Стандарт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xml:space="preserve">
      7) Стандарт государственной услуги "Выдача справки из государственной базы данных "Юридические лица"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0" w:id="9"/>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его официальное опубликование в порядке, установленном законодательством.</w:t>
      </w:r>
    </w:p>
    <w:bookmarkEnd w:id="9"/>
    <w:bookmarkStart w:name="z11" w:id="10"/>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w:t>
      </w:r>
    </w:p>
    <w:bookmarkEnd w:id="10"/>
    <w:bookmarkStart w:name="z12"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w:t>
      </w:r>
    </w:p>
    <w:p>
      <w:pPr>
        <w:spacing w:after="0"/>
        <w:ind w:left="0"/>
        <w:jc w:val="both"/>
      </w:pPr>
      <w:r>
        <w:rPr>
          <w:rFonts w:ascii="Times New Roman"/>
          <w:b w:val="false"/>
          <w:i w:val="false"/>
          <w:color w:val="000000"/>
          <w:sz w:val="28"/>
        </w:rPr>
        <w:t xml:space="preserve">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А. Исекешев   </w:t>
      </w:r>
    </w:p>
    <w:p>
      <w:pPr>
        <w:spacing w:after="0"/>
        <w:ind w:left="0"/>
        <w:jc w:val="both"/>
      </w:pPr>
      <w:r>
        <w:rPr>
          <w:rFonts w:ascii="Times New Roman"/>
          <w:b w:val="false"/>
          <w:i w:val="false"/>
          <w:color w:val="000000"/>
          <w:sz w:val="28"/>
        </w:rPr>
        <w:t>
      15 мая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29 мая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 № 233</w:t>
            </w:r>
          </w:p>
        </w:tc>
      </w:tr>
    </w:tbl>
    <w:bookmarkStart w:name="z14" w:id="1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юридических лиц, учетная</w:t>
      </w:r>
      <w:r>
        <w:br/>
      </w:r>
      <w:r>
        <w:rPr>
          <w:rFonts w:ascii="Times New Roman"/>
          <w:b/>
          <w:i w:val="false"/>
          <w:color w:val="000000"/>
        </w:rPr>
        <w:t>регистрация их филиалов и представительств"</w:t>
      </w:r>
    </w:p>
    <w:bookmarkEnd w:id="12"/>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28.01.2016 </w:t>
      </w:r>
      <w:r>
        <w:rPr>
          <w:rFonts w:ascii="Times New Roman"/>
          <w:b w:val="false"/>
          <w:i w:val="false"/>
          <w:color w:val="ff0000"/>
          <w:sz w:val="28"/>
        </w:rPr>
        <w:t>№ 46</w:t>
      </w:r>
      <w:r>
        <w:rPr>
          <w:rFonts w:ascii="Times New Roman"/>
          <w:b w:val="false"/>
          <w:i w:val="false"/>
          <w:color w:val="ff0000"/>
          <w:sz w:val="28"/>
        </w:rPr>
        <w:t xml:space="preserve"> (вводится в действие с 01.03.2016).</w:t>
      </w:r>
    </w:p>
    <w:bookmarkStart w:name="z15" w:id="13"/>
    <w:p>
      <w:pPr>
        <w:spacing w:after="0"/>
        <w:ind w:left="0"/>
        <w:jc w:val="left"/>
      </w:pPr>
      <w:r>
        <w:rPr>
          <w:rFonts w:ascii="Times New Roman"/>
          <w:b/>
          <w:i w:val="false"/>
          <w:color w:val="000000"/>
        </w:rPr>
        <w:t xml:space="preserve">  1. Общие положения</w:t>
      </w:r>
    </w:p>
    <w:bookmarkEnd w:id="13"/>
    <w:bookmarkStart w:name="z16" w:id="14"/>
    <w:p>
      <w:pPr>
        <w:spacing w:after="0"/>
        <w:ind w:left="0"/>
        <w:jc w:val="both"/>
      </w:pPr>
      <w:r>
        <w:rPr>
          <w:rFonts w:ascii="Times New Roman"/>
          <w:b w:val="false"/>
          <w:i w:val="false"/>
          <w:color w:val="000000"/>
          <w:sz w:val="28"/>
        </w:rPr>
        <w:t>
      1. Государственная услуга "Государственная регистрация юридических лиц, учетная регистрация их филиалов и представительств" (далее - государственная услуга).</w:t>
      </w:r>
    </w:p>
    <w:bookmarkEnd w:id="14"/>
    <w:bookmarkStart w:name="z17" w:id="15"/>
    <w:p>
      <w:pPr>
        <w:spacing w:after="0"/>
        <w:ind w:left="0"/>
        <w:jc w:val="both"/>
      </w:pPr>
      <w:r>
        <w:rPr>
          <w:rFonts w:ascii="Times New Roman"/>
          <w:b w:val="false"/>
          <w:i w:val="false"/>
          <w:color w:val="000000"/>
          <w:sz w:val="28"/>
        </w:rPr>
        <w:t>
      2. Стандарт государственной услуги "Государственная регистрация юридических лиц, учетная регистрация их филиалов и представительств" (далее - Стандарт) разработан Министерством юстиции Республики Казахстан (далее - Министерство).</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(далее – услугодатель).</w:t>
      </w:r>
    </w:p>
    <w:bookmarkEnd w:id="16"/>
    <w:bookmarkStart w:name="z9" w:id="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7"/>
    <w:bookmarkStart w:name="z10" w:id="1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8"/>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9" w:id="19"/>
    <w:p>
      <w:pPr>
        <w:spacing w:after="0"/>
        <w:ind w:left="0"/>
        <w:jc w:val="left"/>
      </w:pPr>
      <w:r>
        <w:rPr>
          <w:rFonts w:ascii="Times New Roman"/>
          <w:b/>
          <w:i w:val="false"/>
          <w:color w:val="000000"/>
        </w:rPr>
        <w:t xml:space="preserve"> 2. Порядок оказания государственной услуги</w:t>
      </w:r>
    </w:p>
    <w:bookmarkEnd w:id="19"/>
    <w:bookmarkStart w:name="z20" w:id="20"/>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20"/>
    <w:bookmarkStart w:name="z14" w:id="21"/>
    <w:p>
      <w:pPr>
        <w:spacing w:after="0"/>
        <w:ind w:left="0"/>
        <w:jc w:val="both"/>
      </w:pPr>
      <w:r>
        <w:rPr>
          <w:rFonts w:ascii="Times New Roman"/>
          <w:b w:val="false"/>
          <w:i w:val="false"/>
          <w:color w:val="000000"/>
          <w:sz w:val="28"/>
        </w:rPr>
        <w:t>
      1) в Государственную корпорацию:</w:t>
      </w:r>
    </w:p>
    <w:bookmarkEnd w:id="21"/>
    <w:bookmarkStart w:name="z15" w:id="22"/>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частного предпринимательства, учетная регистрация их филиалов (представительств),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p>
    <w:bookmarkEnd w:id="22"/>
    <w:bookmarkStart w:name="z16" w:id="23"/>
    <w:p>
      <w:pPr>
        <w:spacing w:after="0"/>
        <w:ind w:left="0"/>
        <w:jc w:val="both"/>
      </w:pPr>
      <w:r>
        <w:rPr>
          <w:rFonts w:ascii="Times New Roman"/>
          <w:b w:val="false"/>
          <w:i w:val="false"/>
          <w:color w:val="000000"/>
          <w:sz w:val="28"/>
        </w:rPr>
        <w:t>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производится: не позднее десяти рабочих дней по месту нахождения услугодателя, не позднее пятнадцати рабочих дней не по месту нахождения услугодателя, следующих за днем подачи заявления с приложением необходимых документов;</w:t>
      </w:r>
    </w:p>
    <w:bookmarkEnd w:id="23"/>
    <w:bookmarkStart w:name="z17" w:id="24"/>
    <w:p>
      <w:pPr>
        <w:spacing w:after="0"/>
        <w:ind w:left="0"/>
        <w:jc w:val="both"/>
      </w:pPr>
      <w:r>
        <w:rPr>
          <w:rFonts w:ascii="Times New Roman"/>
          <w:b w:val="false"/>
          <w:i w:val="false"/>
          <w:color w:val="000000"/>
          <w:sz w:val="28"/>
        </w:rPr>
        <w:t>
      государственная регистрация политических партий и учетная регистрация их филиалов (представительств) производится не позднее одного месяца со дня подачи заявления с приложением необходимых документов.</w:t>
      </w:r>
    </w:p>
    <w:bookmarkEnd w:id="24"/>
    <w:bookmarkStart w:name="z18" w:id="25"/>
    <w:p>
      <w:pPr>
        <w:spacing w:after="0"/>
        <w:ind w:left="0"/>
        <w:jc w:val="both"/>
      </w:pPr>
      <w:r>
        <w:rPr>
          <w:rFonts w:ascii="Times New Roman"/>
          <w:b w:val="false"/>
          <w:i w:val="false"/>
          <w:color w:val="000000"/>
          <w:sz w:val="28"/>
        </w:rPr>
        <w:t>
      Максимально допустимое время ожидания для сдачи документов – не более 15 минут;</w:t>
      </w:r>
    </w:p>
    <w:bookmarkEnd w:id="25"/>
    <w:bookmarkStart w:name="z19" w:id="26"/>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26"/>
    <w:bookmarkStart w:name="z20" w:id="27"/>
    <w:p>
      <w:pPr>
        <w:spacing w:after="0"/>
        <w:ind w:left="0"/>
        <w:jc w:val="both"/>
      </w:pPr>
      <w:r>
        <w:rPr>
          <w:rFonts w:ascii="Times New Roman"/>
          <w:b w:val="false"/>
          <w:i w:val="false"/>
          <w:color w:val="000000"/>
          <w:sz w:val="28"/>
        </w:rPr>
        <w:t>
      2) на портале – государственная регистрация юридических лиц, относящихся к субъектам малого и среднего предпринимательства, за исключением акционерных обществ, их филиалов (представительств), оказывается в течение одного часа рабочего дня с момента подачи заявления.</w:t>
      </w:r>
    </w:p>
    <w:bookmarkEnd w:id="27"/>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p>
      <w:pPr>
        <w:spacing w:after="0"/>
        <w:ind w:left="0"/>
        <w:jc w:val="both"/>
      </w:pPr>
      <w:r>
        <w:rPr>
          <w:rFonts w:ascii="Times New Roman"/>
          <w:b w:val="false"/>
          <w:i w:val="false"/>
          <w:color w:val="000000"/>
          <w:sz w:val="28"/>
        </w:rPr>
        <w:t>
      Государственную (учетную) регистрацию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Start w:name="z39" w:id="28"/>
    <w:p>
      <w:pPr>
        <w:spacing w:after="0"/>
        <w:ind w:left="0"/>
        <w:jc w:val="both"/>
      </w:pPr>
      <w:r>
        <w:rPr>
          <w:rFonts w:ascii="Times New Roman"/>
          <w:b w:val="false"/>
          <w:i w:val="false"/>
          <w:color w:val="000000"/>
          <w:sz w:val="28"/>
        </w:rPr>
        <w:t>
      Государственная регистрация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в соответствующей области и городов Астаны, Алматы и Шымкента осуществляется Департаментами юстиции областей, городов Астаны, Алматы и Шымкента.</w:t>
      </w:r>
    </w:p>
    <w:bookmarkEnd w:id="28"/>
    <w:p>
      <w:pPr>
        <w:spacing w:after="0"/>
        <w:ind w:left="0"/>
        <w:jc w:val="both"/>
      </w:pPr>
      <w:r>
        <w:rPr>
          <w:rFonts w:ascii="Times New Roman"/>
          <w:b w:val="false"/>
          <w:i w:val="false"/>
          <w:color w:val="000000"/>
          <w:sz w:val="28"/>
        </w:rPr>
        <w:t>
      Государственную регистрацию созданных, реорганизованных юридических лиц, и учетную регистрацию филиалов и представительств в соответствующей области, кроме тех, которые подлежат регистрации в Министерстве, областных департаментов юстиции, осуществляют районные (городские) Управления юстиции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21" w:id="29"/>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22" w:id="30"/>
    <w:p>
      <w:pPr>
        <w:spacing w:after="0"/>
        <w:ind w:left="0"/>
        <w:jc w:val="both"/>
      </w:pPr>
      <w:r>
        <w:rPr>
          <w:rFonts w:ascii="Times New Roman"/>
          <w:b w:val="false"/>
          <w:i w:val="false"/>
          <w:color w:val="000000"/>
          <w:sz w:val="28"/>
        </w:rPr>
        <w:t>
      6. Результат оказания государственной услуги:</w:t>
      </w:r>
    </w:p>
    <w:bookmarkEnd w:id="30"/>
    <w:bookmarkStart w:name="z45" w:id="31"/>
    <w:p>
      <w:pPr>
        <w:spacing w:after="0"/>
        <w:ind w:left="0"/>
        <w:jc w:val="both"/>
      </w:pPr>
      <w:r>
        <w:rPr>
          <w:rFonts w:ascii="Times New Roman"/>
          <w:b w:val="false"/>
          <w:i w:val="false"/>
          <w:color w:val="000000"/>
          <w:sz w:val="28"/>
        </w:rPr>
        <w:t xml:space="preserve">
      справка о государственной регистрации юридического лица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 и об учетной регистрации филиала (представительства)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2 к настоящему стандарту (далее – справка), либо в письменном виде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31"/>
    <w:bookmarkStart w:name="z46" w:id="32"/>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электронной цифровой подписью (далее – ЭЦП).</w:t>
      </w:r>
    </w:p>
    <w:bookmarkEnd w:id="32"/>
    <w:bookmarkStart w:name="z47" w:id="3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3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23" w:id="34"/>
    <w:p>
      <w:pPr>
        <w:spacing w:after="0"/>
        <w:ind w:left="0"/>
        <w:jc w:val="both"/>
      </w:pPr>
      <w:r>
        <w:rPr>
          <w:rFonts w:ascii="Times New Roman"/>
          <w:b w:val="false"/>
          <w:i w:val="false"/>
          <w:color w:val="000000"/>
          <w:sz w:val="28"/>
        </w:rPr>
        <w:t>
      7. Государственная услуга оказывается платно юридическим лицам, их филиалам (представительствам) (далее - услугополучатель), за исключением юридических лиц, относящихся к субъектам малого и среднего предпринимательства.</w:t>
      </w:r>
    </w:p>
    <w:bookmarkEnd w:id="34"/>
    <w:bookmarkStart w:name="z51" w:id="35"/>
    <w:p>
      <w:pPr>
        <w:spacing w:after="0"/>
        <w:ind w:left="0"/>
        <w:jc w:val="both"/>
      </w:pPr>
      <w:r>
        <w:rPr>
          <w:rFonts w:ascii="Times New Roman"/>
          <w:b w:val="false"/>
          <w:i w:val="false"/>
          <w:color w:val="000000"/>
          <w:sz w:val="28"/>
        </w:rPr>
        <w:t xml:space="preserve">
      За оказание государственной услуги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согласно приложению 4 к настоящему стандарту и уплачивается до подачи соответствующих документов по месту регистрации объекта обложения.</w:t>
      </w:r>
    </w:p>
    <w:bookmarkEnd w:id="35"/>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24" w:id="36"/>
    <w:p>
      <w:pPr>
        <w:spacing w:after="0"/>
        <w:ind w:left="0"/>
        <w:jc w:val="both"/>
      </w:pPr>
      <w:r>
        <w:rPr>
          <w:rFonts w:ascii="Times New Roman"/>
          <w:b w:val="false"/>
          <w:i w:val="false"/>
          <w:color w:val="000000"/>
          <w:sz w:val="28"/>
        </w:rPr>
        <w:t>
      8. График работы:</w:t>
      </w:r>
    </w:p>
    <w:bookmarkEnd w:id="36"/>
    <w:bookmarkStart w:name="z35" w:id="37"/>
    <w:p>
      <w:pPr>
        <w:spacing w:after="0"/>
        <w:ind w:left="0"/>
        <w:jc w:val="both"/>
      </w:pPr>
      <w:r>
        <w:rPr>
          <w:rFonts w:ascii="Times New Roman"/>
          <w:b w:val="false"/>
          <w:i w:val="false"/>
          <w:color w:val="000000"/>
          <w:sz w:val="28"/>
        </w:rPr>
        <w:t>
      1) услугодателей:</w:t>
      </w:r>
    </w:p>
    <w:bookmarkEnd w:id="37"/>
    <w:bookmarkStart w:name="z36" w:id="38"/>
    <w:p>
      <w:pPr>
        <w:spacing w:after="0"/>
        <w:ind w:left="0"/>
        <w:jc w:val="both"/>
      </w:pPr>
      <w:r>
        <w:rPr>
          <w:rFonts w:ascii="Times New Roman"/>
          <w:b w:val="false"/>
          <w:i w:val="false"/>
          <w:color w:val="000000"/>
          <w:sz w:val="28"/>
        </w:rPr>
        <w:t xml:space="preserve">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w:t>
      </w:r>
    </w:p>
    <w:bookmarkEnd w:id="38"/>
    <w:bookmarkStart w:name="z37" w:id="39"/>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с 9.00 до 20.00 часов без перерыва,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39"/>
    <w:bookmarkStart w:name="z38" w:id="40"/>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40"/>
    <w:p>
      <w:pPr>
        <w:spacing w:after="0"/>
        <w:ind w:left="0"/>
        <w:jc w:val="both"/>
      </w:pPr>
      <w:r>
        <w:rPr>
          <w:rFonts w:ascii="Times New Roman"/>
          <w:b w:val="false"/>
          <w:i w:val="false"/>
          <w:color w:val="000000"/>
          <w:sz w:val="28"/>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25" w:id="4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41"/>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государственной регистрации юридических лиц:</w:t>
      </w:r>
    </w:p>
    <w:bookmarkStart w:name="z55" w:id="42"/>
    <w:p>
      <w:pPr>
        <w:spacing w:after="0"/>
        <w:ind w:left="0"/>
        <w:jc w:val="both"/>
      </w:pPr>
      <w:r>
        <w:rPr>
          <w:rFonts w:ascii="Times New Roman"/>
          <w:b w:val="false"/>
          <w:i w:val="false"/>
          <w:color w:val="000000"/>
          <w:sz w:val="28"/>
        </w:rPr>
        <w:t xml:space="preserve">
      заявления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(далее – заявление) к настоящему стандарту;</w:t>
      </w:r>
    </w:p>
    <w:bookmarkEnd w:id="42"/>
    <w:bookmarkStart w:name="z56" w:id="43"/>
    <w:p>
      <w:pPr>
        <w:spacing w:after="0"/>
        <w:ind w:left="0"/>
        <w:jc w:val="both"/>
      </w:pPr>
      <w:r>
        <w:rPr>
          <w:rFonts w:ascii="Times New Roman"/>
          <w:b w:val="false"/>
          <w:i w:val="false"/>
          <w:color w:val="000000"/>
          <w:sz w:val="28"/>
        </w:rPr>
        <w:t>
      для государственной регистрации юридических лиц, предметом деятельности которого является оказание финансовых услуг, дополнительно предоставляются разрешение Национального банка Республики Казахстан;</w:t>
      </w:r>
    </w:p>
    <w:bookmarkEnd w:id="43"/>
    <w:bookmarkStart w:name="z57" w:id="44"/>
    <w:p>
      <w:pPr>
        <w:spacing w:after="0"/>
        <w:ind w:left="0"/>
        <w:jc w:val="both"/>
      </w:pPr>
      <w:r>
        <w:rPr>
          <w:rFonts w:ascii="Times New Roman"/>
          <w:b w:val="false"/>
          <w:i w:val="false"/>
          <w:color w:val="000000"/>
          <w:sz w:val="28"/>
        </w:rPr>
        <w:t xml:space="preserve">
      для государственной регистрации юридических лиц, относящихся к субъектам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w:t>
      </w:r>
      <w:r>
        <w:rPr>
          <w:rFonts w:ascii="Times New Roman"/>
          <w:b w:val="false"/>
          <w:i w:val="false"/>
          <w:color w:val="000000"/>
          <w:sz w:val="28"/>
        </w:rPr>
        <w:t>статьей 172</w:t>
      </w:r>
      <w:r>
        <w:rPr>
          <w:rFonts w:ascii="Times New Roman"/>
          <w:b w:val="false"/>
          <w:i w:val="false"/>
          <w:color w:val="000000"/>
          <w:sz w:val="28"/>
        </w:rPr>
        <w:t xml:space="preserve"> Предпринимательского кодекса Республики Казахстан от 29 октября 2015 года, осуществляется регистрирующим органом с согласия антимонопольного органа;</w:t>
      </w:r>
    </w:p>
    <w:bookmarkEnd w:id="44"/>
    <w:bookmarkStart w:name="z58" w:id="45"/>
    <w:p>
      <w:pPr>
        <w:spacing w:after="0"/>
        <w:ind w:left="0"/>
        <w:jc w:val="both"/>
      </w:pPr>
      <w:r>
        <w:rPr>
          <w:rFonts w:ascii="Times New Roman"/>
          <w:b w:val="false"/>
          <w:i w:val="false"/>
          <w:color w:val="000000"/>
          <w:sz w:val="28"/>
        </w:rPr>
        <w:t xml:space="preserve">
      для государственной регистрации юридических лиц, относящегося к субъекту среднего и крупного предпринимательства, заявление подписывается и подается учредителем или одним из учредителей либо уполномоченным учредителем лицом в случаях, когда единственным учредителем либо одним из учредителей являются иностранец или иностранное юридическое лицо, Правительство Республики Казахстан или государственные органы либо Национальный Банк Республики Казахстан, с приложением учредительных документов, удостоверенных в нотариальном порядке в случаях, предусмотренном статьей 6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45"/>
    <w:bookmarkStart w:name="z59" w:id="46"/>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среднего предпринимательства, учредителем (учредителями) подается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Стандарту;</w:t>
      </w:r>
    </w:p>
    <w:bookmarkEnd w:id="46"/>
    <w:bookmarkStart w:name="z60" w:id="47"/>
    <w:p>
      <w:pPr>
        <w:spacing w:after="0"/>
        <w:ind w:left="0"/>
        <w:jc w:val="both"/>
      </w:pPr>
      <w:r>
        <w:rPr>
          <w:rFonts w:ascii="Times New Roman"/>
          <w:b w:val="false"/>
          <w:i w:val="false"/>
          <w:color w:val="000000"/>
          <w:sz w:val="28"/>
        </w:rPr>
        <w:t xml:space="preserve">
      для государственной регистрации юридических лиц, не относящегося к субъекту частного предпринимательства, заявление подписывается и подается в регистрирующий орган учредителем (учредителями) либо уполномоченным на то лицом с приложением учредительных документов, удостоверенных в нотариальном порядке в случаях, предусмотренных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13 мая 2003 года "Об акционерных обществах",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18 декабря 2000 года "О страховой деятельности" и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bookmarkEnd w:id="47"/>
    <w:bookmarkStart w:name="z61" w:id="48"/>
    <w:p>
      <w:pPr>
        <w:spacing w:after="0"/>
        <w:ind w:left="0"/>
        <w:jc w:val="both"/>
      </w:pPr>
      <w:r>
        <w:rPr>
          <w:rFonts w:ascii="Times New Roman"/>
          <w:b w:val="false"/>
          <w:i w:val="false"/>
          <w:color w:val="000000"/>
          <w:sz w:val="28"/>
        </w:rPr>
        <w:t>
      акционерное общество:</w:t>
      </w:r>
    </w:p>
    <w:bookmarkEnd w:id="48"/>
    <w:bookmarkStart w:name="z62" w:id="49"/>
    <w:p>
      <w:pPr>
        <w:spacing w:after="0"/>
        <w:ind w:left="0"/>
        <w:jc w:val="both"/>
      </w:pPr>
      <w:r>
        <w:rPr>
          <w:rFonts w:ascii="Times New Roman"/>
          <w:b w:val="false"/>
          <w:i w:val="false"/>
          <w:color w:val="000000"/>
          <w:sz w:val="28"/>
        </w:rPr>
        <w:t>
      устав, за исключением акционерного общества, осуществляющего свою деятельность на основании типового устава;</w:t>
      </w:r>
    </w:p>
    <w:bookmarkEnd w:id="49"/>
    <w:bookmarkStart w:name="z63" w:id="50"/>
    <w:p>
      <w:pPr>
        <w:spacing w:after="0"/>
        <w:ind w:left="0"/>
        <w:jc w:val="both"/>
      </w:pPr>
      <w:r>
        <w:rPr>
          <w:rFonts w:ascii="Times New Roman"/>
          <w:b w:val="false"/>
          <w:i w:val="false"/>
          <w:color w:val="000000"/>
          <w:sz w:val="28"/>
        </w:rPr>
        <w:t>
      протокол учредительного собрания, либо решение единственного участника;</w:t>
      </w:r>
    </w:p>
    <w:bookmarkEnd w:id="50"/>
    <w:bookmarkStart w:name="z64" w:id="5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51"/>
    <w:bookmarkStart w:name="z65" w:id="52"/>
    <w:p>
      <w:pPr>
        <w:spacing w:after="0"/>
        <w:ind w:left="0"/>
        <w:jc w:val="both"/>
      </w:pPr>
      <w:r>
        <w:rPr>
          <w:rFonts w:ascii="Times New Roman"/>
          <w:b w:val="false"/>
          <w:i w:val="false"/>
          <w:color w:val="000000"/>
          <w:sz w:val="28"/>
        </w:rPr>
        <w:t>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bookmarkEnd w:id="52"/>
    <w:bookmarkStart w:name="z66" w:id="53"/>
    <w:p>
      <w:pPr>
        <w:spacing w:after="0"/>
        <w:ind w:left="0"/>
        <w:jc w:val="both"/>
      </w:pPr>
      <w:r>
        <w:rPr>
          <w:rFonts w:ascii="Times New Roman"/>
          <w:b w:val="false"/>
          <w:i w:val="false"/>
          <w:color w:val="000000"/>
          <w:sz w:val="28"/>
        </w:rPr>
        <w:t>
      коммандитное товарищество:</w:t>
      </w:r>
    </w:p>
    <w:bookmarkEnd w:id="53"/>
    <w:bookmarkStart w:name="z67" w:id="5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54"/>
    <w:bookmarkStart w:name="z68" w:id="55"/>
    <w:p>
      <w:pPr>
        <w:spacing w:after="0"/>
        <w:ind w:left="0"/>
        <w:jc w:val="both"/>
      </w:pPr>
      <w:r>
        <w:rPr>
          <w:rFonts w:ascii="Times New Roman"/>
          <w:b w:val="false"/>
          <w:i w:val="false"/>
          <w:color w:val="000000"/>
          <w:sz w:val="28"/>
        </w:rPr>
        <w:t>
      полное товарищество:</w:t>
      </w:r>
    </w:p>
    <w:bookmarkEnd w:id="55"/>
    <w:bookmarkStart w:name="z69" w:id="56"/>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56"/>
    <w:bookmarkStart w:name="z70" w:id="57"/>
    <w:p>
      <w:pPr>
        <w:spacing w:after="0"/>
        <w:ind w:left="0"/>
        <w:jc w:val="both"/>
      </w:pPr>
      <w:r>
        <w:rPr>
          <w:rFonts w:ascii="Times New Roman"/>
          <w:b w:val="false"/>
          <w:i w:val="false"/>
          <w:color w:val="000000"/>
          <w:sz w:val="28"/>
        </w:rPr>
        <w:t>
      производственный кооператив:</w:t>
      </w:r>
    </w:p>
    <w:bookmarkEnd w:id="57"/>
    <w:bookmarkStart w:name="z71" w:id="58"/>
    <w:p>
      <w:pPr>
        <w:spacing w:after="0"/>
        <w:ind w:left="0"/>
        <w:jc w:val="both"/>
      </w:pPr>
      <w:r>
        <w:rPr>
          <w:rFonts w:ascii="Times New Roman"/>
          <w:b w:val="false"/>
          <w:i w:val="false"/>
          <w:color w:val="000000"/>
          <w:sz w:val="28"/>
        </w:rPr>
        <w:t>
      список членов производственного кооператива с указанием фамилии, имени, отчества (при его наличии), ИИН, места жительства;</w:t>
      </w:r>
    </w:p>
    <w:bookmarkEnd w:id="58"/>
    <w:bookmarkStart w:name="z72" w:id="59"/>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59"/>
    <w:bookmarkStart w:name="z73" w:id="60"/>
    <w:p>
      <w:pPr>
        <w:spacing w:after="0"/>
        <w:ind w:left="0"/>
        <w:jc w:val="both"/>
      </w:pPr>
      <w:r>
        <w:rPr>
          <w:rFonts w:ascii="Times New Roman"/>
          <w:b w:val="false"/>
          <w:i w:val="false"/>
          <w:color w:val="000000"/>
          <w:sz w:val="28"/>
        </w:rPr>
        <w:t>
      потребительский кооператив:</w:t>
      </w:r>
    </w:p>
    <w:bookmarkEnd w:id="60"/>
    <w:bookmarkStart w:name="z74" w:id="61"/>
    <w:p>
      <w:pPr>
        <w:spacing w:after="0"/>
        <w:ind w:left="0"/>
        <w:jc w:val="both"/>
      </w:pPr>
      <w:r>
        <w:rPr>
          <w:rFonts w:ascii="Times New Roman"/>
          <w:b w:val="false"/>
          <w:i w:val="false"/>
          <w:color w:val="000000"/>
          <w:sz w:val="28"/>
        </w:rPr>
        <w:t>
      устав;</w:t>
      </w:r>
    </w:p>
    <w:bookmarkEnd w:id="61"/>
    <w:bookmarkStart w:name="z75" w:id="62"/>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62"/>
    <w:bookmarkStart w:name="z76" w:id="63"/>
    <w:p>
      <w:pPr>
        <w:spacing w:after="0"/>
        <w:ind w:left="0"/>
        <w:jc w:val="both"/>
      </w:pPr>
      <w:r>
        <w:rPr>
          <w:rFonts w:ascii="Times New Roman"/>
          <w:b w:val="false"/>
          <w:i w:val="false"/>
          <w:color w:val="000000"/>
          <w:sz w:val="28"/>
        </w:rPr>
        <w:t>
      потребительским кооперативом представляется список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bookmarkEnd w:id="63"/>
    <w:bookmarkStart w:name="z77" w:id="64"/>
    <w:p>
      <w:pPr>
        <w:spacing w:after="0"/>
        <w:ind w:left="0"/>
        <w:jc w:val="both"/>
      </w:pPr>
      <w:r>
        <w:rPr>
          <w:rFonts w:ascii="Times New Roman"/>
          <w:b w:val="false"/>
          <w:i w:val="false"/>
          <w:color w:val="000000"/>
          <w:sz w:val="28"/>
        </w:rPr>
        <w:t>
      товарищество с дополнительной ответственностью:</w:t>
      </w:r>
    </w:p>
    <w:bookmarkEnd w:id="64"/>
    <w:bookmarkStart w:name="z78" w:id="65"/>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65"/>
    <w:bookmarkStart w:name="z79" w:id="66"/>
    <w:p>
      <w:pPr>
        <w:spacing w:after="0"/>
        <w:ind w:left="0"/>
        <w:jc w:val="both"/>
      </w:pPr>
      <w:r>
        <w:rPr>
          <w:rFonts w:ascii="Times New Roman"/>
          <w:b w:val="false"/>
          <w:i w:val="false"/>
          <w:color w:val="000000"/>
          <w:sz w:val="28"/>
        </w:rPr>
        <w:t>
      товарищество с ограниченной ответственностью:</w:t>
      </w:r>
    </w:p>
    <w:bookmarkEnd w:id="66"/>
    <w:bookmarkStart w:name="z80" w:id="6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67"/>
    <w:bookmarkStart w:name="z81" w:id="68"/>
    <w:p>
      <w:pPr>
        <w:spacing w:after="0"/>
        <w:ind w:left="0"/>
        <w:jc w:val="both"/>
      </w:pPr>
      <w:r>
        <w:rPr>
          <w:rFonts w:ascii="Times New Roman"/>
          <w:b w:val="false"/>
          <w:i w:val="false"/>
          <w:color w:val="000000"/>
          <w:sz w:val="28"/>
        </w:rPr>
        <w:t>
      государственное предприятие:</w:t>
      </w:r>
    </w:p>
    <w:bookmarkEnd w:id="68"/>
    <w:bookmarkStart w:name="z82" w:id="69"/>
    <w:p>
      <w:pPr>
        <w:spacing w:after="0"/>
        <w:ind w:left="0"/>
        <w:jc w:val="both"/>
      </w:pPr>
      <w:r>
        <w:rPr>
          <w:rFonts w:ascii="Times New Roman"/>
          <w:b w:val="false"/>
          <w:i w:val="false"/>
          <w:color w:val="000000"/>
          <w:sz w:val="28"/>
        </w:rPr>
        <w:t>
      устав;</w:t>
      </w:r>
    </w:p>
    <w:bookmarkEnd w:id="69"/>
    <w:bookmarkStart w:name="z83" w:id="70"/>
    <w:p>
      <w:pPr>
        <w:spacing w:after="0"/>
        <w:ind w:left="0"/>
        <w:jc w:val="both"/>
      </w:pPr>
      <w:r>
        <w:rPr>
          <w:rFonts w:ascii="Times New Roman"/>
          <w:b w:val="false"/>
          <w:i w:val="false"/>
          <w:color w:val="000000"/>
          <w:sz w:val="28"/>
        </w:rPr>
        <w:t>
      решение Правительства Республики Казахстан или местного исполнительного органа о создании предприятия;</w:t>
      </w:r>
    </w:p>
    <w:bookmarkEnd w:id="70"/>
    <w:bookmarkStart w:name="z84" w:id="7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71"/>
    <w:bookmarkStart w:name="z85" w:id="72"/>
    <w:p>
      <w:pPr>
        <w:spacing w:after="0"/>
        <w:ind w:left="0"/>
        <w:jc w:val="both"/>
      </w:pPr>
      <w:r>
        <w:rPr>
          <w:rFonts w:ascii="Times New Roman"/>
          <w:b w:val="false"/>
          <w:i w:val="false"/>
          <w:color w:val="000000"/>
          <w:sz w:val="28"/>
        </w:rPr>
        <w:t>
      государственное учреждение:</w:t>
      </w:r>
    </w:p>
    <w:bookmarkEnd w:id="72"/>
    <w:bookmarkStart w:name="z86" w:id="73"/>
    <w:p>
      <w:pPr>
        <w:spacing w:after="0"/>
        <w:ind w:left="0"/>
        <w:jc w:val="both"/>
      </w:pPr>
      <w:r>
        <w:rPr>
          <w:rFonts w:ascii="Times New Roman"/>
          <w:b w:val="false"/>
          <w:i w:val="false"/>
          <w:color w:val="000000"/>
          <w:sz w:val="28"/>
        </w:rPr>
        <w:t>
      решение о создании государственного учреждения;</w:t>
      </w:r>
    </w:p>
    <w:bookmarkEnd w:id="73"/>
    <w:bookmarkStart w:name="z87" w:id="74"/>
    <w:p>
      <w:pPr>
        <w:spacing w:after="0"/>
        <w:ind w:left="0"/>
        <w:jc w:val="both"/>
      </w:pPr>
      <w:r>
        <w:rPr>
          <w:rFonts w:ascii="Times New Roman"/>
          <w:b w:val="false"/>
          <w:i w:val="false"/>
          <w:color w:val="000000"/>
          <w:sz w:val="28"/>
        </w:rPr>
        <w:t>
      положение (устав);</w:t>
      </w:r>
    </w:p>
    <w:bookmarkEnd w:id="74"/>
    <w:bookmarkStart w:name="z88" w:id="75"/>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75"/>
    <w:bookmarkStart w:name="z89" w:id="76"/>
    <w:p>
      <w:pPr>
        <w:spacing w:after="0"/>
        <w:ind w:left="0"/>
        <w:jc w:val="both"/>
      </w:pPr>
      <w:r>
        <w:rPr>
          <w:rFonts w:ascii="Times New Roman"/>
          <w:b w:val="false"/>
          <w:i w:val="false"/>
          <w:color w:val="000000"/>
          <w:sz w:val="28"/>
        </w:rPr>
        <w:t>
      жилищно-строительный кооператив и жилищный кооператив:</w:t>
      </w:r>
    </w:p>
    <w:bookmarkEnd w:id="76"/>
    <w:bookmarkStart w:name="z90" w:id="77"/>
    <w:p>
      <w:pPr>
        <w:spacing w:after="0"/>
        <w:ind w:left="0"/>
        <w:jc w:val="both"/>
      </w:pPr>
      <w:r>
        <w:rPr>
          <w:rFonts w:ascii="Times New Roman"/>
          <w:b w:val="false"/>
          <w:i w:val="false"/>
          <w:color w:val="000000"/>
          <w:sz w:val="28"/>
        </w:rPr>
        <w:t>
      устав;</w:t>
      </w:r>
    </w:p>
    <w:bookmarkEnd w:id="77"/>
    <w:bookmarkStart w:name="z91" w:id="78"/>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78"/>
    <w:bookmarkStart w:name="z92" w:id="79"/>
    <w:p>
      <w:pPr>
        <w:spacing w:after="0"/>
        <w:ind w:left="0"/>
        <w:jc w:val="both"/>
      </w:pPr>
      <w:r>
        <w:rPr>
          <w:rFonts w:ascii="Times New Roman"/>
          <w:b w:val="false"/>
          <w:i w:val="false"/>
          <w:color w:val="000000"/>
          <w:sz w:val="28"/>
        </w:rPr>
        <w:t>
      Жилищным и жилищно-строительным кооперативами представляется также список членов этих кооперативов с указанием их фамилии, имени, отчества (при его наличии), места жительства и ИИН;</w:t>
      </w:r>
    </w:p>
    <w:bookmarkEnd w:id="79"/>
    <w:bookmarkStart w:name="z93" w:id="80"/>
    <w:p>
      <w:pPr>
        <w:spacing w:after="0"/>
        <w:ind w:left="0"/>
        <w:jc w:val="both"/>
      </w:pPr>
      <w:r>
        <w:rPr>
          <w:rFonts w:ascii="Times New Roman"/>
          <w:b w:val="false"/>
          <w:i w:val="false"/>
          <w:color w:val="000000"/>
          <w:sz w:val="28"/>
        </w:rPr>
        <w:t>
      кооператив собственников помещений (квартир):</w:t>
      </w:r>
    </w:p>
    <w:bookmarkEnd w:id="80"/>
    <w:p>
      <w:pPr>
        <w:spacing w:after="0"/>
        <w:ind w:left="0"/>
        <w:jc w:val="both"/>
      </w:pPr>
      <w:r>
        <w:rPr>
          <w:rFonts w:ascii="Times New Roman"/>
          <w:b w:val="false"/>
          <w:i w:val="false"/>
          <w:color w:val="000000"/>
          <w:sz w:val="28"/>
        </w:rPr>
        <w:t>
      протокол учредительного собрания собственников помещений (квартир) в объекте кондоминиума или протокол с листами голосования по итогам письменного опроса;</w:t>
      </w:r>
    </w:p>
    <w:bookmarkStart w:name="z95" w:id="81"/>
    <w:p>
      <w:pPr>
        <w:spacing w:after="0"/>
        <w:ind w:left="0"/>
        <w:jc w:val="both"/>
      </w:pPr>
      <w:r>
        <w:rPr>
          <w:rFonts w:ascii="Times New Roman"/>
          <w:b w:val="false"/>
          <w:i w:val="false"/>
          <w:color w:val="000000"/>
          <w:sz w:val="28"/>
        </w:rPr>
        <w:t>
      устав;</w:t>
      </w:r>
    </w:p>
    <w:bookmarkEnd w:id="81"/>
    <w:bookmarkStart w:name="z96" w:id="82"/>
    <w:p>
      <w:pPr>
        <w:spacing w:after="0"/>
        <w:ind w:left="0"/>
        <w:jc w:val="both"/>
      </w:pPr>
      <w:r>
        <w:rPr>
          <w:rFonts w:ascii="Times New Roman"/>
          <w:b w:val="false"/>
          <w:i w:val="false"/>
          <w:color w:val="000000"/>
          <w:sz w:val="28"/>
        </w:rPr>
        <w:t>
      государственный акт о регистрации или перерегистрации объекта кондоминиума, либо документ, подтверждающий государственную регистрацию объекта кондоминиума со штампом регистрирующего органа;</w:t>
      </w:r>
    </w:p>
    <w:bookmarkEnd w:id="82"/>
    <w:bookmarkStart w:name="z97" w:id="8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83"/>
    <w:bookmarkStart w:name="z98" w:id="84"/>
    <w:p>
      <w:pPr>
        <w:spacing w:after="0"/>
        <w:ind w:left="0"/>
        <w:jc w:val="both"/>
      </w:pPr>
      <w:r>
        <w:rPr>
          <w:rFonts w:ascii="Times New Roman"/>
          <w:b w:val="false"/>
          <w:i w:val="false"/>
          <w:color w:val="000000"/>
          <w:sz w:val="28"/>
        </w:rPr>
        <w:t>
      коллегия адвокатов:</w:t>
      </w:r>
    </w:p>
    <w:bookmarkEnd w:id="84"/>
    <w:bookmarkStart w:name="z99" w:id="85"/>
    <w:p>
      <w:pPr>
        <w:spacing w:after="0"/>
        <w:ind w:left="0"/>
        <w:jc w:val="both"/>
      </w:pPr>
      <w:r>
        <w:rPr>
          <w:rFonts w:ascii="Times New Roman"/>
          <w:b w:val="false"/>
          <w:i w:val="false"/>
          <w:color w:val="000000"/>
          <w:sz w:val="28"/>
        </w:rPr>
        <w:t>
      устав, утвержденный учредительным собранием (конференцией) членов коллегии адвокатов;</w:t>
      </w:r>
    </w:p>
    <w:bookmarkEnd w:id="85"/>
    <w:bookmarkStart w:name="z100" w:id="86"/>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86"/>
    <w:bookmarkStart w:name="z101" w:id="8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87"/>
    <w:bookmarkStart w:name="z102" w:id="88"/>
    <w:p>
      <w:pPr>
        <w:spacing w:after="0"/>
        <w:ind w:left="0"/>
        <w:jc w:val="both"/>
      </w:pPr>
      <w:r>
        <w:rPr>
          <w:rFonts w:ascii="Times New Roman"/>
          <w:b w:val="false"/>
          <w:i w:val="false"/>
          <w:color w:val="000000"/>
          <w:sz w:val="28"/>
        </w:rPr>
        <w:t>
      нотариальная палата:</w:t>
      </w:r>
    </w:p>
    <w:bookmarkEnd w:id="88"/>
    <w:bookmarkStart w:name="z103" w:id="89"/>
    <w:p>
      <w:pPr>
        <w:spacing w:after="0"/>
        <w:ind w:left="0"/>
        <w:jc w:val="both"/>
      </w:pPr>
      <w:r>
        <w:rPr>
          <w:rFonts w:ascii="Times New Roman"/>
          <w:b w:val="false"/>
          <w:i w:val="false"/>
          <w:color w:val="000000"/>
          <w:sz w:val="28"/>
        </w:rPr>
        <w:t>
      устав, утвержденный учредительным собранием (конференцией) членов правления нотариальной палаты;</w:t>
      </w:r>
    </w:p>
    <w:bookmarkEnd w:id="89"/>
    <w:bookmarkStart w:name="z104" w:id="90"/>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90"/>
    <w:bookmarkStart w:name="z105" w:id="9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91"/>
    <w:bookmarkStart w:name="z106" w:id="92"/>
    <w:p>
      <w:pPr>
        <w:spacing w:after="0"/>
        <w:ind w:left="0"/>
        <w:jc w:val="both"/>
      </w:pPr>
      <w:r>
        <w:rPr>
          <w:rFonts w:ascii="Times New Roman"/>
          <w:b w:val="false"/>
          <w:i w:val="false"/>
          <w:color w:val="000000"/>
          <w:sz w:val="28"/>
        </w:rPr>
        <w:t>
      фонд:</w:t>
      </w:r>
    </w:p>
    <w:bookmarkEnd w:id="92"/>
    <w:bookmarkStart w:name="z107" w:id="93"/>
    <w:p>
      <w:pPr>
        <w:spacing w:after="0"/>
        <w:ind w:left="0"/>
        <w:jc w:val="both"/>
      </w:pPr>
      <w:r>
        <w:rPr>
          <w:rFonts w:ascii="Times New Roman"/>
          <w:b w:val="false"/>
          <w:i w:val="false"/>
          <w:color w:val="000000"/>
          <w:sz w:val="28"/>
        </w:rPr>
        <w:t>
      устав;</w:t>
      </w:r>
    </w:p>
    <w:bookmarkEnd w:id="93"/>
    <w:bookmarkStart w:name="z108" w:id="94"/>
    <w:p>
      <w:pPr>
        <w:spacing w:after="0"/>
        <w:ind w:left="0"/>
        <w:jc w:val="both"/>
      </w:pPr>
      <w:r>
        <w:rPr>
          <w:rFonts w:ascii="Times New Roman"/>
          <w:b w:val="false"/>
          <w:i w:val="false"/>
          <w:color w:val="000000"/>
          <w:sz w:val="28"/>
        </w:rPr>
        <w:t>
      учредительный договор (при числе учредителей более одного);</w:t>
      </w:r>
    </w:p>
    <w:bookmarkEnd w:id="94"/>
    <w:bookmarkStart w:name="z109" w:id="95"/>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95"/>
    <w:bookmarkStart w:name="z110" w:id="96"/>
    <w:p>
      <w:pPr>
        <w:spacing w:after="0"/>
        <w:ind w:left="0"/>
        <w:jc w:val="both"/>
      </w:pPr>
      <w:r>
        <w:rPr>
          <w:rFonts w:ascii="Times New Roman"/>
          <w:b w:val="false"/>
          <w:i w:val="false"/>
          <w:color w:val="000000"/>
          <w:sz w:val="28"/>
        </w:rPr>
        <w:t>
      решение коллегиального органа (попечительского совета) о назначении исполнительного органа;</w:t>
      </w:r>
    </w:p>
    <w:bookmarkEnd w:id="96"/>
    <w:bookmarkStart w:name="z111" w:id="9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97"/>
    <w:bookmarkStart w:name="z112" w:id="98"/>
    <w:p>
      <w:pPr>
        <w:spacing w:after="0"/>
        <w:ind w:left="0"/>
        <w:jc w:val="both"/>
      </w:pPr>
      <w:r>
        <w:rPr>
          <w:rFonts w:ascii="Times New Roman"/>
          <w:b w:val="false"/>
          <w:i w:val="false"/>
          <w:color w:val="000000"/>
          <w:sz w:val="28"/>
        </w:rPr>
        <w:t>
      общественное объединение:</w:t>
      </w:r>
    </w:p>
    <w:bookmarkEnd w:id="98"/>
    <w:bookmarkStart w:name="z113" w:id="99"/>
    <w:p>
      <w:pPr>
        <w:spacing w:after="0"/>
        <w:ind w:left="0"/>
        <w:jc w:val="both"/>
      </w:pPr>
      <w:r>
        <w:rPr>
          <w:rFonts w:ascii="Times New Roman"/>
          <w:b w:val="false"/>
          <w:i w:val="false"/>
          <w:color w:val="000000"/>
          <w:sz w:val="28"/>
        </w:rPr>
        <w:t>
      устав, принятый на учредительном съезде (конференции, собрании);</w:t>
      </w:r>
    </w:p>
    <w:bookmarkEnd w:id="99"/>
    <w:bookmarkStart w:name="z114" w:id="100"/>
    <w:p>
      <w:pPr>
        <w:spacing w:after="0"/>
        <w:ind w:left="0"/>
        <w:jc w:val="both"/>
      </w:pPr>
      <w:r>
        <w:rPr>
          <w:rFonts w:ascii="Times New Roman"/>
          <w:b w:val="false"/>
          <w:i w:val="false"/>
          <w:color w:val="000000"/>
          <w:sz w:val="28"/>
        </w:rPr>
        <w:t>
      протокол учредительного съезда (конференции, собрания), принявшего устав, подписанный председателем и секретарем съезда (конференции, собрания);</w:t>
      </w:r>
    </w:p>
    <w:bookmarkEnd w:id="100"/>
    <w:bookmarkStart w:name="z115" w:id="101"/>
    <w:p>
      <w:pPr>
        <w:spacing w:after="0"/>
        <w:ind w:left="0"/>
        <w:jc w:val="both"/>
      </w:pPr>
      <w:r>
        <w:rPr>
          <w:rFonts w:ascii="Times New Roman"/>
          <w:b w:val="false"/>
          <w:i w:val="false"/>
          <w:color w:val="000000"/>
          <w:sz w:val="28"/>
        </w:rPr>
        <w:t>
      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bookmarkEnd w:id="101"/>
    <w:bookmarkStart w:name="z116" w:id="102"/>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02"/>
    <w:bookmarkStart w:name="z117" w:id="103"/>
    <w:p>
      <w:pPr>
        <w:spacing w:after="0"/>
        <w:ind w:left="0"/>
        <w:jc w:val="both"/>
      </w:pPr>
      <w:r>
        <w:rPr>
          <w:rFonts w:ascii="Times New Roman"/>
          <w:b w:val="false"/>
          <w:i w:val="false"/>
          <w:color w:val="000000"/>
          <w:sz w:val="28"/>
        </w:rPr>
        <w:t>
      При регистрации политических партий дополнительно представляются:</w:t>
      </w:r>
    </w:p>
    <w:bookmarkEnd w:id="103"/>
    <w:bookmarkStart w:name="z118" w:id="104"/>
    <w:p>
      <w:pPr>
        <w:spacing w:after="0"/>
        <w:ind w:left="0"/>
        <w:jc w:val="both"/>
      </w:pPr>
      <w:r>
        <w:rPr>
          <w:rFonts w:ascii="Times New Roman"/>
          <w:b w:val="false"/>
          <w:i w:val="false"/>
          <w:color w:val="000000"/>
          <w:sz w:val="28"/>
        </w:rPr>
        <w:t>
      программа партии;</w:t>
      </w:r>
    </w:p>
    <w:bookmarkEnd w:id="104"/>
    <w:bookmarkStart w:name="z119" w:id="105"/>
    <w:p>
      <w:pPr>
        <w:spacing w:after="0"/>
        <w:ind w:left="0"/>
        <w:jc w:val="both"/>
      </w:pPr>
      <w:r>
        <w:rPr>
          <w:rFonts w:ascii="Times New Roman"/>
          <w:b w:val="false"/>
          <w:i w:val="false"/>
          <w:color w:val="000000"/>
          <w:sz w:val="28"/>
        </w:rPr>
        <w:t>
      списки членов партии, в составе которой должно быть не менее сорока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в каждой из них с указанием фамилии, имени, отчества (при наличии), ИИН, адреса места жительства;</w:t>
      </w:r>
    </w:p>
    <w:bookmarkEnd w:id="105"/>
    <w:bookmarkStart w:name="z120" w:id="106"/>
    <w:p>
      <w:pPr>
        <w:spacing w:after="0"/>
        <w:ind w:left="0"/>
        <w:jc w:val="both"/>
      </w:pPr>
      <w:r>
        <w:rPr>
          <w:rFonts w:ascii="Times New Roman"/>
          <w:b w:val="false"/>
          <w:i w:val="false"/>
          <w:color w:val="000000"/>
          <w:sz w:val="28"/>
        </w:rPr>
        <w:t>
      объединение юридических лиц в форме ассоциации (союза), объединение индивидуальных предпринимателей и юридических лиц, объединение индивидуальных предпринимателей:</w:t>
      </w:r>
    </w:p>
    <w:bookmarkEnd w:id="106"/>
    <w:bookmarkStart w:name="z121" w:id="107"/>
    <w:p>
      <w:pPr>
        <w:spacing w:after="0"/>
        <w:ind w:left="0"/>
        <w:jc w:val="both"/>
      </w:pPr>
      <w:r>
        <w:rPr>
          <w:rFonts w:ascii="Times New Roman"/>
          <w:b w:val="false"/>
          <w:i w:val="false"/>
          <w:color w:val="000000"/>
          <w:sz w:val="28"/>
        </w:rPr>
        <w:t>
      устав;</w:t>
      </w:r>
    </w:p>
    <w:bookmarkEnd w:id="107"/>
    <w:bookmarkStart w:name="z122" w:id="108"/>
    <w:p>
      <w:pPr>
        <w:spacing w:after="0"/>
        <w:ind w:left="0"/>
        <w:jc w:val="both"/>
      </w:pPr>
      <w:r>
        <w:rPr>
          <w:rFonts w:ascii="Times New Roman"/>
          <w:b w:val="false"/>
          <w:i w:val="false"/>
          <w:color w:val="000000"/>
          <w:sz w:val="28"/>
        </w:rPr>
        <w:t>
      учредительный договор, подписанный всеми учредителями объединения;</w:t>
      </w:r>
    </w:p>
    <w:bookmarkEnd w:id="108"/>
    <w:bookmarkStart w:name="z123" w:id="109"/>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09"/>
    <w:bookmarkStart w:name="z124" w:id="110"/>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10"/>
    <w:bookmarkStart w:name="z125" w:id="111"/>
    <w:p>
      <w:pPr>
        <w:spacing w:after="0"/>
        <w:ind w:left="0"/>
        <w:jc w:val="both"/>
      </w:pPr>
      <w:r>
        <w:rPr>
          <w:rFonts w:ascii="Times New Roman"/>
          <w:b w:val="false"/>
          <w:i w:val="false"/>
          <w:color w:val="000000"/>
          <w:sz w:val="28"/>
        </w:rPr>
        <w:t>
      палата аудиторов:</w:t>
      </w:r>
    </w:p>
    <w:bookmarkEnd w:id="111"/>
    <w:bookmarkStart w:name="z126" w:id="112"/>
    <w:p>
      <w:pPr>
        <w:spacing w:after="0"/>
        <w:ind w:left="0"/>
        <w:jc w:val="both"/>
      </w:pPr>
      <w:r>
        <w:rPr>
          <w:rFonts w:ascii="Times New Roman"/>
          <w:b w:val="false"/>
          <w:i w:val="false"/>
          <w:color w:val="000000"/>
          <w:sz w:val="28"/>
        </w:rPr>
        <w:t>
      устав;</w:t>
      </w:r>
    </w:p>
    <w:bookmarkEnd w:id="112"/>
    <w:bookmarkStart w:name="z127" w:id="113"/>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13"/>
    <w:bookmarkStart w:name="z128" w:id="11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14"/>
    <w:bookmarkStart w:name="z129" w:id="115"/>
    <w:p>
      <w:pPr>
        <w:spacing w:after="0"/>
        <w:ind w:left="0"/>
        <w:jc w:val="both"/>
      </w:pPr>
      <w:r>
        <w:rPr>
          <w:rFonts w:ascii="Times New Roman"/>
          <w:b w:val="false"/>
          <w:i w:val="false"/>
          <w:color w:val="000000"/>
          <w:sz w:val="28"/>
        </w:rPr>
        <w:t>
      религиозное объединение:</w:t>
      </w:r>
    </w:p>
    <w:bookmarkEnd w:id="115"/>
    <w:bookmarkStart w:name="z130" w:id="116"/>
    <w:p>
      <w:pPr>
        <w:spacing w:after="0"/>
        <w:ind w:left="0"/>
        <w:jc w:val="both"/>
      </w:pPr>
      <w:r>
        <w:rPr>
          <w:rFonts w:ascii="Times New Roman"/>
          <w:b w:val="false"/>
          <w:i w:val="false"/>
          <w:color w:val="000000"/>
          <w:sz w:val="28"/>
        </w:rPr>
        <w:t>
      устав религиозного объединения, подписанный руководителем религиозного объединения;</w:t>
      </w:r>
    </w:p>
    <w:bookmarkEnd w:id="116"/>
    <w:bookmarkStart w:name="z131" w:id="117"/>
    <w:p>
      <w:pPr>
        <w:spacing w:after="0"/>
        <w:ind w:left="0"/>
        <w:jc w:val="both"/>
      </w:pPr>
      <w:r>
        <w:rPr>
          <w:rFonts w:ascii="Times New Roman"/>
          <w:b w:val="false"/>
          <w:i w:val="false"/>
          <w:color w:val="000000"/>
          <w:sz w:val="28"/>
        </w:rPr>
        <w:t>
      протокол учредительного собрания (съезда, конференции);</w:t>
      </w:r>
    </w:p>
    <w:bookmarkEnd w:id="117"/>
    <w:bookmarkStart w:name="z132" w:id="118"/>
    <w:p>
      <w:pPr>
        <w:spacing w:after="0"/>
        <w:ind w:left="0"/>
        <w:jc w:val="both"/>
      </w:pPr>
      <w:r>
        <w:rPr>
          <w:rFonts w:ascii="Times New Roman"/>
          <w:b w:val="false"/>
          <w:i w:val="false"/>
          <w:color w:val="000000"/>
          <w:sz w:val="28"/>
        </w:rPr>
        <w:t xml:space="preserve">
      список граждан-инициаторов создаваемого религиозного объединения на электронном и бумажном носителях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w:t>
      </w:r>
    </w:p>
    <w:bookmarkEnd w:id="118"/>
    <w:bookmarkStart w:name="z133" w:id="119"/>
    <w:p>
      <w:pPr>
        <w:spacing w:after="0"/>
        <w:ind w:left="0"/>
        <w:jc w:val="both"/>
      </w:pPr>
      <w:r>
        <w:rPr>
          <w:rFonts w:ascii="Times New Roman"/>
          <w:b w:val="false"/>
          <w:i w:val="false"/>
          <w:color w:val="000000"/>
          <w:sz w:val="28"/>
        </w:rPr>
        <w:t>
      документ, подтверждающий место нахождения религиозного объединения;</w:t>
      </w:r>
    </w:p>
    <w:bookmarkEnd w:id="119"/>
    <w:bookmarkStart w:name="z134" w:id="120"/>
    <w:p>
      <w:pPr>
        <w:spacing w:after="0"/>
        <w:ind w:left="0"/>
        <w:jc w:val="both"/>
      </w:pPr>
      <w:r>
        <w:rPr>
          <w:rFonts w:ascii="Times New Roman"/>
          <w:b w:val="false"/>
          <w:i w:val="false"/>
          <w:color w:val="000000"/>
          <w:sz w:val="28"/>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bookmarkEnd w:id="120"/>
    <w:bookmarkStart w:name="z135" w:id="12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21"/>
    <w:bookmarkStart w:name="z136" w:id="122"/>
    <w:p>
      <w:pPr>
        <w:spacing w:after="0"/>
        <w:ind w:left="0"/>
        <w:jc w:val="both"/>
      </w:pPr>
      <w:r>
        <w:rPr>
          <w:rFonts w:ascii="Times New Roman"/>
          <w:b w:val="false"/>
          <w:i w:val="false"/>
          <w:color w:val="000000"/>
          <w:sz w:val="28"/>
        </w:rPr>
        <w:t>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bookmarkEnd w:id="122"/>
    <w:bookmarkStart w:name="z137" w:id="123"/>
    <w:p>
      <w:pPr>
        <w:spacing w:after="0"/>
        <w:ind w:left="0"/>
        <w:jc w:val="both"/>
      </w:pPr>
      <w:r>
        <w:rPr>
          <w:rFonts w:ascii="Times New Roman"/>
          <w:b w:val="false"/>
          <w:i w:val="false"/>
          <w:color w:val="000000"/>
          <w:sz w:val="28"/>
        </w:rPr>
        <w:t>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bookmarkEnd w:id="123"/>
    <w:bookmarkStart w:name="z138" w:id="124"/>
    <w:p>
      <w:pPr>
        <w:spacing w:after="0"/>
        <w:ind w:left="0"/>
        <w:jc w:val="both"/>
      </w:pPr>
      <w:r>
        <w:rPr>
          <w:rFonts w:ascii="Times New Roman"/>
          <w:b w:val="false"/>
          <w:i w:val="false"/>
          <w:color w:val="000000"/>
          <w:sz w:val="28"/>
        </w:rPr>
        <w:t>
      религиозное объединение, имеющее руководящий центр вне пределов республики, дополнительно представляет:</w:t>
      </w:r>
    </w:p>
    <w:bookmarkEnd w:id="124"/>
    <w:bookmarkStart w:name="z139" w:id="125"/>
    <w:p>
      <w:pPr>
        <w:spacing w:after="0"/>
        <w:ind w:left="0"/>
        <w:jc w:val="both"/>
      </w:pPr>
      <w:r>
        <w:rPr>
          <w:rFonts w:ascii="Times New Roman"/>
          <w:b w:val="false"/>
          <w:i w:val="false"/>
          <w:color w:val="000000"/>
          <w:sz w:val="28"/>
        </w:rPr>
        <w:t>
      копию устава зарубежного центра с нотариально удостоверенным переводом на казахском и русском языках;</w:t>
      </w:r>
    </w:p>
    <w:bookmarkEnd w:id="125"/>
    <w:bookmarkStart w:name="z140" w:id="126"/>
    <w:p>
      <w:pPr>
        <w:spacing w:after="0"/>
        <w:ind w:left="0"/>
        <w:jc w:val="both"/>
      </w:pPr>
      <w:r>
        <w:rPr>
          <w:rFonts w:ascii="Times New Roman"/>
          <w:b w:val="false"/>
          <w:i w:val="false"/>
          <w:color w:val="000000"/>
          <w:sz w:val="28"/>
        </w:rPr>
        <w:t>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w:t>
      </w:r>
    </w:p>
    <w:bookmarkEnd w:id="126"/>
    <w:bookmarkStart w:name="z141" w:id="127"/>
    <w:p>
      <w:pPr>
        <w:spacing w:after="0"/>
        <w:ind w:left="0"/>
        <w:jc w:val="both"/>
      </w:pPr>
      <w:r>
        <w:rPr>
          <w:rFonts w:ascii="Times New Roman"/>
          <w:b w:val="false"/>
          <w:i w:val="false"/>
          <w:color w:val="000000"/>
          <w:sz w:val="28"/>
        </w:rPr>
        <w:t>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w:t>
      </w:r>
    </w:p>
    <w:bookmarkEnd w:id="127"/>
    <w:bookmarkStart w:name="z142" w:id="128"/>
    <w:p>
      <w:pPr>
        <w:spacing w:after="0"/>
        <w:ind w:left="0"/>
        <w:jc w:val="both"/>
      </w:pPr>
      <w:r>
        <w:rPr>
          <w:rFonts w:ascii="Times New Roman"/>
          <w:b w:val="false"/>
          <w:i w:val="false"/>
          <w:color w:val="000000"/>
          <w:sz w:val="28"/>
        </w:rPr>
        <w:t>
      для регистрации представляется решение уполномоченного органа религиозного управления (центра) об их создании;</w:t>
      </w:r>
    </w:p>
    <w:bookmarkEnd w:id="128"/>
    <w:bookmarkStart w:name="z143" w:id="129"/>
    <w:p>
      <w:pPr>
        <w:spacing w:after="0"/>
        <w:ind w:left="0"/>
        <w:jc w:val="both"/>
      </w:pPr>
      <w:r>
        <w:rPr>
          <w:rFonts w:ascii="Times New Roman"/>
          <w:b w:val="false"/>
          <w:i w:val="false"/>
          <w:color w:val="000000"/>
          <w:sz w:val="28"/>
        </w:rPr>
        <w:t>
      учреждение:</w:t>
      </w:r>
    </w:p>
    <w:bookmarkEnd w:id="129"/>
    <w:bookmarkStart w:name="z144" w:id="130"/>
    <w:p>
      <w:pPr>
        <w:spacing w:after="0"/>
        <w:ind w:left="0"/>
        <w:jc w:val="both"/>
      </w:pPr>
      <w:r>
        <w:rPr>
          <w:rFonts w:ascii="Times New Roman"/>
          <w:b w:val="false"/>
          <w:i w:val="false"/>
          <w:color w:val="000000"/>
          <w:sz w:val="28"/>
        </w:rPr>
        <w:t>
      решение собственника о создании учреждения;</w:t>
      </w:r>
    </w:p>
    <w:bookmarkEnd w:id="130"/>
    <w:bookmarkStart w:name="z145" w:id="131"/>
    <w:p>
      <w:pPr>
        <w:spacing w:after="0"/>
        <w:ind w:left="0"/>
        <w:jc w:val="both"/>
      </w:pPr>
      <w:r>
        <w:rPr>
          <w:rFonts w:ascii="Times New Roman"/>
          <w:b w:val="false"/>
          <w:i w:val="false"/>
          <w:color w:val="000000"/>
          <w:sz w:val="28"/>
        </w:rPr>
        <w:t>
      положение (устав);</w:t>
      </w:r>
    </w:p>
    <w:bookmarkEnd w:id="131"/>
    <w:bookmarkStart w:name="z146" w:id="132"/>
    <w:p>
      <w:pPr>
        <w:spacing w:after="0"/>
        <w:ind w:left="0"/>
        <w:jc w:val="both"/>
      </w:pPr>
      <w:r>
        <w:rPr>
          <w:rFonts w:ascii="Times New Roman"/>
          <w:b w:val="false"/>
          <w:i w:val="false"/>
          <w:color w:val="000000"/>
          <w:sz w:val="28"/>
        </w:rPr>
        <w:t>
      учредительный договор или аналогичное соглашение (при числе собственников (учредителей) более одного);</w:t>
      </w:r>
    </w:p>
    <w:bookmarkEnd w:id="132"/>
    <w:bookmarkStart w:name="z147" w:id="13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33"/>
    <w:bookmarkStart w:name="z148" w:id="134"/>
    <w:p>
      <w:pPr>
        <w:spacing w:after="0"/>
        <w:ind w:left="0"/>
        <w:jc w:val="both"/>
      </w:pPr>
      <w:r>
        <w:rPr>
          <w:rFonts w:ascii="Times New Roman"/>
          <w:b w:val="false"/>
          <w:i w:val="false"/>
          <w:color w:val="000000"/>
          <w:sz w:val="28"/>
        </w:rPr>
        <w:t>
      палата оценщиков:</w:t>
      </w:r>
    </w:p>
    <w:bookmarkEnd w:id="134"/>
    <w:bookmarkStart w:name="z149" w:id="135"/>
    <w:p>
      <w:pPr>
        <w:spacing w:after="0"/>
        <w:ind w:left="0"/>
        <w:jc w:val="both"/>
      </w:pPr>
      <w:r>
        <w:rPr>
          <w:rFonts w:ascii="Times New Roman"/>
          <w:b w:val="false"/>
          <w:i w:val="false"/>
          <w:color w:val="000000"/>
          <w:sz w:val="28"/>
        </w:rPr>
        <w:t>
      устав;</w:t>
      </w:r>
    </w:p>
    <w:bookmarkEnd w:id="135"/>
    <w:bookmarkStart w:name="z150" w:id="136"/>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36"/>
    <w:bookmarkStart w:name="z151" w:id="13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37"/>
    <w:bookmarkStart w:name="z152" w:id="138"/>
    <w:p>
      <w:pPr>
        <w:spacing w:after="0"/>
        <w:ind w:left="0"/>
        <w:jc w:val="both"/>
      </w:pPr>
      <w:r>
        <w:rPr>
          <w:rFonts w:ascii="Times New Roman"/>
          <w:b w:val="false"/>
          <w:i w:val="false"/>
          <w:color w:val="000000"/>
          <w:sz w:val="28"/>
        </w:rPr>
        <w:t>
      палата юридических консультантов:</w:t>
      </w:r>
    </w:p>
    <w:bookmarkEnd w:id="138"/>
    <w:bookmarkStart w:name="z153" w:id="139"/>
    <w:p>
      <w:pPr>
        <w:spacing w:after="0"/>
        <w:ind w:left="0"/>
        <w:jc w:val="both"/>
      </w:pPr>
      <w:r>
        <w:rPr>
          <w:rFonts w:ascii="Times New Roman"/>
          <w:b w:val="false"/>
          <w:i w:val="false"/>
          <w:color w:val="000000"/>
          <w:sz w:val="28"/>
        </w:rPr>
        <w:t>
      устав;</w:t>
      </w:r>
    </w:p>
    <w:bookmarkEnd w:id="139"/>
    <w:bookmarkStart w:name="z154" w:id="140"/>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40"/>
    <w:bookmarkStart w:name="z155" w:id="14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41"/>
    <w:bookmarkStart w:name="z156" w:id="142"/>
    <w:p>
      <w:pPr>
        <w:spacing w:after="0"/>
        <w:ind w:left="0"/>
        <w:jc w:val="both"/>
      </w:pPr>
      <w:r>
        <w:rPr>
          <w:rFonts w:ascii="Times New Roman"/>
          <w:b w:val="false"/>
          <w:i w:val="false"/>
          <w:color w:val="000000"/>
          <w:sz w:val="28"/>
        </w:rPr>
        <w:t>
      адвокатская контора:</w:t>
      </w:r>
    </w:p>
    <w:bookmarkEnd w:id="142"/>
    <w:bookmarkStart w:name="z157" w:id="143"/>
    <w:p>
      <w:pPr>
        <w:spacing w:after="0"/>
        <w:ind w:left="0"/>
        <w:jc w:val="both"/>
      </w:pPr>
      <w:r>
        <w:rPr>
          <w:rFonts w:ascii="Times New Roman"/>
          <w:b w:val="false"/>
          <w:i w:val="false"/>
          <w:color w:val="000000"/>
          <w:sz w:val="28"/>
        </w:rPr>
        <w:t>
      устав;</w:t>
      </w:r>
    </w:p>
    <w:bookmarkEnd w:id="143"/>
    <w:bookmarkStart w:name="z158" w:id="144"/>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4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Start w:name="z840" w:id="145"/>
    <w:p>
      <w:pPr>
        <w:spacing w:after="0"/>
        <w:ind w:left="0"/>
        <w:jc w:val="both"/>
      </w:pPr>
      <w:r>
        <w:rPr>
          <w:rFonts w:ascii="Times New Roman"/>
          <w:b w:val="false"/>
          <w:i w:val="false"/>
          <w:color w:val="000000"/>
          <w:sz w:val="28"/>
        </w:rPr>
        <w:t>
      2) для учетной регистрации филиалов (представительств):</w:t>
      </w:r>
    </w:p>
    <w:bookmarkEnd w:id="145"/>
    <w:p>
      <w:pPr>
        <w:spacing w:after="0"/>
        <w:ind w:left="0"/>
        <w:jc w:val="both"/>
      </w:pPr>
      <w:r>
        <w:rPr>
          <w:rFonts w:ascii="Times New Roman"/>
          <w:b w:val="false"/>
          <w:i w:val="false"/>
          <w:color w:val="000000"/>
          <w:sz w:val="28"/>
        </w:rPr>
        <w:t>
      филиал (представительство) казахстанского юридического лица:</w:t>
      </w:r>
    </w:p>
    <w:bookmarkStart w:name="z841" w:id="146"/>
    <w:p>
      <w:pPr>
        <w:spacing w:after="0"/>
        <w:ind w:left="0"/>
        <w:jc w:val="both"/>
      </w:pPr>
      <w:r>
        <w:rPr>
          <w:rFonts w:ascii="Times New Roman"/>
          <w:b w:val="false"/>
          <w:i w:val="false"/>
          <w:color w:val="000000"/>
          <w:sz w:val="28"/>
        </w:rPr>
        <w:t xml:space="preserve">
      заявление об учетной регистрации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заявление) к настоящему стандарту;</w:t>
      </w:r>
    </w:p>
    <w:bookmarkEnd w:id="146"/>
    <w:p>
      <w:pPr>
        <w:spacing w:after="0"/>
        <w:ind w:left="0"/>
        <w:jc w:val="both"/>
      </w:pPr>
      <w:r>
        <w:rPr>
          <w:rFonts w:ascii="Times New Roman"/>
          <w:b w:val="false"/>
          <w:i w:val="false"/>
          <w:color w:val="000000"/>
          <w:sz w:val="28"/>
        </w:rPr>
        <w:t>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w:t>
      </w:r>
    </w:p>
    <w:p>
      <w:pPr>
        <w:spacing w:after="0"/>
        <w:ind w:left="0"/>
        <w:jc w:val="both"/>
      </w:pPr>
      <w:r>
        <w:rPr>
          <w:rFonts w:ascii="Times New Roman"/>
          <w:b w:val="false"/>
          <w:i w:val="false"/>
          <w:color w:val="000000"/>
          <w:sz w:val="28"/>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трех экземплярах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0"/>
        <w:ind w:left="0"/>
        <w:jc w:val="both"/>
      </w:pPr>
      <w:r>
        <w:rPr>
          <w:rFonts w:ascii="Times New Roman"/>
          <w:b w:val="false"/>
          <w:i w:val="false"/>
          <w:color w:val="000000"/>
          <w:sz w:val="28"/>
        </w:rPr>
        <w:t xml:space="preserve">
      Заявление подписывается лицом, уполномоченным юридическим лицом, создающим филиал (представительство), и скрепляется печатью юридического лица (при ее наличии). </w:t>
      </w:r>
    </w:p>
    <w:p>
      <w:pPr>
        <w:spacing w:after="0"/>
        <w:ind w:left="0"/>
        <w:jc w:val="both"/>
      </w:pPr>
      <w:r>
        <w:rPr>
          <w:rFonts w:ascii="Times New Roman"/>
          <w:b w:val="false"/>
          <w:i w:val="false"/>
          <w:color w:val="000000"/>
          <w:sz w:val="28"/>
        </w:rPr>
        <w:t>
      В случае если руководитель юридического лица является руководителем филиала (представительства) предоставление в регистрирующий орган доверенности не требуется.</w:t>
      </w:r>
    </w:p>
    <w:p>
      <w:pPr>
        <w:spacing w:after="0"/>
        <w:ind w:left="0"/>
        <w:jc w:val="both"/>
      </w:pPr>
      <w:r>
        <w:rPr>
          <w:rFonts w:ascii="Times New Roman"/>
          <w:b w:val="false"/>
          <w:i w:val="false"/>
          <w:color w:val="000000"/>
          <w:sz w:val="28"/>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0"/>
        <w:ind w:left="0"/>
        <w:jc w:val="both"/>
      </w:pPr>
      <w:r>
        <w:rPr>
          <w:rFonts w:ascii="Times New Roman"/>
          <w:b w:val="false"/>
          <w:i w:val="false"/>
          <w:color w:val="000000"/>
          <w:sz w:val="28"/>
        </w:rPr>
        <w:t>
      филиал (представительство) иностранного юридического лица:</w:t>
      </w:r>
    </w:p>
    <w:p>
      <w:pPr>
        <w:spacing w:after="0"/>
        <w:ind w:left="0"/>
        <w:jc w:val="both"/>
      </w:pPr>
      <w:r>
        <w:rPr>
          <w:rFonts w:ascii="Times New Roman"/>
          <w:b w:val="false"/>
          <w:i w:val="false"/>
          <w:color w:val="000000"/>
          <w:sz w:val="28"/>
        </w:rPr>
        <w:t xml:space="preserve">
      заявление об учетной регистрации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заявление) к настоящему стандарту;</w:t>
      </w:r>
    </w:p>
    <w:p>
      <w:pPr>
        <w:spacing w:after="0"/>
        <w:ind w:left="0"/>
        <w:jc w:val="both"/>
      </w:pPr>
      <w:r>
        <w:rPr>
          <w:rFonts w:ascii="Times New Roman"/>
          <w:b w:val="false"/>
          <w:i w:val="false"/>
          <w:color w:val="000000"/>
          <w:sz w:val="28"/>
        </w:rPr>
        <w:t>
      положение о филиале (представительстве), утвержденное органом юридического лица;</w:t>
      </w:r>
    </w:p>
    <w:p>
      <w:pPr>
        <w:spacing w:after="0"/>
        <w:ind w:left="0"/>
        <w:jc w:val="both"/>
      </w:pPr>
      <w:r>
        <w:rPr>
          <w:rFonts w:ascii="Times New Roman"/>
          <w:b w:val="false"/>
          <w:i w:val="false"/>
          <w:color w:val="000000"/>
          <w:sz w:val="28"/>
        </w:rPr>
        <w:t>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решение юридического лица о создании филиала (представительства)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копия учредительных документов юридического лица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учетную регистрацию филиалов и представительств;</w:t>
      </w:r>
    </w:p>
    <w:bookmarkStart w:name="z842" w:id="147"/>
    <w:p>
      <w:pPr>
        <w:spacing w:after="0"/>
        <w:ind w:left="0"/>
        <w:jc w:val="both"/>
      </w:pPr>
      <w:r>
        <w:rPr>
          <w:rFonts w:ascii="Times New Roman"/>
          <w:b w:val="false"/>
          <w:i w:val="false"/>
          <w:color w:val="000000"/>
          <w:sz w:val="28"/>
        </w:rPr>
        <w:t>
      3) для государственной регистрации юридического лица, создаваемого путем реорганизации подаются:</w:t>
      </w:r>
    </w:p>
    <w:bookmarkEnd w:id="147"/>
    <w:bookmarkStart w:name="z843" w:id="148"/>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(далее – заявление) к настоящему стандарту;</w:t>
      </w:r>
    </w:p>
    <w:bookmarkEnd w:id="148"/>
    <w:p>
      <w:pPr>
        <w:spacing w:after="0"/>
        <w:ind w:left="0"/>
        <w:jc w:val="both"/>
      </w:pPr>
      <w:r>
        <w:rPr>
          <w:rFonts w:ascii="Times New Roman"/>
          <w:b w:val="false"/>
          <w:i w:val="false"/>
          <w:color w:val="000000"/>
          <w:sz w:val="28"/>
        </w:rPr>
        <w:t xml:space="preserve">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8"/>
        </w:rPr>
        <w:t>статьей 231</w:t>
      </w:r>
      <w:r>
        <w:rPr>
          <w:rFonts w:ascii="Times New Roman"/>
          <w:b w:val="false"/>
          <w:i w:val="false"/>
          <w:color w:val="000000"/>
          <w:sz w:val="28"/>
        </w:rPr>
        <w:t xml:space="preserve"> Предпринимательского кодекса Республики Казахстан от 29 октября 2015 года и </w:t>
      </w:r>
      <w:r>
        <w:rPr>
          <w:rFonts w:ascii="Times New Roman"/>
          <w:b w:val="false"/>
          <w:i w:val="false"/>
          <w:color w:val="000000"/>
          <w:sz w:val="28"/>
        </w:rPr>
        <w:t>пунктом 3</w:t>
      </w:r>
      <w:r>
        <w:rPr>
          <w:rFonts w:ascii="Times New Roman"/>
          <w:b w:val="false"/>
          <w:i w:val="false"/>
          <w:color w:val="000000"/>
          <w:sz w:val="28"/>
        </w:rPr>
        <w:t xml:space="preserve"> статьи 45 Гражданского кодекса Республики Казахстан от 27 декабря 1994 года;</w:t>
      </w:r>
    </w:p>
    <w:p>
      <w:pPr>
        <w:spacing w:after="0"/>
        <w:ind w:left="0"/>
        <w:jc w:val="both"/>
      </w:pPr>
      <w:r>
        <w:rPr>
          <w:rFonts w:ascii="Times New Roman"/>
          <w:b w:val="false"/>
          <w:i w:val="false"/>
          <w:color w:val="000000"/>
          <w:sz w:val="28"/>
        </w:rPr>
        <w:t>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0"/>
        <w:ind w:left="0"/>
        <w:jc w:val="both"/>
      </w:pPr>
      <w:r>
        <w:rPr>
          <w:rFonts w:ascii="Times New Roman"/>
          <w:b w:val="false"/>
          <w:i w:val="false"/>
          <w:color w:val="000000"/>
          <w:sz w:val="28"/>
        </w:rPr>
        <w:t>
      документ, подтверждающий письменное уведомление кредиторов о реорганизации юридического лица;</w:t>
      </w:r>
    </w:p>
    <w:p>
      <w:pPr>
        <w:spacing w:after="0"/>
        <w:ind w:left="0"/>
        <w:jc w:val="both"/>
      </w:pPr>
      <w:r>
        <w:rPr>
          <w:rFonts w:ascii="Times New Roman"/>
          <w:b w:val="false"/>
          <w:i w:val="false"/>
          <w:color w:val="000000"/>
          <w:sz w:val="28"/>
        </w:rPr>
        <w:t>
      квитанция или иной документ, подтверждающие уплату в бюджет регистрационного сбора за прекращение деятельности реорганизованного юридического лица.</w:t>
      </w:r>
    </w:p>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иные не предусмотрены законами Республики Казахстан.</w:t>
      </w:r>
    </w:p>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p>
      <w:pPr>
        <w:spacing w:after="0"/>
        <w:ind w:left="0"/>
        <w:jc w:val="both"/>
      </w:pPr>
      <w:r>
        <w:rPr>
          <w:rFonts w:ascii="Times New Roman"/>
          <w:b w:val="false"/>
          <w:i w:val="false"/>
          <w:color w:val="000000"/>
          <w:sz w:val="28"/>
        </w:rPr>
        <w:t>
      1) документов, которые могут быть получены из информационных систем;</w:t>
      </w:r>
    </w:p>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 за исключением случаев, предусмотренных законодательством Республики Казахстан, регулирующим вопросы пенсионного и социального обеспечения.</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регистрационного сбора (в случае оплаты через ПШЭП)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о приеме при предъявлении документа, удостоверяющего личность (либо доверенности ).</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малого предпринимательства, учредителем (учредителями) подается уведомление о начале осуществления предпринимательской деятельности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среднего предпринимательства, учредителем (учредителями) подается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с изменением, внесенным приказом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26" w:id="149"/>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49"/>
    <w:bookmarkStart w:name="z177" w:id="150"/>
    <w:p>
      <w:pPr>
        <w:spacing w:after="0"/>
        <w:ind w:left="0"/>
        <w:jc w:val="both"/>
      </w:pPr>
      <w:r>
        <w:rPr>
          <w:rFonts w:ascii="Times New Roman"/>
          <w:b w:val="false"/>
          <w:i w:val="false"/>
          <w:color w:val="000000"/>
          <w:sz w:val="28"/>
        </w:rPr>
        <w:t xml:space="preserve">
      1) нарушение порядка создания (реорганизации) юридического лица, установленного законодательными актами Республики Казахстан, в том числе </w:t>
      </w:r>
      <w:r>
        <w:rPr>
          <w:rFonts w:ascii="Times New Roman"/>
          <w:b w:val="false"/>
          <w:i w:val="false"/>
          <w:color w:val="000000"/>
          <w:sz w:val="28"/>
        </w:rPr>
        <w:t>статьей 45</w:t>
      </w:r>
      <w:r>
        <w:rPr>
          <w:rFonts w:ascii="Times New Roman"/>
          <w:b w:val="false"/>
          <w:i w:val="false"/>
          <w:color w:val="000000"/>
          <w:sz w:val="28"/>
        </w:rPr>
        <w:t xml:space="preserve"> Гражданского кодекса Республики Казахстан от 27 декабря 1994 года и </w:t>
      </w:r>
      <w:r>
        <w:rPr>
          <w:rFonts w:ascii="Times New Roman"/>
          <w:b w:val="false"/>
          <w:i w:val="false"/>
          <w:color w:val="000000"/>
          <w:sz w:val="28"/>
        </w:rPr>
        <w:t>главой VI</w:t>
      </w:r>
      <w:r>
        <w:rPr>
          <w:rFonts w:ascii="Times New Roman"/>
          <w:b w:val="false"/>
          <w:i w:val="false"/>
          <w:color w:val="000000"/>
          <w:sz w:val="28"/>
        </w:rPr>
        <w:t xml:space="preserve"> Закона от 22 апреля 1998 года "О товариществах с ограниченной и дополнительной ответственностью", несоответствия учредительных документов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150"/>
    <w:bookmarkStart w:name="z178" w:id="151"/>
    <w:p>
      <w:pPr>
        <w:spacing w:after="0"/>
        <w:ind w:left="0"/>
        <w:jc w:val="both"/>
      </w:pPr>
      <w:r>
        <w:rPr>
          <w:rFonts w:ascii="Times New Roman"/>
          <w:b w:val="false"/>
          <w:i w:val="false"/>
          <w:color w:val="000000"/>
          <w:sz w:val="28"/>
        </w:rPr>
        <w:t>
      2)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w:t>
      </w:r>
    </w:p>
    <w:bookmarkEnd w:id="151"/>
    <w:bookmarkStart w:name="z179" w:id="152"/>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bookmarkEnd w:id="152"/>
    <w:bookmarkStart w:name="z180" w:id="153"/>
    <w:p>
      <w:pPr>
        <w:spacing w:after="0"/>
        <w:ind w:left="0"/>
        <w:jc w:val="both"/>
      </w:pPr>
      <w:r>
        <w:rPr>
          <w:rFonts w:ascii="Times New Roman"/>
          <w:b w:val="false"/>
          <w:i w:val="false"/>
          <w:color w:val="000000"/>
          <w:sz w:val="28"/>
        </w:rPr>
        <w:t xml:space="preserve">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153"/>
    <w:bookmarkStart w:name="z181" w:id="154"/>
    <w:p>
      <w:pPr>
        <w:spacing w:after="0"/>
        <w:ind w:left="0"/>
        <w:jc w:val="both"/>
      </w:pPr>
      <w:r>
        <w:rPr>
          <w:rFonts w:ascii="Times New Roman"/>
          <w:b w:val="false"/>
          <w:i w:val="false"/>
          <w:color w:val="000000"/>
          <w:sz w:val="28"/>
        </w:rPr>
        <w:t xml:space="preserve">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терроризма и экстремизма,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154"/>
    <w:bookmarkStart w:name="z182" w:id="155"/>
    <w:p>
      <w:pPr>
        <w:spacing w:after="0"/>
        <w:ind w:left="0"/>
        <w:jc w:val="both"/>
      </w:pPr>
      <w:r>
        <w:rPr>
          <w:rFonts w:ascii="Times New Roman"/>
          <w:b w:val="false"/>
          <w:i w:val="false"/>
          <w:color w:val="000000"/>
          <w:sz w:val="28"/>
        </w:rPr>
        <w:t>
      6) представление утерянных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bookmarkEnd w:id="155"/>
    <w:bookmarkStart w:name="z183" w:id="156"/>
    <w:p>
      <w:pPr>
        <w:spacing w:after="0"/>
        <w:ind w:left="0"/>
        <w:jc w:val="both"/>
      </w:pPr>
      <w:r>
        <w:rPr>
          <w:rFonts w:ascii="Times New Roman"/>
          <w:b w:val="false"/>
          <w:i w:val="false"/>
          <w:color w:val="000000"/>
          <w:sz w:val="28"/>
        </w:rPr>
        <w:t>
      7) наличие судебных актов и постановлений (запретов, арестов) судебных исполнителей и правоохранительных органов, в том числе решений (приговоров) суда о запрещении деятельности или отдельных видов деятельности, требующих получения государственной услуги, а также решений суда, на основании которых услугополучатель лишен специального права, связанного с получением государственной услуги;</w:t>
      </w:r>
    </w:p>
    <w:bookmarkEnd w:id="156"/>
    <w:bookmarkStart w:name="z184" w:id="157"/>
    <w:p>
      <w:pPr>
        <w:spacing w:after="0"/>
        <w:ind w:left="0"/>
        <w:jc w:val="both"/>
      </w:pPr>
      <w:r>
        <w:rPr>
          <w:rFonts w:ascii="Times New Roman"/>
          <w:b w:val="false"/>
          <w:i w:val="false"/>
          <w:color w:val="000000"/>
          <w:sz w:val="28"/>
        </w:rPr>
        <w:t>
      8)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157"/>
    <w:bookmarkStart w:name="z185" w:id="158"/>
    <w:p>
      <w:pPr>
        <w:spacing w:after="0"/>
        <w:ind w:left="0"/>
        <w:jc w:val="both"/>
      </w:pPr>
      <w:r>
        <w:rPr>
          <w:rFonts w:ascii="Times New Roman"/>
          <w:b w:val="false"/>
          <w:i w:val="false"/>
          <w:color w:val="000000"/>
          <w:sz w:val="28"/>
        </w:rPr>
        <w:t xml:space="preserve">
      Дополнительные основания отказа в государственной регистрации религиозного объединения устанавливаются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158"/>
    <w:p>
      <w:pPr>
        <w:spacing w:after="0"/>
        <w:ind w:left="0"/>
        <w:jc w:val="both"/>
      </w:pPr>
      <w:r>
        <w:rPr>
          <w:rFonts w:ascii="Times New Roman"/>
          <w:b w:val="false"/>
          <w:i w:val="false"/>
          <w:color w:val="000000"/>
          <w:sz w:val="28"/>
        </w:rPr>
        <w:t xml:space="preserve">
      Отказ в учетной регистрации филиала (представительства) осуществляется в случаях нарушения установленного законодательными актами Республики Казахстан, в том числе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16 января 2001 года "О некоммерческих организациях" и </w:t>
      </w:r>
      <w:r>
        <w:rPr>
          <w:rFonts w:ascii="Times New Roman"/>
          <w:b w:val="false"/>
          <w:i w:val="false"/>
          <w:color w:val="000000"/>
          <w:sz w:val="28"/>
        </w:rPr>
        <w:t>статьей 43</w:t>
      </w:r>
      <w:r>
        <w:rPr>
          <w:rFonts w:ascii="Times New Roman"/>
          <w:b w:val="false"/>
          <w:i w:val="false"/>
          <w:color w:val="000000"/>
          <w:sz w:val="28"/>
        </w:rPr>
        <w:t xml:space="preserve"> Гражданского кодекса Республики Казахстан от 27 декабря 1994 года в порядке создания филиала (представительства), несоответствия представленных для учетной регистрации документов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27" w:id="159"/>
    <w:p>
      <w:pPr>
        <w:spacing w:after="0"/>
        <w:ind w:left="0"/>
        <w:jc w:val="left"/>
      </w:pPr>
      <w:r>
        <w:rPr>
          <w:rFonts w:ascii="Times New Roman"/>
          <w:b/>
          <w:i w:val="false"/>
          <w:color w:val="000000"/>
        </w:rPr>
        <w:t xml:space="preserve">  3. Порядок обжалования решений, действий (бездействия), а также</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и(или) их работников по вопросам оказания</w:t>
      </w:r>
      <w:r>
        <w:br/>
      </w:r>
      <w:r>
        <w:rPr>
          <w:rFonts w:ascii="Times New Roman"/>
          <w:b/>
          <w:i w:val="false"/>
          <w:color w:val="000000"/>
        </w:rPr>
        <w:t>государственных услуг</w:t>
      </w:r>
    </w:p>
    <w:bookmarkEnd w:id="159"/>
    <w:bookmarkStart w:name="z28" w:id="16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Государственная корпорация и (или) их работников по вопросам оказания государственных услуг:</w:t>
      </w:r>
    </w:p>
    <w:bookmarkEnd w:id="160"/>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юридического лица - его наименование, почтовый адрес, исходящий номер и дата. Обращение подписывается заявителем.</w:t>
      </w:r>
    </w:p>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Государственную корпорацию,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в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61"/>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61"/>
    <w:bookmarkStart w:name="z30" w:id="16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162"/>
    <w:bookmarkStart w:name="z31" w:id="163"/>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32" w:id="16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64"/>
    <w:bookmarkStart w:name="z191" w:id="165"/>
    <w:p>
      <w:pPr>
        <w:spacing w:after="0"/>
        <w:ind w:left="0"/>
        <w:jc w:val="both"/>
      </w:pPr>
      <w:r>
        <w:rPr>
          <w:rFonts w:ascii="Times New Roman"/>
          <w:b w:val="false"/>
          <w:i w:val="false"/>
          <w:color w:val="000000"/>
          <w:sz w:val="28"/>
        </w:rPr>
        <w:t>
      услугодателя – www.adilet.gov.kz, раздел "Государственные услуги";</w:t>
      </w:r>
    </w:p>
    <w:bookmarkEnd w:id="165"/>
    <w:p>
      <w:pPr>
        <w:spacing w:after="0"/>
        <w:ind w:left="0"/>
        <w:jc w:val="both"/>
      </w:pPr>
      <w:r>
        <w:rPr>
          <w:rFonts w:ascii="Times New Roman"/>
          <w:b w:val="false"/>
          <w:i w:val="false"/>
          <w:color w:val="000000"/>
          <w:sz w:val="28"/>
        </w:rPr>
        <w:t>
      Государственная корпорация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33" w:id="166"/>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66"/>
    <w:bookmarkStart w:name="z34" w:id="167"/>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35" w:id="168"/>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1414, 8 800 080 7777.</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240" w:id="169"/>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(вариант: (Территориальный орган юстиции) _________)</w:t>
      </w:r>
    </w:p>
    <w:bookmarkEnd w:id="169"/>
    <w:bookmarkStart w:name="z241" w:id="170"/>
    <w:p>
      <w:pPr>
        <w:spacing w:after="0"/>
        <w:ind w:left="0"/>
        <w:jc w:val="left"/>
      </w:pPr>
      <w:r>
        <w:rPr>
          <w:rFonts w:ascii="Times New Roman"/>
          <w:b/>
          <w:i w:val="false"/>
          <w:color w:val="000000"/>
        </w:rPr>
        <w:t xml:space="preserve"> Справка о государственной регистрации</w:t>
      </w:r>
      <w:r>
        <w:br/>
      </w:r>
      <w:r>
        <w:rPr>
          <w:rFonts w:ascii="Times New Roman"/>
          <w:b/>
          <w:i w:val="false"/>
          <w:color w:val="000000"/>
        </w:rPr>
        <w:t>юридического лица</w:t>
      </w:r>
      <w:r>
        <w:br/>
      </w:r>
      <w:r>
        <w:rPr>
          <w:rFonts w:ascii="Times New Roman"/>
          <w:b/>
          <w:i w:val="false"/>
          <w:color w:val="000000"/>
        </w:rPr>
        <w:t>_________________________________</w:t>
      </w:r>
      <w:r>
        <w:br/>
      </w:r>
      <w:r>
        <w:rPr>
          <w:rFonts w:ascii="Times New Roman"/>
          <w:b/>
          <w:i w:val="false"/>
          <w:color w:val="000000"/>
        </w:rPr>
        <w:t>бизнес-идентификационный номер</w:t>
      </w:r>
    </w:p>
    <w:bookmarkEnd w:id="170"/>
    <w:bookmarkStart w:name="z242" w:id="171"/>
    <w:p>
      <w:pPr>
        <w:spacing w:after="0"/>
        <w:ind w:left="0"/>
        <w:jc w:val="both"/>
      </w:pPr>
      <w:r>
        <w:rPr>
          <w:rFonts w:ascii="Times New Roman"/>
          <w:b w:val="false"/>
          <w:i w:val="false"/>
          <w:color w:val="000000"/>
          <w:sz w:val="28"/>
        </w:rPr>
        <w:t>
      ________________                                           "___"_________ 20__ г.</w:t>
      </w:r>
    </w:p>
    <w:bookmarkEnd w:id="171"/>
    <w:bookmarkStart w:name="z243" w:id="172"/>
    <w:p>
      <w:pPr>
        <w:spacing w:after="0"/>
        <w:ind w:left="0"/>
        <w:jc w:val="both"/>
      </w:pPr>
      <w:r>
        <w:rPr>
          <w:rFonts w:ascii="Times New Roman"/>
          <w:b w:val="false"/>
          <w:i w:val="false"/>
          <w:color w:val="000000"/>
          <w:sz w:val="28"/>
        </w:rPr>
        <w:t>
      населенный пункт</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4" w:id="173"/>
    <w:p>
      <w:pPr>
        <w:spacing w:after="0"/>
        <w:ind w:left="0"/>
        <w:jc w:val="both"/>
      </w:pPr>
      <w:r>
        <w:rPr>
          <w:rFonts w:ascii="Times New Roman"/>
          <w:b w:val="false"/>
          <w:i w:val="false"/>
          <w:color w:val="000000"/>
          <w:sz w:val="28"/>
        </w:rPr>
        <w:t>
      Наименование:_____________________________________________________________</w:t>
      </w:r>
    </w:p>
    <w:bookmarkEnd w:id="173"/>
    <w:bookmarkStart w:name="z245" w:id="174"/>
    <w:p>
      <w:pPr>
        <w:spacing w:after="0"/>
        <w:ind w:left="0"/>
        <w:jc w:val="both"/>
      </w:pPr>
      <w:r>
        <w:rPr>
          <w:rFonts w:ascii="Times New Roman"/>
          <w:b w:val="false"/>
          <w:i w:val="false"/>
          <w:color w:val="000000"/>
          <w:sz w:val="28"/>
        </w:rPr>
        <w:t>
      __________________________________________________________________________</w:t>
      </w:r>
    </w:p>
    <w:bookmarkEnd w:id="174"/>
    <w:bookmarkStart w:name="z246" w:id="175"/>
    <w:p>
      <w:pPr>
        <w:spacing w:after="0"/>
        <w:ind w:left="0"/>
        <w:jc w:val="both"/>
      </w:pPr>
      <w:r>
        <w:rPr>
          <w:rFonts w:ascii="Times New Roman"/>
          <w:b w:val="false"/>
          <w:i w:val="false"/>
          <w:color w:val="000000"/>
          <w:sz w:val="28"/>
        </w:rPr>
        <w:t>
      Местонахождение: _________________________________________________________</w:t>
      </w:r>
    </w:p>
    <w:bookmarkEnd w:id="175"/>
    <w:bookmarkStart w:name="z247" w:id="176"/>
    <w:p>
      <w:pPr>
        <w:spacing w:after="0"/>
        <w:ind w:left="0"/>
        <w:jc w:val="both"/>
      </w:pPr>
      <w:r>
        <w:rPr>
          <w:rFonts w:ascii="Times New Roman"/>
          <w:b w:val="false"/>
          <w:i w:val="false"/>
          <w:color w:val="000000"/>
          <w:sz w:val="28"/>
        </w:rPr>
        <w:t>
      Руководитель: _____________________________________________________________</w:t>
      </w:r>
    </w:p>
    <w:bookmarkEnd w:id="176"/>
    <w:bookmarkStart w:name="z248" w:id="177"/>
    <w:p>
      <w:pPr>
        <w:spacing w:after="0"/>
        <w:ind w:left="0"/>
        <w:jc w:val="both"/>
      </w:pPr>
      <w:r>
        <w:rPr>
          <w:rFonts w:ascii="Times New Roman"/>
          <w:b w:val="false"/>
          <w:i w:val="false"/>
          <w:color w:val="000000"/>
          <w:sz w:val="28"/>
        </w:rPr>
        <w:t>
      Учредители (участники): ____________________________________________________</w:t>
      </w:r>
    </w:p>
    <w:bookmarkEnd w:id="177"/>
    <w:bookmarkStart w:name="z249" w:id="178"/>
    <w:p>
      <w:pPr>
        <w:spacing w:after="0"/>
        <w:ind w:left="0"/>
        <w:jc w:val="both"/>
      </w:pPr>
      <w:r>
        <w:rPr>
          <w:rFonts w:ascii="Times New Roman"/>
          <w:b w:val="false"/>
          <w:i w:val="false"/>
          <w:color w:val="000000"/>
          <w:sz w:val="28"/>
        </w:rPr>
        <w:t>
      Осуществляет деятельность на основании типового устава.</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 w:id="179"/>
    <w:p>
      <w:pPr>
        <w:spacing w:after="0"/>
        <w:ind w:left="0"/>
        <w:jc w:val="both"/>
      </w:pPr>
      <w:r>
        <w:rPr>
          <w:rFonts w:ascii="Times New Roman"/>
          <w:b w:val="false"/>
          <w:i w:val="false"/>
          <w:color w:val="000000"/>
          <w:sz w:val="28"/>
        </w:rPr>
        <w:t>
      Справка дает право осуществлять деятельность в соответствии с</w:t>
      </w:r>
    </w:p>
    <w:bookmarkEnd w:id="179"/>
    <w:bookmarkStart w:name="z251" w:id="180"/>
    <w:p>
      <w:pPr>
        <w:spacing w:after="0"/>
        <w:ind w:left="0"/>
        <w:jc w:val="both"/>
      </w:pPr>
      <w:r>
        <w:rPr>
          <w:rFonts w:ascii="Times New Roman"/>
          <w:b w:val="false"/>
          <w:i w:val="false"/>
          <w:color w:val="000000"/>
          <w:sz w:val="28"/>
        </w:rPr>
        <w:t>
                  учредительными документами в рамках</w:t>
      </w:r>
    </w:p>
    <w:bookmarkEnd w:id="180"/>
    <w:bookmarkStart w:name="z252" w:id="181"/>
    <w:p>
      <w:pPr>
        <w:spacing w:after="0"/>
        <w:ind w:left="0"/>
        <w:jc w:val="both"/>
      </w:pPr>
      <w:r>
        <w:rPr>
          <w:rFonts w:ascii="Times New Roman"/>
          <w:b w:val="false"/>
          <w:i w:val="false"/>
          <w:color w:val="000000"/>
          <w:sz w:val="28"/>
        </w:rPr>
        <w:t>
       законодательства Республики Казахстан</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выдачи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p>
        </w:tc>
      </w:tr>
    </w:tbl>
    <w:bookmarkStart w:name="z762" w:id="182"/>
    <w:p>
      <w:pPr>
        <w:spacing w:after="0"/>
        <w:ind w:left="0"/>
        <w:jc w:val="both"/>
      </w:pPr>
      <w:r>
        <w:rPr>
          <w:rFonts w:ascii="Times New Roman"/>
          <w:b w:val="false"/>
          <w:i w:val="false"/>
          <w:color w:val="000000"/>
          <w:sz w:val="28"/>
        </w:rPr>
        <w:t>
      Форма</w:t>
      </w:r>
    </w:p>
    <w:bookmarkEnd w:id="182"/>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 _________)</w:t>
      </w:r>
    </w:p>
    <w:p>
      <w:pPr>
        <w:spacing w:after="0"/>
        <w:ind w:left="0"/>
        <w:jc w:val="left"/>
      </w:pPr>
      <w:r>
        <w:rPr>
          <w:rFonts w:ascii="Times New Roman"/>
          <w:b/>
          <w:i w:val="false"/>
          <w:color w:val="000000"/>
        </w:rPr>
        <w:t xml:space="preserve"> Справка об учетной регистрации</w:t>
      </w:r>
      <w:r>
        <w:br/>
      </w:r>
      <w:r>
        <w:rPr>
          <w:rFonts w:ascii="Times New Roman"/>
          <w:b/>
          <w:i w:val="false"/>
          <w:color w:val="000000"/>
        </w:rPr>
        <w:t>филиала (представительства) юридического лица</w:t>
      </w:r>
    </w:p>
    <w:p>
      <w:pPr>
        <w:spacing w:after="0"/>
        <w:ind w:left="0"/>
        <w:jc w:val="both"/>
      </w:pP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"___"_________20__г.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филиала (представительства) юридического лица:_________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Местонахождение филиала (представительства) юридического лица:______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w:t>
      </w:r>
    </w:p>
    <w:p>
      <w:pPr>
        <w:spacing w:after="0"/>
        <w:ind w:left="0"/>
        <w:jc w:val="both"/>
      </w:pPr>
      <w:r>
        <w:rPr>
          <w:rFonts w:ascii="Times New Roman"/>
          <w:b w:val="false"/>
          <w:i w:val="false"/>
          <w:color w:val="000000"/>
          <w:sz w:val="28"/>
        </w:rPr>
        <w:t>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r>
              <w:br/>
            </w:r>
            <w:r>
              <w:rPr>
                <w:rFonts w:ascii="Times New Roman"/>
                <w:b w:val="false"/>
                <w:i w:val="false"/>
                <w:color w:val="000000"/>
                <w:sz w:val="20"/>
              </w:rPr>
              <w:t>(фамилия, имя, отчество (при его наличии) (далее - ФИО),</w:t>
            </w:r>
            <w:r>
              <w:br/>
            </w:r>
            <w:r>
              <w:rPr>
                <w:rFonts w:ascii="Times New Roman"/>
                <w:b w:val="false"/>
                <w:i w:val="false"/>
                <w:color w:val="000000"/>
                <w:sz w:val="20"/>
              </w:rPr>
              <w:t>либо наименование организации услугополучателя)</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(адрес услугополучателя)</w:t>
      </w:r>
    </w:p>
    <w:bookmarkStart w:name="z763" w:id="183"/>
    <w:p>
      <w:pPr>
        <w:spacing w:after="0"/>
        <w:ind w:left="0"/>
        <w:jc w:val="both"/>
      </w:pPr>
      <w:r>
        <w:rPr>
          <w:rFonts w:ascii="Times New Roman"/>
          <w:b w:val="false"/>
          <w:i w:val="false"/>
          <w:color w:val="000000"/>
          <w:sz w:val="28"/>
        </w:rPr>
        <w:t>
      Форма</w:t>
      </w:r>
    </w:p>
    <w:bookmarkEnd w:id="183"/>
    <w:bookmarkStart w:name="z764" w:id="184"/>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8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(указать адрес) отказывает в</w:t>
      </w:r>
    </w:p>
    <w:p>
      <w:pPr>
        <w:spacing w:after="0"/>
        <w:ind w:left="0"/>
        <w:jc w:val="both"/>
      </w:pPr>
      <w:r>
        <w:rPr>
          <w:rFonts w:ascii="Times New Roman"/>
          <w:b w:val="false"/>
          <w:i w:val="false"/>
          <w:color w:val="000000"/>
          <w:sz w:val="28"/>
        </w:rPr>
        <w:t>
      приеме документов на оказание государственной услуги (указать</w:t>
      </w:r>
    </w:p>
    <w:p>
      <w:pPr>
        <w:spacing w:after="0"/>
        <w:ind w:left="0"/>
        <w:jc w:val="both"/>
      </w:pPr>
      <w:r>
        <w:rPr>
          <w:rFonts w:ascii="Times New Roman"/>
          <w:b w:val="false"/>
          <w:i w:val="false"/>
          <w:color w:val="000000"/>
          <w:sz w:val="28"/>
        </w:rPr>
        <w:t>
      наименование государственной услуги в соответствии со стандартом</w:t>
      </w:r>
    </w:p>
    <w:p>
      <w:pPr>
        <w:spacing w:after="0"/>
        <w:ind w:left="0"/>
        <w:jc w:val="both"/>
      </w:pPr>
      <w:r>
        <w:rPr>
          <w:rFonts w:ascii="Times New Roman"/>
          <w:b w:val="false"/>
          <w:i w:val="false"/>
          <w:color w:val="000000"/>
          <w:sz w:val="28"/>
        </w:rPr>
        <w:t>
      государственной услуги)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длякаждой стороны.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ФИО (работника</w:t>
      </w:r>
      <w:r>
        <w:rPr>
          <w:rFonts w:ascii="Times New Roman"/>
          <w:b w:val="false"/>
          <w:i w:val="false"/>
          <w:color w:val="000000"/>
          <w:sz w:val="28"/>
        </w:rPr>
        <w:t xml:space="preserve"> </w:t>
      </w:r>
      <w:r>
        <w:rPr>
          <w:rFonts w:ascii="Times New Roman"/>
          <w:b/>
          <w:i w:val="false"/>
          <w:color w:val="000000"/>
          <w:sz w:val="28"/>
        </w:rPr>
        <w:t xml:space="preserve">Государственная </w:t>
      </w:r>
      <w:r>
        <w:rPr>
          <w:rFonts w:ascii="Times New Roman"/>
          <w:b/>
          <w:i w:val="false"/>
          <w:color w:val="000000"/>
          <w:sz w:val="28"/>
        </w:rPr>
        <w:t>корпорация )</w:t>
      </w:r>
      <w:r>
        <w:rPr>
          <w:rFonts w:ascii="Times New Roman"/>
          <w:b/>
          <w:i w:val="false"/>
          <w:color w:val="000000"/>
          <w:sz w:val="28"/>
        </w:rPr>
        <w:t xml:space="preserve">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юстиции РК от 22.11.2018 </w:t>
      </w:r>
      <w:r>
        <w:rPr>
          <w:rFonts w:ascii="Times New Roman"/>
          <w:b w:val="false"/>
          <w:i w:val="false"/>
          <w:color w:val="ff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765" w:id="185"/>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9822"/>
        <w:gridCol w:w="1011"/>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прекращения деятельности, учетную регистрацию, снятие с учетной регистрации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257" w:id="186"/>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w:t>
      </w:r>
      <w:r>
        <w:br/>
      </w:r>
      <w:r>
        <w:rPr>
          <w:rFonts w:ascii="Times New Roman"/>
          <w:b/>
          <w:i w:val="false"/>
          <w:color w:val="000000"/>
        </w:rPr>
        <w:t>юридического лица, филиала (представительства)</w:t>
      </w:r>
    </w:p>
    <w:bookmarkEnd w:id="186"/>
    <w:bookmarkStart w:name="z258" w:id="187"/>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187"/>
    <w:bookmarkStart w:name="z259" w:id="188"/>
    <w:p>
      <w:pPr>
        <w:spacing w:after="0"/>
        <w:ind w:left="0"/>
        <w:jc w:val="both"/>
      </w:pPr>
      <w:r>
        <w:rPr>
          <w:rFonts w:ascii="Times New Roman"/>
          <w:b w:val="false"/>
          <w:i w:val="false"/>
          <w:color w:val="000000"/>
          <w:sz w:val="28"/>
        </w:rPr>
        <w:t>
      1) юридическое лицо _________ 2) филиал ________</w:t>
      </w:r>
    </w:p>
    <w:bookmarkEnd w:id="188"/>
    <w:bookmarkStart w:name="z260" w:id="189"/>
    <w:p>
      <w:pPr>
        <w:spacing w:after="0"/>
        <w:ind w:left="0"/>
        <w:jc w:val="both"/>
      </w:pPr>
      <w:r>
        <w:rPr>
          <w:rFonts w:ascii="Times New Roman"/>
          <w:b w:val="false"/>
          <w:i w:val="false"/>
          <w:color w:val="000000"/>
          <w:sz w:val="28"/>
        </w:rPr>
        <w:t>
      3) представительство ________</w:t>
      </w:r>
    </w:p>
    <w:bookmarkEnd w:id="189"/>
    <w:bookmarkStart w:name="z261" w:id="190"/>
    <w:p>
      <w:pPr>
        <w:spacing w:after="0"/>
        <w:ind w:left="0"/>
        <w:jc w:val="both"/>
      </w:pPr>
      <w:r>
        <w:rPr>
          <w:rFonts w:ascii="Times New Roman"/>
          <w:b w:val="false"/>
          <w:i w:val="false"/>
          <w:color w:val="000000"/>
          <w:sz w:val="28"/>
        </w:rPr>
        <w:t>
      2. Наименование юридического лица, филиала (представительства) ________________</w:t>
      </w:r>
    </w:p>
    <w:bookmarkEnd w:id="190"/>
    <w:bookmarkStart w:name="z262" w:id="191"/>
    <w:p>
      <w:pPr>
        <w:spacing w:after="0"/>
        <w:ind w:left="0"/>
        <w:jc w:val="both"/>
      </w:pPr>
      <w:r>
        <w:rPr>
          <w:rFonts w:ascii="Times New Roman"/>
          <w:b w:val="false"/>
          <w:i w:val="false"/>
          <w:color w:val="000000"/>
          <w:sz w:val="28"/>
        </w:rPr>
        <w:t>
      __________________________________________________________________________</w:t>
      </w:r>
    </w:p>
    <w:bookmarkEnd w:id="191"/>
    <w:bookmarkStart w:name="z263" w:id="192"/>
    <w:p>
      <w:pPr>
        <w:spacing w:after="0"/>
        <w:ind w:left="0"/>
        <w:jc w:val="both"/>
      </w:pPr>
      <w:r>
        <w:rPr>
          <w:rFonts w:ascii="Times New Roman"/>
          <w:b w:val="false"/>
          <w:i w:val="false"/>
          <w:color w:val="000000"/>
          <w:sz w:val="28"/>
        </w:rPr>
        <w:t>
      3. Участие в составе юридического лица, филиала (представительства)</w:t>
      </w:r>
    </w:p>
    <w:bookmarkEnd w:id="192"/>
    <w:bookmarkStart w:name="z264" w:id="193"/>
    <w:p>
      <w:pPr>
        <w:spacing w:after="0"/>
        <w:ind w:left="0"/>
        <w:jc w:val="both"/>
      </w:pPr>
      <w:r>
        <w:rPr>
          <w:rFonts w:ascii="Times New Roman"/>
          <w:b w:val="false"/>
          <w:i w:val="false"/>
          <w:color w:val="000000"/>
          <w:sz w:val="28"/>
        </w:rPr>
        <w:t>
      иностранных инвесторов (укажите в соответствующей ячейке х)</w:t>
      </w:r>
    </w:p>
    <w:bookmarkEnd w:id="193"/>
    <w:bookmarkStart w:name="z265" w:id="194"/>
    <w:p>
      <w:pPr>
        <w:spacing w:after="0"/>
        <w:ind w:left="0"/>
        <w:jc w:val="both"/>
      </w:pPr>
      <w:r>
        <w:rPr>
          <w:rFonts w:ascii="Times New Roman"/>
          <w:b w:val="false"/>
          <w:i w:val="false"/>
          <w:color w:val="000000"/>
          <w:sz w:val="28"/>
        </w:rPr>
        <w:t>
      1) да _____________ 2) нет __________________</w:t>
      </w:r>
    </w:p>
    <w:bookmarkEnd w:id="194"/>
    <w:bookmarkStart w:name="z266" w:id="195"/>
    <w:p>
      <w:pPr>
        <w:spacing w:after="0"/>
        <w:ind w:left="0"/>
        <w:jc w:val="both"/>
      </w:pPr>
      <w:r>
        <w:rPr>
          <w:rFonts w:ascii="Times New Roman"/>
          <w:b w:val="false"/>
          <w:i w:val="false"/>
          <w:color w:val="000000"/>
          <w:sz w:val="28"/>
        </w:rPr>
        <w:t>
      4. Место нахождения юридического лица, филиала (представительства)</w:t>
      </w:r>
    </w:p>
    <w:bookmarkEnd w:id="195"/>
    <w:bookmarkStart w:name="z267" w:id="196"/>
    <w:p>
      <w:pPr>
        <w:spacing w:after="0"/>
        <w:ind w:left="0"/>
        <w:jc w:val="both"/>
      </w:pPr>
      <w:r>
        <w:rPr>
          <w:rFonts w:ascii="Times New Roman"/>
          <w:b w:val="false"/>
          <w:i w:val="false"/>
          <w:color w:val="000000"/>
          <w:sz w:val="28"/>
        </w:rPr>
        <w:t>
      Регистрационный код адреса: _____________________ Почтовый индекс: __________</w:t>
      </w:r>
    </w:p>
    <w:bookmarkEnd w:id="196"/>
    <w:bookmarkStart w:name="z268" w:id="197"/>
    <w:p>
      <w:pPr>
        <w:spacing w:after="0"/>
        <w:ind w:left="0"/>
        <w:jc w:val="both"/>
      </w:pPr>
      <w:r>
        <w:rPr>
          <w:rFonts w:ascii="Times New Roman"/>
          <w:b w:val="false"/>
          <w:i w:val="false"/>
          <w:color w:val="000000"/>
          <w:sz w:val="28"/>
        </w:rPr>
        <w:t>
      Область: _______________________________________</w:t>
      </w:r>
    </w:p>
    <w:bookmarkEnd w:id="197"/>
    <w:bookmarkStart w:name="z269" w:id="198"/>
    <w:p>
      <w:pPr>
        <w:spacing w:after="0"/>
        <w:ind w:left="0"/>
        <w:jc w:val="both"/>
      </w:pPr>
      <w:r>
        <w:rPr>
          <w:rFonts w:ascii="Times New Roman"/>
          <w:b w:val="false"/>
          <w:i w:val="false"/>
          <w:color w:val="000000"/>
          <w:sz w:val="28"/>
        </w:rPr>
        <w:t>
      Город, район, ___________________________________</w:t>
      </w:r>
    </w:p>
    <w:bookmarkEnd w:id="198"/>
    <w:bookmarkStart w:name="z270" w:id="199"/>
    <w:p>
      <w:pPr>
        <w:spacing w:after="0"/>
        <w:ind w:left="0"/>
        <w:jc w:val="both"/>
      </w:pPr>
      <w:r>
        <w:rPr>
          <w:rFonts w:ascii="Times New Roman"/>
          <w:b w:val="false"/>
          <w:i w:val="false"/>
          <w:color w:val="000000"/>
          <w:sz w:val="28"/>
        </w:rPr>
        <w:t>
      Сельский округ, район в городе: ______________________________________________</w:t>
      </w:r>
    </w:p>
    <w:bookmarkEnd w:id="199"/>
    <w:bookmarkStart w:name="z271" w:id="200"/>
    <w:p>
      <w:pPr>
        <w:spacing w:after="0"/>
        <w:ind w:left="0"/>
        <w:jc w:val="both"/>
      </w:pPr>
      <w:r>
        <w:rPr>
          <w:rFonts w:ascii="Times New Roman"/>
          <w:b w:val="false"/>
          <w:i w:val="false"/>
          <w:color w:val="000000"/>
          <w:sz w:val="28"/>
        </w:rPr>
        <w:t>
      Село, поселок _____________________________________________________________</w:t>
      </w:r>
    </w:p>
    <w:bookmarkEnd w:id="200"/>
    <w:bookmarkStart w:name="z272" w:id="201"/>
    <w:p>
      <w:pPr>
        <w:spacing w:after="0"/>
        <w:ind w:left="0"/>
        <w:jc w:val="both"/>
      </w:pPr>
      <w:r>
        <w:rPr>
          <w:rFonts w:ascii="Times New Roman"/>
          <w:b w:val="false"/>
          <w:i w:val="false"/>
          <w:color w:val="000000"/>
          <w:sz w:val="28"/>
        </w:rPr>
        <w:t>
      Часть населенного пункта (улица, проспект и др.):_______________________________</w:t>
      </w:r>
    </w:p>
    <w:bookmarkEnd w:id="201"/>
    <w:bookmarkStart w:name="z273" w:id="202"/>
    <w:p>
      <w:pPr>
        <w:spacing w:after="0"/>
        <w:ind w:left="0"/>
        <w:jc w:val="both"/>
      </w:pPr>
      <w:r>
        <w:rPr>
          <w:rFonts w:ascii="Times New Roman"/>
          <w:b w:val="false"/>
          <w:i w:val="false"/>
          <w:color w:val="000000"/>
          <w:sz w:val="28"/>
        </w:rPr>
        <w:t>
      Номер дома _________________, помещение: __________________________________</w:t>
      </w:r>
    </w:p>
    <w:bookmarkEnd w:id="202"/>
    <w:bookmarkStart w:name="z274" w:id="203"/>
    <w:p>
      <w:pPr>
        <w:spacing w:after="0"/>
        <w:ind w:left="0"/>
        <w:jc w:val="both"/>
      </w:pPr>
      <w:r>
        <w:rPr>
          <w:rFonts w:ascii="Times New Roman"/>
          <w:b w:val="false"/>
          <w:i w:val="false"/>
          <w:color w:val="000000"/>
          <w:sz w:val="28"/>
        </w:rPr>
        <w:t>
      Номер телефона: _________________________ Адрес электронной почты:__________</w:t>
      </w:r>
    </w:p>
    <w:bookmarkEnd w:id="203"/>
    <w:bookmarkStart w:name="z275" w:id="204"/>
    <w:p>
      <w:pPr>
        <w:spacing w:after="0"/>
        <w:ind w:left="0"/>
        <w:jc w:val="both"/>
      </w:pPr>
      <w:r>
        <w:rPr>
          <w:rFonts w:ascii="Times New Roman"/>
          <w:b w:val="false"/>
          <w:i w:val="false"/>
          <w:color w:val="000000"/>
          <w:sz w:val="28"/>
        </w:rPr>
        <w:t>
      5. Ф.И.О (при его наличии) руководителя ______________________________________</w:t>
      </w:r>
    </w:p>
    <w:bookmarkEnd w:id="204"/>
    <w:bookmarkStart w:name="z276" w:id="205"/>
    <w:p>
      <w:pPr>
        <w:spacing w:after="0"/>
        <w:ind w:left="0"/>
        <w:jc w:val="both"/>
      </w:pPr>
      <w:r>
        <w:rPr>
          <w:rFonts w:ascii="Times New Roman"/>
          <w:b w:val="false"/>
          <w:i w:val="false"/>
          <w:color w:val="000000"/>
          <w:sz w:val="28"/>
        </w:rPr>
        <w:t>
      ИИН________________________,</w:t>
      </w:r>
    </w:p>
    <w:bookmarkEnd w:id="205"/>
    <w:bookmarkStart w:name="z277" w:id="206"/>
    <w:p>
      <w:pPr>
        <w:spacing w:after="0"/>
        <w:ind w:left="0"/>
        <w:jc w:val="both"/>
      </w:pPr>
      <w:r>
        <w:rPr>
          <w:rFonts w:ascii="Times New Roman"/>
          <w:b w:val="false"/>
          <w:i w:val="false"/>
          <w:color w:val="000000"/>
          <w:sz w:val="28"/>
        </w:rPr>
        <w:t>
      6. Состав и количество учредителей (укажите в соответствующей ячейке</w:t>
      </w:r>
    </w:p>
    <w:bookmarkEnd w:id="206"/>
    <w:bookmarkStart w:name="z278" w:id="207"/>
    <w:p>
      <w:pPr>
        <w:spacing w:after="0"/>
        <w:ind w:left="0"/>
        <w:jc w:val="both"/>
      </w:pPr>
      <w:r>
        <w:rPr>
          <w:rFonts w:ascii="Times New Roman"/>
          <w:b w:val="false"/>
          <w:i w:val="false"/>
          <w:color w:val="000000"/>
          <w:sz w:val="28"/>
        </w:rPr>
        <w:t>
      х, количество в цифровом обозначении):</w:t>
      </w:r>
    </w:p>
    <w:bookmarkEnd w:id="207"/>
    <w:bookmarkStart w:name="z279" w:id="208"/>
    <w:p>
      <w:pPr>
        <w:spacing w:after="0"/>
        <w:ind w:left="0"/>
        <w:jc w:val="both"/>
      </w:pPr>
      <w:r>
        <w:rPr>
          <w:rFonts w:ascii="Times New Roman"/>
          <w:b w:val="false"/>
          <w:i w:val="false"/>
          <w:color w:val="000000"/>
          <w:sz w:val="28"/>
        </w:rPr>
        <w:t>
      1) юридическое лицо _____________ 2) физическое лицо _________________________</w:t>
      </w:r>
    </w:p>
    <w:bookmarkEnd w:id="208"/>
    <w:bookmarkStart w:name="z280" w:id="209"/>
    <w:p>
      <w:pPr>
        <w:spacing w:after="0"/>
        <w:ind w:left="0"/>
        <w:jc w:val="both"/>
      </w:pPr>
      <w:r>
        <w:rPr>
          <w:rFonts w:ascii="Times New Roman"/>
          <w:b w:val="false"/>
          <w:i w:val="false"/>
          <w:color w:val="000000"/>
          <w:sz w:val="28"/>
        </w:rPr>
        <w:t>
      Наименование юридического лица ____________________________________________</w:t>
      </w:r>
    </w:p>
    <w:bookmarkEnd w:id="209"/>
    <w:bookmarkStart w:name="z281" w:id="210"/>
    <w:p>
      <w:pPr>
        <w:spacing w:after="0"/>
        <w:ind w:left="0"/>
        <w:jc w:val="both"/>
      </w:pPr>
      <w:r>
        <w:rPr>
          <w:rFonts w:ascii="Times New Roman"/>
          <w:b w:val="false"/>
          <w:i w:val="false"/>
          <w:color w:val="000000"/>
          <w:sz w:val="28"/>
        </w:rPr>
        <w:t>
      БИН, аналог номера налоговой регистрации, либо код страны (для</w:t>
      </w:r>
    </w:p>
    <w:bookmarkEnd w:id="210"/>
    <w:bookmarkStart w:name="z282" w:id="211"/>
    <w:p>
      <w:pPr>
        <w:spacing w:after="0"/>
        <w:ind w:left="0"/>
        <w:jc w:val="both"/>
      </w:pPr>
      <w:r>
        <w:rPr>
          <w:rFonts w:ascii="Times New Roman"/>
          <w:b w:val="false"/>
          <w:i w:val="false"/>
          <w:color w:val="000000"/>
          <w:sz w:val="28"/>
        </w:rPr>
        <w:t>
      иностранного юридического лица) __________________________________________</w:t>
      </w:r>
    </w:p>
    <w:bookmarkEnd w:id="211"/>
    <w:bookmarkStart w:name="z283" w:id="212"/>
    <w:p>
      <w:pPr>
        <w:spacing w:after="0"/>
        <w:ind w:left="0"/>
        <w:jc w:val="both"/>
      </w:pPr>
      <w:r>
        <w:rPr>
          <w:rFonts w:ascii="Times New Roman"/>
          <w:b w:val="false"/>
          <w:i w:val="false"/>
          <w:color w:val="000000"/>
          <w:sz w:val="28"/>
        </w:rPr>
        <w:t>
      Доля в уставном капитале % ________ Сумма вклада (тыс. тенге) _________</w:t>
      </w:r>
    </w:p>
    <w:bookmarkEnd w:id="212"/>
    <w:bookmarkStart w:name="z284" w:id="213"/>
    <w:p>
      <w:pPr>
        <w:spacing w:after="0"/>
        <w:ind w:left="0"/>
        <w:jc w:val="both"/>
      </w:pPr>
      <w:r>
        <w:rPr>
          <w:rFonts w:ascii="Times New Roman"/>
          <w:b w:val="false"/>
          <w:i w:val="false"/>
          <w:color w:val="000000"/>
          <w:sz w:val="28"/>
        </w:rPr>
        <w:t>
      Ф.И.О. (при его наличии) физического лица ____________________________________</w:t>
      </w:r>
    </w:p>
    <w:bookmarkEnd w:id="213"/>
    <w:bookmarkStart w:name="z285" w:id="214"/>
    <w:p>
      <w:pPr>
        <w:spacing w:after="0"/>
        <w:ind w:left="0"/>
        <w:jc w:val="both"/>
      </w:pPr>
      <w:r>
        <w:rPr>
          <w:rFonts w:ascii="Times New Roman"/>
          <w:b w:val="false"/>
          <w:i w:val="false"/>
          <w:color w:val="000000"/>
          <w:sz w:val="28"/>
        </w:rPr>
        <w:t>
      ИИН, аналог номера налоговой регистрации, либо код страны (для иностранного</w:t>
      </w:r>
      <w:r>
        <w:br/>
      </w:r>
      <w:r>
        <w:rPr>
          <w:rFonts w:ascii="Times New Roman"/>
          <w:b w:val="false"/>
          <w:i w:val="false"/>
          <w:color w:val="000000"/>
          <w:sz w:val="28"/>
        </w:rPr>
        <w:t>физического лица) _________________________________________________________</w:t>
      </w:r>
    </w:p>
    <w:bookmarkEnd w:id="214"/>
    <w:bookmarkStart w:name="z286" w:id="215"/>
    <w:p>
      <w:pPr>
        <w:spacing w:after="0"/>
        <w:ind w:left="0"/>
        <w:jc w:val="both"/>
      </w:pPr>
      <w:r>
        <w:rPr>
          <w:rFonts w:ascii="Times New Roman"/>
          <w:b w:val="false"/>
          <w:i w:val="false"/>
          <w:color w:val="000000"/>
          <w:sz w:val="28"/>
        </w:rPr>
        <w:t>
      Доля в уставном капитале % ________ Сумма вклада (тыс. тенге) ______</w:t>
      </w:r>
    </w:p>
    <w:bookmarkEnd w:id="215"/>
    <w:bookmarkStart w:name="z287" w:id="216"/>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w:t>
      </w:r>
    </w:p>
    <w:bookmarkEnd w:id="216"/>
    <w:bookmarkStart w:name="z288" w:id="217"/>
    <w:p>
      <w:pPr>
        <w:spacing w:after="0"/>
        <w:ind w:left="0"/>
        <w:jc w:val="both"/>
      </w:pPr>
      <w:r>
        <w:rPr>
          <w:rFonts w:ascii="Times New Roman"/>
          <w:b w:val="false"/>
          <w:i w:val="false"/>
          <w:color w:val="000000"/>
          <w:sz w:val="28"/>
        </w:rPr>
        <w:t>
      ИИН, аналог номера налоговой регистрации, либо код страны (для физического лица),</w:t>
      </w:r>
    </w:p>
    <w:bookmarkEnd w:id="217"/>
    <w:bookmarkStart w:name="z289" w:id="218"/>
    <w:p>
      <w:pPr>
        <w:spacing w:after="0"/>
        <w:ind w:left="0"/>
        <w:jc w:val="both"/>
      </w:pPr>
      <w:r>
        <w:rPr>
          <w:rFonts w:ascii="Times New Roman"/>
          <w:b w:val="false"/>
          <w:i w:val="false"/>
          <w:color w:val="000000"/>
          <w:sz w:val="28"/>
        </w:rPr>
        <w:t>
      наименование, БИН, аналог номера налоговой регистрации, либо код</w:t>
      </w:r>
    </w:p>
    <w:bookmarkEnd w:id="218"/>
    <w:bookmarkStart w:name="z290" w:id="219"/>
    <w:p>
      <w:pPr>
        <w:spacing w:after="0"/>
        <w:ind w:left="0"/>
        <w:jc w:val="both"/>
      </w:pPr>
      <w:r>
        <w:rPr>
          <w:rFonts w:ascii="Times New Roman"/>
          <w:b w:val="false"/>
          <w:i w:val="false"/>
          <w:color w:val="000000"/>
          <w:sz w:val="28"/>
        </w:rPr>
        <w:t>
      страны (для юридического лица), а также их доля в уставном капитале в</w:t>
      </w:r>
    </w:p>
    <w:bookmarkEnd w:id="219"/>
    <w:bookmarkStart w:name="z291" w:id="220"/>
    <w:p>
      <w:pPr>
        <w:spacing w:after="0"/>
        <w:ind w:left="0"/>
        <w:jc w:val="both"/>
      </w:pPr>
      <w:r>
        <w:rPr>
          <w:rFonts w:ascii="Times New Roman"/>
          <w:b w:val="false"/>
          <w:i w:val="false"/>
          <w:color w:val="000000"/>
          <w:sz w:val="28"/>
        </w:rPr>
        <w:t>
      процентном и денежном выражении прикладываются к заявлению на</w:t>
      </w:r>
    </w:p>
    <w:bookmarkEnd w:id="220"/>
    <w:bookmarkStart w:name="z292" w:id="221"/>
    <w:p>
      <w:pPr>
        <w:spacing w:after="0"/>
        <w:ind w:left="0"/>
        <w:jc w:val="both"/>
      </w:pPr>
      <w:r>
        <w:rPr>
          <w:rFonts w:ascii="Times New Roman"/>
          <w:b w:val="false"/>
          <w:i w:val="false"/>
          <w:color w:val="000000"/>
          <w:sz w:val="28"/>
        </w:rPr>
        <w:t>
      отдельном листе.</w:t>
      </w:r>
    </w:p>
    <w:bookmarkEnd w:id="221"/>
    <w:bookmarkStart w:name="z293" w:id="222"/>
    <w:p>
      <w:pPr>
        <w:spacing w:after="0"/>
        <w:ind w:left="0"/>
        <w:jc w:val="both"/>
      </w:pPr>
      <w:r>
        <w:rPr>
          <w:rFonts w:ascii="Times New Roman"/>
          <w:b w:val="false"/>
          <w:i w:val="false"/>
          <w:color w:val="000000"/>
          <w:sz w:val="28"/>
        </w:rPr>
        <w:t>
      7. Укажите код основного вида экономической деятельности: _____________________</w:t>
      </w:r>
    </w:p>
    <w:bookmarkEnd w:id="222"/>
    <w:bookmarkStart w:name="z294" w:id="223"/>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w:t>
      </w:r>
    </w:p>
    <w:bookmarkEnd w:id="223"/>
    <w:bookmarkStart w:name="z295" w:id="224"/>
    <w:p>
      <w:pPr>
        <w:spacing w:after="0"/>
        <w:ind w:left="0"/>
        <w:jc w:val="both"/>
      </w:pPr>
      <w:r>
        <w:rPr>
          <w:rFonts w:ascii="Times New Roman"/>
          <w:b w:val="false"/>
          <w:i w:val="false"/>
          <w:color w:val="000000"/>
          <w:sz w:val="28"/>
        </w:rPr>
        <w:t>
      ячейке х):</w:t>
      </w:r>
    </w:p>
    <w:bookmarkEnd w:id="224"/>
    <w:bookmarkStart w:name="z296" w:id="225"/>
    <w:p>
      <w:pPr>
        <w:spacing w:after="0"/>
        <w:ind w:left="0"/>
        <w:jc w:val="both"/>
      </w:pPr>
      <w:r>
        <w:rPr>
          <w:rFonts w:ascii="Times New Roman"/>
          <w:b w:val="false"/>
          <w:i w:val="false"/>
          <w:color w:val="000000"/>
          <w:sz w:val="28"/>
        </w:rPr>
        <w:t>
      1) да__________________ 2) нет_____________________</w:t>
      </w:r>
    </w:p>
    <w:bookmarkEnd w:id="225"/>
    <w:bookmarkStart w:name="z297" w:id="226"/>
    <w:p>
      <w:pPr>
        <w:spacing w:after="0"/>
        <w:ind w:left="0"/>
        <w:jc w:val="both"/>
      </w:pPr>
      <w:r>
        <w:rPr>
          <w:rFonts w:ascii="Times New Roman"/>
          <w:b w:val="false"/>
          <w:i w:val="false"/>
          <w:color w:val="000000"/>
          <w:sz w:val="28"/>
        </w:rPr>
        <w:t>
      9. Размер уставного капитала ________________________________________________</w:t>
      </w:r>
    </w:p>
    <w:bookmarkEnd w:id="226"/>
    <w:bookmarkStart w:name="z298" w:id="227"/>
    <w:p>
      <w:pPr>
        <w:spacing w:after="0"/>
        <w:ind w:left="0"/>
        <w:jc w:val="both"/>
      </w:pPr>
      <w:r>
        <w:rPr>
          <w:rFonts w:ascii="Times New Roman"/>
          <w:b w:val="false"/>
          <w:i w:val="false"/>
          <w:color w:val="000000"/>
          <w:sz w:val="28"/>
        </w:rPr>
        <w:t>
      10. Сведения о юридическом лице, создающего филиал (представительство)</w:t>
      </w:r>
    </w:p>
    <w:bookmarkEnd w:id="227"/>
    <w:bookmarkStart w:name="z299" w:id="228"/>
    <w:p>
      <w:pPr>
        <w:spacing w:after="0"/>
        <w:ind w:left="0"/>
        <w:jc w:val="both"/>
      </w:pPr>
      <w:r>
        <w:rPr>
          <w:rFonts w:ascii="Times New Roman"/>
          <w:b w:val="false"/>
          <w:i w:val="false"/>
          <w:color w:val="000000"/>
          <w:sz w:val="28"/>
        </w:rPr>
        <w:t>
      Юридическое лицо (нерезидент)</w:t>
      </w:r>
    </w:p>
    <w:bookmarkEnd w:id="228"/>
    <w:bookmarkStart w:name="z300" w:id="229"/>
    <w:p>
      <w:pPr>
        <w:spacing w:after="0"/>
        <w:ind w:left="0"/>
        <w:jc w:val="both"/>
      </w:pPr>
      <w:r>
        <w:rPr>
          <w:rFonts w:ascii="Times New Roman"/>
          <w:b w:val="false"/>
          <w:i w:val="false"/>
          <w:color w:val="000000"/>
          <w:sz w:val="28"/>
        </w:rPr>
        <w:t>
      Наименование _____________________________________________________________</w:t>
      </w:r>
    </w:p>
    <w:bookmarkEnd w:id="229"/>
    <w:bookmarkStart w:name="z301" w:id="230"/>
    <w:p>
      <w:pPr>
        <w:spacing w:after="0"/>
        <w:ind w:left="0"/>
        <w:jc w:val="both"/>
      </w:pPr>
      <w:r>
        <w:rPr>
          <w:rFonts w:ascii="Times New Roman"/>
          <w:b w:val="false"/>
          <w:i w:val="false"/>
          <w:color w:val="000000"/>
          <w:sz w:val="28"/>
        </w:rPr>
        <w:t>
      БИН, (в случае отсутствия указать аналог номера налоговой регистрации</w:t>
      </w:r>
    </w:p>
    <w:bookmarkEnd w:id="230"/>
    <w:bookmarkStart w:name="z302" w:id="231"/>
    <w:p>
      <w:pPr>
        <w:spacing w:after="0"/>
        <w:ind w:left="0"/>
        <w:jc w:val="both"/>
      </w:pPr>
      <w:r>
        <w:rPr>
          <w:rFonts w:ascii="Times New Roman"/>
          <w:b w:val="false"/>
          <w:i w:val="false"/>
          <w:color w:val="000000"/>
          <w:sz w:val="28"/>
        </w:rPr>
        <w:t>
      либо код страны) ______</w:t>
      </w:r>
    </w:p>
    <w:bookmarkEnd w:id="231"/>
    <w:bookmarkStart w:name="z303" w:id="232"/>
    <w:p>
      <w:pPr>
        <w:spacing w:after="0"/>
        <w:ind w:left="0"/>
        <w:jc w:val="both"/>
      </w:pPr>
      <w:r>
        <w:rPr>
          <w:rFonts w:ascii="Times New Roman"/>
          <w:b w:val="false"/>
          <w:i w:val="false"/>
          <w:color w:val="000000"/>
          <w:sz w:val="28"/>
        </w:rPr>
        <w:t>
      11. Ожидаемая (примерная) численность занятых человек ________________________</w:t>
      </w:r>
    </w:p>
    <w:bookmarkEnd w:id="232"/>
    <w:bookmarkStart w:name="z304" w:id="233"/>
    <w:p>
      <w:pPr>
        <w:spacing w:after="0"/>
        <w:ind w:left="0"/>
        <w:jc w:val="both"/>
      </w:pPr>
      <w:r>
        <w:rPr>
          <w:rFonts w:ascii="Times New Roman"/>
          <w:b w:val="false"/>
          <w:i w:val="false"/>
          <w:color w:val="000000"/>
          <w:sz w:val="28"/>
        </w:rPr>
        <w:t>
      12. Субъект частного предпринимательства (укажите в соответствующей</w:t>
      </w:r>
    </w:p>
    <w:bookmarkEnd w:id="233"/>
    <w:bookmarkStart w:name="z305" w:id="234"/>
    <w:p>
      <w:pPr>
        <w:spacing w:after="0"/>
        <w:ind w:left="0"/>
        <w:jc w:val="both"/>
      </w:pPr>
      <w:r>
        <w:rPr>
          <w:rFonts w:ascii="Times New Roman"/>
          <w:b w:val="false"/>
          <w:i w:val="false"/>
          <w:color w:val="000000"/>
          <w:sz w:val="28"/>
        </w:rPr>
        <w:t>
      ячейке х):</w:t>
      </w:r>
    </w:p>
    <w:bookmarkEnd w:id="234"/>
    <w:bookmarkStart w:name="z306" w:id="235"/>
    <w:p>
      <w:pPr>
        <w:spacing w:after="0"/>
        <w:ind w:left="0"/>
        <w:jc w:val="both"/>
      </w:pPr>
      <w:r>
        <w:rPr>
          <w:rFonts w:ascii="Times New Roman"/>
          <w:b w:val="false"/>
          <w:i w:val="false"/>
          <w:color w:val="000000"/>
          <w:sz w:val="28"/>
        </w:rPr>
        <w:t>
      1) субъект среднего предпринимательства _____________________________________</w:t>
      </w:r>
    </w:p>
    <w:bookmarkEnd w:id="235"/>
    <w:bookmarkStart w:name="z307" w:id="236"/>
    <w:p>
      <w:pPr>
        <w:spacing w:after="0"/>
        <w:ind w:left="0"/>
        <w:jc w:val="both"/>
      </w:pPr>
      <w:r>
        <w:rPr>
          <w:rFonts w:ascii="Times New Roman"/>
          <w:b w:val="false"/>
          <w:i w:val="false"/>
          <w:color w:val="000000"/>
          <w:sz w:val="28"/>
        </w:rPr>
        <w:t>
      2) субъект крупного бизнеса _________________________________________________</w:t>
      </w:r>
    </w:p>
    <w:bookmarkEnd w:id="236"/>
    <w:bookmarkStart w:name="z308" w:id="237"/>
    <w:p>
      <w:pPr>
        <w:spacing w:after="0"/>
        <w:ind w:left="0"/>
        <w:jc w:val="both"/>
      </w:pPr>
      <w:r>
        <w:rPr>
          <w:rFonts w:ascii="Times New Roman"/>
          <w:b w:val="false"/>
          <w:i w:val="false"/>
          <w:color w:val="000000"/>
          <w:sz w:val="28"/>
        </w:rPr>
        <w:t>
      13. Созданию юридического лица предшествует реорганизация (укажите в</w:t>
      </w:r>
    </w:p>
    <w:bookmarkEnd w:id="237"/>
    <w:bookmarkStart w:name="z309" w:id="238"/>
    <w:p>
      <w:pPr>
        <w:spacing w:after="0"/>
        <w:ind w:left="0"/>
        <w:jc w:val="both"/>
      </w:pPr>
      <w:r>
        <w:rPr>
          <w:rFonts w:ascii="Times New Roman"/>
          <w:b w:val="false"/>
          <w:i w:val="false"/>
          <w:color w:val="000000"/>
          <w:sz w:val="28"/>
        </w:rPr>
        <w:t>
      соответствующей ячейке х)</w:t>
      </w:r>
    </w:p>
    <w:bookmarkEnd w:id="238"/>
    <w:bookmarkStart w:name="z310" w:id="239"/>
    <w:p>
      <w:pPr>
        <w:spacing w:after="0"/>
        <w:ind w:left="0"/>
        <w:jc w:val="both"/>
      </w:pPr>
      <w:r>
        <w:rPr>
          <w:rFonts w:ascii="Times New Roman"/>
          <w:b w:val="false"/>
          <w:i w:val="false"/>
          <w:color w:val="000000"/>
          <w:sz w:val="28"/>
        </w:rPr>
        <w:t>
      1) преобразование __________________ 2) слияние ______________________________</w:t>
      </w:r>
    </w:p>
    <w:bookmarkEnd w:id="239"/>
    <w:bookmarkStart w:name="z311" w:id="240"/>
    <w:p>
      <w:pPr>
        <w:spacing w:after="0"/>
        <w:ind w:left="0"/>
        <w:jc w:val="both"/>
      </w:pPr>
      <w:r>
        <w:rPr>
          <w:rFonts w:ascii="Times New Roman"/>
          <w:b w:val="false"/>
          <w:i w:val="false"/>
          <w:color w:val="000000"/>
          <w:sz w:val="28"/>
        </w:rPr>
        <w:t>
      3) выделение _______________________ 4) разделение __________________________</w:t>
      </w:r>
    </w:p>
    <w:bookmarkEnd w:id="240"/>
    <w:bookmarkStart w:name="z312" w:id="241"/>
    <w:p>
      <w:pPr>
        <w:spacing w:after="0"/>
        <w:ind w:left="0"/>
        <w:jc w:val="both"/>
      </w:pPr>
      <w:r>
        <w:rPr>
          <w:rFonts w:ascii="Times New Roman"/>
          <w:b w:val="false"/>
          <w:i w:val="false"/>
          <w:color w:val="000000"/>
          <w:sz w:val="28"/>
        </w:rPr>
        <w:t>
      ________________________ "____" ________________ 20_года</w:t>
      </w:r>
    </w:p>
    <w:bookmarkEnd w:id="241"/>
    <w:bookmarkStart w:name="z313" w:id="242"/>
    <w:p>
      <w:pPr>
        <w:spacing w:after="0"/>
        <w:ind w:left="0"/>
        <w:jc w:val="both"/>
      </w:pPr>
      <w:r>
        <w:rPr>
          <w:rFonts w:ascii="Times New Roman"/>
          <w:b w:val="false"/>
          <w:i w:val="false"/>
          <w:color w:val="000000"/>
          <w:sz w:val="28"/>
        </w:rPr>
        <w:t>
      К заявлению прилагаются: ___________________________________________________</w:t>
      </w:r>
    </w:p>
    <w:bookmarkEnd w:id="242"/>
    <w:tbl>
      <w:tblPr>
        <w:tblW w:w="0" w:type="auto"/>
        <w:tblCellSpacing w:w="0" w:type="auto"/>
        <w:tblBorders>
          <w:top w:val="none"/>
          <w:left w:val="none"/>
          <w:bottom w:val="none"/>
          <w:right w:val="none"/>
          <w:insideH w:val="none"/>
          <w:insideV w:val="none"/>
        </w:tblBorders>
      </w:tblPr>
      <w:tblGrid>
        <w:gridCol w:w="3161"/>
        <w:gridCol w:w="9919"/>
      </w:tblGrid>
      <w:tr>
        <w:trPr>
          <w:trHeight w:val="30" w:hRule="atLeast"/>
        </w:trPr>
        <w:tc>
          <w:tcPr>
            <w:tcW w:w="3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__________________________________________________________________________</w:t>
            </w:r>
            <w:r>
              <w:br/>
            </w:r>
            <w:r>
              <w:rPr>
                <w:rFonts w:ascii="Times New Roman"/>
                <w:b w:val="false"/>
                <w:i w:val="false"/>
                <w:color w:val="000000"/>
                <w:sz w:val="20"/>
              </w:rPr>
              <w:t xml:space="preserve">                            Ф.И.О. (при его наличии) и подпись заявителя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юстиции РК от 22.11.2018 </w:t>
      </w:r>
      <w:r>
        <w:rPr>
          <w:rFonts w:ascii="Times New Roman"/>
          <w:b w:val="false"/>
          <w:i w:val="false"/>
          <w:color w:val="ff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318" w:id="243"/>
    <w:p>
      <w:pPr>
        <w:spacing w:after="0"/>
        <w:ind w:left="0"/>
        <w:jc w:val="left"/>
      </w:pPr>
      <w:r>
        <w:rPr>
          <w:rFonts w:ascii="Times New Roman"/>
          <w:b/>
          <w:i w:val="false"/>
          <w:color w:val="000000"/>
        </w:rPr>
        <w:t xml:space="preserve">  Заявление о государственной регистрации хозяйственных товариществ,</w:t>
      </w:r>
      <w:r>
        <w:br/>
      </w:r>
      <w:r>
        <w:rPr>
          <w:rFonts w:ascii="Times New Roman"/>
          <w:b/>
          <w:i w:val="false"/>
          <w:color w:val="000000"/>
        </w:rPr>
        <w:t xml:space="preserve">             осуществляющих свою деятельность на основании типового устава</w:t>
      </w:r>
    </w:p>
    <w:bookmarkEnd w:id="243"/>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юридического лица 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2. Организационно-правовая форма (укажите в соответствующей ячейке х):</w:t>
      </w:r>
      <w:r>
        <w:br/>
      </w:r>
      <w:r>
        <w:rPr>
          <w:rFonts w:ascii="Times New Roman"/>
          <w:b w:val="false"/>
          <w:i w:val="false"/>
          <w:color w:val="000000"/>
          <w:sz w:val="28"/>
        </w:rPr>
        <w:t>1) полное товарищество _____________</w:t>
      </w:r>
      <w:r>
        <w:br/>
      </w:r>
      <w:r>
        <w:rPr>
          <w:rFonts w:ascii="Times New Roman"/>
          <w:b w:val="false"/>
          <w:i w:val="false"/>
          <w:color w:val="000000"/>
          <w:sz w:val="28"/>
        </w:rPr>
        <w:t>2) товарищество с ограниченной ответственностью ___________________________</w:t>
      </w:r>
      <w:r>
        <w:br/>
      </w:r>
      <w:r>
        <w:rPr>
          <w:rFonts w:ascii="Times New Roman"/>
          <w:b w:val="false"/>
          <w:i w:val="false"/>
          <w:color w:val="000000"/>
          <w:sz w:val="28"/>
        </w:rPr>
        <w:t>3) коммандитное товарищество ____________________________________________</w:t>
      </w:r>
      <w:r>
        <w:br/>
      </w:r>
      <w:r>
        <w:rPr>
          <w:rFonts w:ascii="Times New Roman"/>
          <w:b w:val="false"/>
          <w:i w:val="false"/>
          <w:color w:val="000000"/>
          <w:sz w:val="28"/>
        </w:rPr>
        <w:t>4) товарищество с дополнительной ответственностью _________________________</w:t>
      </w:r>
      <w:r>
        <w:br/>
      </w:r>
      <w:r>
        <w:rPr>
          <w:rFonts w:ascii="Times New Roman"/>
          <w:b w:val="false"/>
          <w:i w:val="false"/>
          <w:color w:val="000000"/>
          <w:sz w:val="28"/>
        </w:rPr>
        <w:t>3. Участие в составе иностранных инвесторов (укажите в соответствующей ячейке х):</w:t>
      </w:r>
      <w:r>
        <w:br/>
      </w:r>
      <w:r>
        <w:rPr>
          <w:rFonts w:ascii="Times New Roman"/>
          <w:b w:val="false"/>
          <w:i w:val="false"/>
          <w:color w:val="000000"/>
          <w:sz w:val="28"/>
        </w:rPr>
        <w:t>1) да _________________ 2) нет ____________________</w:t>
      </w:r>
      <w:r>
        <w:br/>
      </w:r>
      <w:r>
        <w:rPr>
          <w:rFonts w:ascii="Times New Roman"/>
          <w:b w:val="false"/>
          <w:i w:val="false"/>
          <w:color w:val="000000"/>
          <w:sz w:val="28"/>
        </w:rPr>
        <w:t>4. Юридическое лицо является дочерней организацией (укажите в соответствующей ячейке х):</w:t>
      </w:r>
      <w:r>
        <w:br/>
      </w:r>
      <w:r>
        <w:rPr>
          <w:rFonts w:ascii="Times New Roman"/>
          <w:b w:val="false"/>
          <w:i w:val="false"/>
          <w:color w:val="000000"/>
          <w:sz w:val="28"/>
        </w:rPr>
        <w:t>1) да _______________ 2) нет ____________</w:t>
      </w:r>
      <w:r>
        <w:br/>
      </w:r>
      <w:r>
        <w:rPr>
          <w:rFonts w:ascii="Times New Roman"/>
          <w:b w:val="false"/>
          <w:i w:val="false"/>
          <w:color w:val="000000"/>
          <w:sz w:val="28"/>
        </w:rPr>
        <w:t>5. Место нахождения юридического лица:</w:t>
      </w:r>
      <w:r>
        <w:br/>
      </w:r>
      <w:r>
        <w:rPr>
          <w:rFonts w:ascii="Times New Roman"/>
          <w:b w:val="false"/>
          <w:i w:val="false"/>
          <w:color w:val="000000"/>
          <w:sz w:val="28"/>
        </w:rPr>
        <w:t>Регистрационный код адреса:____________________Почтовый индекс: ___________</w:t>
      </w:r>
      <w:r>
        <w:br/>
      </w:r>
      <w:r>
        <w:rPr>
          <w:rFonts w:ascii="Times New Roman"/>
          <w:b w:val="false"/>
          <w:i w:val="false"/>
          <w:color w:val="000000"/>
          <w:sz w:val="28"/>
        </w:rPr>
        <w:t>Область: ________________________________________________________________</w:t>
      </w:r>
      <w:r>
        <w:br/>
      </w:r>
      <w:r>
        <w:rPr>
          <w:rFonts w:ascii="Times New Roman"/>
          <w:b w:val="false"/>
          <w:i w:val="false"/>
          <w:color w:val="000000"/>
          <w:sz w:val="28"/>
        </w:rPr>
        <w:t>Город, район, ____________________________________________________________</w:t>
      </w:r>
      <w:r>
        <w:br/>
      </w:r>
      <w:r>
        <w:rPr>
          <w:rFonts w:ascii="Times New Roman"/>
          <w:b w:val="false"/>
          <w:i w:val="false"/>
          <w:color w:val="000000"/>
          <w:sz w:val="28"/>
        </w:rPr>
        <w:t>Сельский округ, район в городе: ____________________________________________</w:t>
      </w:r>
      <w:r>
        <w:br/>
      </w:r>
      <w:r>
        <w:rPr>
          <w:rFonts w:ascii="Times New Roman"/>
          <w:b w:val="false"/>
          <w:i w:val="false"/>
          <w:color w:val="000000"/>
          <w:sz w:val="28"/>
        </w:rPr>
        <w:t>Село, поселок ____________________________________________________________</w:t>
      </w:r>
      <w:r>
        <w:br/>
      </w:r>
      <w:r>
        <w:rPr>
          <w:rFonts w:ascii="Times New Roman"/>
          <w:b w:val="false"/>
          <w:i w:val="false"/>
          <w:color w:val="000000"/>
          <w:sz w:val="28"/>
        </w:rPr>
        <w:t>Часть населенного пункта (улица, проспект и др.):______________________________</w:t>
      </w:r>
      <w:r>
        <w:br/>
      </w:r>
      <w:r>
        <w:rPr>
          <w:rFonts w:ascii="Times New Roman"/>
          <w:b w:val="false"/>
          <w:i w:val="false"/>
          <w:color w:val="000000"/>
          <w:sz w:val="28"/>
        </w:rPr>
        <w:t>Номер дома _________________, помещение: _________________________________</w:t>
      </w:r>
      <w:r>
        <w:br/>
      </w:r>
      <w:r>
        <w:rPr>
          <w:rFonts w:ascii="Times New Roman"/>
          <w:b w:val="false"/>
          <w:i w:val="false"/>
          <w:color w:val="000000"/>
          <w:sz w:val="28"/>
        </w:rPr>
        <w:t>Номер телефона: _________________Адрес электронной почты:_________________</w:t>
      </w:r>
      <w:r>
        <w:br/>
      </w:r>
      <w:r>
        <w:rPr>
          <w:rFonts w:ascii="Times New Roman"/>
          <w:b w:val="false"/>
          <w:i w:val="false"/>
          <w:color w:val="000000"/>
          <w:sz w:val="28"/>
        </w:rPr>
        <w:t>6. Ф.И.О. (при его наличии) руководителя ____________________________________</w:t>
      </w:r>
      <w:r>
        <w:br/>
      </w:r>
      <w:r>
        <w:rPr>
          <w:rFonts w:ascii="Times New Roman"/>
          <w:b w:val="false"/>
          <w:i w:val="false"/>
          <w:color w:val="000000"/>
          <w:sz w:val="28"/>
        </w:rPr>
        <w:t>(с указанием данных удостоверения личности и ИИН)</w:t>
      </w:r>
      <w:r>
        <w:br/>
      </w:r>
      <w:r>
        <w:rPr>
          <w:rFonts w:ascii="Times New Roman"/>
          <w:b w:val="false"/>
          <w:i w:val="false"/>
          <w:color w:val="000000"/>
          <w:sz w:val="28"/>
        </w:rPr>
        <w:t>7. Укажите код основного вида экономической деятельности: ___________________</w:t>
      </w:r>
      <w:r>
        <w:br/>
      </w:r>
      <w:r>
        <w:rPr>
          <w:rFonts w:ascii="Times New Roman"/>
          <w:b w:val="false"/>
          <w:i w:val="false"/>
          <w:color w:val="000000"/>
          <w:sz w:val="28"/>
        </w:rPr>
        <w:t>8. Регистрация в качестве плательщика НДС (укажите в соответствующей ячейке х):</w:t>
      </w:r>
      <w:r>
        <w:br/>
      </w:r>
      <w:r>
        <w:rPr>
          <w:rFonts w:ascii="Times New Roman"/>
          <w:b w:val="false"/>
          <w:i w:val="false"/>
          <w:color w:val="000000"/>
          <w:sz w:val="28"/>
        </w:rPr>
        <w:t>1) да__________________ 2) нет_____________________________</w:t>
      </w:r>
      <w:r>
        <w:br/>
      </w:r>
      <w:r>
        <w:rPr>
          <w:rFonts w:ascii="Times New Roman"/>
          <w:b w:val="false"/>
          <w:i w:val="false"/>
          <w:color w:val="000000"/>
          <w:sz w:val="28"/>
        </w:rPr>
        <w:t>9. Размер уставного капитала ________________________________</w:t>
      </w:r>
      <w:r>
        <w:br/>
      </w:r>
      <w:r>
        <w:rPr>
          <w:rFonts w:ascii="Times New Roman"/>
          <w:b w:val="false"/>
          <w:i w:val="false"/>
          <w:color w:val="000000"/>
          <w:sz w:val="28"/>
        </w:rPr>
        <w:t>10. Состав и количество учредителей (укажите в соответствующей ячейке х, количество в</w:t>
      </w:r>
      <w:r>
        <w:br/>
      </w:r>
      <w:r>
        <w:rPr>
          <w:rFonts w:ascii="Times New Roman"/>
          <w:b w:val="false"/>
          <w:i w:val="false"/>
          <w:color w:val="000000"/>
          <w:sz w:val="28"/>
        </w:rPr>
        <w:t>цифровом обозначении):</w:t>
      </w:r>
      <w:r>
        <w:br/>
      </w:r>
      <w:r>
        <w:rPr>
          <w:rFonts w:ascii="Times New Roman"/>
          <w:b w:val="false"/>
          <w:i w:val="false"/>
          <w:color w:val="000000"/>
          <w:sz w:val="28"/>
        </w:rPr>
        <w:t>1) юридическое лицо _____________ 2) физическое лицо _______________________</w:t>
      </w:r>
      <w:r>
        <w:br/>
      </w:r>
      <w:r>
        <w:rPr>
          <w:rFonts w:ascii="Times New Roman"/>
          <w:b w:val="false"/>
          <w:i w:val="false"/>
          <w:color w:val="000000"/>
          <w:sz w:val="28"/>
        </w:rPr>
        <w:t>Наименование юридического лица 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 Сумма вклада (тыс. тенге) ___________________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Доля в уставном капитале % ______ Сумма вклада (тыс. тенге) __________________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аналог номера налоговой регистрации,</w:t>
      </w:r>
      <w:r>
        <w:br/>
      </w:r>
      <w:r>
        <w:rPr>
          <w:rFonts w:ascii="Times New Roman"/>
          <w:b w:val="false"/>
          <w:i w:val="false"/>
          <w:color w:val="000000"/>
          <w:sz w:val="28"/>
        </w:rPr>
        <w:t>либо код страны (для физического лица), наименование с указанием БИН, аналог номера</w:t>
      </w:r>
      <w:r>
        <w:br/>
      </w:r>
      <w:r>
        <w:rPr>
          <w:rFonts w:ascii="Times New Roman"/>
          <w:b w:val="false"/>
          <w:i w:val="false"/>
          <w:color w:val="000000"/>
          <w:sz w:val="28"/>
        </w:rPr>
        <w:t>налоговой регистрации, либо код страны (для юридического лица), а также их доля в</w:t>
      </w:r>
      <w:r>
        <w:br/>
      </w:r>
      <w:r>
        <w:rPr>
          <w:rFonts w:ascii="Times New Roman"/>
          <w:b w:val="false"/>
          <w:i w:val="false"/>
          <w:color w:val="000000"/>
          <w:sz w:val="28"/>
        </w:rPr>
        <w:t>уставном капитале в процентном и денежном выражении прикладываются к заявлению на</w:t>
      </w:r>
      <w:r>
        <w:br/>
      </w:r>
      <w:r>
        <w:rPr>
          <w:rFonts w:ascii="Times New Roman"/>
          <w:b w:val="false"/>
          <w:i w:val="false"/>
          <w:color w:val="000000"/>
          <w:sz w:val="28"/>
        </w:rPr>
        <w:t>отдельном листе.</w:t>
      </w:r>
      <w:r>
        <w:br/>
      </w:r>
      <w:r>
        <w:rPr>
          <w:rFonts w:ascii="Times New Roman"/>
          <w:b w:val="false"/>
          <w:i w:val="false"/>
          <w:color w:val="000000"/>
          <w:sz w:val="28"/>
        </w:rPr>
        <w:t>11. В случае образования наблюдательного совета указать</w:t>
      </w:r>
      <w:r>
        <w:br/>
      </w:r>
      <w:r>
        <w:rPr>
          <w:rFonts w:ascii="Times New Roman"/>
          <w:b w:val="false"/>
          <w:i w:val="false"/>
          <w:color w:val="000000"/>
          <w:sz w:val="28"/>
        </w:rPr>
        <w:t>исключительную компетенцию: 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12. Укажите срок ревизионной комиссии (единоличного ревизора) 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13. Ожидаемая (примерная) численность занятых человек ______________________</w:t>
      </w:r>
      <w:r>
        <w:br/>
      </w:r>
      <w:r>
        <w:rPr>
          <w:rFonts w:ascii="Times New Roman"/>
          <w:b w:val="false"/>
          <w:i w:val="false"/>
          <w:color w:val="000000"/>
          <w:sz w:val="28"/>
        </w:rPr>
        <w:t>14.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____________________________________</w:t>
      </w:r>
      <w:r>
        <w:br/>
      </w:r>
      <w:r>
        <w:rPr>
          <w:rFonts w:ascii="Times New Roman"/>
          <w:b w:val="false"/>
          <w:i w:val="false"/>
          <w:color w:val="000000"/>
          <w:sz w:val="28"/>
        </w:rPr>
        <w:t>2) субъект среднего предпринимательства ___________________________________</w:t>
      </w:r>
      <w:r>
        <w:br/>
      </w:r>
      <w:r>
        <w:rPr>
          <w:rFonts w:ascii="Times New Roman"/>
          <w:b w:val="false"/>
          <w:i w:val="false"/>
          <w:color w:val="000000"/>
          <w:sz w:val="28"/>
        </w:rPr>
        <w:t>3) субъект крупного предпринимательства ___________________________________</w:t>
      </w:r>
      <w:r>
        <w:br/>
      </w:r>
      <w:r>
        <w:rPr>
          <w:rFonts w:ascii="Times New Roman"/>
          <w:b w:val="false"/>
          <w:i w:val="false"/>
          <w:color w:val="000000"/>
          <w:sz w:val="28"/>
        </w:rPr>
        <w:t>15. Созданию юридического лица предшествует реорганизация (укажите в соответствующей ячейке х):</w:t>
      </w:r>
      <w:r>
        <w:br/>
      </w:r>
      <w:r>
        <w:rPr>
          <w:rFonts w:ascii="Times New Roman"/>
          <w:b w:val="false"/>
          <w:i w:val="false"/>
          <w:color w:val="000000"/>
          <w:sz w:val="28"/>
        </w:rPr>
        <w:t>1) преобразование _______ 2) слияние __________</w:t>
      </w:r>
      <w:r>
        <w:br/>
      </w:r>
      <w:r>
        <w:rPr>
          <w:rFonts w:ascii="Times New Roman"/>
          <w:b w:val="false"/>
          <w:i w:val="false"/>
          <w:color w:val="000000"/>
          <w:sz w:val="28"/>
        </w:rPr>
        <w:t>3) выделение ___________________ 4) разделение _____________________________</w:t>
      </w:r>
      <w:r>
        <w:br/>
      </w:r>
      <w:r>
        <w:rPr>
          <w:rFonts w:ascii="Times New Roman"/>
          <w:b w:val="false"/>
          <w:i w:val="false"/>
          <w:color w:val="000000"/>
          <w:sz w:val="28"/>
        </w:rPr>
        <w:t>16. Количество юридических лиц, участвующих в реорганизации ________________</w:t>
      </w:r>
      <w:r>
        <w:br/>
      </w:r>
      <w:r>
        <w:rPr>
          <w:rFonts w:ascii="Times New Roman"/>
          <w:b w:val="false"/>
          <w:i w:val="false"/>
          <w:color w:val="000000"/>
          <w:sz w:val="28"/>
        </w:rPr>
        <w:t>17. В случае преобразования необходимо указать следующие сведения:</w:t>
      </w:r>
      <w:r>
        <w:br/>
      </w:r>
      <w:r>
        <w:rPr>
          <w:rFonts w:ascii="Times New Roman"/>
          <w:b w:val="false"/>
          <w:i w:val="false"/>
          <w:color w:val="000000"/>
          <w:sz w:val="28"/>
        </w:rPr>
        <w:t>Прежнее наименование юридического лица __________________________________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18. В случае слияния необходимо указать следующие сведения:</w:t>
      </w:r>
      <w:r>
        <w:br/>
      </w:r>
      <w:r>
        <w:rPr>
          <w:rFonts w:ascii="Times New Roman"/>
          <w:b w:val="false"/>
          <w:i w:val="false"/>
          <w:color w:val="000000"/>
          <w:sz w:val="28"/>
        </w:rPr>
        <w:t>Наименования юридических лиц, участвующих в слиянии 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19. В случае выделения необходимо указать следующие сведения:</w:t>
      </w:r>
      <w:r>
        <w:br/>
      </w:r>
      <w:r>
        <w:rPr>
          <w:rFonts w:ascii="Times New Roman"/>
          <w:b w:val="false"/>
          <w:i w:val="false"/>
          <w:color w:val="000000"/>
          <w:sz w:val="28"/>
        </w:rPr>
        <w:t>Наименование действующего юридического лица, из которого выделено новое юридическое</w:t>
      </w:r>
      <w:r>
        <w:br/>
      </w:r>
      <w:r>
        <w:rPr>
          <w:rFonts w:ascii="Times New Roman"/>
          <w:b w:val="false"/>
          <w:i w:val="false"/>
          <w:color w:val="000000"/>
          <w:sz w:val="28"/>
        </w:rPr>
        <w:t>лицо 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20. В случае разделения необходимо указать следующие сведения:</w:t>
      </w:r>
      <w:r>
        <w:br/>
      </w:r>
      <w:r>
        <w:rPr>
          <w:rFonts w:ascii="Times New Roman"/>
          <w:b w:val="false"/>
          <w:i w:val="false"/>
          <w:color w:val="000000"/>
          <w:sz w:val="28"/>
        </w:rPr>
        <w:t>Наименование юридического лица, на базе которого созданы юридические лица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Бизнес-идентификационный номер (БИН)_____________________________________</w:t>
      </w:r>
      <w:r>
        <w:br/>
      </w:r>
      <w:r>
        <w:rPr>
          <w:rFonts w:ascii="Times New Roman"/>
          <w:b w:val="false"/>
          <w:i w:val="false"/>
          <w:color w:val="000000"/>
          <w:sz w:val="28"/>
        </w:rPr>
        <w:t>"____" ______________ 20___ года</w:t>
      </w:r>
      <w:r>
        <w:br/>
      </w:r>
      <w:r>
        <w:rPr>
          <w:rFonts w:ascii="Times New Roman"/>
          <w:b w:val="false"/>
          <w:i w:val="false"/>
          <w:color w:val="000000"/>
          <w:sz w:val="28"/>
        </w:rPr>
        <w:t>К заявлению прилагаются: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Ф.И.О (при его наличии) и подписи учредителя (либо одним из учредителей либо</w:t>
      </w:r>
      <w:r>
        <w:br/>
      </w:r>
      <w:r>
        <w:rPr>
          <w:rFonts w:ascii="Times New Roman"/>
          <w:b w:val="false"/>
          <w:i w:val="false"/>
          <w:color w:val="000000"/>
          <w:sz w:val="28"/>
        </w:rPr>
        <w:t>уполномоченным учредителем лицом в случаях, когда единственным учредителем либо</w:t>
      </w:r>
      <w:r>
        <w:br/>
      </w:r>
      <w:r>
        <w:rPr>
          <w:rFonts w:ascii="Times New Roman"/>
          <w:b w:val="false"/>
          <w:i w:val="false"/>
          <w:color w:val="000000"/>
          <w:sz w:val="28"/>
        </w:rPr>
        <w:t>одним из учредителей являются иностранец или иностранное юридическое лицо).</w:t>
      </w:r>
      <w:r>
        <w:br/>
      </w:r>
      <w:r>
        <w:rPr>
          <w:rFonts w:ascii="Times New Roman"/>
          <w:b w:val="false"/>
          <w:i w:val="false"/>
          <w:color w:val="000000"/>
          <w:sz w:val="28"/>
        </w:rPr>
        <w:t>Ф.И.О (при его наличии) и подписи учредителей (в случае, когда ведение реестра участников</w:t>
      </w:r>
      <w:r>
        <w:br/>
      </w:r>
      <w:r>
        <w:rPr>
          <w:rFonts w:ascii="Times New Roman"/>
          <w:b w:val="false"/>
          <w:i w:val="false"/>
          <w:color w:val="000000"/>
          <w:sz w:val="28"/>
        </w:rPr>
        <w:t>осуществляется центральным депозитарием – подпись лица, уполномоченного протоколом</w:t>
      </w:r>
      <w:r>
        <w:br/>
      </w:r>
      <w:r>
        <w:rPr>
          <w:rFonts w:ascii="Times New Roman"/>
          <w:b w:val="false"/>
          <w:i w:val="false"/>
          <w:color w:val="000000"/>
          <w:sz w:val="28"/>
        </w:rPr>
        <w:t>общего собрания учредителей (решением участника).</w:t>
      </w:r>
      <w:r>
        <w:br/>
      </w:r>
      <w:r>
        <w:rPr>
          <w:rFonts w:ascii="Times New Roman"/>
          <w:b w:val="false"/>
          <w:i w:val="false"/>
          <w:color w:val="000000"/>
          <w:sz w:val="28"/>
        </w:rPr>
        <w:t>Подлинность подписи (ей) должна быть засвидетельствована в нотариальном порядке, за</w:t>
      </w:r>
      <w:r>
        <w:br/>
      </w:r>
      <w:r>
        <w:rPr>
          <w:rFonts w:ascii="Times New Roman"/>
          <w:b w:val="false"/>
          <w:i w:val="false"/>
          <w:color w:val="000000"/>
          <w:sz w:val="28"/>
        </w:rPr>
        <w:t>исключением хозяйственных товариществ,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8" w:id="244"/>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акционерного общества,</w:t>
      </w:r>
      <w:r>
        <w:br/>
      </w:r>
      <w:r>
        <w:rPr>
          <w:rFonts w:ascii="Times New Roman"/>
          <w:b/>
          <w:i w:val="false"/>
          <w:color w:val="000000"/>
        </w:rPr>
        <w:t>осуществляющего свою деятельность на основании типового устава</w:t>
      </w:r>
    </w:p>
    <w:bookmarkEnd w:id="244"/>
    <w:bookmarkStart w:name="z419" w:id="245"/>
    <w:p>
      <w:pPr>
        <w:spacing w:after="0"/>
        <w:ind w:left="0"/>
        <w:jc w:val="both"/>
      </w:pPr>
      <w:r>
        <w:rPr>
          <w:rFonts w:ascii="Times New Roman"/>
          <w:b w:val="false"/>
          <w:i w:val="false"/>
          <w:color w:val="000000"/>
          <w:sz w:val="28"/>
        </w:rPr>
        <w:t>
      1. Наименование регистрируемого акционерного общества _______________________</w:t>
      </w:r>
    </w:p>
    <w:bookmarkEnd w:id="245"/>
    <w:bookmarkStart w:name="z420" w:id="246"/>
    <w:p>
      <w:pPr>
        <w:spacing w:after="0"/>
        <w:ind w:left="0"/>
        <w:jc w:val="both"/>
      </w:pPr>
      <w:r>
        <w:rPr>
          <w:rFonts w:ascii="Times New Roman"/>
          <w:b w:val="false"/>
          <w:i w:val="false"/>
          <w:color w:val="000000"/>
          <w:sz w:val="28"/>
        </w:rPr>
        <w:t>
      __________________________________________________________________________</w:t>
      </w:r>
    </w:p>
    <w:bookmarkEnd w:id="246"/>
    <w:bookmarkStart w:name="z421" w:id="247"/>
    <w:p>
      <w:pPr>
        <w:spacing w:after="0"/>
        <w:ind w:left="0"/>
        <w:jc w:val="both"/>
      </w:pPr>
      <w:r>
        <w:rPr>
          <w:rFonts w:ascii="Times New Roman"/>
          <w:b w:val="false"/>
          <w:i w:val="false"/>
          <w:color w:val="000000"/>
          <w:sz w:val="28"/>
        </w:rPr>
        <w:t>
      2. Участие в составе иностранных инвесторов (укажите в</w:t>
      </w:r>
    </w:p>
    <w:bookmarkEnd w:id="247"/>
    <w:bookmarkStart w:name="z422" w:id="248"/>
    <w:p>
      <w:pPr>
        <w:spacing w:after="0"/>
        <w:ind w:left="0"/>
        <w:jc w:val="both"/>
      </w:pPr>
      <w:r>
        <w:rPr>
          <w:rFonts w:ascii="Times New Roman"/>
          <w:b w:val="false"/>
          <w:i w:val="false"/>
          <w:color w:val="000000"/>
          <w:sz w:val="28"/>
        </w:rPr>
        <w:t>
      соответствующей ячейке х):</w:t>
      </w:r>
    </w:p>
    <w:bookmarkEnd w:id="248"/>
    <w:bookmarkStart w:name="z423" w:id="249"/>
    <w:p>
      <w:pPr>
        <w:spacing w:after="0"/>
        <w:ind w:left="0"/>
        <w:jc w:val="both"/>
      </w:pPr>
      <w:r>
        <w:rPr>
          <w:rFonts w:ascii="Times New Roman"/>
          <w:b w:val="false"/>
          <w:i w:val="false"/>
          <w:color w:val="000000"/>
          <w:sz w:val="28"/>
        </w:rPr>
        <w:t>
      1) да ____________ 2) нет ____________</w:t>
      </w:r>
    </w:p>
    <w:bookmarkEnd w:id="249"/>
    <w:bookmarkStart w:name="z424" w:id="250"/>
    <w:p>
      <w:pPr>
        <w:spacing w:after="0"/>
        <w:ind w:left="0"/>
        <w:jc w:val="both"/>
      </w:pPr>
      <w:r>
        <w:rPr>
          <w:rFonts w:ascii="Times New Roman"/>
          <w:b w:val="false"/>
          <w:i w:val="false"/>
          <w:color w:val="000000"/>
          <w:sz w:val="28"/>
        </w:rPr>
        <w:t>
      3. Юридическое лицо является дочерней организацией (укажите в</w:t>
      </w:r>
    </w:p>
    <w:bookmarkEnd w:id="250"/>
    <w:bookmarkStart w:name="z425" w:id="251"/>
    <w:p>
      <w:pPr>
        <w:spacing w:after="0"/>
        <w:ind w:left="0"/>
        <w:jc w:val="both"/>
      </w:pPr>
      <w:r>
        <w:rPr>
          <w:rFonts w:ascii="Times New Roman"/>
          <w:b w:val="false"/>
          <w:i w:val="false"/>
          <w:color w:val="000000"/>
          <w:sz w:val="28"/>
        </w:rPr>
        <w:t>
      соответствующей ячейке х):</w:t>
      </w:r>
    </w:p>
    <w:bookmarkEnd w:id="251"/>
    <w:bookmarkStart w:name="z426" w:id="252"/>
    <w:p>
      <w:pPr>
        <w:spacing w:after="0"/>
        <w:ind w:left="0"/>
        <w:jc w:val="both"/>
      </w:pPr>
      <w:r>
        <w:rPr>
          <w:rFonts w:ascii="Times New Roman"/>
          <w:b w:val="false"/>
          <w:i w:val="false"/>
          <w:color w:val="000000"/>
          <w:sz w:val="28"/>
        </w:rPr>
        <w:t>
      1) да _____________ 2) нет ___________</w:t>
      </w:r>
    </w:p>
    <w:bookmarkEnd w:id="252"/>
    <w:bookmarkStart w:name="z427" w:id="253"/>
    <w:p>
      <w:pPr>
        <w:spacing w:after="0"/>
        <w:ind w:left="0"/>
        <w:jc w:val="both"/>
      </w:pPr>
      <w:r>
        <w:rPr>
          <w:rFonts w:ascii="Times New Roman"/>
          <w:b w:val="false"/>
          <w:i w:val="false"/>
          <w:color w:val="000000"/>
          <w:sz w:val="28"/>
        </w:rPr>
        <w:t>
      4. Местонахождение акционерного общества</w:t>
      </w:r>
    </w:p>
    <w:bookmarkEnd w:id="253"/>
    <w:bookmarkStart w:name="z428" w:id="254"/>
    <w:p>
      <w:pPr>
        <w:spacing w:after="0"/>
        <w:ind w:left="0"/>
        <w:jc w:val="both"/>
      </w:pPr>
      <w:r>
        <w:rPr>
          <w:rFonts w:ascii="Times New Roman"/>
          <w:b w:val="false"/>
          <w:i w:val="false"/>
          <w:color w:val="000000"/>
          <w:sz w:val="28"/>
        </w:rPr>
        <w:t>
      Регистрационный код адреса_____________________Почтовый индекс: ____________</w:t>
      </w:r>
    </w:p>
    <w:bookmarkEnd w:id="254"/>
    <w:bookmarkStart w:name="z429" w:id="255"/>
    <w:p>
      <w:pPr>
        <w:spacing w:after="0"/>
        <w:ind w:left="0"/>
        <w:jc w:val="both"/>
      </w:pPr>
      <w:r>
        <w:rPr>
          <w:rFonts w:ascii="Times New Roman"/>
          <w:b w:val="false"/>
          <w:i w:val="false"/>
          <w:color w:val="000000"/>
          <w:sz w:val="28"/>
        </w:rPr>
        <w:t>
      Область: __________________________</w:t>
      </w:r>
    </w:p>
    <w:bookmarkEnd w:id="255"/>
    <w:bookmarkStart w:name="z430" w:id="256"/>
    <w:p>
      <w:pPr>
        <w:spacing w:after="0"/>
        <w:ind w:left="0"/>
        <w:jc w:val="both"/>
      </w:pPr>
      <w:r>
        <w:rPr>
          <w:rFonts w:ascii="Times New Roman"/>
          <w:b w:val="false"/>
          <w:i w:val="false"/>
          <w:color w:val="000000"/>
          <w:sz w:val="28"/>
        </w:rPr>
        <w:t>
      Город, район, _____________________</w:t>
      </w:r>
    </w:p>
    <w:bookmarkEnd w:id="256"/>
    <w:bookmarkStart w:name="z431" w:id="257"/>
    <w:p>
      <w:pPr>
        <w:spacing w:after="0"/>
        <w:ind w:left="0"/>
        <w:jc w:val="both"/>
      </w:pPr>
      <w:r>
        <w:rPr>
          <w:rFonts w:ascii="Times New Roman"/>
          <w:b w:val="false"/>
          <w:i w:val="false"/>
          <w:color w:val="000000"/>
          <w:sz w:val="28"/>
        </w:rPr>
        <w:t>
      Сельский округ, район в городе: ______________________________________________</w:t>
      </w:r>
    </w:p>
    <w:bookmarkEnd w:id="257"/>
    <w:bookmarkStart w:name="z432" w:id="258"/>
    <w:p>
      <w:pPr>
        <w:spacing w:after="0"/>
        <w:ind w:left="0"/>
        <w:jc w:val="both"/>
      </w:pPr>
      <w:r>
        <w:rPr>
          <w:rFonts w:ascii="Times New Roman"/>
          <w:b w:val="false"/>
          <w:i w:val="false"/>
          <w:color w:val="000000"/>
          <w:sz w:val="28"/>
        </w:rPr>
        <w:t>
      Село, поселок _____________________________________________________________</w:t>
      </w:r>
    </w:p>
    <w:bookmarkEnd w:id="258"/>
    <w:bookmarkStart w:name="z433" w:id="259"/>
    <w:p>
      <w:pPr>
        <w:spacing w:after="0"/>
        <w:ind w:left="0"/>
        <w:jc w:val="both"/>
      </w:pPr>
      <w:r>
        <w:rPr>
          <w:rFonts w:ascii="Times New Roman"/>
          <w:b w:val="false"/>
          <w:i w:val="false"/>
          <w:color w:val="000000"/>
          <w:sz w:val="28"/>
        </w:rPr>
        <w:t>
      Часть населенного пункта (улица, проспект и др.): ______________________________</w:t>
      </w:r>
    </w:p>
    <w:bookmarkEnd w:id="259"/>
    <w:bookmarkStart w:name="z434" w:id="260"/>
    <w:p>
      <w:pPr>
        <w:spacing w:after="0"/>
        <w:ind w:left="0"/>
        <w:jc w:val="both"/>
      </w:pPr>
      <w:r>
        <w:rPr>
          <w:rFonts w:ascii="Times New Roman"/>
          <w:b w:val="false"/>
          <w:i w:val="false"/>
          <w:color w:val="000000"/>
          <w:sz w:val="28"/>
        </w:rPr>
        <w:t>
      Номер дома _________________, помещение: __________________________________</w:t>
      </w:r>
    </w:p>
    <w:bookmarkEnd w:id="260"/>
    <w:bookmarkStart w:name="z435" w:id="261"/>
    <w:p>
      <w:pPr>
        <w:spacing w:after="0"/>
        <w:ind w:left="0"/>
        <w:jc w:val="both"/>
      </w:pPr>
      <w:r>
        <w:rPr>
          <w:rFonts w:ascii="Times New Roman"/>
          <w:b w:val="false"/>
          <w:i w:val="false"/>
          <w:color w:val="000000"/>
          <w:sz w:val="28"/>
        </w:rPr>
        <w:t>
      Номер телефона: _________________________ Адрес электронной почты:__________</w:t>
      </w:r>
    </w:p>
    <w:bookmarkEnd w:id="261"/>
    <w:bookmarkStart w:name="z436" w:id="262"/>
    <w:p>
      <w:pPr>
        <w:spacing w:after="0"/>
        <w:ind w:left="0"/>
        <w:jc w:val="both"/>
      </w:pPr>
      <w:r>
        <w:rPr>
          <w:rFonts w:ascii="Times New Roman"/>
          <w:b w:val="false"/>
          <w:i w:val="false"/>
          <w:color w:val="000000"/>
          <w:sz w:val="28"/>
        </w:rPr>
        <w:t>
      5. Ф.И.О. (при его наличии) руководителя _____________________________________</w:t>
      </w:r>
    </w:p>
    <w:bookmarkEnd w:id="262"/>
    <w:bookmarkStart w:name="z437" w:id="263"/>
    <w:p>
      <w:pPr>
        <w:spacing w:after="0"/>
        <w:ind w:left="0"/>
        <w:jc w:val="both"/>
      </w:pPr>
      <w:r>
        <w:rPr>
          <w:rFonts w:ascii="Times New Roman"/>
          <w:b w:val="false"/>
          <w:i w:val="false"/>
          <w:color w:val="000000"/>
          <w:sz w:val="28"/>
        </w:rPr>
        <w:t>
      __________________________________________________________________________</w:t>
      </w:r>
    </w:p>
    <w:bookmarkEnd w:id="263"/>
    <w:bookmarkStart w:name="z438" w:id="264"/>
    <w:p>
      <w:pPr>
        <w:spacing w:after="0"/>
        <w:ind w:left="0"/>
        <w:jc w:val="both"/>
      </w:pPr>
      <w:r>
        <w:rPr>
          <w:rFonts w:ascii="Times New Roman"/>
          <w:b w:val="false"/>
          <w:i w:val="false"/>
          <w:color w:val="000000"/>
          <w:sz w:val="28"/>
        </w:rPr>
        <w:t>
      (с указанием данных удостоверения личности и ИИН)</w:t>
      </w:r>
    </w:p>
    <w:bookmarkEnd w:id="264"/>
    <w:bookmarkStart w:name="z439" w:id="265"/>
    <w:p>
      <w:pPr>
        <w:spacing w:after="0"/>
        <w:ind w:left="0"/>
        <w:jc w:val="both"/>
      </w:pPr>
      <w:r>
        <w:rPr>
          <w:rFonts w:ascii="Times New Roman"/>
          <w:b w:val="false"/>
          <w:i w:val="false"/>
          <w:color w:val="000000"/>
          <w:sz w:val="28"/>
        </w:rPr>
        <w:t>
      6. Укажите код основного вида экономической деятельности: _____________________</w:t>
      </w:r>
    </w:p>
    <w:bookmarkEnd w:id="265"/>
    <w:bookmarkStart w:name="z440" w:id="266"/>
    <w:p>
      <w:pPr>
        <w:spacing w:after="0"/>
        <w:ind w:left="0"/>
        <w:jc w:val="both"/>
      </w:pPr>
      <w:r>
        <w:rPr>
          <w:rFonts w:ascii="Times New Roman"/>
          <w:b w:val="false"/>
          <w:i w:val="false"/>
          <w:color w:val="000000"/>
          <w:sz w:val="28"/>
        </w:rPr>
        <w:t>
      7. Размер уставного капитала ________________________________________________</w:t>
      </w:r>
    </w:p>
    <w:bookmarkEnd w:id="266"/>
    <w:bookmarkStart w:name="z441" w:id="267"/>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w:t>
      </w:r>
    </w:p>
    <w:bookmarkEnd w:id="267"/>
    <w:bookmarkStart w:name="z442" w:id="268"/>
    <w:p>
      <w:pPr>
        <w:spacing w:after="0"/>
        <w:ind w:left="0"/>
        <w:jc w:val="both"/>
      </w:pPr>
      <w:r>
        <w:rPr>
          <w:rFonts w:ascii="Times New Roman"/>
          <w:b w:val="false"/>
          <w:i w:val="false"/>
          <w:color w:val="000000"/>
          <w:sz w:val="28"/>
        </w:rPr>
        <w:t>
      ячейке х):</w:t>
      </w:r>
    </w:p>
    <w:bookmarkEnd w:id="268"/>
    <w:bookmarkStart w:name="z443" w:id="269"/>
    <w:p>
      <w:pPr>
        <w:spacing w:after="0"/>
        <w:ind w:left="0"/>
        <w:jc w:val="both"/>
      </w:pPr>
      <w:r>
        <w:rPr>
          <w:rFonts w:ascii="Times New Roman"/>
          <w:b w:val="false"/>
          <w:i w:val="false"/>
          <w:color w:val="000000"/>
          <w:sz w:val="28"/>
        </w:rPr>
        <w:t>
      1) да__________________ 2) нет_____________________</w:t>
      </w:r>
    </w:p>
    <w:bookmarkEnd w:id="269"/>
    <w:bookmarkStart w:name="z444" w:id="270"/>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w:t>
      </w:r>
    </w:p>
    <w:bookmarkEnd w:id="270"/>
    <w:bookmarkStart w:name="z445" w:id="271"/>
    <w:p>
      <w:pPr>
        <w:spacing w:after="0"/>
        <w:ind w:left="0"/>
        <w:jc w:val="both"/>
      </w:pPr>
      <w:r>
        <w:rPr>
          <w:rFonts w:ascii="Times New Roman"/>
          <w:b w:val="false"/>
          <w:i w:val="false"/>
          <w:color w:val="000000"/>
          <w:sz w:val="28"/>
        </w:rPr>
        <w:t>
      х, количество в цифровом обозначении):</w:t>
      </w:r>
    </w:p>
    <w:bookmarkEnd w:id="271"/>
    <w:bookmarkStart w:name="z446" w:id="272"/>
    <w:p>
      <w:pPr>
        <w:spacing w:after="0"/>
        <w:ind w:left="0"/>
        <w:jc w:val="both"/>
      </w:pPr>
      <w:r>
        <w:rPr>
          <w:rFonts w:ascii="Times New Roman"/>
          <w:b w:val="false"/>
          <w:i w:val="false"/>
          <w:color w:val="000000"/>
          <w:sz w:val="28"/>
        </w:rPr>
        <w:t>
      1) юридическое лицо _____________ 2) физическое лицо _________________________</w:t>
      </w:r>
    </w:p>
    <w:bookmarkEnd w:id="272"/>
    <w:bookmarkStart w:name="z447" w:id="273"/>
    <w:p>
      <w:pPr>
        <w:spacing w:after="0"/>
        <w:ind w:left="0"/>
        <w:jc w:val="both"/>
      </w:pPr>
      <w:r>
        <w:rPr>
          <w:rFonts w:ascii="Times New Roman"/>
          <w:b w:val="false"/>
          <w:i w:val="false"/>
          <w:color w:val="000000"/>
          <w:sz w:val="28"/>
        </w:rPr>
        <w:t>
      10. Укажите гарантированный размер дивиденда по привилегированной</w:t>
      </w:r>
    </w:p>
    <w:bookmarkEnd w:id="273"/>
    <w:bookmarkStart w:name="z448" w:id="274"/>
    <w:p>
      <w:pPr>
        <w:spacing w:after="0"/>
        <w:ind w:left="0"/>
        <w:jc w:val="both"/>
      </w:pPr>
      <w:r>
        <w:rPr>
          <w:rFonts w:ascii="Times New Roman"/>
          <w:b w:val="false"/>
          <w:i w:val="false"/>
          <w:color w:val="000000"/>
          <w:sz w:val="28"/>
        </w:rPr>
        <w:t>
      акции: ____________________________________________________________________</w:t>
      </w:r>
    </w:p>
    <w:bookmarkEnd w:id="274"/>
    <w:bookmarkStart w:name="z449" w:id="275"/>
    <w:p>
      <w:pPr>
        <w:spacing w:after="0"/>
        <w:ind w:left="0"/>
        <w:jc w:val="both"/>
      </w:pPr>
      <w:r>
        <w:rPr>
          <w:rFonts w:ascii="Times New Roman"/>
          <w:b w:val="false"/>
          <w:i w:val="false"/>
          <w:color w:val="000000"/>
          <w:sz w:val="28"/>
        </w:rPr>
        <w:t>
      __________________________________________________________________________</w:t>
      </w:r>
    </w:p>
    <w:bookmarkEnd w:id="275"/>
    <w:bookmarkStart w:name="z450" w:id="276"/>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bookmarkEnd w:id="276"/>
    <w:bookmarkStart w:name="z451" w:id="277"/>
    <w:p>
      <w:pPr>
        <w:spacing w:after="0"/>
        <w:ind w:left="0"/>
        <w:jc w:val="both"/>
      </w:pPr>
      <w:r>
        <w:rPr>
          <w:rFonts w:ascii="Times New Roman"/>
          <w:b w:val="false"/>
          <w:i w:val="false"/>
          <w:color w:val="000000"/>
          <w:sz w:val="28"/>
        </w:rPr>
        <w:t>
      какого-либо показателя при условии регулярности и общедоступности</w:t>
      </w:r>
    </w:p>
    <w:bookmarkEnd w:id="277"/>
    <w:bookmarkStart w:name="z452" w:id="278"/>
    <w:p>
      <w:pPr>
        <w:spacing w:after="0"/>
        <w:ind w:left="0"/>
        <w:jc w:val="both"/>
      </w:pPr>
      <w:r>
        <w:rPr>
          <w:rFonts w:ascii="Times New Roman"/>
          <w:b w:val="false"/>
          <w:i w:val="false"/>
          <w:color w:val="000000"/>
          <w:sz w:val="28"/>
        </w:rPr>
        <w:t>
      его значений)</w:t>
      </w:r>
    </w:p>
    <w:bookmarkEnd w:id="278"/>
    <w:bookmarkStart w:name="z453" w:id="279"/>
    <w:p>
      <w:pPr>
        <w:spacing w:after="0"/>
        <w:ind w:left="0"/>
        <w:jc w:val="both"/>
      </w:pPr>
      <w:r>
        <w:rPr>
          <w:rFonts w:ascii="Times New Roman"/>
          <w:b w:val="false"/>
          <w:i w:val="false"/>
          <w:color w:val="000000"/>
          <w:sz w:val="28"/>
        </w:rPr>
        <w:t>
      11. Укажите периодичность выплаты дивидендов по привилегированным</w:t>
      </w:r>
    </w:p>
    <w:bookmarkEnd w:id="279"/>
    <w:bookmarkStart w:name="z454" w:id="280"/>
    <w:p>
      <w:pPr>
        <w:spacing w:after="0"/>
        <w:ind w:left="0"/>
        <w:jc w:val="both"/>
      </w:pPr>
      <w:r>
        <w:rPr>
          <w:rFonts w:ascii="Times New Roman"/>
          <w:b w:val="false"/>
          <w:i w:val="false"/>
          <w:color w:val="000000"/>
          <w:sz w:val="28"/>
        </w:rPr>
        <w:t>
      акциям: ___________________________________________________________________</w:t>
      </w:r>
    </w:p>
    <w:bookmarkEnd w:id="280"/>
    <w:bookmarkStart w:name="z455" w:id="281"/>
    <w:p>
      <w:pPr>
        <w:spacing w:after="0"/>
        <w:ind w:left="0"/>
        <w:jc w:val="both"/>
      </w:pPr>
      <w:r>
        <w:rPr>
          <w:rFonts w:ascii="Times New Roman"/>
          <w:b w:val="false"/>
          <w:i w:val="false"/>
          <w:color w:val="000000"/>
          <w:sz w:val="28"/>
        </w:rPr>
        <w:t>
      __________________________________________________________________________</w:t>
      </w:r>
    </w:p>
    <w:bookmarkEnd w:id="281"/>
    <w:bookmarkStart w:name="z456" w:id="282"/>
    <w:p>
      <w:pPr>
        <w:spacing w:after="0"/>
        <w:ind w:left="0"/>
        <w:jc w:val="both"/>
      </w:pPr>
      <w:r>
        <w:rPr>
          <w:rFonts w:ascii="Times New Roman"/>
          <w:b w:val="false"/>
          <w:i w:val="false"/>
          <w:color w:val="000000"/>
          <w:sz w:val="28"/>
        </w:rPr>
        <w:t>
      12. Укажите средства массовой информации, используемые для</w:t>
      </w:r>
    </w:p>
    <w:bookmarkEnd w:id="282"/>
    <w:bookmarkStart w:name="z457" w:id="283"/>
    <w:p>
      <w:pPr>
        <w:spacing w:after="0"/>
        <w:ind w:left="0"/>
        <w:jc w:val="both"/>
      </w:pPr>
      <w:r>
        <w:rPr>
          <w:rFonts w:ascii="Times New Roman"/>
          <w:b w:val="false"/>
          <w:i w:val="false"/>
          <w:color w:val="000000"/>
          <w:sz w:val="28"/>
        </w:rPr>
        <w:t>
      публикации информации, подлежащих обязательному опубликованию</w:t>
      </w:r>
    </w:p>
    <w:bookmarkEnd w:id="283"/>
    <w:bookmarkStart w:name="z458" w:id="284"/>
    <w:p>
      <w:pPr>
        <w:spacing w:after="0"/>
        <w:ind w:left="0"/>
        <w:jc w:val="both"/>
      </w:pPr>
      <w:r>
        <w:rPr>
          <w:rFonts w:ascii="Times New Roman"/>
          <w:b w:val="false"/>
          <w:i w:val="false"/>
          <w:color w:val="000000"/>
          <w:sz w:val="28"/>
        </w:rPr>
        <w:t>
      __________________________________________________________________________</w:t>
      </w:r>
    </w:p>
    <w:bookmarkEnd w:id="284"/>
    <w:bookmarkStart w:name="z459" w:id="285"/>
    <w:p>
      <w:pPr>
        <w:spacing w:after="0"/>
        <w:ind w:left="0"/>
        <w:jc w:val="both"/>
      </w:pPr>
      <w:r>
        <w:rPr>
          <w:rFonts w:ascii="Times New Roman"/>
          <w:b w:val="false"/>
          <w:i w:val="false"/>
          <w:color w:val="000000"/>
          <w:sz w:val="28"/>
        </w:rPr>
        <w:t>
      13. Количество членов совета директоров общества _____________________________</w:t>
      </w:r>
    </w:p>
    <w:bookmarkEnd w:id="285"/>
    <w:bookmarkStart w:name="z460" w:id="286"/>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bookmarkEnd w:id="286"/>
    <w:bookmarkStart w:name="z461" w:id="287"/>
    <w:p>
      <w:pPr>
        <w:spacing w:after="0"/>
        <w:ind w:left="0"/>
        <w:jc w:val="both"/>
      </w:pPr>
      <w:r>
        <w:rPr>
          <w:rFonts w:ascii="Times New Roman"/>
          <w:b w:val="false"/>
          <w:i w:val="false"/>
          <w:color w:val="000000"/>
          <w:sz w:val="28"/>
        </w:rPr>
        <w:t>
      организациям.</w:t>
      </w:r>
    </w:p>
    <w:bookmarkEnd w:id="287"/>
    <w:bookmarkStart w:name="z462" w:id="288"/>
    <w:p>
      <w:pPr>
        <w:spacing w:after="0"/>
        <w:ind w:left="0"/>
        <w:jc w:val="both"/>
      </w:pPr>
      <w:r>
        <w:rPr>
          <w:rFonts w:ascii="Times New Roman"/>
          <w:b w:val="false"/>
          <w:i w:val="false"/>
          <w:color w:val="000000"/>
          <w:sz w:val="28"/>
        </w:rPr>
        <w:t>
      14. Количество членов правления общества ____________________________________</w:t>
      </w:r>
    </w:p>
    <w:bookmarkEnd w:id="288"/>
    <w:bookmarkStart w:name="z463" w:id="289"/>
    <w:p>
      <w:pPr>
        <w:spacing w:after="0"/>
        <w:ind w:left="0"/>
        <w:jc w:val="both"/>
      </w:pPr>
      <w:r>
        <w:rPr>
          <w:rFonts w:ascii="Times New Roman"/>
          <w:b w:val="false"/>
          <w:i w:val="false"/>
          <w:color w:val="000000"/>
          <w:sz w:val="28"/>
        </w:rPr>
        <w:t>
      15. Ожидаемая (примерная) численность занятых человек ________________________</w:t>
      </w:r>
    </w:p>
    <w:bookmarkEnd w:id="289"/>
    <w:bookmarkStart w:name="z464" w:id="290"/>
    <w:p>
      <w:pPr>
        <w:spacing w:after="0"/>
        <w:ind w:left="0"/>
        <w:jc w:val="both"/>
      </w:pPr>
      <w:r>
        <w:rPr>
          <w:rFonts w:ascii="Times New Roman"/>
          <w:b w:val="false"/>
          <w:i w:val="false"/>
          <w:color w:val="000000"/>
          <w:sz w:val="28"/>
        </w:rPr>
        <w:t>
      16. Субъект частного предпринимательства (укажите в соответствующей</w:t>
      </w:r>
    </w:p>
    <w:bookmarkEnd w:id="290"/>
    <w:bookmarkStart w:name="z465" w:id="291"/>
    <w:p>
      <w:pPr>
        <w:spacing w:after="0"/>
        <w:ind w:left="0"/>
        <w:jc w:val="both"/>
      </w:pPr>
      <w:r>
        <w:rPr>
          <w:rFonts w:ascii="Times New Roman"/>
          <w:b w:val="false"/>
          <w:i w:val="false"/>
          <w:color w:val="000000"/>
          <w:sz w:val="28"/>
        </w:rPr>
        <w:t>
      ячейке х):</w:t>
      </w:r>
    </w:p>
    <w:bookmarkEnd w:id="291"/>
    <w:bookmarkStart w:name="z466" w:id="292"/>
    <w:p>
      <w:pPr>
        <w:spacing w:after="0"/>
        <w:ind w:left="0"/>
        <w:jc w:val="both"/>
      </w:pPr>
      <w:r>
        <w:rPr>
          <w:rFonts w:ascii="Times New Roman"/>
          <w:b w:val="false"/>
          <w:i w:val="false"/>
          <w:color w:val="000000"/>
          <w:sz w:val="28"/>
        </w:rPr>
        <w:t>
      1) субъект среднего предпринимательства _____________________________________</w:t>
      </w:r>
    </w:p>
    <w:bookmarkEnd w:id="292"/>
    <w:bookmarkStart w:name="z467" w:id="293"/>
    <w:p>
      <w:pPr>
        <w:spacing w:after="0"/>
        <w:ind w:left="0"/>
        <w:jc w:val="both"/>
      </w:pPr>
      <w:r>
        <w:rPr>
          <w:rFonts w:ascii="Times New Roman"/>
          <w:b w:val="false"/>
          <w:i w:val="false"/>
          <w:color w:val="000000"/>
          <w:sz w:val="28"/>
        </w:rPr>
        <w:t>
      2) субъект крупного предпринимательства _____________________________________</w:t>
      </w:r>
    </w:p>
    <w:bookmarkEnd w:id="293"/>
    <w:bookmarkStart w:name="z468" w:id="294"/>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w:t>
      </w:r>
    </w:p>
    <w:bookmarkEnd w:id="294"/>
    <w:bookmarkStart w:name="z469" w:id="295"/>
    <w:p>
      <w:pPr>
        <w:spacing w:after="0"/>
        <w:ind w:left="0"/>
        <w:jc w:val="both"/>
      </w:pPr>
      <w:r>
        <w:rPr>
          <w:rFonts w:ascii="Times New Roman"/>
          <w:b w:val="false"/>
          <w:i w:val="false"/>
          <w:color w:val="000000"/>
          <w:sz w:val="28"/>
        </w:rPr>
        <w:t>
      соответствующей ячейке х):</w:t>
      </w:r>
    </w:p>
    <w:bookmarkEnd w:id="295"/>
    <w:bookmarkStart w:name="z470" w:id="296"/>
    <w:p>
      <w:pPr>
        <w:spacing w:after="0"/>
        <w:ind w:left="0"/>
        <w:jc w:val="both"/>
      </w:pPr>
      <w:r>
        <w:rPr>
          <w:rFonts w:ascii="Times New Roman"/>
          <w:b w:val="false"/>
          <w:i w:val="false"/>
          <w:color w:val="000000"/>
          <w:sz w:val="28"/>
        </w:rPr>
        <w:t>
      1) преобразование ____________________ 2) слияние ____________________________</w:t>
      </w:r>
    </w:p>
    <w:bookmarkEnd w:id="296"/>
    <w:bookmarkStart w:name="z471" w:id="297"/>
    <w:p>
      <w:pPr>
        <w:spacing w:after="0"/>
        <w:ind w:left="0"/>
        <w:jc w:val="both"/>
      </w:pPr>
      <w:r>
        <w:rPr>
          <w:rFonts w:ascii="Times New Roman"/>
          <w:b w:val="false"/>
          <w:i w:val="false"/>
          <w:color w:val="000000"/>
          <w:sz w:val="28"/>
        </w:rPr>
        <w:t>
      3) выделение _________________________ 4) разделение ________________________</w:t>
      </w:r>
    </w:p>
    <w:bookmarkEnd w:id="297"/>
    <w:bookmarkStart w:name="z472" w:id="298"/>
    <w:p>
      <w:pPr>
        <w:spacing w:after="0"/>
        <w:ind w:left="0"/>
        <w:jc w:val="both"/>
      </w:pPr>
      <w:r>
        <w:rPr>
          <w:rFonts w:ascii="Times New Roman"/>
          <w:b w:val="false"/>
          <w:i w:val="false"/>
          <w:color w:val="000000"/>
          <w:sz w:val="28"/>
        </w:rPr>
        <w:t>
      18. Количество юридических лиц, участвующих в реорганизации _________________</w:t>
      </w:r>
    </w:p>
    <w:bookmarkEnd w:id="298"/>
    <w:bookmarkStart w:name="z473" w:id="299"/>
    <w:p>
      <w:pPr>
        <w:spacing w:after="0"/>
        <w:ind w:left="0"/>
        <w:jc w:val="both"/>
      </w:pPr>
      <w:r>
        <w:rPr>
          <w:rFonts w:ascii="Times New Roman"/>
          <w:b w:val="false"/>
          <w:i w:val="false"/>
          <w:color w:val="000000"/>
          <w:sz w:val="28"/>
        </w:rPr>
        <w:t>
      19. В случае преобразования необходимо указать следующие сведения:</w:t>
      </w:r>
    </w:p>
    <w:bookmarkEnd w:id="299"/>
    <w:bookmarkStart w:name="z474" w:id="300"/>
    <w:p>
      <w:pPr>
        <w:spacing w:after="0"/>
        <w:ind w:left="0"/>
        <w:jc w:val="both"/>
      </w:pPr>
      <w:r>
        <w:rPr>
          <w:rFonts w:ascii="Times New Roman"/>
          <w:b w:val="false"/>
          <w:i w:val="false"/>
          <w:color w:val="000000"/>
          <w:sz w:val="28"/>
        </w:rPr>
        <w:t>
      Прежнее наименование юридического лица ____________________________________</w:t>
      </w:r>
    </w:p>
    <w:bookmarkEnd w:id="300"/>
    <w:bookmarkStart w:name="z475" w:id="301"/>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301"/>
    <w:bookmarkStart w:name="z476" w:id="302"/>
    <w:p>
      <w:pPr>
        <w:spacing w:after="0"/>
        <w:ind w:left="0"/>
        <w:jc w:val="both"/>
      </w:pPr>
      <w:r>
        <w:rPr>
          <w:rFonts w:ascii="Times New Roman"/>
          <w:b w:val="false"/>
          <w:i w:val="false"/>
          <w:color w:val="000000"/>
          <w:sz w:val="28"/>
        </w:rPr>
        <w:t>
      20. В случае слияния необходимо указать следующие сведения:</w:t>
      </w:r>
    </w:p>
    <w:bookmarkEnd w:id="302"/>
    <w:bookmarkStart w:name="z477" w:id="303"/>
    <w:p>
      <w:pPr>
        <w:spacing w:after="0"/>
        <w:ind w:left="0"/>
        <w:jc w:val="both"/>
      </w:pPr>
      <w:r>
        <w:rPr>
          <w:rFonts w:ascii="Times New Roman"/>
          <w:b w:val="false"/>
          <w:i w:val="false"/>
          <w:color w:val="000000"/>
          <w:sz w:val="28"/>
        </w:rPr>
        <w:t>
      Наименования юридических лиц, участвующих в слиянии ________________________</w:t>
      </w:r>
    </w:p>
    <w:bookmarkEnd w:id="303"/>
    <w:bookmarkStart w:name="z478" w:id="304"/>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304"/>
    <w:bookmarkStart w:name="z479" w:id="305"/>
    <w:p>
      <w:pPr>
        <w:spacing w:after="0"/>
        <w:ind w:left="0"/>
        <w:jc w:val="both"/>
      </w:pPr>
      <w:r>
        <w:rPr>
          <w:rFonts w:ascii="Times New Roman"/>
          <w:b w:val="false"/>
          <w:i w:val="false"/>
          <w:color w:val="000000"/>
          <w:sz w:val="28"/>
        </w:rPr>
        <w:t>
      21. В случае выделения необходимо указать следующие сведения:</w:t>
      </w:r>
    </w:p>
    <w:bookmarkEnd w:id="305"/>
    <w:bookmarkStart w:name="z480" w:id="306"/>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bookmarkEnd w:id="306"/>
    <w:bookmarkStart w:name="z481" w:id="307"/>
    <w:p>
      <w:pPr>
        <w:spacing w:after="0"/>
        <w:ind w:left="0"/>
        <w:jc w:val="both"/>
      </w:pPr>
      <w:r>
        <w:rPr>
          <w:rFonts w:ascii="Times New Roman"/>
          <w:b w:val="false"/>
          <w:i w:val="false"/>
          <w:color w:val="000000"/>
          <w:sz w:val="28"/>
        </w:rPr>
        <w:t>
      новое юридическое лицо ____________________________________________________</w:t>
      </w:r>
    </w:p>
    <w:bookmarkEnd w:id="307"/>
    <w:bookmarkStart w:name="z482" w:id="308"/>
    <w:p>
      <w:pPr>
        <w:spacing w:after="0"/>
        <w:ind w:left="0"/>
        <w:jc w:val="both"/>
      </w:pPr>
      <w:r>
        <w:rPr>
          <w:rFonts w:ascii="Times New Roman"/>
          <w:b w:val="false"/>
          <w:i w:val="false"/>
          <w:color w:val="000000"/>
          <w:sz w:val="28"/>
        </w:rPr>
        <w:t>
      __________________________________________________________________________</w:t>
      </w:r>
    </w:p>
    <w:bookmarkEnd w:id="308"/>
    <w:bookmarkStart w:name="z483" w:id="309"/>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309"/>
    <w:bookmarkStart w:name="z484" w:id="310"/>
    <w:p>
      <w:pPr>
        <w:spacing w:after="0"/>
        <w:ind w:left="0"/>
        <w:jc w:val="both"/>
      </w:pPr>
      <w:r>
        <w:rPr>
          <w:rFonts w:ascii="Times New Roman"/>
          <w:b w:val="false"/>
          <w:i w:val="false"/>
          <w:color w:val="000000"/>
          <w:sz w:val="28"/>
        </w:rPr>
        <w:t>
      22. В случае разделения необходимо указать следующие сведения:</w:t>
      </w:r>
    </w:p>
    <w:bookmarkEnd w:id="310"/>
    <w:bookmarkStart w:name="z485" w:id="311"/>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bookmarkEnd w:id="311"/>
    <w:bookmarkStart w:name="z486" w:id="312"/>
    <w:p>
      <w:pPr>
        <w:spacing w:after="0"/>
        <w:ind w:left="0"/>
        <w:jc w:val="both"/>
      </w:pPr>
      <w:r>
        <w:rPr>
          <w:rFonts w:ascii="Times New Roman"/>
          <w:b w:val="false"/>
          <w:i w:val="false"/>
          <w:color w:val="000000"/>
          <w:sz w:val="28"/>
        </w:rPr>
        <w:t>
      лица _____________________________________________________________________</w:t>
      </w:r>
    </w:p>
    <w:bookmarkEnd w:id="312"/>
    <w:bookmarkStart w:name="z487" w:id="313"/>
    <w:p>
      <w:pPr>
        <w:spacing w:after="0"/>
        <w:ind w:left="0"/>
        <w:jc w:val="both"/>
      </w:pPr>
      <w:r>
        <w:rPr>
          <w:rFonts w:ascii="Times New Roman"/>
          <w:b w:val="false"/>
          <w:i w:val="false"/>
          <w:color w:val="000000"/>
          <w:sz w:val="28"/>
        </w:rPr>
        <w:t>
      __________________________________________________________________________</w:t>
      </w:r>
    </w:p>
    <w:bookmarkEnd w:id="313"/>
    <w:bookmarkStart w:name="z488" w:id="314"/>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314"/>
    <w:bookmarkStart w:name="z489" w:id="315"/>
    <w:p>
      <w:pPr>
        <w:spacing w:after="0"/>
        <w:ind w:left="0"/>
        <w:jc w:val="both"/>
      </w:pPr>
      <w:r>
        <w:rPr>
          <w:rFonts w:ascii="Times New Roman"/>
          <w:b w:val="false"/>
          <w:i w:val="false"/>
          <w:color w:val="000000"/>
          <w:sz w:val="28"/>
        </w:rPr>
        <w:t>
      "____" __________________ 20 года</w:t>
      </w:r>
    </w:p>
    <w:bookmarkEnd w:id="315"/>
    <w:bookmarkStart w:name="z490" w:id="316"/>
    <w:p>
      <w:pPr>
        <w:spacing w:after="0"/>
        <w:ind w:left="0"/>
        <w:jc w:val="both"/>
      </w:pPr>
      <w:r>
        <w:rPr>
          <w:rFonts w:ascii="Times New Roman"/>
          <w:b w:val="false"/>
          <w:i w:val="false"/>
          <w:color w:val="000000"/>
          <w:sz w:val="28"/>
        </w:rPr>
        <w:t>
      К заявлению прилагаются: ___________________________________________________</w:t>
      </w:r>
    </w:p>
    <w:bookmarkEnd w:id="316"/>
    <w:bookmarkStart w:name="z491" w:id="317"/>
    <w:p>
      <w:pPr>
        <w:spacing w:after="0"/>
        <w:ind w:left="0"/>
        <w:jc w:val="both"/>
      </w:pPr>
      <w:r>
        <w:rPr>
          <w:rFonts w:ascii="Times New Roman"/>
          <w:b w:val="false"/>
          <w:i w:val="false"/>
          <w:color w:val="000000"/>
          <w:sz w:val="28"/>
        </w:rPr>
        <w:t>
      __________________________________________________________________________</w:t>
      </w:r>
    </w:p>
    <w:bookmarkEnd w:id="317"/>
    <w:bookmarkStart w:name="z492" w:id="318"/>
    <w:p>
      <w:pPr>
        <w:spacing w:after="0"/>
        <w:ind w:left="0"/>
        <w:jc w:val="both"/>
      </w:pPr>
      <w:r>
        <w:rPr>
          <w:rFonts w:ascii="Times New Roman"/>
          <w:b w:val="false"/>
          <w:i w:val="false"/>
          <w:color w:val="000000"/>
          <w:sz w:val="28"/>
        </w:rPr>
        <w:t>
      __________________________________________________________________________</w:t>
      </w:r>
    </w:p>
    <w:bookmarkEnd w:id="318"/>
    <w:bookmarkStart w:name="z493" w:id="319"/>
    <w:p>
      <w:pPr>
        <w:spacing w:after="0"/>
        <w:ind w:left="0"/>
        <w:jc w:val="both"/>
      </w:pPr>
      <w:r>
        <w:rPr>
          <w:rFonts w:ascii="Times New Roman"/>
          <w:b w:val="false"/>
          <w:i w:val="false"/>
          <w:color w:val="000000"/>
          <w:sz w:val="28"/>
        </w:rPr>
        <w:t>
      _____________________________</w:t>
      </w:r>
    </w:p>
    <w:bookmarkEnd w:id="319"/>
    <w:bookmarkStart w:name="z494" w:id="320"/>
    <w:p>
      <w:pPr>
        <w:spacing w:after="0"/>
        <w:ind w:left="0"/>
        <w:jc w:val="both"/>
      </w:pPr>
      <w:r>
        <w:rPr>
          <w:rFonts w:ascii="Times New Roman"/>
          <w:b w:val="false"/>
          <w:i w:val="false"/>
          <w:color w:val="000000"/>
          <w:sz w:val="28"/>
        </w:rPr>
        <w:t>
      Ф.И.О. (при его наличии) и подпись руководителя</w:t>
      </w:r>
    </w:p>
    <w:bookmarkEnd w:id="320"/>
    <w:bookmarkStart w:name="z495" w:id="321"/>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bookmarkEnd w:id="3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8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499" w:id="322"/>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w:t>
      </w:r>
      <w:r>
        <w:br/>
      </w:r>
      <w:r>
        <w:rPr>
          <w:rFonts w:ascii="Times New Roman"/>
          <w:b/>
          <w:i w:val="false"/>
          <w:color w:val="000000"/>
        </w:rPr>
        <w:t>производственного кооператива, осуществляющего</w:t>
      </w:r>
      <w:r>
        <w:br/>
      </w:r>
      <w:r>
        <w:rPr>
          <w:rFonts w:ascii="Times New Roman"/>
          <w:b/>
          <w:i w:val="false"/>
          <w:color w:val="000000"/>
        </w:rPr>
        <w:t>свою деятельность на основании типового устава</w:t>
      </w:r>
    </w:p>
    <w:bookmarkEnd w:id="322"/>
    <w:bookmarkStart w:name="z500" w:id="323"/>
    <w:p>
      <w:pPr>
        <w:spacing w:after="0"/>
        <w:ind w:left="0"/>
        <w:jc w:val="both"/>
      </w:pPr>
      <w:r>
        <w:rPr>
          <w:rFonts w:ascii="Times New Roman"/>
          <w:b w:val="false"/>
          <w:i w:val="false"/>
          <w:color w:val="000000"/>
          <w:sz w:val="28"/>
        </w:rPr>
        <w:t>
      1. Наименование производственного кооператива _______________________________</w:t>
      </w:r>
    </w:p>
    <w:bookmarkEnd w:id="323"/>
    <w:bookmarkStart w:name="z501" w:id="324"/>
    <w:p>
      <w:pPr>
        <w:spacing w:after="0"/>
        <w:ind w:left="0"/>
        <w:jc w:val="both"/>
      </w:pPr>
      <w:r>
        <w:rPr>
          <w:rFonts w:ascii="Times New Roman"/>
          <w:b w:val="false"/>
          <w:i w:val="false"/>
          <w:color w:val="000000"/>
          <w:sz w:val="28"/>
        </w:rPr>
        <w:t>
      __________________________________________________________________________</w:t>
      </w:r>
    </w:p>
    <w:bookmarkEnd w:id="324"/>
    <w:bookmarkStart w:name="z502" w:id="325"/>
    <w:p>
      <w:pPr>
        <w:spacing w:after="0"/>
        <w:ind w:left="0"/>
        <w:jc w:val="both"/>
      </w:pPr>
      <w:r>
        <w:rPr>
          <w:rFonts w:ascii="Times New Roman"/>
          <w:b w:val="false"/>
          <w:i w:val="false"/>
          <w:color w:val="000000"/>
          <w:sz w:val="28"/>
        </w:rPr>
        <w:t>
      2. Участие в составе иностранных инвесторов (укажите в</w:t>
      </w:r>
    </w:p>
    <w:bookmarkEnd w:id="325"/>
    <w:bookmarkStart w:name="z503" w:id="326"/>
    <w:p>
      <w:pPr>
        <w:spacing w:after="0"/>
        <w:ind w:left="0"/>
        <w:jc w:val="both"/>
      </w:pPr>
      <w:r>
        <w:rPr>
          <w:rFonts w:ascii="Times New Roman"/>
          <w:b w:val="false"/>
          <w:i w:val="false"/>
          <w:color w:val="000000"/>
          <w:sz w:val="28"/>
        </w:rPr>
        <w:t>
      соответствующей ячейке х):</w:t>
      </w:r>
    </w:p>
    <w:bookmarkEnd w:id="326"/>
    <w:bookmarkStart w:name="z504" w:id="327"/>
    <w:p>
      <w:pPr>
        <w:spacing w:after="0"/>
        <w:ind w:left="0"/>
        <w:jc w:val="both"/>
      </w:pPr>
      <w:r>
        <w:rPr>
          <w:rFonts w:ascii="Times New Roman"/>
          <w:b w:val="false"/>
          <w:i w:val="false"/>
          <w:color w:val="000000"/>
          <w:sz w:val="28"/>
        </w:rPr>
        <w:t>
      1) да _________________ 2) нет ______________________</w:t>
      </w:r>
    </w:p>
    <w:bookmarkEnd w:id="327"/>
    <w:bookmarkStart w:name="z505" w:id="328"/>
    <w:p>
      <w:pPr>
        <w:spacing w:after="0"/>
        <w:ind w:left="0"/>
        <w:jc w:val="both"/>
      </w:pPr>
      <w:r>
        <w:rPr>
          <w:rFonts w:ascii="Times New Roman"/>
          <w:b w:val="false"/>
          <w:i w:val="false"/>
          <w:color w:val="000000"/>
          <w:sz w:val="28"/>
        </w:rPr>
        <w:t>
      3. Юридическое лицо является дочерней организацией (укажите в</w:t>
      </w:r>
    </w:p>
    <w:bookmarkEnd w:id="328"/>
    <w:bookmarkStart w:name="z506" w:id="329"/>
    <w:p>
      <w:pPr>
        <w:spacing w:after="0"/>
        <w:ind w:left="0"/>
        <w:jc w:val="both"/>
      </w:pPr>
      <w:r>
        <w:rPr>
          <w:rFonts w:ascii="Times New Roman"/>
          <w:b w:val="false"/>
          <w:i w:val="false"/>
          <w:color w:val="000000"/>
          <w:sz w:val="28"/>
        </w:rPr>
        <w:t>
      соответствующей ячейке х):</w:t>
      </w:r>
    </w:p>
    <w:bookmarkEnd w:id="329"/>
    <w:bookmarkStart w:name="z507" w:id="330"/>
    <w:p>
      <w:pPr>
        <w:spacing w:after="0"/>
        <w:ind w:left="0"/>
        <w:jc w:val="both"/>
      </w:pPr>
      <w:r>
        <w:rPr>
          <w:rFonts w:ascii="Times New Roman"/>
          <w:b w:val="false"/>
          <w:i w:val="false"/>
          <w:color w:val="000000"/>
          <w:sz w:val="28"/>
        </w:rPr>
        <w:t>
      1) да _________________ 2) нет ____________________</w:t>
      </w:r>
    </w:p>
    <w:bookmarkEnd w:id="330"/>
    <w:bookmarkStart w:name="z508" w:id="331"/>
    <w:p>
      <w:pPr>
        <w:spacing w:after="0"/>
        <w:ind w:left="0"/>
        <w:jc w:val="both"/>
      </w:pPr>
      <w:r>
        <w:rPr>
          <w:rFonts w:ascii="Times New Roman"/>
          <w:b w:val="false"/>
          <w:i w:val="false"/>
          <w:color w:val="000000"/>
          <w:sz w:val="28"/>
        </w:rPr>
        <w:t>
      4. Местонахождение производственного кооператива</w:t>
      </w:r>
    </w:p>
    <w:bookmarkEnd w:id="331"/>
    <w:bookmarkStart w:name="z509" w:id="332"/>
    <w:p>
      <w:pPr>
        <w:spacing w:after="0"/>
        <w:ind w:left="0"/>
        <w:jc w:val="both"/>
      </w:pPr>
      <w:r>
        <w:rPr>
          <w:rFonts w:ascii="Times New Roman"/>
          <w:b w:val="false"/>
          <w:i w:val="false"/>
          <w:color w:val="000000"/>
          <w:sz w:val="28"/>
        </w:rPr>
        <w:t>
      Регистрационный код адреса: ___________________ Почтовый индекс: ____________</w:t>
      </w:r>
    </w:p>
    <w:bookmarkEnd w:id="332"/>
    <w:bookmarkStart w:name="z510" w:id="333"/>
    <w:p>
      <w:pPr>
        <w:spacing w:after="0"/>
        <w:ind w:left="0"/>
        <w:jc w:val="both"/>
      </w:pPr>
      <w:r>
        <w:rPr>
          <w:rFonts w:ascii="Times New Roman"/>
          <w:b w:val="false"/>
          <w:i w:val="false"/>
          <w:color w:val="000000"/>
          <w:sz w:val="28"/>
        </w:rPr>
        <w:t>
      Область: __________________________</w:t>
      </w:r>
    </w:p>
    <w:bookmarkEnd w:id="333"/>
    <w:bookmarkStart w:name="z511" w:id="334"/>
    <w:p>
      <w:pPr>
        <w:spacing w:after="0"/>
        <w:ind w:left="0"/>
        <w:jc w:val="both"/>
      </w:pPr>
      <w:r>
        <w:rPr>
          <w:rFonts w:ascii="Times New Roman"/>
          <w:b w:val="false"/>
          <w:i w:val="false"/>
          <w:color w:val="000000"/>
          <w:sz w:val="28"/>
        </w:rPr>
        <w:t>
      Город, район, ______________________</w:t>
      </w:r>
    </w:p>
    <w:bookmarkEnd w:id="334"/>
    <w:bookmarkStart w:name="z512" w:id="335"/>
    <w:p>
      <w:pPr>
        <w:spacing w:after="0"/>
        <w:ind w:left="0"/>
        <w:jc w:val="both"/>
      </w:pPr>
      <w:r>
        <w:rPr>
          <w:rFonts w:ascii="Times New Roman"/>
          <w:b w:val="false"/>
          <w:i w:val="false"/>
          <w:color w:val="000000"/>
          <w:sz w:val="28"/>
        </w:rPr>
        <w:t>
      Сельский округ, район в городе: ______________________________________________</w:t>
      </w:r>
    </w:p>
    <w:bookmarkEnd w:id="335"/>
    <w:bookmarkStart w:name="z513" w:id="336"/>
    <w:p>
      <w:pPr>
        <w:spacing w:after="0"/>
        <w:ind w:left="0"/>
        <w:jc w:val="both"/>
      </w:pPr>
      <w:r>
        <w:rPr>
          <w:rFonts w:ascii="Times New Roman"/>
          <w:b w:val="false"/>
          <w:i w:val="false"/>
          <w:color w:val="000000"/>
          <w:sz w:val="28"/>
        </w:rPr>
        <w:t>
      Село, поселок _____________________________________________________________</w:t>
      </w:r>
    </w:p>
    <w:bookmarkEnd w:id="336"/>
    <w:bookmarkStart w:name="z514" w:id="337"/>
    <w:p>
      <w:pPr>
        <w:spacing w:after="0"/>
        <w:ind w:left="0"/>
        <w:jc w:val="both"/>
      </w:pPr>
      <w:r>
        <w:rPr>
          <w:rFonts w:ascii="Times New Roman"/>
          <w:b w:val="false"/>
          <w:i w:val="false"/>
          <w:color w:val="000000"/>
          <w:sz w:val="28"/>
        </w:rPr>
        <w:t>
      Часть населенного пункта (улица, проспект и др.): ______________________________</w:t>
      </w:r>
    </w:p>
    <w:bookmarkEnd w:id="337"/>
    <w:bookmarkStart w:name="z515" w:id="338"/>
    <w:p>
      <w:pPr>
        <w:spacing w:after="0"/>
        <w:ind w:left="0"/>
        <w:jc w:val="both"/>
      </w:pPr>
      <w:r>
        <w:rPr>
          <w:rFonts w:ascii="Times New Roman"/>
          <w:b w:val="false"/>
          <w:i w:val="false"/>
          <w:color w:val="000000"/>
          <w:sz w:val="28"/>
        </w:rPr>
        <w:t>
      Номер дома _________________, помещение: _____________</w:t>
      </w:r>
    </w:p>
    <w:bookmarkEnd w:id="338"/>
    <w:bookmarkStart w:name="z516" w:id="339"/>
    <w:p>
      <w:pPr>
        <w:spacing w:after="0"/>
        <w:ind w:left="0"/>
        <w:jc w:val="both"/>
      </w:pPr>
      <w:r>
        <w:rPr>
          <w:rFonts w:ascii="Times New Roman"/>
          <w:b w:val="false"/>
          <w:i w:val="false"/>
          <w:color w:val="000000"/>
          <w:sz w:val="28"/>
        </w:rPr>
        <w:t>
      Номер телефона: _________________________ Адрес электронной почты:__________</w:t>
      </w:r>
    </w:p>
    <w:bookmarkEnd w:id="339"/>
    <w:bookmarkStart w:name="z517" w:id="340"/>
    <w:p>
      <w:pPr>
        <w:spacing w:after="0"/>
        <w:ind w:left="0"/>
        <w:jc w:val="both"/>
      </w:pPr>
      <w:r>
        <w:rPr>
          <w:rFonts w:ascii="Times New Roman"/>
          <w:b w:val="false"/>
          <w:i w:val="false"/>
          <w:color w:val="000000"/>
          <w:sz w:val="28"/>
        </w:rPr>
        <w:t>
      5. Ф.И.О. (при его наличии) руководителя _____________________________________</w:t>
      </w:r>
    </w:p>
    <w:bookmarkEnd w:id="340"/>
    <w:bookmarkStart w:name="z518" w:id="341"/>
    <w:p>
      <w:pPr>
        <w:spacing w:after="0"/>
        <w:ind w:left="0"/>
        <w:jc w:val="both"/>
      </w:pPr>
      <w:r>
        <w:rPr>
          <w:rFonts w:ascii="Times New Roman"/>
          <w:b w:val="false"/>
          <w:i w:val="false"/>
          <w:color w:val="000000"/>
          <w:sz w:val="28"/>
        </w:rPr>
        <w:t>
      __________________________________________________________________________</w:t>
      </w:r>
    </w:p>
    <w:bookmarkEnd w:id="341"/>
    <w:bookmarkStart w:name="z519" w:id="342"/>
    <w:p>
      <w:pPr>
        <w:spacing w:after="0"/>
        <w:ind w:left="0"/>
        <w:jc w:val="both"/>
      </w:pPr>
      <w:r>
        <w:rPr>
          <w:rFonts w:ascii="Times New Roman"/>
          <w:b w:val="false"/>
          <w:i w:val="false"/>
          <w:color w:val="000000"/>
          <w:sz w:val="28"/>
        </w:rPr>
        <w:t>
      (с указанием данных удостоверения личности и ИИН)</w:t>
      </w:r>
    </w:p>
    <w:bookmarkEnd w:id="342"/>
    <w:bookmarkStart w:name="z520" w:id="343"/>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bookmarkEnd w:id="343"/>
    <w:bookmarkStart w:name="z521" w:id="344"/>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Кооператив сельскохозяйственный (укажите в</w:t>
      </w:r>
    </w:p>
    <w:bookmarkEnd w:id="344"/>
    <w:bookmarkStart w:name="z522" w:id="345"/>
    <w:p>
      <w:pPr>
        <w:spacing w:after="0"/>
        <w:ind w:left="0"/>
        <w:jc w:val="both"/>
      </w:pPr>
      <w:r>
        <w:rPr>
          <w:rFonts w:ascii="Times New Roman"/>
          <w:b w:val="false"/>
          <w:i w:val="false"/>
          <w:color w:val="000000"/>
          <w:sz w:val="28"/>
        </w:rPr>
        <w:t>
      соответствующей ячейке х):</w:t>
      </w:r>
    </w:p>
    <w:bookmarkEnd w:id="345"/>
    <w:bookmarkStart w:name="z523" w:id="346"/>
    <w:p>
      <w:pPr>
        <w:spacing w:after="0"/>
        <w:ind w:left="0"/>
        <w:jc w:val="both"/>
      </w:pPr>
      <w:r>
        <w:rPr>
          <w:rFonts w:ascii="Times New Roman"/>
          <w:b w:val="false"/>
          <w:i w:val="false"/>
          <w:color w:val="000000"/>
          <w:sz w:val="28"/>
        </w:rPr>
        <w:t>
      1) да _________________ 2) нет ____________________</w:t>
      </w:r>
    </w:p>
    <w:bookmarkEnd w:id="346"/>
    <w:bookmarkStart w:name="z524" w:id="347"/>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w:t>
      </w:r>
    </w:p>
    <w:bookmarkEnd w:id="347"/>
    <w:bookmarkStart w:name="z525" w:id="348"/>
    <w:p>
      <w:pPr>
        <w:spacing w:after="0"/>
        <w:ind w:left="0"/>
        <w:jc w:val="both"/>
      </w:pPr>
      <w:r>
        <w:rPr>
          <w:rFonts w:ascii="Times New Roman"/>
          <w:b w:val="false"/>
          <w:i w:val="false"/>
          <w:color w:val="000000"/>
          <w:sz w:val="28"/>
        </w:rPr>
        <w:t>
      ячейке х):</w:t>
      </w:r>
    </w:p>
    <w:bookmarkEnd w:id="348"/>
    <w:bookmarkStart w:name="z526" w:id="349"/>
    <w:p>
      <w:pPr>
        <w:spacing w:after="0"/>
        <w:ind w:left="0"/>
        <w:jc w:val="both"/>
      </w:pPr>
      <w:r>
        <w:rPr>
          <w:rFonts w:ascii="Times New Roman"/>
          <w:b w:val="false"/>
          <w:i w:val="false"/>
          <w:color w:val="000000"/>
          <w:sz w:val="28"/>
        </w:rPr>
        <w:t>
      1) да__________________ 2) нет_____________________</w:t>
      </w:r>
    </w:p>
    <w:bookmarkEnd w:id="349"/>
    <w:bookmarkStart w:name="z527" w:id="350"/>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w:t>
      </w:r>
    </w:p>
    <w:bookmarkEnd w:id="350"/>
    <w:bookmarkStart w:name="z528" w:id="351"/>
    <w:p>
      <w:pPr>
        <w:spacing w:after="0"/>
        <w:ind w:left="0"/>
        <w:jc w:val="both"/>
      </w:pPr>
      <w:r>
        <w:rPr>
          <w:rFonts w:ascii="Times New Roman"/>
          <w:b w:val="false"/>
          <w:i w:val="false"/>
          <w:color w:val="000000"/>
          <w:sz w:val="28"/>
        </w:rPr>
        <w:t>
      х, количество в цифровом обозначении):</w:t>
      </w:r>
    </w:p>
    <w:bookmarkEnd w:id="351"/>
    <w:bookmarkStart w:name="z529" w:id="352"/>
    <w:p>
      <w:pPr>
        <w:spacing w:after="0"/>
        <w:ind w:left="0"/>
        <w:jc w:val="both"/>
      </w:pPr>
      <w:r>
        <w:rPr>
          <w:rFonts w:ascii="Times New Roman"/>
          <w:b w:val="false"/>
          <w:i w:val="false"/>
          <w:color w:val="000000"/>
          <w:sz w:val="28"/>
        </w:rPr>
        <w:t>
      1) юридическое лицо ________ 2) физическое лицо ___________________</w:t>
      </w:r>
    </w:p>
    <w:bookmarkEnd w:id="352"/>
    <w:bookmarkStart w:name="z530" w:id="353"/>
    <w:p>
      <w:pPr>
        <w:spacing w:after="0"/>
        <w:ind w:left="0"/>
        <w:jc w:val="both"/>
      </w:pPr>
      <w:r>
        <w:rPr>
          <w:rFonts w:ascii="Times New Roman"/>
          <w:b w:val="false"/>
          <w:i w:val="false"/>
          <w:color w:val="000000"/>
          <w:sz w:val="28"/>
        </w:rPr>
        <w:t>
      10. Сведения об учредителях юридического лица</w:t>
      </w:r>
    </w:p>
    <w:bookmarkEnd w:id="353"/>
    <w:bookmarkStart w:name="z531" w:id="354"/>
    <w:p>
      <w:pPr>
        <w:spacing w:after="0"/>
        <w:ind w:left="0"/>
        <w:jc w:val="both"/>
      </w:pPr>
      <w:r>
        <w:rPr>
          <w:rFonts w:ascii="Times New Roman"/>
          <w:b w:val="false"/>
          <w:i w:val="false"/>
          <w:color w:val="000000"/>
          <w:sz w:val="28"/>
        </w:rPr>
        <w:t>
      Ф.И.О. физического лица ____________________________________________________</w:t>
      </w:r>
    </w:p>
    <w:bookmarkEnd w:id="354"/>
    <w:bookmarkStart w:name="z532" w:id="355"/>
    <w:p>
      <w:pPr>
        <w:spacing w:after="0"/>
        <w:ind w:left="0"/>
        <w:jc w:val="both"/>
      </w:pPr>
      <w:r>
        <w:rPr>
          <w:rFonts w:ascii="Times New Roman"/>
          <w:b w:val="false"/>
          <w:i w:val="false"/>
          <w:color w:val="000000"/>
          <w:sz w:val="28"/>
        </w:rPr>
        <w:t>
      __________________________________________________________________________</w:t>
      </w:r>
    </w:p>
    <w:bookmarkEnd w:id="355"/>
    <w:bookmarkStart w:name="z533" w:id="356"/>
    <w:p>
      <w:pPr>
        <w:spacing w:after="0"/>
        <w:ind w:left="0"/>
        <w:jc w:val="both"/>
      </w:pPr>
      <w:r>
        <w:rPr>
          <w:rFonts w:ascii="Times New Roman"/>
          <w:b w:val="false"/>
          <w:i w:val="false"/>
          <w:color w:val="000000"/>
          <w:sz w:val="28"/>
        </w:rPr>
        <w:t>
      (с указанием данных удостоверения личности, ИИН, аналог номера</w:t>
      </w:r>
    </w:p>
    <w:bookmarkEnd w:id="356"/>
    <w:bookmarkStart w:name="z534" w:id="357"/>
    <w:p>
      <w:pPr>
        <w:spacing w:after="0"/>
        <w:ind w:left="0"/>
        <w:jc w:val="both"/>
      </w:pPr>
      <w:r>
        <w:rPr>
          <w:rFonts w:ascii="Times New Roman"/>
          <w:b w:val="false"/>
          <w:i w:val="false"/>
          <w:color w:val="000000"/>
          <w:sz w:val="28"/>
        </w:rPr>
        <w:t>
      налоговой регистрации, либо код страны (для иностранного физического</w:t>
      </w:r>
    </w:p>
    <w:bookmarkEnd w:id="357"/>
    <w:bookmarkStart w:name="z535" w:id="358"/>
    <w:p>
      <w:pPr>
        <w:spacing w:after="0"/>
        <w:ind w:left="0"/>
        <w:jc w:val="both"/>
      </w:pPr>
      <w:r>
        <w:rPr>
          <w:rFonts w:ascii="Times New Roman"/>
          <w:b w:val="false"/>
          <w:i w:val="false"/>
          <w:color w:val="000000"/>
          <w:sz w:val="28"/>
        </w:rPr>
        <w:t>
      лица) ________________________</w:t>
      </w:r>
    </w:p>
    <w:bookmarkEnd w:id="358"/>
    <w:bookmarkStart w:name="z536" w:id="359"/>
    <w:p>
      <w:pPr>
        <w:spacing w:after="0"/>
        <w:ind w:left="0"/>
        <w:jc w:val="both"/>
      </w:pPr>
      <w:r>
        <w:rPr>
          <w:rFonts w:ascii="Times New Roman"/>
          <w:b w:val="false"/>
          <w:i w:val="false"/>
          <w:color w:val="000000"/>
          <w:sz w:val="28"/>
        </w:rPr>
        <w:t>
      __________________________________________________________________________</w:t>
      </w:r>
    </w:p>
    <w:bookmarkEnd w:id="359"/>
    <w:bookmarkStart w:name="z537" w:id="360"/>
    <w:p>
      <w:pPr>
        <w:spacing w:after="0"/>
        <w:ind w:left="0"/>
        <w:jc w:val="both"/>
      </w:pPr>
      <w:r>
        <w:rPr>
          <w:rFonts w:ascii="Times New Roman"/>
          <w:b w:val="false"/>
          <w:i w:val="false"/>
          <w:color w:val="000000"/>
          <w:sz w:val="28"/>
        </w:rPr>
        <w:t>
      Размер пая% ________ Имущественный взнос _______________________</w:t>
      </w:r>
    </w:p>
    <w:bookmarkEnd w:id="360"/>
    <w:bookmarkStart w:name="z538" w:id="361"/>
    <w:p>
      <w:pPr>
        <w:spacing w:after="0"/>
        <w:ind w:left="0"/>
        <w:jc w:val="both"/>
      </w:pPr>
      <w:r>
        <w:rPr>
          <w:rFonts w:ascii="Times New Roman"/>
          <w:b w:val="false"/>
          <w:i w:val="false"/>
          <w:color w:val="000000"/>
          <w:sz w:val="28"/>
        </w:rPr>
        <w:t>
      Ф.И.О. (при его наличии) физического лица ___________________________________</w:t>
      </w:r>
    </w:p>
    <w:bookmarkEnd w:id="361"/>
    <w:bookmarkStart w:name="z539" w:id="362"/>
    <w:p>
      <w:pPr>
        <w:spacing w:after="0"/>
        <w:ind w:left="0"/>
        <w:jc w:val="both"/>
      </w:pPr>
      <w:r>
        <w:rPr>
          <w:rFonts w:ascii="Times New Roman"/>
          <w:b w:val="false"/>
          <w:i w:val="false"/>
          <w:color w:val="000000"/>
          <w:sz w:val="28"/>
        </w:rPr>
        <w:t>
      ИИН, аналог номера налоговой регистрации, либо код страны (для</w:t>
      </w:r>
    </w:p>
    <w:bookmarkEnd w:id="362"/>
    <w:bookmarkStart w:name="z540" w:id="363"/>
    <w:p>
      <w:pPr>
        <w:spacing w:after="0"/>
        <w:ind w:left="0"/>
        <w:jc w:val="both"/>
      </w:pPr>
      <w:r>
        <w:rPr>
          <w:rFonts w:ascii="Times New Roman"/>
          <w:b w:val="false"/>
          <w:i w:val="false"/>
          <w:color w:val="000000"/>
          <w:sz w:val="28"/>
        </w:rPr>
        <w:t>
      иностранного физического</w:t>
      </w:r>
    </w:p>
    <w:bookmarkEnd w:id="363"/>
    <w:bookmarkStart w:name="z541" w:id="364"/>
    <w:p>
      <w:pPr>
        <w:spacing w:after="0"/>
        <w:ind w:left="0"/>
        <w:jc w:val="both"/>
      </w:pPr>
      <w:r>
        <w:rPr>
          <w:rFonts w:ascii="Times New Roman"/>
          <w:b w:val="false"/>
          <w:i w:val="false"/>
          <w:color w:val="000000"/>
          <w:sz w:val="28"/>
        </w:rPr>
        <w:t>
      лица) _____________________________________________________________________</w:t>
      </w:r>
    </w:p>
    <w:bookmarkEnd w:id="364"/>
    <w:bookmarkStart w:name="z542" w:id="365"/>
    <w:p>
      <w:pPr>
        <w:spacing w:after="0"/>
        <w:ind w:left="0"/>
        <w:jc w:val="both"/>
      </w:pPr>
      <w:r>
        <w:rPr>
          <w:rFonts w:ascii="Times New Roman"/>
          <w:b w:val="false"/>
          <w:i w:val="false"/>
          <w:color w:val="000000"/>
          <w:sz w:val="28"/>
        </w:rPr>
        <w:t>
      Размер пая % ___________ Имущественный взнос ______________________________</w:t>
      </w:r>
    </w:p>
    <w:bookmarkEnd w:id="365"/>
    <w:bookmarkStart w:name="z543" w:id="366"/>
    <w:p>
      <w:pPr>
        <w:spacing w:after="0"/>
        <w:ind w:left="0"/>
        <w:jc w:val="both"/>
      </w:pPr>
      <w:r>
        <w:rPr>
          <w:rFonts w:ascii="Times New Roman"/>
          <w:b w:val="false"/>
          <w:i w:val="false"/>
          <w:color w:val="000000"/>
          <w:sz w:val="28"/>
        </w:rPr>
        <w:t>
      В случае если учредителей более одного сведения о них: Ф.И.О.,</w:t>
      </w:r>
    </w:p>
    <w:bookmarkEnd w:id="366"/>
    <w:bookmarkStart w:name="z544" w:id="367"/>
    <w:p>
      <w:pPr>
        <w:spacing w:after="0"/>
        <w:ind w:left="0"/>
        <w:jc w:val="both"/>
      </w:pPr>
      <w:r>
        <w:rPr>
          <w:rFonts w:ascii="Times New Roman"/>
          <w:b w:val="false"/>
          <w:i w:val="false"/>
          <w:color w:val="000000"/>
          <w:sz w:val="28"/>
        </w:rPr>
        <w:t>
      данные удостоверения личности, ИИН, БИН, наименование, место нахождения,</w:t>
      </w:r>
    </w:p>
    <w:bookmarkEnd w:id="367"/>
    <w:bookmarkStart w:name="z545" w:id="368"/>
    <w:p>
      <w:pPr>
        <w:spacing w:after="0"/>
        <w:ind w:left="0"/>
        <w:jc w:val="both"/>
      </w:pPr>
      <w:r>
        <w:rPr>
          <w:rFonts w:ascii="Times New Roman"/>
          <w:b w:val="false"/>
          <w:i w:val="false"/>
          <w:color w:val="000000"/>
          <w:sz w:val="28"/>
        </w:rPr>
        <w:t>
      налог номера налоговой регистрации, либо код страны (а также имущественный</w:t>
      </w:r>
    </w:p>
    <w:bookmarkEnd w:id="368"/>
    <w:bookmarkStart w:name="z546" w:id="369"/>
    <w:p>
      <w:pPr>
        <w:spacing w:after="0"/>
        <w:ind w:left="0"/>
        <w:jc w:val="both"/>
      </w:pPr>
      <w:r>
        <w:rPr>
          <w:rFonts w:ascii="Times New Roman"/>
          <w:b w:val="false"/>
          <w:i w:val="false"/>
          <w:color w:val="000000"/>
          <w:sz w:val="28"/>
        </w:rPr>
        <w:t>
      взнос), сведения о размере пая прикладываются к заявлению на отдельном листе.</w:t>
      </w:r>
    </w:p>
    <w:bookmarkEnd w:id="369"/>
    <w:bookmarkStart w:name="z547" w:id="370"/>
    <w:p>
      <w:pPr>
        <w:spacing w:after="0"/>
        <w:ind w:left="0"/>
        <w:jc w:val="both"/>
      </w:pPr>
      <w:r>
        <w:rPr>
          <w:rFonts w:ascii="Times New Roman"/>
          <w:b w:val="false"/>
          <w:i w:val="false"/>
          <w:color w:val="000000"/>
          <w:sz w:val="28"/>
        </w:rPr>
        <w:t>
      11. Порядок, способы и сроки внесения имущественного взноса членами</w:t>
      </w:r>
    </w:p>
    <w:bookmarkEnd w:id="370"/>
    <w:bookmarkStart w:name="z548" w:id="371"/>
    <w:p>
      <w:pPr>
        <w:spacing w:after="0"/>
        <w:ind w:left="0"/>
        <w:jc w:val="both"/>
      </w:pPr>
      <w:r>
        <w:rPr>
          <w:rFonts w:ascii="Times New Roman"/>
          <w:b w:val="false"/>
          <w:i w:val="false"/>
          <w:color w:val="000000"/>
          <w:sz w:val="28"/>
        </w:rPr>
        <w:t>
      кооператива _______________________________________________________________</w:t>
      </w:r>
    </w:p>
    <w:bookmarkEnd w:id="371"/>
    <w:bookmarkStart w:name="z549" w:id="372"/>
    <w:p>
      <w:pPr>
        <w:spacing w:after="0"/>
        <w:ind w:left="0"/>
        <w:jc w:val="both"/>
      </w:pPr>
      <w:r>
        <w:rPr>
          <w:rFonts w:ascii="Times New Roman"/>
          <w:b w:val="false"/>
          <w:i w:val="false"/>
          <w:color w:val="000000"/>
          <w:sz w:val="28"/>
        </w:rPr>
        <w:t>
      __________________________________________________________________________</w:t>
      </w:r>
    </w:p>
    <w:bookmarkEnd w:id="372"/>
    <w:bookmarkStart w:name="z550" w:id="373"/>
    <w:p>
      <w:pPr>
        <w:spacing w:after="0"/>
        <w:ind w:left="0"/>
        <w:jc w:val="both"/>
      </w:pPr>
      <w:r>
        <w:rPr>
          <w:rFonts w:ascii="Times New Roman"/>
          <w:b w:val="false"/>
          <w:i w:val="false"/>
          <w:color w:val="000000"/>
          <w:sz w:val="28"/>
        </w:rPr>
        <w:t>
      __________________________________________________________________________</w:t>
      </w:r>
    </w:p>
    <w:bookmarkEnd w:id="373"/>
    <w:bookmarkStart w:name="z551" w:id="374"/>
    <w:p>
      <w:pPr>
        <w:spacing w:after="0"/>
        <w:ind w:left="0"/>
        <w:jc w:val="both"/>
      </w:pPr>
      <w:r>
        <w:rPr>
          <w:rFonts w:ascii="Times New Roman"/>
          <w:b w:val="false"/>
          <w:i w:val="false"/>
          <w:color w:val="000000"/>
          <w:sz w:val="28"/>
        </w:rPr>
        <w:t>
      12. Взаимоотношения между кооперативом и его членами, исполнительным</w:t>
      </w:r>
    </w:p>
    <w:bookmarkEnd w:id="374"/>
    <w:bookmarkStart w:name="z552" w:id="375"/>
    <w:p>
      <w:pPr>
        <w:spacing w:after="0"/>
        <w:ind w:left="0"/>
        <w:jc w:val="both"/>
      </w:pPr>
      <w:r>
        <w:rPr>
          <w:rFonts w:ascii="Times New Roman"/>
          <w:b w:val="false"/>
          <w:i w:val="false"/>
          <w:color w:val="000000"/>
          <w:sz w:val="28"/>
        </w:rPr>
        <w:t>
      органом и трудовым коллективом:</w:t>
      </w:r>
    </w:p>
    <w:bookmarkEnd w:id="375"/>
    <w:bookmarkStart w:name="z553" w:id="376"/>
    <w:p>
      <w:pPr>
        <w:spacing w:after="0"/>
        <w:ind w:left="0"/>
        <w:jc w:val="both"/>
      </w:pPr>
      <w:r>
        <w:rPr>
          <w:rFonts w:ascii="Times New Roman"/>
          <w:b w:val="false"/>
          <w:i w:val="false"/>
          <w:color w:val="000000"/>
          <w:sz w:val="28"/>
        </w:rPr>
        <w:t>
      __________________________________________________________________________</w:t>
      </w:r>
    </w:p>
    <w:bookmarkEnd w:id="376"/>
    <w:bookmarkStart w:name="z554" w:id="377"/>
    <w:p>
      <w:pPr>
        <w:spacing w:after="0"/>
        <w:ind w:left="0"/>
        <w:jc w:val="both"/>
      </w:pPr>
      <w:r>
        <w:rPr>
          <w:rFonts w:ascii="Times New Roman"/>
          <w:b w:val="false"/>
          <w:i w:val="false"/>
          <w:color w:val="000000"/>
          <w:sz w:val="28"/>
        </w:rPr>
        <w:t>
      __________________________________________________________________________</w:t>
      </w:r>
    </w:p>
    <w:bookmarkEnd w:id="377"/>
    <w:bookmarkStart w:name="z555" w:id="378"/>
    <w:p>
      <w:pPr>
        <w:spacing w:after="0"/>
        <w:ind w:left="0"/>
        <w:jc w:val="both"/>
      </w:pPr>
      <w:r>
        <w:rPr>
          <w:rFonts w:ascii="Times New Roman"/>
          <w:b w:val="false"/>
          <w:i w:val="false"/>
          <w:color w:val="000000"/>
          <w:sz w:val="28"/>
        </w:rPr>
        <w:t>
      __________________________________________________________________________</w:t>
      </w:r>
    </w:p>
    <w:bookmarkEnd w:id="378"/>
    <w:bookmarkStart w:name="z556" w:id="379"/>
    <w:p>
      <w:pPr>
        <w:spacing w:after="0"/>
        <w:ind w:left="0"/>
        <w:jc w:val="both"/>
      </w:pPr>
      <w:r>
        <w:rPr>
          <w:rFonts w:ascii="Times New Roman"/>
          <w:b w:val="false"/>
          <w:i w:val="false"/>
          <w:color w:val="000000"/>
          <w:sz w:val="28"/>
        </w:rPr>
        <w:t>
      __________________________________________________________________________</w:t>
      </w:r>
    </w:p>
    <w:bookmarkEnd w:id="379"/>
    <w:bookmarkStart w:name="z557" w:id="380"/>
    <w:p>
      <w:pPr>
        <w:spacing w:after="0"/>
        <w:ind w:left="0"/>
        <w:jc w:val="both"/>
      </w:pPr>
      <w:r>
        <w:rPr>
          <w:rFonts w:ascii="Times New Roman"/>
          <w:b w:val="false"/>
          <w:i w:val="false"/>
          <w:color w:val="000000"/>
          <w:sz w:val="28"/>
        </w:rPr>
        <w:t>
      13. Состав ревизионной комиссии ____________________________________________</w:t>
      </w:r>
    </w:p>
    <w:bookmarkEnd w:id="380"/>
    <w:bookmarkStart w:name="z558" w:id="381"/>
    <w:p>
      <w:pPr>
        <w:spacing w:after="0"/>
        <w:ind w:left="0"/>
        <w:jc w:val="both"/>
      </w:pPr>
      <w:r>
        <w:rPr>
          <w:rFonts w:ascii="Times New Roman"/>
          <w:b w:val="false"/>
          <w:i w:val="false"/>
          <w:color w:val="000000"/>
          <w:sz w:val="28"/>
        </w:rPr>
        <w:t>
      14. Срок избрания ревизионной комиссии ______________________________________</w:t>
      </w:r>
    </w:p>
    <w:bookmarkEnd w:id="381"/>
    <w:bookmarkStart w:name="z559" w:id="382"/>
    <w:p>
      <w:pPr>
        <w:spacing w:after="0"/>
        <w:ind w:left="0"/>
        <w:jc w:val="both"/>
      </w:pPr>
      <w:r>
        <w:rPr>
          <w:rFonts w:ascii="Times New Roman"/>
          <w:b w:val="false"/>
          <w:i w:val="false"/>
          <w:color w:val="000000"/>
          <w:sz w:val="28"/>
        </w:rPr>
        <w:t>
      15. Ожидаемая (примерная) численность занятых человек ________________________</w:t>
      </w:r>
    </w:p>
    <w:bookmarkEnd w:id="382"/>
    <w:bookmarkStart w:name="z560" w:id="383"/>
    <w:p>
      <w:pPr>
        <w:spacing w:after="0"/>
        <w:ind w:left="0"/>
        <w:jc w:val="both"/>
      </w:pPr>
      <w:r>
        <w:rPr>
          <w:rFonts w:ascii="Times New Roman"/>
          <w:b w:val="false"/>
          <w:i w:val="false"/>
          <w:color w:val="000000"/>
          <w:sz w:val="28"/>
        </w:rPr>
        <w:t>
      16. Субъект частного предпринимательства (укажите в соответствующей</w:t>
      </w:r>
    </w:p>
    <w:bookmarkEnd w:id="383"/>
    <w:bookmarkStart w:name="z561" w:id="384"/>
    <w:p>
      <w:pPr>
        <w:spacing w:after="0"/>
        <w:ind w:left="0"/>
        <w:jc w:val="both"/>
      </w:pPr>
      <w:r>
        <w:rPr>
          <w:rFonts w:ascii="Times New Roman"/>
          <w:b w:val="false"/>
          <w:i w:val="false"/>
          <w:color w:val="000000"/>
          <w:sz w:val="28"/>
        </w:rPr>
        <w:t>
      ячейке х):</w:t>
      </w:r>
    </w:p>
    <w:bookmarkEnd w:id="384"/>
    <w:bookmarkStart w:name="z562" w:id="385"/>
    <w:p>
      <w:pPr>
        <w:spacing w:after="0"/>
        <w:ind w:left="0"/>
        <w:jc w:val="both"/>
      </w:pPr>
      <w:r>
        <w:rPr>
          <w:rFonts w:ascii="Times New Roman"/>
          <w:b w:val="false"/>
          <w:i w:val="false"/>
          <w:color w:val="000000"/>
          <w:sz w:val="28"/>
        </w:rPr>
        <w:t>
      1) субъект малого предпринимательства_______________________________________</w:t>
      </w:r>
    </w:p>
    <w:bookmarkEnd w:id="385"/>
    <w:bookmarkStart w:name="z563" w:id="386"/>
    <w:p>
      <w:pPr>
        <w:spacing w:after="0"/>
        <w:ind w:left="0"/>
        <w:jc w:val="both"/>
      </w:pPr>
      <w:r>
        <w:rPr>
          <w:rFonts w:ascii="Times New Roman"/>
          <w:b w:val="false"/>
          <w:i w:val="false"/>
          <w:color w:val="000000"/>
          <w:sz w:val="28"/>
        </w:rPr>
        <w:t>
      2) субъект среднего предпринимательства _____________________________________</w:t>
      </w:r>
    </w:p>
    <w:bookmarkEnd w:id="386"/>
    <w:bookmarkStart w:name="z564" w:id="387"/>
    <w:p>
      <w:pPr>
        <w:spacing w:after="0"/>
        <w:ind w:left="0"/>
        <w:jc w:val="both"/>
      </w:pPr>
      <w:r>
        <w:rPr>
          <w:rFonts w:ascii="Times New Roman"/>
          <w:b w:val="false"/>
          <w:i w:val="false"/>
          <w:color w:val="000000"/>
          <w:sz w:val="28"/>
        </w:rPr>
        <w:t>
      3) субъект крупного предпринимательства_____________________________________</w:t>
      </w:r>
    </w:p>
    <w:bookmarkEnd w:id="387"/>
    <w:bookmarkStart w:name="z565" w:id="388"/>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w:t>
      </w:r>
    </w:p>
    <w:bookmarkEnd w:id="388"/>
    <w:bookmarkStart w:name="z566" w:id="389"/>
    <w:p>
      <w:pPr>
        <w:spacing w:after="0"/>
        <w:ind w:left="0"/>
        <w:jc w:val="both"/>
      </w:pPr>
      <w:r>
        <w:rPr>
          <w:rFonts w:ascii="Times New Roman"/>
          <w:b w:val="false"/>
          <w:i w:val="false"/>
          <w:color w:val="000000"/>
          <w:sz w:val="28"/>
        </w:rPr>
        <w:t>
      соответствующей ячейке х):</w:t>
      </w:r>
    </w:p>
    <w:bookmarkEnd w:id="389"/>
    <w:bookmarkStart w:name="z567" w:id="390"/>
    <w:p>
      <w:pPr>
        <w:spacing w:after="0"/>
        <w:ind w:left="0"/>
        <w:jc w:val="both"/>
      </w:pPr>
      <w:r>
        <w:rPr>
          <w:rFonts w:ascii="Times New Roman"/>
          <w:b w:val="false"/>
          <w:i w:val="false"/>
          <w:color w:val="000000"/>
          <w:sz w:val="28"/>
        </w:rPr>
        <w:t>
      1) преобразование __________________ 2) слияние ______________________________</w:t>
      </w:r>
    </w:p>
    <w:bookmarkEnd w:id="390"/>
    <w:bookmarkStart w:name="z568" w:id="391"/>
    <w:p>
      <w:pPr>
        <w:spacing w:after="0"/>
        <w:ind w:left="0"/>
        <w:jc w:val="both"/>
      </w:pPr>
      <w:r>
        <w:rPr>
          <w:rFonts w:ascii="Times New Roman"/>
          <w:b w:val="false"/>
          <w:i w:val="false"/>
          <w:color w:val="000000"/>
          <w:sz w:val="28"/>
        </w:rPr>
        <w:t>
      3) выделение _______________________ 4) разделение __________________________</w:t>
      </w:r>
    </w:p>
    <w:bookmarkEnd w:id="391"/>
    <w:bookmarkStart w:name="z569" w:id="392"/>
    <w:p>
      <w:pPr>
        <w:spacing w:after="0"/>
        <w:ind w:left="0"/>
        <w:jc w:val="both"/>
      </w:pPr>
      <w:r>
        <w:rPr>
          <w:rFonts w:ascii="Times New Roman"/>
          <w:b w:val="false"/>
          <w:i w:val="false"/>
          <w:color w:val="000000"/>
          <w:sz w:val="28"/>
        </w:rPr>
        <w:t>
      18. Количество юридических лиц, участвующих в реорганизации __________________</w:t>
      </w:r>
    </w:p>
    <w:bookmarkEnd w:id="392"/>
    <w:bookmarkStart w:name="z570" w:id="393"/>
    <w:p>
      <w:pPr>
        <w:spacing w:after="0"/>
        <w:ind w:left="0"/>
        <w:jc w:val="both"/>
      </w:pPr>
      <w:r>
        <w:rPr>
          <w:rFonts w:ascii="Times New Roman"/>
          <w:b w:val="false"/>
          <w:i w:val="false"/>
          <w:color w:val="000000"/>
          <w:sz w:val="28"/>
        </w:rPr>
        <w:t>
      19. В случае преобразования необходимо указать следующие сведения:</w:t>
      </w:r>
    </w:p>
    <w:bookmarkEnd w:id="393"/>
    <w:bookmarkStart w:name="z571" w:id="394"/>
    <w:p>
      <w:pPr>
        <w:spacing w:after="0"/>
        <w:ind w:left="0"/>
        <w:jc w:val="both"/>
      </w:pPr>
      <w:r>
        <w:rPr>
          <w:rFonts w:ascii="Times New Roman"/>
          <w:b w:val="false"/>
          <w:i w:val="false"/>
          <w:color w:val="000000"/>
          <w:sz w:val="28"/>
        </w:rPr>
        <w:t>
      Прежнее наименование юридического лица ____________________________________</w:t>
      </w:r>
    </w:p>
    <w:bookmarkEnd w:id="394"/>
    <w:bookmarkStart w:name="z572" w:id="395"/>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395"/>
    <w:bookmarkStart w:name="z573" w:id="396"/>
    <w:p>
      <w:pPr>
        <w:spacing w:after="0"/>
        <w:ind w:left="0"/>
        <w:jc w:val="both"/>
      </w:pPr>
      <w:r>
        <w:rPr>
          <w:rFonts w:ascii="Times New Roman"/>
          <w:b w:val="false"/>
          <w:i w:val="false"/>
          <w:color w:val="000000"/>
          <w:sz w:val="28"/>
        </w:rPr>
        <w:t>
      20. В случае слияния необходимо указать следующие сведения:</w:t>
      </w:r>
    </w:p>
    <w:bookmarkEnd w:id="396"/>
    <w:bookmarkStart w:name="z574" w:id="397"/>
    <w:p>
      <w:pPr>
        <w:spacing w:after="0"/>
        <w:ind w:left="0"/>
        <w:jc w:val="both"/>
      </w:pPr>
      <w:r>
        <w:rPr>
          <w:rFonts w:ascii="Times New Roman"/>
          <w:b w:val="false"/>
          <w:i w:val="false"/>
          <w:color w:val="000000"/>
          <w:sz w:val="28"/>
        </w:rPr>
        <w:t>
      Наименования юридических лиц, участвующих в слиянии ________________________</w:t>
      </w:r>
    </w:p>
    <w:bookmarkEnd w:id="397"/>
    <w:bookmarkStart w:name="z575" w:id="398"/>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398"/>
    <w:bookmarkStart w:name="z576" w:id="399"/>
    <w:p>
      <w:pPr>
        <w:spacing w:after="0"/>
        <w:ind w:left="0"/>
        <w:jc w:val="both"/>
      </w:pPr>
      <w:r>
        <w:rPr>
          <w:rFonts w:ascii="Times New Roman"/>
          <w:b w:val="false"/>
          <w:i w:val="false"/>
          <w:color w:val="000000"/>
          <w:sz w:val="28"/>
        </w:rPr>
        <w:t>
      21. В случае выделения необходимо указать следующие сведения:</w:t>
      </w:r>
    </w:p>
    <w:bookmarkEnd w:id="399"/>
    <w:bookmarkStart w:name="z577" w:id="400"/>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bookmarkEnd w:id="400"/>
    <w:bookmarkStart w:name="z578" w:id="401"/>
    <w:p>
      <w:pPr>
        <w:spacing w:after="0"/>
        <w:ind w:left="0"/>
        <w:jc w:val="both"/>
      </w:pPr>
      <w:r>
        <w:rPr>
          <w:rFonts w:ascii="Times New Roman"/>
          <w:b w:val="false"/>
          <w:i w:val="false"/>
          <w:color w:val="000000"/>
          <w:sz w:val="28"/>
        </w:rPr>
        <w:t>
      новое юридическое лицо ____________________________________________________</w:t>
      </w:r>
    </w:p>
    <w:bookmarkEnd w:id="401"/>
    <w:bookmarkStart w:name="z579" w:id="402"/>
    <w:p>
      <w:pPr>
        <w:spacing w:after="0"/>
        <w:ind w:left="0"/>
        <w:jc w:val="both"/>
      </w:pPr>
      <w:r>
        <w:rPr>
          <w:rFonts w:ascii="Times New Roman"/>
          <w:b w:val="false"/>
          <w:i w:val="false"/>
          <w:color w:val="000000"/>
          <w:sz w:val="28"/>
        </w:rPr>
        <w:t>
      __________________________________________________________________________</w:t>
      </w:r>
    </w:p>
    <w:bookmarkEnd w:id="402"/>
    <w:bookmarkStart w:name="z580" w:id="403"/>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403"/>
    <w:bookmarkStart w:name="z581" w:id="404"/>
    <w:p>
      <w:pPr>
        <w:spacing w:after="0"/>
        <w:ind w:left="0"/>
        <w:jc w:val="both"/>
      </w:pPr>
      <w:r>
        <w:rPr>
          <w:rFonts w:ascii="Times New Roman"/>
          <w:b w:val="false"/>
          <w:i w:val="false"/>
          <w:color w:val="000000"/>
          <w:sz w:val="28"/>
        </w:rPr>
        <w:t>
      22. В случае разделения необходимо указать следующие сведения:</w:t>
      </w:r>
    </w:p>
    <w:bookmarkEnd w:id="404"/>
    <w:bookmarkStart w:name="z582" w:id="405"/>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bookmarkEnd w:id="405"/>
    <w:bookmarkStart w:name="z583" w:id="406"/>
    <w:p>
      <w:pPr>
        <w:spacing w:after="0"/>
        <w:ind w:left="0"/>
        <w:jc w:val="both"/>
      </w:pPr>
      <w:r>
        <w:rPr>
          <w:rFonts w:ascii="Times New Roman"/>
          <w:b w:val="false"/>
          <w:i w:val="false"/>
          <w:color w:val="000000"/>
          <w:sz w:val="28"/>
        </w:rPr>
        <w:t>
      лица______________________________________________________________________</w:t>
      </w:r>
    </w:p>
    <w:bookmarkEnd w:id="406"/>
    <w:bookmarkStart w:name="z584" w:id="407"/>
    <w:p>
      <w:pPr>
        <w:spacing w:after="0"/>
        <w:ind w:left="0"/>
        <w:jc w:val="both"/>
      </w:pPr>
      <w:r>
        <w:rPr>
          <w:rFonts w:ascii="Times New Roman"/>
          <w:b w:val="false"/>
          <w:i w:val="false"/>
          <w:color w:val="000000"/>
          <w:sz w:val="28"/>
        </w:rPr>
        <w:t>
      __________________________________________________________________________</w:t>
      </w:r>
    </w:p>
    <w:bookmarkEnd w:id="407"/>
    <w:bookmarkStart w:name="z585" w:id="408"/>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408"/>
    <w:bookmarkStart w:name="z586" w:id="409"/>
    <w:p>
      <w:pPr>
        <w:spacing w:after="0"/>
        <w:ind w:left="0"/>
        <w:jc w:val="both"/>
      </w:pPr>
      <w:r>
        <w:rPr>
          <w:rFonts w:ascii="Times New Roman"/>
          <w:b w:val="false"/>
          <w:i w:val="false"/>
          <w:color w:val="000000"/>
          <w:sz w:val="28"/>
        </w:rPr>
        <w:t>
      "____" __________________ 20 года</w:t>
      </w:r>
    </w:p>
    <w:bookmarkEnd w:id="409"/>
    <w:bookmarkStart w:name="z587" w:id="410"/>
    <w:p>
      <w:pPr>
        <w:spacing w:after="0"/>
        <w:ind w:left="0"/>
        <w:jc w:val="both"/>
      </w:pPr>
      <w:r>
        <w:rPr>
          <w:rFonts w:ascii="Times New Roman"/>
          <w:b w:val="false"/>
          <w:i w:val="false"/>
          <w:color w:val="000000"/>
          <w:sz w:val="28"/>
        </w:rPr>
        <w:t>
      К заявлению прилагаются: ___________________________________________________</w:t>
      </w:r>
    </w:p>
    <w:bookmarkEnd w:id="410"/>
    <w:bookmarkStart w:name="z588" w:id="411"/>
    <w:p>
      <w:pPr>
        <w:spacing w:after="0"/>
        <w:ind w:left="0"/>
        <w:jc w:val="both"/>
      </w:pPr>
      <w:r>
        <w:rPr>
          <w:rFonts w:ascii="Times New Roman"/>
          <w:b w:val="false"/>
          <w:i w:val="false"/>
          <w:color w:val="000000"/>
          <w:sz w:val="28"/>
        </w:rPr>
        <w:t>
      __________________________________________________________________________</w:t>
      </w:r>
    </w:p>
    <w:bookmarkEnd w:id="411"/>
    <w:bookmarkStart w:name="z589" w:id="412"/>
    <w:p>
      <w:pPr>
        <w:spacing w:after="0"/>
        <w:ind w:left="0"/>
        <w:jc w:val="both"/>
      </w:pPr>
      <w:r>
        <w:rPr>
          <w:rFonts w:ascii="Times New Roman"/>
          <w:b w:val="false"/>
          <w:i w:val="false"/>
          <w:color w:val="000000"/>
          <w:sz w:val="28"/>
        </w:rPr>
        <w:t>
      __________________________________________________________________________</w:t>
      </w:r>
    </w:p>
    <w:bookmarkEnd w:id="412"/>
    <w:bookmarkStart w:name="z590" w:id="413"/>
    <w:p>
      <w:pPr>
        <w:spacing w:after="0"/>
        <w:ind w:left="0"/>
        <w:jc w:val="both"/>
      </w:pPr>
      <w:r>
        <w:rPr>
          <w:rFonts w:ascii="Times New Roman"/>
          <w:b w:val="false"/>
          <w:i w:val="false"/>
          <w:color w:val="000000"/>
          <w:sz w:val="28"/>
        </w:rPr>
        <w:t>
      ____________________________</w:t>
      </w:r>
    </w:p>
    <w:bookmarkEnd w:id="413"/>
    <w:bookmarkStart w:name="z591" w:id="414"/>
    <w:p>
      <w:pPr>
        <w:spacing w:after="0"/>
        <w:ind w:left="0"/>
        <w:jc w:val="both"/>
      </w:pPr>
      <w:r>
        <w:rPr>
          <w:rFonts w:ascii="Times New Roman"/>
          <w:b w:val="false"/>
          <w:i w:val="false"/>
          <w:color w:val="000000"/>
          <w:sz w:val="28"/>
        </w:rPr>
        <w:t>
      Ф.И.О. (при его наличии) и подпись председателя правления (председатель)</w:t>
      </w:r>
    </w:p>
    <w:bookmarkEnd w:id="414"/>
    <w:bookmarkStart w:name="z592" w:id="415"/>
    <w:p>
      <w:pPr>
        <w:spacing w:after="0"/>
        <w:ind w:left="0"/>
        <w:jc w:val="both"/>
      </w:pPr>
      <w:r>
        <w:rPr>
          <w:rFonts w:ascii="Times New Roman"/>
          <w:b w:val="false"/>
          <w:i w:val="false"/>
          <w:color w:val="000000"/>
          <w:sz w:val="28"/>
        </w:rPr>
        <w:t>
      кооператива.</w:t>
      </w:r>
    </w:p>
    <w:bookmarkEnd w:id="415"/>
    <w:bookmarkStart w:name="z593" w:id="416"/>
    <w:p>
      <w:pPr>
        <w:spacing w:after="0"/>
        <w:ind w:left="0"/>
        <w:jc w:val="both"/>
      </w:pPr>
      <w:r>
        <w:rPr>
          <w:rFonts w:ascii="Times New Roman"/>
          <w:b w:val="false"/>
          <w:i w:val="false"/>
          <w:color w:val="000000"/>
          <w:sz w:val="28"/>
        </w:rPr>
        <w:t>
      Подлинность подписи (ей) должна быть засвидетельствована в</w:t>
      </w:r>
    </w:p>
    <w:bookmarkEnd w:id="416"/>
    <w:p>
      <w:pPr>
        <w:spacing w:after="0"/>
        <w:ind w:left="0"/>
        <w:jc w:val="both"/>
      </w:pPr>
      <w:r>
        <w:rPr>
          <w:rFonts w:ascii="Times New Roman"/>
          <w:b w:val="false"/>
          <w:i w:val="false"/>
          <w:color w:val="000000"/>
          <w:sz w:val="28"/>
        </w:rPr>
        <w:t>
      нотариальном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9 в редакции приказа и.о. Министра юстиции РК от 05.04.2018 </w:t>
      </w:r>
      <w:r>
        <w:rPr>
          <w:rFonts w:ascii="Times New Roman"/>
          <w:b w:val="false"/>
          <w:i w:val="false"/>
          <w:color w:val="ff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4" w:id="417"/>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w:t>
      </w:r>
      <w:r>
        <w:br/>
      </w:r>
      <w:r>
        <w:rPr>
          <w:rFonts w:ascii="Times New Roman"/>
          <w:b w:val="false"/>
          <w:i w:val="false"/>
          <w:color w:val="000000"/>
          <w:sz w:val="28"/>
        </w:rPr>
        <w:t xml:space="preserve">       </w:t>
      </w:r>
      <w:r>
        <w:rPr>
          <w:rFonts w:ascii="Times New Roman"/>
          <w:b/>
          <w:i w:val="false"/>
          <w:color w:val="000000"/>
          <w:sz w:val="28"/>
        </w:rPr>
        <w:t>      о начале осуществления предпринимательской деятельности</w:t>
      </w:r>
      <w:r>
        <w:br/>
      </w:r>
      <w:r>
        <w:rPr>
          <w:rFonts w:ascii="Times New Roman"/>
          <w:b w:val="false"/>
          <w:i w:val="false"/>
          <w:color w:val="000000"/>
          <w:sz w:val="28"/>
        </w:rPr>
        <w:t xml:space="preserve">       </w:t>
      </w:r>
      <w:r>
        <w:rPr>
          <w:rFonts w:ascii="Times New Roman"/>
          <w:b/>
          <w:i w:val="false"/>
          <w:color w:val="000000"/>
          <w:sz w:val="28"/>
        </w:rPr>
        <w:t>      (</w:t>
      </w:r>
      <w:r>
        <w:rPr>
          <w:rFonts w:ascii="Times New Roman"/>
          <w:b/>
          <w:i w:val="false"/>
          <w:color w:val="000000"/>
          <w:sz w:val="28"/>
        </w:rPr>
        <w:t>для субъектов малого предпринимательства) с открытием банковского</w:t>
      </w:r>
      <w:r>
        <w:br/>
      </w:r>
      <w:r>
        <w:rPr>
          <w:rFonts w:ascii="Times New Roman"/>
          <w:b w:val="false"/>
          <w:i w:val="false"/>
          <w:color w:val="000000"/>
          <w:sz w:val="28"/>
        </w:rPr>
        <w:t xml:space="preserve">             </w:t>
      </w:r>
      <w:r>
        <w:rPr>
          <w:rFonts w:ascii="Times New Roman"/>
          <w:b/>
          <w:i w:val="false"/>
          <w:color w:val="000000"/>
          <w:sz w:val="28"/>
        </w:rPr>
        <w:t>счета</w:t>
      </w:r>
      <w:r>
        <w:rPr>
          <w:rFonts w:ascii="Times New Roman"/>
          <w:b w:val="false"/>
          <w:i w:val="false"/>
          <w:color w:val="000000"/>
          <w:sz w:val="28"/>
        </w:rPr>
        <w:t xml:space="preserve"> </w:t>
      </w:r>
      <w:r>
        <w:rPr>
          <w:rFonts w:ascii="Times New Roman"/>
          <w:b/>
          <w:i w:val="false"/>
          <w:color w:val="000000"/>
          <w:sz w:val="28"/>
        </w:rPr>
        <w:t>и обязательным страхованием работника от несчастных случаев</w:t>
      </w:r>
      <w:r>
        <w:br/>
      </w:r>
      <w:r>
        <w:rPr>
          <w:rFonts w:ascii="Times New Roman"/>
          <w:b w:val="false"/>
          <w:i w:val="false"/>
          <w:color w:val="000000"/>
          <w:sz w:val="28"/>
        </w:rPr>
        <w:t xml:space="preserve">       </w:t>
      </w:r>
      <w:r>
        <w:rPr>
          <w:rFonts w:ascii="Times New Roman"/>
          <w:b/>
          <w:i w:val="false"/>
          <w:color w:val="000000"/>
          <w:sz w:val="28"/>
        </w:rPr>
        <w:t>      (за исключением случаев, когда учредитель (учредители) юридического</w:t>
      </w:r>
      <w:r>
        <w:br/>
      </w:r>
      <w:r>
        <w:rPr>
          <w:rFonts w:ascii="Times New Roman"/>
          <w:b w:val="false"/>
          <w:i w:val="false"/>
          <w:color w:val="000000"/>
          <w:sz w:val="28"/>
        </w:rPr>
        <w:t xml:space="preserve">       </w:t>
      </w:r>
      <w:r>
        <w:rPr>
          <w:rFonts w:ascii="Times New Roman"/>
          <w:b/>
          <w:i w:val="false"/>
          <w:color w:val="000000"/>
          <w:sz w:val="28"/>
        </w:rPr>
        <w:t>      лица осуществляет (осуществляют) деятельность без вступления в</w:t>
      </w:r>
      <w:r>
        <w:br/>
      </w:r>
      <w:r>
        <w:rPr>
          <w:rFonts w:ascii="Times New Roman"/>
          <w:b w:val="false"/>
          <w:i w:val="false"/>
          <w:color w:val="000000"/>
          <w:sz w:val="28"/>
        </w:rPr>
        <w:t xml:space="preserve">                   </w:t>
      </w:r>
      <w:r>
        <w:rPr>
          <w:rFonts w:ascii="Times New Roman"/>
          <w:b/>
          <w:i w:val="false"/>
          <w:color w:val="000000"/>
          <w:sz w:val="28"/>
        </w:rPr>
        <w:t>трудовые</w:t>
      </w:r>
      <w:r>
        <w:rPr>
          <w:rFonts w:ascii="Times New Roman"/>
          <w:b w:val="false"/>
          <w:i w:val="false"/>
          <w:color w:val="000000"/>
          <w:sz w:val="28"/>
        </w:rPr>
        <w:t xml:space="preserve"> </w:t>
      </w:r>
      <w:r>
        <w:rPr>
          <w:rFonts w:ascii="Times New Roman"/>
          <w:b/>
          <w:i w:val="false"/>
          <w:color w:val="000000"/>
          <w:sz w:val="28"/>
        </w:rPr>
        <w:t>отношения с физическими лицами)</w:t>
      </w:r>
    </w:p>
    <w:bookmarkEnd w:id="417"/>
    <w:bookmarkStart w:name="z835" w:id="418"/>
    <w:p>
      <w:pPr>
        <w:spacing w:after="0"/>
        <w:ind w:left="0"/>
        <w:jc w:val="both"/>
      </w:pPr>
      <w:r>
        <w:rPr>
          <w:rFonts w:ascii="Times New Roman"/>
          <w:b w:val="false"/>
          <w:i w:val="false"/>
          <w:color w:val="000000"/>
          <w:sz w:val="28"/>
        </w:rPr>
        <w:t>
      1. Форма организации: ____________________________________________________</w:t>
      </w:r>
      <w:r>
        <w:br/>
      </w:r>
      <w:r>
        <w:rPr>
          <w:rFonts w:ascii="Times New Roman"/>
          <w:b w:val="false"/>
          <w:i w:val="false"/>
          <w:color w:val="000000"/>
          <w:sz w:val="28"/>
        </w:rPr>
        <w:t xml:space="preserve">       2. Организационно-правовая форма: ________________________________________</w:t>
      </w:r>
      <w:r>
        <w:br/>
      </w:r>
      <w:r>
        <w:rPr>
          <w:rFonts w:ascii="Times New Roman"/>
          <w:b w:val="false"/>
          <w:i w:val="false"/>
          <w:color w:val="000000"/>
          <w:sz w:val="28"/>
        </w:rPr>
        <w:t xml:space="preserve">       3. Укажите наименование организации без организационно-правовой формы:</w:t>
      </w:r>
      <w:r>
        <w:br/>
      </w:r>
      <w:r>
        <w:rPr>
          <w:rFonts w:ascii="Times New Roman"/>
          <w:b w:val="false"/>
          <w:i w:val="false"/>
          <w:color w:val="000000"/>
          <w:sz w:val="28"/>
        </w:rPr>
        <w:t xml:space="preserve">       название на государственном языке без указания ОПФ*: __________________</w:t>
      </w:r>
      <w:r>
        <w:br/>
      </w:r>
      <w:r>
        <w:rPr>
          <w:rFonts w:ascii="Times New Roman"/>
          <w:b w:val="false"/>
          <w:i w:val="false"/>
          <w:color w:val="000000"/>
          <w:sz w:val="28"/>
        </w:rPr>
        <w:t xml:space="preserve">       название на русском языке без указания ОПФ*: __________________________</w:t>
      </w:r>
      <w:r>
        <w:br/>
      </w:r>
      <w:r>
        <w:rPr>
          <w:rFonts w:ascii="Times New Roman"/>
          <w:b w:val="false"/>
          <w:i w:val="false"/>
          <w:color w:val="000000"/>
          <w:sz w:val="28"/>
        </w:rPr>
        <w:t xml:space="preserve">       название на английском языке с указанием ОПФ*: ________________________</w:t>
      </w:r>
      <w:r>
        <w:br/>
      </w:r>
      <w:r>
        <w:rPr>
          <w:rFonts w:ascii="Times New Roman"/>
          <w:b w:val="false"/>
          <w:i w:val="false"/>
          <w:color w:val="000000"/>
          <w:sz w:val="28"/>
        </w:rPr>
        <w:t xml:space="preserve">       краткое название на государственном языке: _______________________________</w:t>
      </w:r>
      <w:r>
        <w:br/>
      </w:r>
      <w:r>
        <w:rPr>
          <w:rFonts w:ascii="Times New Roman"/>
          <w:b w:val="false"/>
          <w:i w:val="false"/>
          <w:color w:val="000000"/>
          <w:sz w:val="28"/>
        </w:rPr>
        <w:t xml:space="preserve">       краткое название на русском языке: _____________________________________</w:t>
      </w:r>
      <w:r>
        <w:br/>
      </w:r>
      <w:r>
        <w:rPr>
          <w:rFonts w:ascii="Times New Roman"/>
          <w:b w:val="false"/>
          <w:i w:val="false"/>
          <w:color w:val="000000"/>
          <w:sz w:val="28"/>
        </w:rPr>
        <w:t xml:space="preserve">       краткое название на английском языке с указанием ОПФ*: ______________________</w:t>
      </w:r>
      <w:r>
        <w:br/>
      </w:r>
      <w:r>
        <w:rPr>
          <w:rFonts w:ascii="Times New Roman"/>
          <w:b w:val="false"/>
          <w:i w:val="false"/>
          <w:color w:val="000000"/>
          <w:sz w:val="28"/>
        </w:rPr>
        <w:t xml:space="preserve">       4. Руководитель: ФИО*/гражданство/номер (серия при наличии), орган выдачи/ сроки</w:t>
      </w:r>
      <w:r>
        <w:br/>
      </w:r>
      <w:r>
        <w:rPr>
          <w:rFonts w:ascii="Times New Roman"/>
          <w:b w:val="false"/>
          <w:i w:val="false"/>
          <w:color w:val="000000"/>
          <w:sz w:val="28"/>
        </w:rPr>
        <w:t xml:space="preserve">       действия, данные документа, удостоверяющего личность, в т.ч.ИИН*</w:t>
      </w:r>
      <w:r>
        <w:br/>
      </w:r>
      <w:r>
        <w:rPr>
          <w:rFonts w:ascii="Times New Roman"/>
          <w:b w:val="false"/>
          <w:i w:val="false"/>
          <w:color w:val="000000"/>
          <w:sz w:val="28"/>
        </w:rPr>
        <w:t xml:space="preserve">       5. Решение уполномоченного органа ЮЛ* о назначении руководителя __________</w:t>
      </w:r>
      <w:r>
        <w:br/>
      </w:r>
      <w:r>
        <w:rPr>
          <w:rFonts w:ascii="Times New Roman"/>
          <w:b w:val="false"/>
          <w:i w:val="false"/>
          <w:color w:val="000000"/>
          <w:sz w:val="28"/>
        </w:rPr>
        <w:t xml:space="preserve">       номер решения: _______ дата решения: _________</w:t>
      </w:r>
      <w:r>
        <w:br/>
      </w:r>
      <w:r>
        <w:rPr>
          <w:rFonts w:ascii="Times New Roman"/>
          <w:b w:val="false"/>
          <w:i w:val="false"/>
          <w:color w:val="000000"/>
          <w:sz w:val="28"/>
        </w:rPr>
        <w:t xml:space="preserve">       6. Сведения об учредителях - резидентах:</w:t>
      </w:r>
      <w:r>
        <w:br/>
      </w:r>
      <w:r>
        <w:rPr>
          <w:rFonts w:ascii="Times New Roman"/>
          <w:b w:val="false"/>
          <w:i w:val="false"/>
          <w:color w:val="000000"/>
          <w:sz w:val="28"/>
        </w:rPr>
        <w:t xml:space="preserve">       для физического лица: ИИН*, ФИО*, сумма вклада _________________ тенге, доля в</w:t>
      </w:r>
      <w:r>
        <w:br/>
      </w:r>
      <w:r>
        <w:rPr>
          <w:rFonts w:ascii="Times New Roman"/>
          <w:b w:val="false"/>
          <w:i w:val="false"/>
          <w:color w:val="000000"/>
          <w:sz w:val="28"/>
        </w:rPr>
        <w:t xml:space="preserve">       уставном капитале ___ %;</w:t>
      </w:r>
      <w:r>
        <w:br/>
      </w:r>
      <w:r>
        <w:rPr>
          <w:rFonts w:ascii="Times New Roman"/>
          <w:b w:val="false"/>
          <w:i w:val="false"/>
          <w:color w:val="000000"/>
          <w:sz w:val="28"/>
        </w:rPr>
        <w:t xml:space="preserve">       для юридического лица: БИН*, наименование организации, сумма вклада __________</w:t>
      </w:r>
      <w:r>
        <w:br/>
      </w:r>
      <w:r>
        <w:rPr>
          <w:rFonts w:ascii="Times New Roman"/>
          <w:b w:val="false"/>
          <w:i w:val="false"/>
          <w:color w:val="000000"/>
          <w:sz w:val="28"/>
        </w:rPr>
        <w:t xml:space="preserve">       тенге, доля в уставном капитале ___ %;</w:t>
      </w:r>
      <w:r>
        <w:br/>
      </w:r>
      <w:r>
        <w:rPr>
          <w:rFonts w:ascii="Times New Roman"/>
          <w:b w:val="false"/>
          <w:i w:val="false"/>
          <w:color w:val="000000"/>
          <w:sz w:val="28"/>
        </w:rPr>
        <w:t xml:space="preserve">       6.1. Сведения об учредителях - нерезидентах:</w:t>
      </w:r>
      <w:r>
        <w:br/>
      </w:r>
      <w:r>
        <w:rPr>
          <w:rFonts w:ascii="Times New Roman"/>
          <w:b w:val="false"/>
          <w:i w:val="false"/>
          <w:color w:val="000000"/>
          <w:sz w:val="28"/>
        </w:rPr>
        <w:t xml:space="preserve">       для физического лица: ИИН* (при наличии), данные документа удостоверяющего</w:t>
      </w:r>
      <w:r>
        <w:br/>
      </w:r>
      <w:r>
        <w:rPr>
          <w:rFonts w:ascii="Times New Roman"/>
          <w:b w:val="false"/>
          <w:i w:val="false"/>
          <w:color w:val="000000"/>
          <w:sz w:val="28"/>
        </w:rPr>
        <w:t xml:space="preserve">       личность,</w:t>
      </w:r>
      <w:r>
        <w:br/>
      </w:r>
      <w:r>
        <w:rPr>
          <w:rFonts w:ascii="Times New Roman"/>
          <w:b w:val="false"/>
          <w:i w:val="false"/>
          <w:color w:val="000000"/>
          <w:sz w:val="28"/>
        </w:rPr>
        <w:t xml:space="preserve">       ФИО*, гражданство, сумма вклада ______ тенге, доля участия _____ %;</w:t>
      </w:r>
      <w:r>
        <w:br/>
      </w:r>
      <w:r>
        <w:rPr>
          <w:rFonts w:ascii="Times New Roman"/>
          <w:b w:val="false"/>
          <w:i w:val="false"/>
          <w:color w:val="000000"/>
          <w:sz w:val="28"/>
        </w:rPr>
        <w:t xml:space="preserve">       для юридического лица: БИН* (при наличии), номер, под которым организация</w:t>
      </w:r>
      <w:r>
        <w:br/>
      </w:r>
      <w:r>
        <w:rPr>
          <w:rFonts w:ascii="Times New Roman"/>
          <w:b w:val="false"/>
          <w:i w:val="false"/>
          <w:color w:val="000000"/>
          <w:sz w:val="28"/>
        </w:rPr>
        <w:t xml:space="preserve">       зарегистрирована в иностранном государстве, наименование организации,</w:t>
      </w:r>
      <w:r>
        <w:br/>
      </w:r>
      <w:r>
        <w:rPr>
          <w:rFonts w:ascii="Times New Roman"/>
          <w:b w:val="false"/>
          <w:i w:val="false"/>
          <w:color w:val="000000"/>
          <w:sz w:val="28"/>
        </w:rPr>
        <w:t xml:space="preserve">       юрисдикция (страна) регистрации, адрес места нахождения, сумма вклада __________</w:t>
      </w:r>
      <w:r>
        <w:br/>
      </w:r>
      <w:r>
        <w:rPr>
          <w:rFonts w:ascii="Times New Roman"/>
          <w:b w:val="false"/>
          <w:i w:val="false"/>
          <w:color w:val="000000"/>
          <w:sz w:val="28"/>
        </w:rPr>
        <w:t xml:space="preserve">       тенге, доля участия ___ %</w:t>
      </w:r>
      <w:r>
        <w:br/>
      </w:r>
      <w:r>
        <w:rPr>
          <w:rFonts w:ascii="Times New Roman"/>
          <w:b w:val="false"/>
          <w:i w:val="false"/>
          <w:color w:val="000000"/>
          <w:sz w:val="28"/>
        </w:rPr>
        <w:t xml:space="preserve">       7. Действует по типовому уставу: Да _______, Нет ________</w:t>
      </w:r>
      <w:r>
        <w:br/>
      </w:r>
      <w:r>
        <w:rPr>
          <w:rFonts w:ascii="Times New Roman"/>
          <w:b w:val="false"/>
          <w:i w:val="false"/>
          <w:color w:val="000000"/>
          <w:sz w:val="28"/>
        </w:rPr>
        <w:t xml:space="preserve">       8. Сведения о бенефициарном (-х) собственнике (-ах): гражданство, ФИО*, данные </w:t>
      </w:r>
      <w:r>
        <w:br/>
      </w:r>
      <w:r>
        <w:rPr>
          <w:rFonts w:ascii="Times New Roman"/>
          <w:b w:val="false"/>
          <w:i w:val="false"/>
          <w:color w:val="000000"/>
          <w:sz w:val="28"/>
        </w:rPr>
        <w:t xml:space="preserve">       документа, удостоверяющего личность, ИИН* (при наличии)</w:t>
      </w:r>
      <w:r>
        <w:br/>
      </w:r>
      <w:r>
        <w:rPr>
          <w:rFonts w:ascii="Times New Roman"/>
          <w:b w:val="false"/>
          <w:i w:val="false"/>
          <w:color w:val="000000"/>
          <w:sz w:val="28"/>
        </w:rPr>
        <w:t xml:space="preserve">       9. Местонахождение юридического лица, филиала (представительства) тип</w:t>
      </w:r>
      <w:r>
        <w:br/>
      </w:r>
      <w:r>
        <w:rPr>
          <w:rFonts w:ascii="Times New Roman"/>
          <w:b w:val="false"/>
          <w:i w:val="false"/>
          <w:color w:val="000000"/>
          <w:sz w:val="28"/>
        </w:rPr>
        <w:t xml:space="preserve">       местонахождения:</w:t>
      </w:r>
      <w:r>
        <w:br/>
      </w:r>
      <w:r>
        <w:rPr>
          <w:rFonts w:ascii="Times New Roman"/>
          <w:b w:val="false"/>
          <w:i w:val="false"/>
          <w:color w:val="000000"/>
          <w:sz w:val="28"/>
        </w:rPr>
        <w:t xml:space="preserve">       адрес собственной недвижимости _______________________________________,</w:t>
      </w:r>
      <w:r>
        <w:br/>
      </w:r>
      <w:r>
        <w:rPr>
          <w:rFonts w:ascii="Times New Roman"/>
          <w:b w:val="false"/>
          <w:i w:val="false"/>
          <w:color w:val="000000"/>
          <w:sz w:val="28"/>
        </w:rPr>
        <w:t xml:space="preserve">       адрес арендуемой недвижимости _________________________________________</w:t>
      </w:r>
      <w:r>
        <w:br/>
      </w:r>
      <w:r>
        <w:rPr>
          <w:rFonts w:ascii="Times New Roman"/>
          <w:b w:val="false"/>
          <w:i w:val="false"/>
          <w:color w:val="000000"/>
          <w:sz w:val="28"/>
        </w:rPr>
        <w:t xml:space="preserve">       регистрационный код адреса: ____________________________________________</w:t>
      </w:r>
      <w:r>
        <w:br/>
      </w:r>
      <w:r>
        <w:rPr>
          <w:rFonts w:ascii="Times New Roman"/>
          <w:b w:val="false"/>
          <w:i w:val="false"/>
          <w:color w:val="000000"/>
          <w:sz w:val="28"/>
        </w:rPr>
        <w:t xml:space="preserve">       адрес:</w:t>
      </w:r>
      <w:r>
        <w:br/>
      </w:r>
      <w:r>
        <w:rPr>
          <w:rFonts w:ascii="Times New Roman"/>
          <w:b w:val="false"/>
          <w:i w:val="false"/>
          <w:color w:val="000000"/>
          <w:sz w:val="28"/>
        </w:rPr>
        <w:t xml:space="preserve">        область ________________________, город, район, __________________________</w:t>
      </w:r>
      <w:r>
        <w:br/>
      </w:r>
      <w:r>
        <w:rPr>
          <w:rFonts w:ascii="Times New Roman"/>
          <w:b w:val="false"/>
          <w:i w:val="false"/>
          <w:color w:val="000000"/>
          <w:sz w:val="28"/>
        </w:rPr>
        <w:t xml:space="preserve">       сельский округ, район в городе: __________________________________________</w:t>
      </w:r>
      <w:r>
        <w:br/>
      </w:r>
      <w:r>
        <w:rPr>
          <w:rFonts w:ascii="Times New Roman"/>
          <w:b w:val="false"/>
          <w:i w:val="false"/>
          <w:color w:val="000000"/>
          <w:sz w:val="28"/>
        </w:rPr>
        <w:t xml:space="preserve">       село, поселок _________________________________________________________</w:t>
      </w:r>
      <w:r>
        <w:br/>
      </w:r>
      <w:r>
        <w:rPr>
          <w:rFonts w:ascii="Times New Roman"/>
          <w:b w:val="false"/>
          <w:i w:val="false"/>
          <w:color w:val="000000"/>
          <w:sz w:val="28"/>
        </w:rPr>
        <w:t xml:space="preserve">       часть населенного пункта (улица, проспект и др.): __________________________</w:t>
      </w:r>
      <w:r>
        <w:br/>
      </w:r>
      <w:r>
        <w:rPr>
          <w:rFonts w:ascii="Times New Roman"/>
          <w:b w:val="false"/>
          <w:i w:val="false"/>
          <w:color w:val="000000"/>
          <w:sz w:val="28"/>
        </w:rPr>
        <w:t xml:space="preserve">       тип недвижимости: помещение ______________, здание _____________________</w:t>
      </w:r>
      <w:r>
        <w:br/>
      </w:r>
      <w:r>
        <w:rPr>
          <w:rFonts w:ascii="Times New Roman"/>
          <w:b w:val="false"/>
          <w:i w:val="false"/>
          <w:color w:val="000000"/>
          <w:sz w:val="28"/>
        </w:rPr>
        <w:t xml:space="preserve">       идентификационные данные: номер дома ________, номер корпуса ___________,</w:t>
      </w:r>
      <w:r>
        <w:br/>
      </w:r>
      <w:r>
        <w:rPr>
          <w:rFonts w:ascii="Times New Roman"/>
          <w:b w:val="false"/>
          <w:i w:val="false"/>
          <w:color w:val="000000"/>
          <w:sz w:val="28"/>
        </w:rPr>
        <w:t xml:space="preserve">       номер блока ____ квартира______________________________________________</w:t>
      </w:r>
      <w:r>
        <w:br/>
      </w:r>
      <w:r>
        <w:rPr>
          <w:rFonts w:ascii="Times New Roman"/>
          <w:b w:val="false"/>
          <w:i w:val="false"/>
          <w:color w:val="000000"/>
          <w:sz w:val="28"/>
        </w:rPr>
        <w:t xml:space="preserve">       почтовый индекс: ___________ номер телефона (факса) _____________________</w:t>
      </w:r>
      <w:r>
        <w:br/>
      </w:r>
      <w:r>
        <w:rPr>
          <w:rFonts w:ascii="Times New Roman"/>
          <w:b w:val="false"/>
          <w:i w:val="false"/>
          <w:color w:val="000000"/>
          <w:sz w:val="28"/>
        </w:rPr>
        <w:t xml:space="preserve">       10. Регистрирующий орган (</w:t>
      </w:r>
      <w:r>
        <w:rPr>
          <w:rFonts w:ascii="Times New Roman"/>
          <w:b w:val="false"/>
          <w:i/>
          <w:color w:val="000000"/>
          <w:sz w:val="28"/>
        </w:rPr>
        <w:t>заполняется автоматически согласно указанному адресу</w:t>
      </w:r>
      <w:r>
        <w:rPr>
          <w:rFonts w:ascii="Times New Roman"/>
          <w:b w:val="false"/>
          <w:i w:val="false"/>
          <w:color w:val="000000"/>
          <w:sz w:val="28"/>
        </w:rPr>
        <w:t>):</w:t>
      </w:r>
      <w:r>
        <w:br/>
      </w:r>
      <w:r>
        <w:rPr>
          <w:rFonts w:ascii="Times New Roman"/>
          <w:b w:val="false"/>
          <w:i w:val="false"/>
          <w:color w:val="000000"/>
          <w:sz w:val="28"/>
        </w:rPr>
        <w:t xml:space="preserve">       11. Код основного вида экономической деятельности: ______________________</w:t>
      </w:r>
      <w:r>
        <w:br/>
      </w:r>
      <w:r>
        <w:rPr>
          <w:rFonts w:ascii="Times New Roman"/>
          <w:b w:val="false"/>
          <w:i w:val="false"/>
          <w:color w:val="000000"/>
          <w:sz w:val="28"/>
        </w:rPr>
        <w:t xml:space="preserve">       12. Ожидаемая (примерная) численность занятых человек (не менее 1 человека):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13. Регистрация в качестве плательщика НДС*: Да __________, Нет _________</w:t>
      </w:r>
      <w:r>
        <w:br/>
      </w:r>
      <w:r>
        <w:rPr>
          <w:rFonts w:ascii="Times New Roman"/>
          <w:b w:val="false"/>
          <w:i w:val="false"/>
          <w:color w:val="000000"/>
          <w:sz w:val="28"/>
        </w:rPr>
        <w:t xml:space="preserve">       14. Открыть банковский счет и заключить договор страхования: Да ___ Нет ___</w:t>
      </w:r>
      <w:r>
        <w:br/>
      </w:r>
      <w:r>
        <w:rPr>
          <w:rFonts w:ascii="Times New Roman"/>
          <w:b w:val="false"/>
          <w:i w:val="false"/>
          <w:color w:val="000000"/>
          <w:sz w:val="28"/>
        </w:rPr>
        <w:t xml:space="preserve">       15. Выбрать банк (</w:t>
      </w:r>
      <w:r>
        <w:rPr>
          <w:rFonts w:ascii="Times New Roman"/>
          <w:b w:val="false"/>
          <w:i/>
          <w:color w:val="000000"/>
          <w:sz w:val="28"/>
        </w:rPr>
        <w:t>выбор из справочника</w:t>
      </w:r>
      <w:r>
        <w:rPr>
          <w:rFonts w:ascii="Times New Roman"/>
          <w:b w:val="false"/>
          <w:i w:val="false"/>
          <w:color w:val="000000"/>
          <w:sz w:val="28"/>
        </w:rPr>
        <w:t>): ________________________________</w:t>
      </w:r>
      <w:r>
        <w:br/>
      </w:r>
      <w:r>
        <w:rPr>
          <w:rFonts w:ascii="Times New Roman"/>
          <w:b w:val="false"/>
          <w:i w:val="false"/>
          <w:color w:val="000000"/>
          <w:sz w:val="28"/>
        </w:rPr>
        <w:t xml:space="preserve">       16. Выбрать филиал банка (</w:t>
      </w:r>
      <w:r>
        <w:rPr>
          <w:rFonts w:ascii="Times New Roman"/>
          <w:b w:val="false"/>
          <w:i/>
          <w:color w:val="000000"/>
          <w:sz w:val="28"/>
        </w:rPr>
        <w:t>выбор из справочника</w:t>
      </w:r>
      <w:r>
        <w:rPr>
          <w:rFonts w:ascii="Times New Roman"/>
          <w:b w:val="false"/>
          <w:i w:val="false"/>
          <w:color w:val="000000"/>
          <w:sz w:val="28"/>
        </w:rPr>
        <w:t>): ________________________</w:t>
      </w:r>
      <w:r>
        <w:br/>
      </w:r>
      <w:r>
        <w:rPr>
          <w:rFonts w:ascii="Times New Roman"/>
          <w:b w:val="false"/>
          <w:i w:val="false"/>
          <w:color w:val="000000"/>
          <w:sz w:val="28"/>
        </w:rPr>
        <w:t xml:space="preserve">       17. Выбрать валюту (</w:t>
      </w:r>
      <w:r>
        <w:rPr>
          <w:rFonts w:ascii="Times New Roman"/>
          <w:b w:val="false"/>
          <w:i/>
          <w:color w:val="000000"/>
          <w:sz w:val="28"/>
        </w:rPr>
        <w:t>выбор из справочника</w:t>
      </w:r>
      <w:r>
        <w:rPr>
          <w:rFonts w:ascii="Times New Roman"/>
          <w:b w:val="false"/>
          <w:i w:val="false"/>
          <w:color w:val="000000"/>
          <w:sz w:val="28"/>
        </w:rPr>
        <w:t>): _____________________________</w:t>
      </w:r>
      <w:r>
        <w:br/>
      </w:r>
      <w:r>
        <w:rPr>
          <w:rFonts w:ascii="Times New Roman"/>
          <w:b w:val="false"/>
          <w:i w:val="false"/>
          <w:color w:val="000000"/>
          <w:sz w:val="28"/>
        </w:rPr>
        <w:t xml:space="preserve">       18. Номер телефона: __________________________________________________</w:t>
      </w:r>
      <w:r>
        <w:br/>
      </w:r>
      <w:r>
        <w:rPr>
          <w:rFonts w:ascii="Times New Roman"/>
          <w:b w:val="false"/>
          <w:i w:val="false"/>
          <w:color w:val="000000"/>
          <w:sz w:val="28"/>
        </w:rPr>
        <w:t xml:space="preserve">       19. Сведения об исполнительном органе:</w:t>
      </w:r>
      <w:r>
        <w:br/>
      </w:r>
      <w:r>
        <w:rPr>
          <w:rFonts w:ascii="Times New Roman"/>
          <w:b w:val="false"/>
          <w:i w:val="false"/>
          <w:color w:val="000000"/>
          <w:sz w:val="28"/>
        </w:rPr>
        <w:t xml:space="preserve">       единоличный _____________________,       коллегиальный __________________</w:t>
      </w:r>
      <w:r>
        <w:br/>
      </w:r>
      <w:r>
        <w:rPr>
          <w:rFonts w:ascii="Times New Roman"/>
          <w:b w:val="false"/>
          <w:i w:val="false"/>
          <w:color w:val="000000"/>
          <w:sz w:val="28"/>
        </w:rPr>
        <w:t xml:space="preserve">       наименование исполнительного органа __________________________________</w:t>
      </w:r>
      <w:r>
        <w:br/>
      </w:r>
      <w:r>
        <w:rPr>
          <w:rFonts w:ascii="Times New Roman"/>
          <w:b w:val="false"/>
          <w:i w:val="false"/>
          <w:color w:val="000000"/>
          <w:sz w:val="28"/>
        </w:rPr>
        <w:t xml:space="preserve">       20. Выбрать страховую компанию (</w:t>
      </w:r>
      <w:r>
        <w:rPr>
          <w:rFonts w:ascii="Times New Roman"/>
          <w:b w:val="false"/>
          <w:i/>
          <w:color w:val="000000"/>
          <w:sz w:val="28"/>
        </w:rPr>
        <w:t>выбор из справочника</w:t>
      </w:r>
      <w:r>
        <w:rPr>
          <w:rFonts w:ascii="Times New Roman"/>
          <w:b w:val="false"/>
          <w:i w:val="false"/>
          <w:color w:val="000000"/>
          <w:sz w:val="28"/>
        </w:rPr>
        <w:t>): _________________</w:t>
      </w:r>
      <w:r>
        <w:br/>
      </w:r>
      <w:r>
        <w:rPr>
          <w:rFonts w:ascii="Times New Roman"/>
          <w:b w:val="false"/>
          <w:i w:val="false"/>
          <w:color w:val="000000"/>
          <w:sz w:val="28"/>
        </w:rPr>
        <w:t xml:space="preserve">       21. Годовой фонд оплаты труда* в тенге _________________________________</w:t>
      </w:r>
      <w:r>
        <w:br/>
      </w:r>
      <w:r>
        <w:rPr>
          <w:rFonts w:ascii="Times New Roman"/>
          <w:b w:val="false"/>
          <w:i w:val="false"/>
          <w:color w:val="000000"/>
          <w:sz w:val="28"/>
        </w:rPr>
        <w:t xml:space="preserve">       22. Указать дату начала и окончания срока страхования:</w:t>
      </w:r>
      <w:r>
        <w:br/>
      </w:r>
      <w:r>
        <w:rPr>
          <w:rFonts w:ascii="Times New Roman"/>
          <w:b w:val="false"/>
          <w:i w:val="false"/>
          <w:color w:val="000000"/>
          <w:sz w:val="28"/>
        </w:rPr>
        <w:t xml:space="preserve">       дата начала срока страхования _________________________________________</w:t>
      </w:r>
      <w:r>
        <w:br/>
      </w:r>
      <w:r>
        <w:rPr>
          <w:rFonts w:ascii="Times New Roman"/>
          <w:b w:val="false"/>
          <w:i w:val="false"/>
          <w:color w:val="000000"/>
          <w:sz w:val="28"/>
        </w:rPr>
        <w:t xml:space="preserve">       дата окончания срока страхования ______________________________________</w:t>
      </w:r>
      <w:r>
        <w:br/>
      </w:r>
      <w:r>
        <w:rPr>
          <w:rFonts w:ascii="Times New Roman"/>
          <w:b w:val="false"/>
          <w:i w:val="false"/>
          <w:color w:val="000000"/>
          <w:sz w:val="28"/>
        </w:rPr>
        <w:t xml:space="preserve">       23. Прикрепить документы: электронная копия устава (при наличии).</w:t>
      </w:r>
      <w:r>
        <w:br/>
      </w:r>
    </w:p>
    <w:bookmarkEnd w:id="418"/>
    <w:bookmarkStart w:name="z836" w:id="419"/>
    <w:p>
      <w:pPr>
        <w:spacing w:after="0"/>
        <w:ind w:left="0"/>
        <w:jc w:val="both"/>
      </w:pPr>
      <w:r>
        <w:rPr>
          <w:rFonts w:ascii="Times New Roman"/>
          <w:b w:val="false"/>
          <w:i w:val="false"/>
          <w:color w:val="000000"/>
          <w:sz w:val="28"/>
        </w:rPr>
        <w:t>
      БИН* - бизнес идентификционный номер</w:t>
      </w:r>
      <w:r>
        <w:br/>
      </w:r>
      <w:r>
        <w:rPr>
          <w:rFonts w:ascii="Times New Roman"/>
          <w:b w:val="false"/>
          <w:i w:val="false"/>
          <w:color w:val="000000"/>
          <w:sz w:val="28"/>
        </w:rPr>
        <w:t xml:space="preserve">       ИИН* - индивидуальный идентификционный номер</w:t>
      </w:r>
      <w:r>
        <w:br/>
      </w:r>
      <w:r>
        <w:rPr>
          <w:rFonts w:ascii="Times New Roman"/>
          <w:b w:val="false"/>
          <w:i w:val="false"/>
          <w:color w:val="000000"/>
          <w:sz w:val="28"/>
        </w:rPr>
        <w:t xml:space="preserve">       ОПФ* - организационно-правовая форма</w:t>
      </w:r>
      <w:r>
        <w:br/>
      </w:r>
      <w:r>
        <w:rPr>
          <w:rFonts w:ascii="Times New Roman"/>
          <w:b w:val="false"/>
          <w:i w:val="false"/>
          <w:color w:val="000000"/>
          <w:sz w:val="28"/>
        </w:rPr>
        <w:t xml:space="preserve">       НДС* - налог на добавленную стоимость</w:t>
      </w:r>
      <w:r>
        <w:br/>
      </w:r>
      <w:r>
        <w:rPr>
          <w:rFonts w:ascii="Times New Roman"/>
          <w:b w:val="false"/>
          <w:i w:val="false"/>
          <w:color w:val="000000"/>
          <w:sz w:val="28"/>
        </w:rPr>
        <w:t xml:space="preserve">       КПР* - коэффициент производительности риска</w:t>
      </w:r>
      <w:r>
        <w:br/>
      </w:r>
      <w:r>
        <w:rPr>
          <w:rFonts w:ascii="Times New Roman"/>
          <w:b w:val="false"/>
          <w:i w:val="false"/>
          <w:color w:val="000000"/>
          <w:sz w:val="28"/>
        </w:rPr>
        <w:t xml:space="preserve">       ФИО* - фамилия, имя, отчество (при его наличии)</w:t>
      </w:r>
      <w:r>
        <w:br/>
      </w:r>
      <w:r>
        <w:rPr>
          <w:rFonts w:ascii="Times New Roman"/>
          <w:b w:val="false"/>
          <w:i w:val="false"/>
          <w:color w:val="000000"/>
          <w:sz w:val="28"/>
        </w:rPr>
        <w:t xml:space="preserve">       ЮЛ* - юридическое лицо</w:t>
      </w:r>
      <w:r>
        <w:br/>
      </w:r>
      <w:r>
        <w:rPr>
          <w:rFonts w:ascii="Times New Roman"/>
          <w:b w:val="false"/>
          <w:i w:val="false"/>
          <w:color w:val="000000"/>
          <w:sz w:val="28"/>
        </w:rPr>
        <w:t xml:space="preserve">       Бенефициарный собственник* - физическое лицо, которому прямо или косвенно</w:t>
      </w:r>
      <w:r>
        <w:br/>
      </w:r>
      <w:r>
        <w:rPr>
          <w:rFonts w:ascii="Times New Roman"/>
          <w:b w:val="false"/>
          <w:i w:val="false"/>
          <w:color w:val="000000"/>
          <w:sz w:val="28"/>
        </w:rPr>
        <w:t xml:space="preserve">       принадлежат более двадцати пяти процентов долей участия в уставном капитале </w:t>
      </w:r>
      <w:r>
        <w:br/>
      </w:r>
      <w:r>
        <w:rPr>
          <w:rFonts w:ascii="Times New Roman"/>
          <w:b w:val="false"/>
          <w:i w:val="false"/>
          <w:color w:val="000000"/>
          <w:sz w:val="28"/>
        </w:rPr>
        <w:t xml:space="preserve">       либо размещенных (за вычетом привилегированных и выкупленных обществом)</w:t>
      </w:r>
      <w:r>
        <w:br/>
      </w:r>
      <w:r>
        <w:rPr>
          <w:rFonts w:ascii="Times New Roman"/>
          <w:b w:val="false"/>
          <w:i w:val="false"/>
          <w:color w:val="000000"/>
          <w:sz w:val="28"/>
        </w:rPr>
        <w:t xml:space="preserve">       акций клиента - юридического лица, а равно физическое лицо, осуществляющее</w:t>
      </w:r>
      <w:r>
        <w:br/>
      </w:r>
      <w:r>
        <w:rPr>
          <w:rFonts w:ascii="Times New Roman"/>
          <w:b w:val="false"/>
          <w:i w:val="false"/>
          <w:color w:val="000000"/>
          <w:sz w:val="28"/>
        </w:rPr>
        <w:t xml:space="preserve">       контроль над клиентом иным образом, либо в интересах которого клиентом</w:t>
      </w:r>
      <w:r>
        <w:br/>
      </w:r>
      <w:r>
        <w:rPr>
          <w:rFonts w:ascii="Times New Roman"/>
          <w:b w:val="false"/>
          <w:i w:val="false"/>
          <w:color w:val="000000"/>
          <w:sz w:val="28"/>
        </w:rPr>
        <w:t xml:space="preserve">       совершаются операции с деньгами и (или) иным имуществом</w:t>
      </w:r>
    </w:p>
    <w:bookmarkEnd w:id="4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9-1 в редакции приказа и.о. Министра юстиции РК от 05.04.2018 </w:t>
      </w:r>
      <w:r>
        <w:rPr>
          <w:rFonts w:ascii="Times New Roman"/>
          <w:b w:val="false"/>
          <w:i w:val="false"/>
          <w:color w:val="ff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7" w:id="42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      о государственной регистрации субъекта среднего предпринимательства,</w:t>
      </w:r>
      <w:r>
        <w:br/>
      </w:r>
      <w:r>
        <w:rPr>
          <w:rFonts w:ascii="Times New Roman"/>
          <w:b w:val="false"/>
          <w:i w:val="false"/>
          <w:color w:val="000000"/>
          <w:sz w:val="28"/>
        </w:rPr>
        <w:t xml:space="preserve"> </w:t>
      </w:r>
      <w:r>
        <w:rPr>
          <w:rFonts w:ascii="Times New Roman"/>
          <w:b/>
          <w:i w:val="false"/>
          <w:color w:val="000000"/>
          <w:sz w:val="28"/>
        </w:rPr>
        <w:t>      а также на открытие банковского счета и на обязательное страхование</w:t>
      </w:r>
      <w:r>
        <w:br/>
      </w:r>
      <w:r>
        <w:rPr>
          <w:rFonts w:ascii="Times New Roman"/>
          <w:b w:val="false"/>
          <w:i w:val="false"/>
          <w:color w:val="000000"/>
          <w:sz w:val="28"/>
        </w:rPr>
        <w:t xml:space="preserve"> </w:t>
      </w:r>
      <w:r>
        <w:rPr>
          <w:rFonts w:ascii="Times New Roman"/>
          <w:b/>
          <w:i w:val="false"/>
          <w:color w:val="000000"/>
          <w:sz w:val="28"/>
        </w:rPr>
        <w:t>      работника от несчастных случаев (за исключением случаев, когда учредитель</w:t>
      </w:r>
      <w:r>
        <w:br/>
      </w:r>
      <w:r>
        <w:rPr>
          <w:rFonts w:ascii="Times New Roman"/>
          <w:b w:val="false"/>
          <w:i w:val="false"/>
          <w:color w:val="000000"/>
          <w:sz w:val="28"/>
        </w:rPr>
        <w:t xml:space="preserve"> </w:t>
      </w:r>
      <w:r>
        <w:rPr>
          <w:rFonts w:ascii="Times New Roman"/>
          <w:b/>
          <w:i w:val="false"/>
          <w:color w:val="000000"/>
          <w:sz w:val="28"/>
        </w:rPr>
        <w:t>      (учредители) юридического лица осуществляет (осуществляют) деятельность</w:t>
      </w:r>
      <w:r>
        <w:br/>
      </w:r>
      <w:r>
        <w:rPr>
          <w:rFonts w:ascii="Times New Roman"/>
          <w:b w:val="false"/>
          <w:i w:val="false"/>
          <w:color w:val="000000"/>
          <w:sz w:val="28"/>
        </w:rPr>
        <w:t xml:space="preserve">       </w:t>
      </w:r>
      <w:r>
        <w:rPr>
          <w:rFonts w:ascii="Times New Roman"/>
          <w:b/>
          <w:i w:val="false"/>
          <w:color w:val="000000"/>
          <w:sz w:val="28"/>
        </w:rPr>
        <w:t>      без вступления в трудовые отношения с физическими лицами</w:t>
      </w:r>
      <w:r>
        <w:rPr>
          <w:rFonts w:ascii="Times New Roman"/>
          <w:b w:val="false"/>
          <w:i w:val="false"/>
          <w:color w:val="000000"/>
          <w:sz w:val="28"/>
        </w:rPr>
        <w:t>)</w:t>
      </w:r>
    </w:p>
    <w:bookmarkEnd w:id="420"/>
    <w:bookmarkStart w:name="z838" w:id="421"/>
    <w:p>
      <w:pPr>
        <w:spacing w:after="0"/>
        <w:ind w:left="0"/>
        <w:jc w:val="both"/>
      </w:pPr>
      <w:r>
        <w:rPr>
          <w:rFonts w:ascii="Times New Roman"/>
          <w:b w:val="false"/>
          <w:i w:val="false"/>
          <w:color w:val="000000"/>
          <w:sz w:val="28"/>
        </w:rPr>
        <w:t>
      1. Форма организации: ________________________________________________</w:t>
      </w:r>
      <w:r>
        <w:br/>
      </w:r>
      <w:r>
        <w:rPr>
          <w:rFonts w:ascii="Times New Roman"/>
          <w:b w:val="false"/>
          <w:i w:val="false"/>
          <w:color w:val="000000"/>
          <w:sz w:val="28"/>
        </w:rPr>
        <w:t xml:space="preserve">       2. Организационно-правовая форма: ____________________________________</w:t>
      </w:r>
      <w:r>
        <w:br/>
      </w:r>
      <w:r>
        <w:rPr>
          <w:rFonts w:ascii="Times New Roman"/>
          <w:b w:val="false"/>
          <w:i w:val="false"/>
          <w:color w:val="000000"/>
          <w:sz w:val="28"/>
        </w:rPr>
        <w:t xml:space="preserve">       3. Укажите наименование организации без организационно-правовой формы:</w:t>
      </w:r>
      <w:r>
        <w:br/>
      </w:r>
      <w:r>
        <w:rPr>
          <w:rFonts w:ascii="Times New Roman"/>
          <w:b w:val="false"/>
          <w:i w:val="false"/>
          <w:color w:val="000000"/>
          <w:sz w:val="28"/>
        </w:rPr>
        <w:t xml:space="preserve">       название на государственном языке без указания ОПФ*: __________________</w:t>
      </w:r>
      <w:r>
        <w:br/>
      </w:r>
      <w:r>
        <w:rPr>
          <w:rFonts w:ascii="Times New Roman"/>
          <w:b w:val="false"/>
          <w:i w:val="false"/>
          <w:color w:val="000000"/>
          <w:sz w:val="28"/>
        </w:rPr>
        <w:t xml:space="preserve">       название на русском языке без указания ОПФ*: __________________________</w:t>
      </w:r>
      <w:r>
        <w:br/>
      </w:r>
      <w:r>
        <w:rPr>
          <w:rFonts w:ascii="Times New Roman"/>
          <w:b w:val="false"/>
          <w:i w:val="false"/>
          <w:color w:val="000000"/>
          <w:sz w:val="28"/>
        </w:rPr>
        <w:t xml:space="preserve">       название на английском языке с указанием ОПФ*: _______________________</w:t>
      </w:r>
      <w:r>
        <w:br/>
      </w:r>
      <w:r>
        <w:rPr>
          <w:rFonts w:ascii="Times New Roman"/>
          <w:b w:val="false"/>
          <w:i w:val="false"/>
          <w:color w:val="000000"/>
          <w:sz w:val="28"/>
        </w:rPr>
        <w:t xml:space="preserve">       краткое название на государственном языке: ____________________________</w:t>
      </w:r>
      <w:r>
        <w:br/>
      </w:r>
      <w:r>
        <w:rPr>
          <w:rFonts w:ascii="Times New Roman"/>
          <w:b w:val="false"/>
          <w:i w:val="false"/>
          <w:color w:val="000000"/>
          <w:sz w:val="28"/>
        </w:rPr>
        <w:t xml:space="preserve">       краткое название на русском языке: ____________________________________</w:t>
      </w:r>
      <w:r>
        <w:br/>
      </w:r>
      <w:r>
        <w:rPr>
          <w:rFonts w:ascii="Times New Roman"/>
          <w:b w:val="false"/>
          <w:i w:val="false"/>
          <w:color w:val="000000"/>
          <w:sz w:val="28"/>
        </w:rPr>
        <w:t xml:space="preserve">       краткое название на английском языке с указанием ОПФ*: ________________</w:t>
      </w:r>
      <w:r>
        <w:br/>
      </w:r>
      <w:r>
        <w:rPr>
          <w:rFonts w:ascii="Times New Roman"/>
          <w:b w:val="false"/>
          <w:i w:val="false"/>
          <w:color w:val="000000"/>
          <w:sz w:val="28"/>
        </w:rPr>
        <w:t xml:space="preserve">       4. Руководитель: ФИО*/гражданство/номер (серия при наличии), орган выдачи/</w:t>
      </w:r>
      <w:r>
        <w:br/>
      </w:r>
      <w:r>
        <w:rPr>
          <w:rFonts w:ascii="Times New Roman"/>
          <w:b w:val="false"/>
          <w:i w:val="false"/>
          <w:color w:val="000000"/>
          <w:sz w:val="28"/>
        </w:rPr>
        <w:t xml:space="preserve">       сроки действия, данные документа, удостоверяющего личность, в т.ч. ИИН*</w:t>
      </w:r>
      <w:r>
        <w:br/>
      </w:r>
      <w:r>
        <w:rPr>
          <w:rFonts w:ascii="Times New Roman"/>
          <w:b w:val="false"/>
          <w:i w:val="false"/>
          <w:color w:val="000000"/>
          <w:sz w:val="28"/>
        </w:rPr>
        <w:t xml:space="preserve">       5. Решение уполномоченного органа ЮЛ* о назначении руководителя ________</w:t>
      </w:r>
      <w:r>
        <w:br/>
      </w:r>
      <w:r>
        <w:rPr>
          <w:rFonts w:ascii="Times New Roman"/>
          <w:b w:val="false"/>
          <w:i w:val="false"/>
          <w:color w:val="000000"/>
          <w:sz w:val="28"/>
        </w:rPr>
        <w:t xml:space="preserve">       номер решения: _______ дата решения: _________</w:t>
      </w:r>
      <w:r>
        <w:br/>
      </w:r>
      <w:r>
        <w:rPr>
          <w:rFonts w:ascii="Times New Roman"/>
          <w:b w:val="false"/>
          <w:i w:val="false"/>
          <w:color w:val="000000"/>
          <w:sz w:val="28"/>
        </w:rPr>
        <w:t xml:space="preserve">       6. Сведения об учредителях - резидентах:</w:t>
      </w:r>
      <w:r>
        <w:br/>
      </w:r>
      <w:r>
        <w:rPr>
          <w:rFonts w:ascii="Times New Roman"/>
          <w:b w:val="false"/>
          <w:i w:val="false"/>
          <w:color w:val="000000"/>
          <w:sz w:val="28"/>
        </w:rPr>
        <w:t xml:space="preserve">       для физического лица: ИИН*, ФИО*, сумма вклада _________ тенге, доля в</w:t>
      </w:r>
      <w:r>
        <w:br/>
      </w:r>
      <w:r>
        <w:rPr>
          <w:rFonts w:ascii="Times New Roman"/>
          <w:b w:val="false"/>
          <w:i w:val="false"/>
          <w:color w:val="000000"/>
          <w:sz w:val="28"/>
        </w:rPr>
        <w:t xml:space="preserve">       уставном капитале ___ %;</w:t>
      </w:r>
      <w:r>
        <w:br/>
      </w:r>
      <w:r>
        <w:rPr>
          <w:rFonts w:ascii="Times New Roman"/>
          <w:b w:val="false"/>
          <w:i w:val="false"/>
          <w:color w:val="000000"/>
          <w:sz w:val="28"/>
        </w:rPr>
        <w:t xml:space="preserve">       для юридического лица: БИН*, наименование организации, сумма вклада_______</w:t>
      </w:r>
      <w:r>
        <w:br/>
      </w:r>
      <w:r>
        <w:rPr>
          <w:rFonts w:ascii="Times New Roman"/>
          <w:b w:val="false"/>
          <w:i w:val="false"/>
          <w:color w:val="000000"/>
          <w:sz w:val="28"/>
        </w:rPr>
        <w:t xml:space="preserve">       тенге, доля в уставном капитале ___ %;</w:t>
      </w:r>
      <w:r>
        <w:br/>
      </w:r>
      <w:r>
        <w:rPr>
          <w:rFonts w:ascii="Times New Roman"/>
          <w:b w:val="false"/>
          <w:i w:val="false"/>
          <w:color w:val="000000"/>
          <w:sz w:val="28"/>
        </w:rPr>
        <w:t xml:space="preserve">       6.1. Сведения об учредителях - нерезидентах:</w:t>
      </w:r>
      <w:r>
        <w:br/>
      </w:r>
      <w:r>
        <w:rPr>
          <w:rFonts w:ascii="Times New Roman"/>
          <w:b w:val="false"/>
          <w:i w:val="false"/>
          <w:color w:val="000000"/>
          <w:sz w:val="28"/>
        </w:rPr>
        <w:t xml:space="preserve">       для физического лица: ИИН* (при наличии), данные документа удостоверяющего</w:t>
      </w:r>
      <w:r>
        <w:br/>
      </w:r>
      <w:r>
        <w:rPr>
          <w:rFonts w:ascii="Times New Roman"/>
          <w:b w:val="false"/>
          <w:i w:val="false"/>
          <w:color w:val="000000"/>
          <w:sz w:val="28"/>
        </w:rPr>
        <w:t xml:space="preserve">       личность,</w:t>
      </w:r>
      <w:r>
        <w:br/>
      </w:r>
      <w:r>
        <w:rPr>
          <w:rFonts w:ascii="Times New Roman"/>
          <w:b w:val="false"/>
          <w:i w:val="false"/>
          <w:color w:val="000000"/>
          <w:sz w:val="28"/>
        </w:rPr>
        <w:t xml:space="preserve">       ФИО*, гражданство, сумма вклада ______ тенге, доля участия ___ %;</w:t>
      </w:r>
      <w:r>
        <w:br/>
      </w:r>
      <w:r>
        <w:rPr>
          <w:rFonts w:ascii="Times New Roman"/>
          <w:b w:val="false"/>
          <w:i w:val="false"/>
          <w:color w:val="000000"/>
          <w:sz w:val="28"/>
        </w:rPr>
        <w:t xml:space="preserve">       для юридического лица: БИН* (при наличии), номер, под которым организация</w:t>
      </w:r>
      <w:r>
        <w:br/>
      </w:r>
      <w:r>
        <w:rPr>
          <w:rFonts w:ascii="Times New Roman"/>
          <w:b w:val="false"/>
          <w:i w:val="false"/>
          <w:color w:val="000000"/>
          <w:sz w:val="28"/>
        </w:rPr>
        <w:t xml:space="preserve">       зарегистрирована в иностранном государстве, наименование организации,</w:t>
      </w:r>
      <w:r>
        <w:br/>
      </w:r>
      <w:r>
        <w:rPr>
          <w:rFonts w:ascii="Times New Roman"/>
          <w:b w:val="false"/>
          <w:i w:val="false"/>
          <w:color w:val="000000"/>
          <w:sz w:val="28"/>
        </w:rPr>
        <w:t xml:space="preserve">       юрисдикция (страна) регистрации, адрес места нахождения, сумма вклада______</w:t>
      </w:r>
      <w:r>
        <w:br/>
      </w:r>
      <w:r>
        <w:rPr>
          <w:rFonts w:ascii="Times New Roman"/>
          <w:b w:val="false"/>
          <w:i w:val="false"/>
          <w:color w:val="000000"/>
          <w:sz w:val="28"/>
        </w:rPr>
        <w:t xml:space="preserve">       тенге, доля участия ___ %</w:t>
      </w:r>
      <w:r>
        <w:br/>
      </w:r>
      <w:r>
        <w:rPr>
          <w:rFonts w:ascii="Times New Roman"/>
          <w:b w:val="false"/>
          <w:i w:val="false"/>
          <w:color w:val="000000"/>
          <w:sz w:val="28"/>
        </w:rPr>
        <w:t xml:space="preserve">       7. Действует по типовому уставу: Да _______, Нет ________</w:t>
      </w:r>
      <w:r>
        <w:br/>
      </w:r>
      <w:r>
        <w:rPr>
          <w:rFonts w:ascii="Times New Roman"/>
          <w:b w:val="false"/>
          <w:i w:val="false"/>
          <w:color w:val="000000"/>
          <w:sz w:val="28"/>
        </w:rPr>
        <w:t xml:space="preserve">       8. Сведения о бенефициарном (-х) собственнике (-ах): гражданство, ФИО*, данные</w:t>
      </w:r>
      <w:r>
        <w:br/>
      </w:r>
      <w:r>
        <w:rPr>
          <w:rFonts w:ascii="Times New Roman"/>
          <w:b w:val="false"/>
          <w:i w:val="false"/>
          <w:color w:val="000000"/>
          <w:sz w:val="28"/>
        </w:rPr>
        <w:t xml:space="preserve">       документа, удостоверяющего личность, ИИН* (при наличии)</w:t>
      </w:r>
      <w:r>
        <w:br/>
      </w:r>
      <w:r>
        <w:rPr>
          <w:rFonts w:ascii="Times New Roman"/>
          <w:b w:val="false"/>
          <w:i w:val="false"/>
          <w:color w:val="000000"/>
          <w:sz w:val="28"/>
        </w:rPr>
        <w:t xml:space="preserve">       9. Местонахождение юридического лица, филиала (представительства) тип</w:t>
      </w:r>
      <w:r>
        <w:br/>
      </w:r>
      <w:r>
        <w:rPr>
          <w:rFonts w:ascii="Times New Roman"/>
          <w:b w:val="false"/>
          <w:i w:val="false"/>
          <w:color w:val="000000"/>
          <w:sz w:val="28"/>
        </w:rPr>
        <w:t xml:space="preserve">       местонахождения:</w:t>
      </w:r>
      <w:r>
        <w:br/>
      </w:r>
      <w:r>
        <w:rPr>
          <w:rFonts w:ascii="Times New Roman"/>
          <w:b w:val="false"/>
          <w:i w:val="false"/>
          <w:color w:val="000000"/>
          <w:sz w:val="28"/>
        </w:rPr>
        <w:t xml:space="preserve">       адрес собственной недвижимости _______________________________________,</w:t>
      </w:r>
      <w:r>
        <w:br/>
      </w:r>
      <w:r>
        <w:rPr>
          <w:rFonts w:ascii="Times New Roman"/>
          <w:b w:val="false"/>
          <w:i w:val="false"/>
          <w:color w:val="000000"/>
          <w:sz w:val="28"/>
        </w:rPr>
        <w:t xml:space="preserve">       адрес арендуемой недвижимости ________________________________________</w:t>
      </w:r>
      <w:r>
        <w:br/>
      </w:r>
      <w:r>
        <w:rPr>
          <w:rFonts w:ascii="Times New Roman"/>
          <w:b w:val="false"/>
          <w:i w:val="false"/>
          <w:color w:val="000000"/>
          <w:sz w:val="28"/>
        </w:rPr>
        <w:t xml:space="preserve">       регистрационный код адреса: ___________________________________________</w:t>
      </w:r>
      <w:r>
        <w:br/>
      </w:r>
      <w:r>
        <w:rPr>
          <w:rFonts w:ascii="Times New Roman"/>
          <w:b w:val="false"/>
          <w:i w:val="false"/>
          <w:color w:val="000000"/>
          <w:sz w:val="28"/>
        </w:rPr>
        <w:t xml:space="preserve">       адрес: область ________________________, город, район, ___________________</w:t>
      </w:r>
      <w:r>
        <w:br/>
      </w:r>
      <w:r>
        <w:rPr>
          <w:rFonts w:ascii="Times New Roman"/>
          <w:b w:val="false"/>
          <w:i w:val="false"/>
          <w:color w:val="000000"/>
          <w:sz w:val="28"/>
        </w:rPr>
        <w:t xml:space="preserve">       сельский округ, район в городе: _________________________________________</w:t>
      </w:r>
      <w:r>
        <w:br/>
      </w:r>
      <w:r>
        <w:rPr>
          <w:rFonts w:ascii="Times New Roman"/>
          <w:b w:val="false"/>
          <w:i w:val="false"/>
          <w:color w:val="000000"/>
          <w:sz w:val="28"/>
        </w:rPr>
        <w:t xml:space="preserve">       село, поселок _________________________________________________________</w:t>
      </w:r>
      <w:r>
        <w:br/>
      </w:r>
      <w:r>
        <w:rPr>
          <w:rFonts w:ascii="Times New Roman"/>
          <w:b w:val="false"/>
          <w:i w:val="false"/>
          <w:color w:val="000000"/>
          <w:sz w:val="28"/>
        </w:rPr>
        <w:t xml:space="preserve">       часть населенного пункта (улица, проспект и др.): __________________________</w:t>
      </w:r>
      <w:r>
        <w:br/>
      </w:r>
      <w:r>
        <w:rPr>
          <w:rFonts w:ascii="Times New Roman"/>
          <w:b w:val="false"/>
          <w:i w:val="false"/>
          <w:color w:val="000000"/>
          <w:sz w:val="28"/>
        </w:rPr>
        <w:t xml:space="preserve">       тип недвижимости: помещение ____________, здание _______________________</w:t>
      </w:r>
      <w:r>
        <w:br/>
      </w:r>
      <w:r>
        <w:rPr>
          <w:rFonts w:ascii="Times New Roman"/>
          <w:b w:val="false"/>
          <w:i w:val="false"/>
          <w:color w:val="000000"/>
          <w:sz w:val="28"/>
        </w:rPr>
        <w:t xml:space="preserve">       идентификационные данные: номер дома _________, номер корпуса ________,</w:t>
      </w:r>
      <w:r>
        <w:br/>
      </w:r>
      <w:r>
        <w:rPr>
          <w:rFonts w:ascii="Times New Roman"/>
          <w:b w:val="false"/>
          <w:i w:val="false"/>
          <w:color w:val="000000"/>
          <w:sz w:val="28"/>
        </w:rPr>
        <w:t xml:space="preserve">       номер блока ________ квартира__________________________________________</w:t>
      </w:r>
      <w:r>
        <w:br/>
      </w:r>
      <w:r>
        <w:rPr>
          <w:rFonts w:ascii="Times New Roman"/>
          <w:b w:val="false"/>
          <w:i w:val="false"/>
          <w:color w:val="000000"/>
          <w:sz w:val="28"/>
        </w:rPr>
        <w:t xml:space="preserve">       почтовый индекс: ______________ номер телефона (факса) __________________</w:t>
      </w:r>
      <w:r>
        <w:br/>
      </w:r>
      <w:r>
        <w:rPr>
          <w:rFonts w:ascii="Times New Roman"/>
          <w:b w:val="false"/>
          <w:i w:val="false"/>
          <w:color w:val="000000"/>
          <w:sz w:val="28"/>
        </w:rPr>
        <w:t xml:space="preserve">       10. Регистрирующий орган (</w:t>
      </w:r>
      <w:r>
        <w:rPr>
          <w:rFonts w:ascii="Times New Roman"/>
          <w:b w:val="false"/>
          <w:i/>
          <w:color w:val="000000"/>
          <w:sz w:val="28"/>
        </w:rPr>
        <w:t>заполняется автоматически согласно указанному адресу</w:t>
      </w:r>
      <w:r>
        <w:rPr>
          <w:rFonts w:ascii="Times New Roman"/>
          <w:b w:val="false"/>
          <w:i w:val="false"/>
          <w:color w:val="000000"/>
          <w:sz w:val="28"/>
        </w:rPr>
        <w:t>):</w:t>
      </w:r>
      <w:r>
        <w:br/>
      </w:r>
      <w:r>
        <w:rPr>
          <w:rFonts w:ascii="Times New Roman"/>
          <w:b w:val="false"/>
          <w:i w:val="false"/>
          <w:color w:val="000000"/>
          <w:sz w:val="28"/>
        </w:rPr>
        <w:t xml:space="preserve">       11. Код основного вида экономической деятельности: ________________________</w:t>
      </w:r>
      <w:r>
        <w:br/>
      </w:r>
      <w:r>
        <w:rPr>
          <w:rFonts w:ascii="Times New Roman"/>
          <w:b w:val="false"/>
          <w:i w:val="false"/>
          <w:color w:val="000000"/>
          <w:sz w:val="28"/>
        </w:rPr>
        <w:t xml:space="preserve">       12. Ожидаемая (примерная) численность занятых человек (не менее 1 человека):</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13. Регистрация в качестве плательщика НДС*: Да __________, Нет ___________</w:t>
      </w:r>
      <w:r>
        <w:br/>
      </w:r>
      <w:r>
        <w:rPr>
          <w:rFonts w:ascii="Times New Roman"/>
          <w:b w:val="false"/>
          <w:i w:val="false"/>
          <w:color w:val="000000"/>
          <w:sz w:val="28"/>
        </w:rPr>
        <w:t xml:space="preserve">       14. Открыть банковский счет и заключить договор страхования: Да ___ Нет ____</w:t>
      </w:r>
      <w:r>
        <w:br/>
      </w:r>
      <w:r>
        <w:rPr>
          <w:rFonts w:ascii="Times New Roman"/>
          <w:b w:val="false"/>
          <w:i w:val="false"/>
          <w:color w:val="000000"/>
          <w:sz w:val="28"/>
        </w:rPr>
        <w:t xml:space="preserve">       15. Выбрать банк (</w:t>
      </w:r>
      <w:r>
        <w:rPr>
          <w:rFonts w:ascii="Times New Roman"/>
          <w:b w:val="false"/>
          <w:i/>
          <w:color w:val="000000"/>
          <w:sz w:val="28"/>
        </w:rPr>
        <w:t>выбор из справочника</w:t>
      </w:r>
      <w:r>
        <w:rPr>
          <w:rFonts w:ascii="Times New Roman"/>
          <w:b w:val="false"/>
          <w:i w:val="false"/>
          <w:color w:val="000000"/>
          <w:sz w:val="28"/>
        </w:rPr>
        <w:t>): _________________________________</w:t>
      </w:r>
      <w:r>
        <w:br/>
      </w:r>
      <w:r>
        <w:rPr>
          <w:rFonts w:ascii="Times New Roman"/>
          <w:b w:val="false"/>
          <w:i w:val="false"/>
          <w:color w:val="000000"/>
          <w:sz w:val="28"/>
        </w:rPr>
        <w:t xml:space="preserve">       16. Выбрать филиал банка (</w:t>
      </w:r>
      <w:r>
        <w:rPr>
          <w:rFonts w:ascii="Times New Roman"/>
          <w:b w:val="false"/>
          <w:i/>
          <w:color w:val="000000"/>
          <w:sz w:val="28"/>
        </w:rPr>
        <w:t>выбор из справочника</w:t>
      </w:r>
      <w:r>
        <w:rPr>
          <w:rFonts w:ascii="Times New Roman"/>
          <w:b w:val="false"/>
          <w:i w:val="false"/>
          <w:color w:val="000000"/>
          <w:sz w:val="28"/>
        </w:rPr>
        <w:t>): _________________________</w:t>
      </w:r>
      <w:r>
        <w:br/>
      </w:r>
      <w:r>
        <w:rPr>
          <w:rFonts w:ascii="Times New Roman"/>
          <w:b w:val="false"/>
          <w:i w:val="false"/>
          <w:color w:val="000000"/>
          <w:sz w:val="28"/>
        </w:rPr>
        <w:t xml:space="preserve">       17. Выбрать валюту (</w:t>
      </w:r>
      <w:r>
        <w:rPr>
          <w:rFonts w:ascii="Times New Roman"/>
          <w:b w:val="false"/>
          <w:i/>
          <w:color w:val="000000"/>
          <w:sz w:val="28"/>
        </w:rPr>
        <w:t>выбор из справочника</w:t>
      </w:r>
      <w:r>
        <w:rPr>
          <w:rFonts w:ascii="Times New Roman"/>
          <w:b w:val="false"/>
          <w:i w:val="false"/>
          <w:color w:val="000000"/>
          <w:sz w:val="28"/>
        </w:rPr>
        <w:t>): _______________________________</w:t>
      </w:r>
      <w:r>
        <w:br/>
      </w:r>
      <w:r>
        <w:rPr>
          <w:rFonts w:ascii="Times New Roman"/>
          <w:b w:val="false"/>
          <w:i w:val="false"/>
          <w:color w:val="000000"/>
          <w:sz w:val="28"/>
        </w:rPr>
        <w:t xml:space="preserve">       18. Номер телефона: ___________________________________________________</w:t>
      </w:r>
      <w:r>
        <w:br/>
      </w:r>
      <w:r>
        <w:rPr>
          <w:rFonts w:ascii="Times New Roman"/>
          <w:b w:val="false"/>
          <w:i w:val="false"/>
          <w:color w:val="000000"/>
          <w:sz w:val="28"/>
        </w:rPr>
        <w:t xml:space="preserve">       19. Сведения об исполнительном органе:</w:t>
      </w:r>
      <w:r>
        <w:br/>
      </w:r>
      <w:r>
        <w:rPr>
          <w:rFonts w:ascii="Times New Roman"/>
          <w:b w:val="false"/>
          <w:i w:val="false"/>
          <w:color w:val="000000"/>
          <w:sz w:val="28"/>
        </w:rPr>
        <w:t xml:space="preserve">       единоличный _____________________, коллегиальный ______________________</w:t>
      </w:r>
      <w:r>
        <w:br/>
      </w:r>
      <w:r>
        <w:rPr>
          <w:rFonts w:ascii="Times New Roman"/>
          <w:b w:val="false"/>
          <w:i w:val="false"/>
          <w:color w:val="000000"/>
          <w:sz w:val="28"/>
        </w:rPr>
        <w:t xml:space="preserve">       наименование исполнительного органа ____________________________________</w:t>
      </w:r>
      <w:r>
        <w:br/>
      </w:r>
      <w:r>
        <w:rPr>
          <w:rFonts w:ascii="Times New Roman"/>
          <w:b w:val="false"/>
          <w:i w:val="false"/>
          <w:color w:val="000000"/>
          <w:sz w:val="28"/>
        </w:rPr>
        <w:t xml:space="preserve">       20. Выбрать страховую компанию (</w:t>
      </w:r>
      <w:r>
        <w:rPr>
          <w:rFonts w:ascii="Times New Roman"/>
          <w:b w:val="false"/>
          <w:i/>
          <w:color w:val="000000"/>
          <w:sz w:val="28"/>
        </w:rPr>
        <w:t>выбор из справочника</w:t>
      </w:r>
      <w:r>
        <w:rPr>
          <w:rFonts w:ascii="Times New Roman"/>
          <w:b w:val="false"/>
          <w:i w:val="false"/>
          <w:color w:val="000000"/>
          <w:sz w:val="28"/>
        </w:rPr>
        <w:t>): ___________________</w:t>
      </w:r>
      <w:r>
        <w:br/>
      </w:r>
      <w:r>
        <w:rPr>
          <w:rFonts w:ascii="Times New Roman"/>
          <w:b w:val="false"/>
          <w:i w:val="false"/>
          <w:color w:val="000000"/>
          <w:sz w:val="28"/>
        </w:rPr>
        <w:t xml:space="preserve">       21. Годовой фонд оплаты труда* в тенге ___________________________________</w:t>
      </w:r>
      <w:r>
        <w:br/>
      </w:r>
      <w:r>
        <w:rPr>
          <w:rFonts w:ascii="Times New Roman"/>
          <w:b w:val="false"/>
          <w:i w:val="false"/>
          <w:color w:val="000000"/>
          <w:sz w:val="28"/>
        </w:rPr>
        <w:t xml:space="preserve">       22. Указать дату начала и окончания срока страхования:</w:t>
      </w:r>
      <w:r>
        <w:br/>
      </w:r>
      <w:r>
        <w:rPr>
          <w:rFonts w:ascii="Times New Roman"/>
          <w:b w:val="false"/>
          <w:i w:val="false"/>
          <w:color w:val="000000"/>
          <w:sz w:val="28"/>
        </w:rPr>
        <w:t xml:space="preserve">       дата начала срока страхования ___________________________________________</w:t>
      </w:r>
      <w:r>
        <w:br/>
      </w:r>
      <w:r>
        <w:rPr>
          <w:rFonts w:ascii="Times New Roman"/>
          <w:b w:val="false"/>
          <w:i w:val="false"/>
          <w:color w:val="000000"/>
          <w:sz w:val="28"/>
        </w:rPr>
        <w:t xml:space="preserve">       дата окончания срока страхования ________________________________________</w:t>
      </w:r>
      <w:r>
        <w:br/>
      </w:r>
      <w:r>
        <w:rPr>
          <w:rFonts w:ascii="Times New Roman"/>
          <w:b w:val="false"/>
          <w:i w:val="false"/>
          <w:color w:val="000000"/>
          <w:sz w:val="28"/>
        </w:rPr>
        <w:t xml:space="preserve">       23. Прикрепить документы: электронная копия устава (при наличии).</w:t>
      </w:r>
      <w:r>
        <w:br/>
      </w:r>
    </w:p>
    <w:bookmarkEnd w:id="421"/>
    <w:bookmarkStart w:name="z839" w:id="422"/>
    <w:p>
      <w:pPr>
        <w:spacing w:after="0"/>
        <w:ind w:left="0"/>
        <w:jc w:val="both"/>
      </w:pPr>
      <w:r>
        <w:rPr>
          <w:rFonts w:ascii="Times New Roman"/>
          <w:b w:val="false"/>
          <w:i w:val="false"/>
          <w:color w:val="000000"/>
          <w:sz w:val="28"/>
        </w:rPr>
        <w:t>
      БИН* - бизнес идентификционный номер</w:t>
      </w:r>
      <w:r>
        <w:br/>
      </w:r>
      <w:r>
        <w:rPr>
          <w:rFonts w:ascii="Times New Roman"/>
          <w:b w:val="false"/>
          <w:i w:val="false"/>
          <w:color w:val="000000"/>
          <w:sz w:val="28"/>
        </w:rPr>
        <w:t xml:space="preserve">       ИИН* - индивидуальный идентификционный номер</w:t>
      </w:r>
      <w:r>
        <w:br/>
      </w:r>
      <w:r>
        <w:rPr>
          <w:rFonts w:ascii="Times New Roman"/>
          <w:b w:val="false"/>
          <w:i w:val="false"/>
          <w:color w:val="000000"/>
          <w:sz w:val="28"/>
        </w:rPr>
        <w:t xml:space="preserve">       ОПФ* - организационно-правовая форма</w:t>
      </w:r>
      <w:r>
        <w:br/>
      </w:r>
      <w:r>
        <w:rPr>
          <w:rFonts w:ascii="Times New Roman"/>
          <w:b w:val="false"/>
          <w:i w:val="false"/>
          <w:color w:val="000000"/>
          <w:sz w:val="28"/>
        </w:rPr>
        <w:t xml:space="preserve">       НДС* - налог на добавленную стоимость</w:t>
      </w:r>
      <w:r>
        <w:br/>
      </w:r>
      <w:r>
        <w:rPr>
          <w:rFonts w:ascii="Times New Roman"/>
          <w:b w:val="false"/>
          <w:i w:val="false"/>
          <w:color w:val="000000"/>
          <w:sz w:val="28"/>
        </w:rPr>
        <w:t xml:space="preserve">       КПР* - коэффициент производительности риска</w:t>
      </w:r>
      <w:r>
        <w:br/>
      </w:r>
      <w:r>
        <w:rPr>
          <w:rFonts w:ascii="Times New Roman"/>
          <w:b w:val="false"/>
          <w:i w:val="false"/>
          <w:color w:val="000000"/>
          <w:sz w:val="28"/>
        </w:rPr>
        <w:t xml:space="preserve">       ФИО* - фамилия, имя, отчество (при его наличии)</w:t>
      </w:r>
      <w:r>
        <w:br/>
      </w:r>
      <w:r>
        <w:rPr>
          <w:rFonts w:ascii="Times New Roman"/>
          <w:b w:val="false"/>
          <w:i w:val="false"/>
          <w:color w:val="000000"/>
          <w:sz w:val="28"/>
        </w:rPr>
        <w:t xml:space="preserve">       ЮЛ* - юридическое лицо</w:t>
      </w:r>
      <w:r>
        <w:br/>
      </w:r>
      <w:r>
        <w:rPr>
          <w:rFonts w:ascii="Times New Roman"/>
          <w:b w:val="false"/>
          <w:i w:val="false"/>
          <w:color w:val="000000"/>
          <w:sz w:val="28"/>
        </w:rPr>
        <w:t xml:space="preserve">       Бенефициарный собственник* - физическое лицо, которому прямо или косвенно</w:t>
      </w:r>
      <w:r>
        <w:br/>
      </w:r>
      <w:r>
        <w:rPr>
          <w:rFonts w:ascii="Times New Roman"/>
          <w:b w:val="false"/>
          <w:i w:val="false"/>
          <w:color w:val="000000"/>
          <w:sz w:val="28"/>
        </w:rPr>
        <w:t xml:space="preserve">       принадлежат более двадцати пяти процентов долей участия в уставном капитале</w:t>
      </w:r>
      <w:r>
        <w:br/>
      </w:r>
      <w:r>
        <w:rPr>
          <w:rFonts w:ascii="Times New Roman"/>
          <w:b w:val="false"/>
          <w:i w:val="false"/>
          <w:color w:val="000000"/>
          <w:sz w:val="28"/>
        </w:rPr>
        <w:t xml:space="preserve">       либо размещенных (за вычетом привилегированных и выкупленных обществом)</w:t>
      </w:r>
      <w:r>
        <w:br/>
      </w:r>
      <w:r>
        <w:rPr>
          <w:rFonts w:ascii="Times New Roman"/>
          <w:b w:val="false"/>
          <w:i w:val="false"/>
          <w:color w:val="000000"/>
          <w:sz w:val="28"/>
        </w:rPr>
        <w:t xml:space="preserve">       акций клиента - юридического лица, а равно физическое лицо, осуществляющее</w:t>
      </w:r>
      <w:r>
        <w:br/>
      </w:r>
      <w:r>
        <w:rPr>
          <w:rFonts w:ascii="Times New Roman"/>
          <w:b w:val="false"/>
          <w:i w:val="false"/>
          <w:color w:val="000000"/>
          <w:sz w:val="28"/>
        </w:rPr>
        <w:t xml:space="preserve">       контроль над клиентом иным образом, либо в интересах которого клиентом</w:t>
      </w:r>
      <w:r>
        <w:br/>
      </w:r>
      <w:r>
        <w:rPr>
          <w:rFonts w:ascii="Times New Roman"/>
          <w:b w:val="false"/>
          <w:i w:val="false"/>
          <w:color w:val="000000"/>
          <w:sz w:val="28"/>
        </w:rPr>
        <w:t xml:space="preserve">       совершаются операции с деньгами и (или) иным имуществом</w:t>
      </w:r>
    </w:p>
    <w:bookmarkEnd w:id="4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bl>
    <w:bookmarkStart w:name="z201" w:id="423"/>
    <w:p>
      <w:pPr>
        <w:spacing w:after="0"/>
        <w:ind w:left="0"/>
        <w:jc w:val="left"/>
      </w:pPr>
      <w:r>
        <w:rPr>
          <w:rFonts w:ascii="Times New Roman"/>
          <w:b/>
          <w:i w:val="false"/>
          <w:color w:val="000000"/>
        </w:rPr>
        <w:t xml:space="preserve">   Список граждан-инициаторов создаваемого религиозного объединения</w:t>
      </w:r>
    </w:p>
    <w:bookmarkEnd w:id="423"/>
    <w:p>
      <w:pPr>
        <w:spacing w:after="0"/>
        <w:ind w:left="0"/>
        <w:jc w:val="both"/>
      </w:pPr>
      <w:r>
        <w:rPr>
          <w:rFonts w:ascii="Times New Roman"/>
          <w:b w:val="false"/>
          <w:i w:val="false"/>
          <w:color w:val="ff0000"/>
          <w:sz w:val="28"/>
        </w:rPr>
        <w:t xml:space="preserve">
      Сноска. Стандарт дополнен приложением 10 в соответствии с приказом Министра юстиции РК от 31.10.2016 </w:t>
      </w:r>
      <w:r>
        <w:rPr>
          <w:rFonts w:ascii="Times New Roman"/>
          <w:b w:val="false"/>
          <w:i w:val="false"/>
          <w:color w:val="ff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 в редакции приказа Министра юстиции РК от 22.11.2018 </w:t>
      </w:r>
      <w:r>
        <w:rPr>
          <w:rFonts w:ascii="Times New Roman"/>
          <w:b w:val="false"/>
          <w:i w:val="false"/>
          <w:color w:val="ff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наименование религиозного объединения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область, города Астана, Алматы и Шымкент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461"/>
        <w:gridCol w:w="2096"/>
        <w:gridCol w:w="3686"/>
        <w:gridCol w:w="2732"/>
        <w:gridCol w:w="114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удостоверяющего личность гражданина Республики Казахстан, ИИН</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номер домашнего и служебного телефонов</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61" w:id="42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перерегистрация юридических лиц,</w:t>
      </w:r>
      <w:r>
        <w:br/>
      </w:r>
      <w:r>
        <w:rPr>
          <w:rFonts w:ascii="Times New Roman"/>
          <w:b/>
          <w:i w:val="false"/>
          <w:color w:val="000000"/>
        </w:rPr>
        <w:t>учетная перерегистрация их филиалов и</w:t>
      </w:r>
      <w:r>
        <w:br/>
      </w:r>
      <w:r>
        <w:rPr>
          <w:rFonts w:ascii="Times New Roman"/>
          <w:b/>
          <w:i w:val="false"/>
          <w:color w:val="000000"/>
        </w:rPr>
        <w:t>представительств"</w:t>
      </w:r>
    </w:p>
    <w:bookmarkEnd w:id="424"/>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28.01.2016 </w:t>
      </w:r>
      <w:r>
        <w:rPr>
          <w:rFonts w:ascii="Times New Roman"/>
          <w:b w:val="false"/>
          <w:i w:val="false"/>
          <w:color w:val="ff0000"/>
          <w:sz w:val="28"/>
        </w:rPr>
        <w:t>№ 46</w:t>
      </w:r>
      <w:r>
        <w:rPr>
          <w:rFonts w:ascii="Times New Roman"/>
          <w:b w:val="false"/>
          <w:i w:val="false"/>
          <w:color w:val="ff0000"/>
          <w:sz w:val="28"/>
        </w:rPr>
        <w:t xml:space="preserve"> (вводится в действие с 01.03.2016).</w:t>
      </w:r>
    </w:p>
    <w:bookmarkStart w:name="z45" w:id="425"/>
    <w:p>
      <w:pPr>
        <w:spacing w:after="0"/>
        <w:ind w:left="0"/>
        <w:jc w:val="left"/>
      </w:pPr>
      <w:r>
        <w:rPr>
          <w:rFonts w:ascii="Times New Roman"/>
          <w:b/>
          <w:i w:val="false"/>
          <w:color w:val="000000"/>
        </w:rPr>
        <w:t xml:space="preserve">  1. Общие положения</w:t>
      </w:r>
    </w:p>
    <w:bookmarkEnd w:id="425"/>
    <w:bookmarkStart w:name="z46" w:id="426"/>
    <w:p>
      <w:pPr>
        <w:spacing w:after="0"/>
        <w:ind w:left="0"/>
        <w:jc w:val="both"/>
      </w:pPr>
      <w:r>
        <w:rPr>
          <w:rFonts w:ascii="Times New Roman"/>
          <w:b w:val="false"/>
          <w:i w:val="false"/>
          <w:color w:val="000000"/>
          <w:sz w:val="28"/>
        </w:rPr>
        <w:t>
      1. Государственная услуга "Государственная перерегистрация юридических лиц, учетная перерегистрация их филиалов и представительств" (далее - государственная услуга).</w:t>
      </w:r>
    </w:p>
    <w:bookmarkEnd w:id="426"/>
    <w:bookmarkStart w:name="z47" w:id="427"/>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427"/>
    <w:bookmarkStart w:name="z48" w:id="428"/>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(далее – услугодатель).</w:t>
      </w:r>
    </w:p>
    <w:bookmarkEnd w:id="42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Start w:name="z202" w:id="42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29"/>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49" w:id="430"/>
    <w:p>
      <w:pPr>
        <w:spacing w:after="0"/>
        <w:ind w:left="0"/>
        <w:jc w:val="left"/>
      </w:pPr>
      <w:r>
        <w:rPr>
          <w:rFonts w:ascii="Times New Roman"/>
          <w:b/>
          <w:i w:val="false"/>
          <w:color w:val="000000"/>
        </w:rPr>
        <w:t xml:space="preserve"> 2. Порядок оказания государственной услуги</w:t>
      </w:r>
    </w:p>
    <w:bookmarkEnd w:id="430"/>
    <w:bookmarkStart w:name="z50" w:id="431"/>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431"/>
    <w:bookmarkStart w:name="z206" w:id="432"/>
    <w:p>
      <w:pPr>
        <w:spacing w:after="0"/>
        <w:ind w:left="0"/>
        <w:jc w:val="both"/>
      </w:pPr>
      <w:r>
        <w:rPr>
          <w:rFonts w:ascii="Times New Roman"/>
          <w:b w:val="false"/>
          <w:i w:val="false"/>
          <w:color w:val="000000"/>
          <w:sz w:val="28"/>
        </w:rPr>
        <w:t>
      1) в Государственную корпорацию:</w:t>
      </w:r>
    </w:p>
    <w:bookmarkEnd w:id="432"/>
    <w:bookmarkStart w:name="z207" w:id="433"/>
    <w:p>
      <w:pPr>
        <w:spacing w:after="0"/>
        <w:ind w:left="0"/>
        <w:jc w:val="both"/>
      </w:pPr>
      <w:r>
        <w:rPr>
          <w:rFonts w:ascii="Times New Roman"/>
          <w:b w:val="false"/>
          <w:i w:val="false"/>
          <w:color w:val="000000"/>
          <w:sz w:val="28"/>
        </w:rPr>
        <w:t>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p>
    <w:bookmarkEnd w:id="433"/>
    <w:bookmarkStart w:name="z208" w:id="434"/>
    <w:p>
      <w:pPr>
        <w:spacing w:after="0"/>
        <w:ind w:left="0"/>
        <w:jc w:val="both"/>
      </w:pPr>
      <w:r>
        <w:rPr>
          <w:rFonts w:ascii="Times New Roman"/>
          <w:b w:val="false"/>
          <w:i w:val="false"/>
          <w:color w:val="000000"/>
          <w:sz w:val="28"/>
        </w:rPr>
        <w:t>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производится не позднее десяти рабочих дней по месту нахождения услугодателя, не позднее пятнадцати рабочих дней не по месту нахождения услугодателя, следующих за днем подачи заявления с приложением необходимых документов;</w:t>
      </w:r>
    </w:p>
    <w:bookmarkEnd w:id="434"/>
    <w:bookmarkStart w:name="z209" w:id="435"/>
    <w:p>
      <w:pPr>
        <w:spacing w:after="0"/>
        <w:ind w:left="0"/>
        <w:jc w:val="both"/>
      </w:pPr>
      <w:r>
        <w:rPr>
          <w:rFonts w:ascii="Times New Roman"/>
          <w:b w:val="false"/>
          <w:i w:val="false"/>
          <w:color w:val="000000"/>
          <w:sz w:val="28"/>
        </w:rPr>
        <w:t>
      государственная перерегистрация политических партий и учетная перерегистрация их филиалов (представительств) производится не позднее одного месяца со дня подачи заявления с приложением необходимых документов.</w:t>
      </w:r>
    </w:p>
    <w:bookmarkEnd w:id="435"/>
    <w:bookmarkStart w:name="z210" w:id="436"/>
    <w:p>
      <w:pPr>
        <w:spacing w:after="0"/>
        <w:ind w:left="0"/>
        <w:jc w:val="both"/>
      </w:pPr>
      <w:r>
        <w:rPr>
          <w:rFonts w:ascii="Times New Roman"/>
          <w:b w:val="false"/>
          <w:i w:val="false"/>
          <w:color w:val="000000"/>
          <w:sz w:val="28"/>
        </w:rPr>
        <w:t>
      Максимальное допустимое время ожидания для сдачи пакета документов – не более 15 минут;</w:t>
      </w:r>
    </w:p>
    <w:bookmarkEnd w:id="436"/>
    <w:bookmarkStart w:name="z211" w:id="437"/>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437"/>
    <w:bookmarkStart w:name="z212" w:id="438"/>
    <w:p>
      <w:pPr>
        <w:spacing w:after="0"/>
        <w:ind w:left="0"/>
        <w:jc w:val="both"/>
      </w:pPr>
      <w:r>
        <w:rPr>
          <w:rFonts w:ascii="Times New Roman"/>
          <w:b w:val="false"/>
          <w:i w:val="false"/>
          <w:color w:val="000000"/>
          <w:sz w:val="28"/>
        </w:rPr>
        <w:t xml:space="preserve">
      2) на портале – государственная перерегистрация юридическим лицам, относящимся к субъектам малого и среднего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438"/>
    <w:bookmarkStart w:name="z164" w:id="439"/>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439"/>
    <w:bookmarkStart w:name="z165" w:id="440"/>
    <w:p>
      <w:pPr>
        <w:spacing w:after="0"/>
        <w:ind w:left="0"/>
        <w:jc w:val="both"/>
      </w:pPr>
      <w:r>
        <w:rPr>
          <w:rFonts w:ascii="Times New Roman"/>
          <w:b w:val="false"/>
          <w:i w:val="false"/>
          <w:color w:val="000000"/>
          <w:sz w:val="28"/>
        </w:rPr>
        <w:t>
      Государственную (учетную) перерегистрацию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w:t>
      </w:r>
    </w:p>
    <w:bookmarkEnd w:id="440"/>
    <w:bookmarkStart w:name="z166" w:id="441"/>
    <w:p>
      <w:pPr>
        <w:spacing w:after="0"/>
        <w:ind w:left="0"/>
        <w:jc w:val="both"/>
      </w:pPr>
      <w:r>
        <w:rPr>
          <w:rFonts w:ascii="Times New Roman"/>
          <w:b w:val="false"/>
          <w:i w:val="false"/>
          <w:color w:val="000000"/>
          <w:sz w:val="28"/>
        </w:rPr>
        <w:t>
      Государственная перерегистрация общественных и религиозных объединений с местным статусом, фондов и объединений юридических лиц, учетная регистрация, перерегистрация, снятие с учета филиалов и представительств общественных и религиозных объединений в соответствующей области и городов Астаны, Алматы и Шымкента осуществляется Департаментами юстиции областей, городов Астаны, Алматы и Шымкента.</w:t>
      </w:r>
    </w:p>
    <w:bookmarkEnd w:id="441"/>
    <w:p>
      <w:pPr>
        <w:spacing w:after="0"/>
        <w:ind w:left="0"/>
        <w:jc w:val="both"/>
      </w:pPr>
      <w:r>
        <w:rPr>
          <w:rFonts w:ascii="Times New Roman"/>
          <w:b w:val="false"/>
          <w:i w:val="false"/>
          <w:color w:val="000000"/>
          <w:sz w:val="28"/>
        </w:rPr>
        <w:t>
      Государственную перерегистрацию юридических лиц, учетную перерегистрацию филиалов и представительств в соответствующей области, кроме тех, которые подлежат регистрации в Министерстве, Департаментах юстиции областей, городов Астаны, Алматы и Шымкента, осуществляют районные (городские) Управления юстиции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51" w:id="442"/>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52" w:id="443"/>
    <w:p>
      <w:pPr>
        <w:spacing w:after="0"/>
        <w:ind w:left="0"/>
        <w:jc w:val="both"/>
      </w:pPr>
      <w:r>
        <w:rPr>
          <w:rFonts w:ascii="Times New Roman"/>
          <w:b w:val="false"/>
          <w:i w:val="false"/>
          <w:color w:val="000000"/>
          <w:sz w:val="28"/>
        </w:rPr>
        <w:t>
      6. Результат оказываемой государственной услуги:</w:t>
      </w:r>
    </w:p>
    <w:bookmarkEnd w:id="443"/>
    <w:bookmarkStart w:name="z172" w:id="444"/>
    <w:p>
      <w:pPr>
        <w:spacing w:after="0"/>
        <w:ind w:left="0"/>
        <w:jc w:val="both"/>
      </w:pPr>
      <w:r>
        <w:rPr>
          <w:rFonts w:ascii="Times New Roman"/>
          <w:b w:val="false"/>
          <w:i w:val="false"/>
          <w:color w:val="000000"/>
          <w:sz w:val="28"/>
        </w:rPr>
        <w:t xml:space="preserve">
      справка о государственной перерегистрации юридического лица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 и об учетной перерегистрации филиала, представительства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2 к настоящему стандарту (далее-справка) либо в письменном виде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444"/>
    <w:bookmarkStart w:name="z173" w:id="445"/>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электронной цифровой подписью (далее – ЭЦП).</w:t>
      </w:r>
    </w:p>
    <w:bookmarkEnd w:id="445"/>
    <w:bookmarkStart w:name="z174" w:id="44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44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53" w:id="447"/>
    <w:p>
      <w:pPr>
        <w:spacing w:after="0"/>
        <w:ind w:left="0"/>
        <w:jc w:val="both"/>
      </w:pPr>
      <w:r>
        <w:rPr>
          <w:rFonts w:ascii="Times New Roman"/>
          <w:b w:val="false"/>
          <w:i w:val="false"/>
          <w:color w:val="000000"/>
          <w:sz w:val="28"/>
        </w:rPr>
        <w:t>
      7. Государственная услуга оказывается платно юридическим лицам (далее - услугополучатель).</w:t>
      </w:r>
    </w:p>
    <w:bookmarkEnd w:id="447"/>
    <w:p>
      <w:pPr>
        <w:spacing w:after="0"/>
        <w:ind w:left="0"/>
        <w:jc w:val="both"/>
      </w:pPr>
      <w:r>
        <w:rPr>
          <w:rFonts w:ascii="Times New Roman"/>
          <w:b w:val="false"/>
          <w:i w:val="false"/>
          <w:color w:val="000000"/>
          <w:sz w:val="28"/>
        </w:rPr>
        <w:t xml:space="preserve">
      За оказание государственной услуги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 и уплачивается до подачи соответствующих документов по месту регистрации объекта обложения</w:t>
      </w:r>
    </w:p>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54" w:id="448"/>
    <w:p>
      <w:pPr>
        <w:spacing w:after="0"/>
        <w:ind w:left="0"/>
        <w:jc w:val="both"/>
      </w:pPr>
      <w:r>
        <w:rPr>
          <w:rFonts w:ascii="Times New Roman"/>
          <w:b w:val="false"/>
          <w:i w:val="false"/>
          <w:color w:val="000000"/>
          <w:sz w:val="28"/>
        </w:rPr>
        <w:t>
      8. График работы:</w:t>
      </w:r>
    </w:p>
    <w:bookmarkEnd w:id="448"/>
    <w:bookmarkStart w:name="z227" w:id="449"/>
    <w:p>
      <w:pPr>
        <w:spacing w:after="0"/>
        <w:ind w:left="0"/>
        <w:jc w:val="both"/>
      </w:pPr>
      <w:r>
        <w:rPr>
          <w:rFonts w:ascii="Times New Roman"/>
          <w:b w:val="false"/>
          <w:i w:val="false"/>
          <w:color w:val="000000"/>
          <w:sz w:val="28"/>
        </w:rPr>
        <w:t>
      1) услугодателей:</w:t>
      </w:r>
    </w:p>
    <w:bookmarkEnd w:id="449"/>
    <w:bookmarkStart w:name="z228" w:id="450"/>
    <w:p>
      <w:pPr>
        <w:spacing w:after="0"/>
        <w:ind w:left="0"/>
        <w:jc w:val="both"/>
      </w:pPr>
      <w:r>
        <w:rPr>
          <w:rFonts w:ascii="Times New Roman"/>
          <w:b w:val="false"/>
          <w:i w:val="false"/>
          <w:color w:val="000000"/>
          <w:sz w:val="28"/>
        </w:rPr>
        <w:t xml:space="preserve">
      в Министерстве и территориальных органах юстиции – с понедельника по пятницу включительно с 9.00 до 18.30 часов, за исключением выходных и праздничных дней, с перерывом на обед с 13.00 до 14.30 часов согласно </w:t>
      </w:r>
      <w:r>
        <w:rPr>
          <w:rFonts w:ascii="Times New Roman"/>
          <w:b w:val="false"/>
          <w:i w:val="false"/>
          <w:color w:val="000000"/>
          <w:sz w:val="28"/>
        </w:rPr>
        <w:t>Трудовому</w:t>
      </w:r>
      <w:r>
        <w:rPr>
          <w:rFonts w:ascii="Times New Roman"/>
          <w:b w:val="false"/>
          <w:i w:val="false"/>
          <w:color w:val="000000"/>
          <w:sz w:val="28"/>
        </w:rPr>
        <w:t xml:space="preserve">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w:t>
      </w:r>
    </w:p>
    <w:bookmarkEnd w:id="450"/>
    <w:bookmarkStart w:name="z229" w:id="451"/>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с 9.00 до 20.00 часов без перерыва,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w:t>
      </w:r>
    </w:p>
    <w:bookmarkEnd w:id="451"/>
    <w:bookmarkStart w:name="z230" w:id="452"/>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452"/>
    <w:p>
      <w:pPr>
        <w:spacing w:after="0"/>
        <w:ind w:left="0"/>
        <w:jc w:val="both"/>
      </w:pPr>
      <w:r>
        <w:rPr>
          <w:rFonts w:ascii="Times New Roman"/>
          <w:b w:val="false"/>
          <w:i w:val="false"/>
          <w:color w:val="000000"/>
          <w:sz w:val="28"/>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55" w:id="45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453"/>
    <w:p>
      <w:pPr>
        <w:spacing w:after="0"/>
        <w:ind w:left="0"/>
        <w:jc w:val="both"/>
      </w:pPr>
      <w:r>
        <w:rPr>
          <w:rFonts w:ascii="Times New Roman"/>
          <w:b w:val="false"/>
          <w:i w:val="false"/>
          <w:color w:val="000000"/>
          <w:sz w:val="28"/>
        </w:rPr>
        <w:t>
      1) в Государственную корпорацию:</w:t>
      </w:r>
    </w:p>
    <w:bookmarkStart w:name="z844" w:id="454"/>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стандарту (далее – заявление);</w:t>
      </w:r>
    </w:p>
    <w:bookmarkEnd w:id="454"/>
    <w:p>
      <w:pPr>
        <w:spacing w:after="0"/>
        <w:ind w:left="0"/>
        <w:jc w:val="both"/>
      </w:pPr>
      <w:r>
        <w:rPr>
          <w:rFonts w:ascii="Times New Roman"/>
          <w:b w:val="false"/>
          <w:i w:val="false"/>
          <w:color w:val="000000"/>
          <w:sz w:val="28"/>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субъектов частного предпринимательства);</w:t>
      </w:r>
    </w:p>
    <w:p>
      <w:pPr>
        <w:spacing w:after="0"/>
        <w:ind w:left="0"/>
        <w:jc w:val="both"/>
      </w:pPr>
      <w:r>
        <w:rPr>
          <w:rFonts w:ascii="Times New Roman"/>
          <w:b w:val="false"/>
          <w:i w:val="false"/>
          <w:color w:val="000000"/>
          <w:sz w:val="28"/>
        </w:rPr>
        <w:t>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p>
    <w:bookmarkStart w:name="z186" w:id="455"/>
    <w:p>
      <w:pPr>
        <w:spacing w:after="0"/>
        <w:ind w:left="0"/>
        <w:jc w:val="both"/>
      </w:pPr>
      <w:r>
        <w:rPr>
          <w:rFonts w:ascii="Times New Roman"/>
          <w:b w:val="false"/>
          <w:i w:val="false"/>
          <w:color w:val="000000"/>
          <w:sz w:val="28"/>
        </w:rPr>
        <w:t>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p>
    <w:bookmarkEnd w:id="455"/>
    <w:bookmarkStart w:name="z187" w:id="456"/>
    <w:p>
      <w:pPr>
        <w:spacing w:after="0"/>
        <w:ind w:left="0"/>
        <w:jc w:val="both"/>
      </w:pPr>
      <w:r>
        <w:rPr>
          <w:rFonts w:ascii="Times New Roman"/>
          <w:b w:val="false"/>
          <w:i w:val="false"/>
          <w:color w:val="000000"/>
          <w:sz w:val="28"/>
        </w:rPr>
        <w:t>
      квитанция или иной документ, подтверждающие уплату в бюджет регистрационного сбора за государственную перерегистрацию юридического лица или учетную перерегистрацию филиала (представительства).</w:t>
      </w:r>
    </w:p>
    <w:bookmarkEnd w:id="456"/>
    <w:bookmarkStart w:name="z188" w:id="457"/>
    <w:p>
      <w:pPr>
        <w:spacing w:after="0"/>
        <w:ind w:left="0"/>
        <w:jc w:val="both"/>
      </w:pPr>
      <w:r>
        <w:rPr>
          <w:rFonts w:ascii="Times New Roman"/>
          <w:b w:val="false"/>
          <w:i w:val="false"/>
          <w:color w:val="000000"/>
          <w:sz w:val="28"/>
        </w:rPr>
        <w:t>
      Для государственной перерегистрации хозяйственных товариществ по основанию изменения состава участников, за исключением товариществ с ограниченной ответственностью, в которых ведение реестра участников товарищества с ограниченной ответственностью осуществляется центральным депозитарием,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w:t>
      </w:r>
    </w:p>
    <w:bookmarkEnd w:id="457"/>
    <w:bookmarkStart w:name="z189" w:id="458"/>
    <w:p>
      <w:pPr>
        <w:spacing w:after="0"/>
        <w:ind w:left="0"/>
        <w:jc w:val="both"/>
      </w:pPr>
      <w:r>
        <w:rPr>
          <w:rFonts w:ascii="Times New Roman"/>
          <w:b w:val="false"/>
          <w:i w:val="false"/>
          <w:color w:val="000000"/>
          <w:sz w:val="28"/>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bookmarkEnd w:id="458"/>
    <w:bookmarkStart w:name="z190" w:id="459"/>
    <w:p>
      <w:pPr>
        <w:spacing w:after="0"/>
        <w:ind w:left="0"/>
        <w:jc w:val="both"/>
      </w:pPr>
      <w:r>
        <w:rPr>
          <w:rFonts w:ascii="Times New Roman"/>
          <w:b w:val="false"/>
          <w:i w:val="false"/>
          <w:color w:val="000000"/>
          <w:sz w:val="28"/>
        </w:rPr>
        <w:t>
      Для государственной перерегистрации субъектов естественных монополий требуется согласие уполномоченного органа, осуществляющего руководство в сферах естественных монополий, для перерегистрации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указами Президента Республики Казахстан или постановлениями Правительства Республики Казахстан, требуется согласие антимонопольного органа.</w:t>
      </w:r>
    </w:p>
    <w:bookmarkEnd w:id="459"/>
    <w:p>
      <w:pPr>
        <w:spacing w:after="0"/>
        <w:ind w:left="0"/>
        <w:jc w:val="both"/>
      </w:pPr>
      <w:r>
        <w:rPr>
          <w:rFonts w:ascii="Times New Roman"/>
          <w:b w:val="false"/>
          <w:i w:val="false"/>
          <w:color w:val="000000"/>
          <w:sz w:val="28"/>
        </w:rPr>
        <w:t>
      Филиалы и представительства подлежат перерегистрации в случае изменения наименования.</w:t>
      </w:r>
    </w:p>
    <w:bookmarkStart w:name="z192" w:id="460"/>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w:t>
      </w:r>
    </w:p>
    <w:bookmarkEnd w:id="460"/>
    <w:bookmarkStart w:name="z193" w:id="461"/>
    <w:p>
      <w:pPr>
        <w:spacing w:after="0"/>
        <w:ind w:left="0"/>
        <w:jc w:val="both"/>
      </w:pPr>
      <w:r>
        <w:rPr>
          <w:rFonts w:ascii="Times New Roman"/>
          <w:b w:val="false"/>
          <w:i w:val="false"/>
          <w:color w:val="000000"/>
          <w:sz w:val="28"/>
        </w:rPr>
        <w:t>
      При оказании государственной услуги услугополучатель (учредитель, участник) либо его представитель по доверенности представляет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61"/>
    <w:bookmarkStart w:name="z194" w:id="462"/>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bookmarkEnd w:id="462"/>
    <w:bookmarkStart w:name="z195" w:id="463"/>
    <w:p>
      <w:pPr>
        <w:spacing w:after="0"/>
        <w:ind w:left="0"/>
        <w:jc w:val="both"/>
      </w:pPr>
      <w:r>
        <w:rPr>
          <w:rFonts w:ascii="Times New Roman"/>
          <w:b w:val="false"/>
          <w:i w:val="false"/>
          <w:color w:val="000000"/>
          <w:sz w:val="28"/>
        </w:rPr>
        <w:t>
      1) документов, которые могут быть получены из информационных систем;</w:t>
      </w:r>
    </w:p>
    <w:bookmarkEnd w:id="463"/>
    <w:bookmarkStart w:name="z196" w:id="464"/>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464"/>
    <w:bookmarkStart w:name="z197" w:id="465"/>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о приеме при предъявлении документа, удостоверяющего личность (либо доверенности).</w:t>
      </w:r>
    </w:p>
    <w:bookmarkEnd w:id="465"/>
    <w:bookmarkStart w:name="z198" w:id="466"/>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66"/>
    <w:bookmarkStart w:name="z199" w:id="467"/>
    <w:p>
      <w:pPr>
        <w:spacing w:after="0"/>
        <w:ind w:left="0"/>
        <w:jc w:val="both"/>
      </w:pPr>
      <w:r>
        <w:rPr>
          <w:rFonts w:ascii="Times New Roman"/>
          <w:b w:val="false"/>
          <w:i w:val="false"/>
          <w:color w:val="000000"/>
          <w:sz w:val="28"/>
        </w:rPr>
        <w:t>
      2) на портале:</w:t>
      </w:r>
    </w:p>
    <w:bookmarkEnd w:id="467"/>
    <w:bookmarkStart w:name="z200" w:id="468"/>
    <w:p>
      <w:pPr>
        <w:spacing w:after="0"/>
        <w:ind w:left="0"/>
        <w:jc w:val="both"/>
      </w:pPr>
      <w:r>
        <w:rPr>
          <w:rFonts w:ascii="Times New Roman"/>
          <w:b w:val="false"/>
          <w:i w:val="false"/>
          <w:color w:val="000000"/>
          <w:sz w:val="28"/>
        </w:rPr>
        <w:t>
      для государственной перерегистрации юридических лиц, относящихся к субъектам частного предпринимательства, учредителем (учредителями):</w:t>
      </w:r>
    </w:p>
    <w:bookmarkEnd w:id="468"/>
    <w:p>
      <w:pPr>
        <w:spacing w:after="0"/>
        <w:ind w:left="0"/>
        <w:jc w:val="both"/>
      </w:pPr>
      <w:r>
        <w:rPr>
          <w:rFonts w:ascii="Times New Roman"/>
          <w:b w:val="false"/>
          <w:i w:val="false"/>
          <w:color w:val="000000"/>
          <w:sz w:val="28"/>
        </w:rPr>
        <w:t>
      электронное заявление;</w:t>
      </w:r>
    </w:p>
    <w:p>
      <w:pPr>
        <w:spacing w:after="0"/>
        <w:ind w:left="0"/>
        <w:jc w:val="both"/>
      </w:pPr>
      <w:r>
        <w:rPr>
          <w:rFonts w:ascii="Times New Roman"/>
          <w:b w:val="false"/>
          <w:i w:val="false"/>
          <w:color w:val="000000"/>
          <w:sz w:val="28"/>
        </w:rPr>
        <w:t>
      при уменьшении размера уставного капитала и оповещении в печатных изданиях сканированную копию вырезки о публикации;</w:t>
      </w:r>
    </w:p>
    <w:bookmarkStart w:name="z203" w:id="469"/>
    <w:p>
      <w:pPr>
        <w:spacing w:after="0"/>
        <w:ind w:left="0"/>
        <w:jc w:val="both"/>
      </w:pPr>
      <w:r>
        <w:rPr>
          <w:rFonts w:ascii="Times New Roman"/>
          <w:b w:val="false"/>
          <w:i w:val="false"/>
          <w:color w:val="000000"/>
          <w:sz w:val="28"/>
        </w:rPr>
        <w:t>
      сканированную копию квитанции /платежного поручения в случае, если услугополучатель не выбрал способ оплаты государственного сбора за оказание услуги посредством ПШЭП;</w:t>
      </w:r>
    </w:p>
    <w:bookmarkEnd w:id="469"/>
    <w:bookmarkStart w:name="z204" w:id="470"/>
    <w:p>
      <w:pPr>
        <w:spacing w:after="0"/>
        <w:ind w:left="0"/>
        <w:jc w:val="both"/>
      </w:pPr>
      <w:r>
        <w:rPr>
          <w:rFonts w:ascii="Times New Roman"/>
          <w:b w:val="false"/>
          <w:i w:val="false"/>
          <w:color w:val="000000"/>
          <w:sz w:val="28"/>
        </w:rPr>
        <w:t>
      при изменении места нахождения:</w:t>
      </w:r>
    </w:p>
    <w:bookmarkEnd w:id="470"/>
    <w:bookmarkStart w:name="z205" w:id="471"/>
    <w:p>
      <w:pPr>
        <w:spacing w:after="0"/>
        <w:ind w:left="0"/>
        <w:jc w:val="both"/>
      </w:pPr>
      <w:r>
        <w:rPr>
          <w:rFonts w:ascii="Times New Roman"/>
          <w:b w:val="false"/>
          <w:i w:val="false"/>
          <w:color w:val="000000"/>
          <w:sz w:val="28"/>
        </w:rPr>
        <w:t>
      в случае права собственности на объект недвижимости: электронное подтверждение от Государственной базы данных "Регистр недвижимости" (далее – ГБД РН)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ГБД РН;</w:t>
      </w:r>
    </w:p>
    <w:bookmarkEnd w:id="471"/>
    <w:p>
      <w:pPr>
        <w:spacing w:after="0"/>
        <w:ind w:left="0"/>
        <w:jc w:val="both"/>
      </w:pPr>
      <w:r>
        <w:rPr>
          <w:rFonts w:ascii="Times New Roman"/>
          <w:b w:val="false"/>
          <w:i w:val="false"/>
          <w:color w:val="000000"/>
          <w:sz w:val="28"/>
        </w:rPr>
        <w:t>
      в случае аренды помещения у юридического лица или индивидуального предпринимателя: сканированная копия договора аренды. В случае аренды помещения у физического лица: сканированная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p>
    <w:p>
      <w:pPr>
        <w:spacing w:after="0"/>
        <w:ind w:left="0"/>
        <w:jc w:val="both"/>
      </w:pPr>
      <w:r>
        <w:rPr>
          <w:rFonts w:ascii="Times New Roman"/>
          <w:b w:val="false"/>
          <w:i w:val="false"/>
          <w:color w:val="000000"/>
          <w:sz w:val="28"/>
        </w:rPr>
        <w:t>
      в случае субаренды помещения: сканированные копии аренды и субаренды;</w:t>
      </w:r>
    </w:p>
    <w:p>
      <w:pPr>
        <w:spacing w:after="0"/>
        <w:ind w:left="0"/>
        <w:jc w:val="both"/>
      </w:pPr>
      <w:r>
        <w:rPr>
          <w:rFonts w:ascii="Times New Roman"/>
          <w:b w:val="false"/>
          <w:i w:val="false"/>
          <w:color w:val="000000"/>
          <w:sz w:val="28"/>
        </w:rPr>
        <w:t>
      при включении в состав участников нерезидента Республики Казахстан сканированную копию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0"/>
        <w:ind w:left="0"/>
        <w:jc w:val="both"/>
      </w:pPr>
      <w:r>
        <w:rPr>
          <w:rFonts w:ascii="Times New Roman"/>
          <w:b w:val="false"/>
          <w:i w:val="false"/>
          <w:color w:val="000000"/>
          <w:sz w:val="28"/>
        </w:rPr>
        <w:t>
      при включении в состав участников иностранного лица сканированную копию паспорта или другой документ,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0"/>
        <w:ind w:left="0"/>
        <w:jc w:val="both"/>
      </w:pPr>
      <w:r>
        <w:rPr>
          <w:rFonts w:ascii="Times New Roman"/>
          <w:b w:val="false"/>
          <w:i w:val="false"/>
          <w:color w:val="000000"/>
          <w:sz w:val="28"/>
        </w:rPr>
        <w:t>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сканированную копию реестра участников, заверенную печатью регистратора.</w:t>
      </w:r>
    </w:p>
    <w:p>
      <w:pPr>
        <w:spacing w:after="0"/>
        <w:ind w:left="0"/>
        <w:jc w:val="both"/>
      </w:pPr>
      <w:r>
        <w:rPr>
          <w:rFonts w:ascii="Times New Roman"/>
          <w:b w:val="false"/>
          <w:i w:val="false"/>
          <w:color w:val="000000"/>
          <w:sz w:val="28"/>
        </w:rPr>
        <w:t>
      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ПЭП с его участниками. Для филиала (представительства) – руководителем его юридического лица.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иные не предусмотрены законами Республики Казахстан.</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регистрационного сбора (в случае оплаты через ПШЭП)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56" w:id="472"/>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72"/>
    <w:p>
      <w:pPr>
        <w:spacing w:after="0"/>
        <w:ind w:left="0"/>
        <w:jc w:val="both"/>
      </w:pPr>
      <w:r>
        <w:rPr>
          <w:rFonts w:ascii="Times New Roman"/>
          <w:b w:val="false"/>
          <w:i w:val="false"/>
          <w:color w:val="000000"/>
          <w:sz w:val="28"/>
        </w:rPr>
        <w:t xml:space="preserve">
      1) нарушение порядка государственной перерегистрации и реорганизации юридического лица, установленного законодательными актами Республики Казахстан, в том числе </w:t>
      </w:r>
      <w:r>
        <w:rPr>
          <w:rFonts w:ascii="Times New Roman"/>
          <w:b w:val="false"/>
          <w:i w:val="false"/>
          <w:color w:val="000000"/>
          <w:sz w:val="28"/>
        </w:rPr>
        <w:t>статьей 45</w:t>
      </w:r>
      <w:r>
        <w:rPr>
          <w:rFonts w:ascii="Times New Roman"/>
          <w:b w:val="false"/>
          <w:i w:val="false"/>
          <w:color w:val="000000"/>
          <w:sz w:val="28"/>
        </w:rPr>
        <w:t xml:space="preserve"> Гражданского кодекса Республики Казахстан от 27 декабря 1994 года и </w:t>
      </w:r>
      <w:r>
        <w:rPr>
          <w:rFonts w:ascii="Times New Roman"/>
          <w:b w:val="false"/>
          <w:i w:val="false"/>
          <w:color w:val="000000"/>
          <w:sz w:val="28"/>
        </w:rPr>
        <w:t>главой VI</w:t>
      </w:r>
      <w:r>
        <w:rPr>
          <w:rFonts w:ascii="Times New Roman"/>
          <w:b w:val="false"/>
          <w:i w:val="false"/>
          <w:color w:val="000000"/>
          <w:sz w:val="28"/>
        </w:rPr>
        <w:t xml:space="preserve"> Закона от 22 апреля 1998 года "О товариществах с ограниченной и дополнительной ответственностью", несоответствия учредительных документов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
      2)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w:t>
      </w:r>
    </w:p>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p>
      <w:pPr>
        <w:spacing w:after="0"/>
        <w:ind w:left="0"/>
        <w:jc w:val="both"/>
      </w:pPr>
      <w:r>
        <w:rPr>
          <w:rFonts w:ascii="Times New Roman"/>
          <w:b w:val="false"/>
          <w:i w:val="false"/>
          <w:color w:val="000000"/>
          <w:sz w:val="28"/>
        </w:rPr>
        <w:t xml:space="preserve">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0"/>
        <w:ind w:left="0"/>
        <w:jc w:val="both"/>
      </w:pPr>
      <w:r>
        <w:rPr>
          <w:rFonts w:ascii="Times New Roman"/>
          <w:b w:val="false"/>
          <w:i w:val="false"/>
          <w:color w:val="000000"/>
          <w:sz w:val="28"/>
        </w:rPr>
        <w:t xml:space="preserve">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терроризма и экстремизма,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p>
      <w:pPr>
        <w:spacing w:after="0"/>
        <w:ind w:left="0"/>
        <w:jc w:val="both"/>
      </w:pPr>
      <w:r>
        <w:rPr>
          <w:rFonts w:ascii="Times New Roman"/>
          <w:b w:val="false"/>
          <w:i w:val="false"/>
          <w:color w:val="000000"/>
          <w:sz w:val="28"/>
        </w:rPr>
        <w:t>
      6) представление утерянных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7) наличие судебных актов и постановлений (запретов, арестов) судебных исполнителей и правоохранительных органов, в том числе решений (приговоров) суда о запрещении деятельности или отдельных видов деятельности, требующих получения государственной услуги, а также решений суда, на основании которых услугополучатель лишен специального права, связанного с получением государственной услуги;</w:t>
      </w:r>
    </w:p>
    <w:p>
      <w:pPr>
        <w:spacing w:after="0"/>
        <w:ind w:left="0"/>
        <w:jc w:val="both"/>
      </w:pPr>
      <w:r>
        <w:rPr>
          <w:rFonts w:ascii="Times New Roman"/>
          <w:b w:val="false"/>
          <w:i w:val="false"/>
          <w:color w:val="000000"/>
          <w:sz w:val="28"/>
        </w:rPr>
        <w:t>
      8)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Отказ в учетной перерегистрации филиала (представительства) осуществляется в случаях нарушения порядка создания филиала (представительства), несоответствия представленных для учетной перерегистрации документов установленного законодательными актами Республики Казахстан, в том числе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16 января 2001 года "О некоммерческих организациях" и </w:t>
      </w:r>
      <w:r>
        <w:rPr>
          <w:rFonts w:ascii="Times New Roman"/>
          <w:b w:val="false"/>
          <w:i w:val="false"/>
          <w:color w:val="000000"/>
          <w:sz w:val="28"/>
        </w:rPr>
        <w:t>статьей 43</w:t>
      </w:r>
      <w:r>
        <w:rPr>
          <w:rFonts w:ascii="Times New Roman"/>
          <w:b w:val="false"/>
          <w:i w:val="false"/>
          <w:color w:val="000000"/>
          <w:sz w:val="28"/>
        </w:rPr>
        <w:t xml:space="preserve"> Гражданского кодекса Республики Казахстан от 27 декабря 1994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57" w:id="473"/>
    <w:p>
      <w:pPr>
        <w:spacing w:after="0"/>
        <w:ind w:left="0"/>
        <w:jc w:val="left"/>
      </w:pPr>
      <w:r>
        <w:rPr>
          <w:rFonts w:ascii="Times New Roman"/>
          <w:b/>
          <w:i w:val="false"/>
          <w:color w:val="000000"/>
        </w:rPr>
        <w:t xml:space="preserve">  3. Порядок обжалования решений, действий (бездействия), а также</w:t>
      </w:r>
      <w:r>
        <w:br/>
      </w:r>
      <w:r>
        <w:rPr>
          <w:rFonts w:ascii="Times New Roman"/>
          <w:b/>
          <w:i w:val="false"/>
          <w:color w:val="000000"/>
        </w:rPr>
        <w:t>услугодателей и(или) их должностных лиц, Государственной корпорации и(или) их работников по вопросам оказания государственных услуг</w:t>
      </w:r>
    </w:p>
    <w:bookmarkEnd w:id="473"/>
    <w:bookmarkStart w:name="z58" w:id="47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474"/>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юридического лица - его наименование, почтовый адрес, исходящий номер и дата. Обращение подписывается заявителем.</w:t>
      </w:r>
    </w:p>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75"/>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475"/>
    <w:bookmarkStart w:name="z62" w:id="47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476"/>
    <w:bookmarkStart w:name="z63" w:id="477"/>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контакт-центр:1414, 8 800 080 7777.</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64" w:id="47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78"/>
    <w:p>
      <w:pPr>
        <w:spacing w:after="0"/>
        <w:ind w:left="0"/>
        <w:jc w:val="both"/>
      </w:pPr>
      <w:r>
        <w:rPr>
          <w:rFonts w:ascii="Times New Roman"/>
          <w:b w:val="false"/>
          <w:i w:val="false"/>
          <w:color w:val="000000"/>
          <w:sz w:val="28"/>
        </w:rPr>
        <w:t>
      услугодателя – www. adilet.gov.kz, раздел "Государственные услуги";</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814" w:id="47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15 в соответствии с приказом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815" w:id="480"/>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16 в соответствии с приказом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717" w:id="481"/>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(вариант: (Территориальный орган юстиции) _________)</w:t>
      </w:r>
    </w:p>
    <w:bookmarkEnd w:id="481"/>
    <w:bookmarkStart w:name="z718" w:id="482"/>
    <w:p>
      <w:pPr>
        <w:spacing w:after="0"/>
        <w:ind w:left="0"/>
        <w:jc w:val="left"/>
      </w:pPr>
      <w:r>
        <w:rPr>
          <w:rFonts w:ascii="Times New Roman"/>
          <w:b/>
          <w:i w:val="false"/>
          <w:color w:val="000000"/>
        </w:rPr>
        <w:t xml:space="preserve"> Справка</w:t>
      </w:r>
      <w:r>
        <w:br/>
      </w:r>
      <w:r>
        <w:rPr>
          <w:rFonts w:ascii="Times New Roman"/>
          <w:b/>
          <w:i w:val="false"/>
          <w:color w:val="000000"/>
        </w:rPr>
        <w:t>о государственной перерегистрации юридического лица</w:t>
      </w:r>
      <w:r>
        <w:br/>
      </w:r>
      <w:r>
        <w:rPr>
          <w:rFonts w:ascii="Times New Roman"/>
          <w:b/>
          <w:i w:val="false"/>
          <w:color w:val="000000"/>
        </w:rPr>
        <w:t xml:space="preserve">                   __________________</w:t>
      </w:r>
      <w:r>
        <w:br/>
      </w:r>
      <w:r>
        <w:rPr>
          <w:rFonts w:ascii="Times New Roman"/>
          <w:b/>
          <w:i w:val="false"/>
          <w:color w:val="000000"/>
        </w:rPr>
        <w:t xml:space="preserve">             бизнес-идентификационный номер</w:t>
      </w:r>
    </w:p>
    <w:bookmarkEnd w:id="482"/>
    <w:bookmarkStart w:name="z719" w:id="483"/>
    <w:p>
      <w:pPr>
        <w:spacing w:after="0"/>
        <w:ind w:left="0"/>
        <w:jc w:val="both"/>
      </w:pPr>
      <w:r>
        <w:rPr>
          <w:rFonts w:ascii="Times New Roman"/>
          <w:b w:val="false"/>
          <w:i w:val="false"/>
          <w:color w:val="000000"/>
          <w:sz w:val="28"/>
        </w:rPr>
        <w:t>
      _______________                                     "__"__________20__ г.</w:t>
      </w:r>
    </w:p>
    <w:bookmarkEnd w:id="483"/>
    <w:bookmarkStart w:name="z720" w:id="484"/>
    <w:p>
      <w:pPr>
        <w:spacing w:after="0"/>
        <w:ind w:left="0"/>
        <w:jc w:val="both"/>
      </w:pPr>
      <w:r>
        <w:rPr>
          <w:rFonts w:ascii="Times New Roman"/>
          <w:b w:val="false"/>
          <w:i w:val="false"/>
          <w:color w:val="000000"/>
          <w:sz w:val="28"/>
        </w:rPr>
        <w:t>
      населенный пункт</w:t>
      </w:r>
    </w:p>
    <w:bookmarkEnd w:id="484"/>
    <w:bookmarkStart w:name="z721" w:id="485"/>
    <w:p>
      <w:pPr>
        <w:spacing w:after="0"/>
        <w:ind w:left="0"/>
        <w:jc w:val="both"/>
      </w:pPr>
      <w:r>
        <w:rPr>
          <w:rFonts w:ascii="Times New Roman"/>
          <w:b w:val="false"/>
          <w:i w:val="false"/>
          <w:color w:val="000000"/>
          <w:sz w:val="28"/>
        </w:rPr>
        <w:t>
      Наименование: ____________________________________________________________</w:t>
      </w:r>
    </w:p>
    <w:bookmarkEnd w:id="485"/>
    <w:bookmarkStart w:name="z722" w:id="486"/>
    <w:p>
      <w:pPr>
        <w:spacing w:after="0"/>
        <w:ind w:left="0"/>
        <w:jc w:val="both"/>
      </w:pPr>
      <w:r>
        <w:rPr>
          <w:rFonts w:ascii="Times New Roman"/>
          <w:b w:val="false"/>
          <w:i w:val="false"/>
          <w:color w:val="000000"/>
          <w:sz w:val="28"/>
        </w:rPr>
        <w:t>
      __________________________________________________________________________</w:t>
      </w:r>
    </w:p>
    <w:bookmarkEnd w:id="486"/>
    <w:bookmarkStart w:name="z723" w:id="487"/>
    <w:p>
      <w:pPr>
        <w:spacing w:after="0"/>
        <w:ind w:left="0"/>
        <w:jc w:val="both"/>
      </w:pPr>
      <w:r>
        <w:rPr>
          <w:rFonts w:ascii="Times New Roman"/>
          <w:b w:val="false"/>
          <w:i w:val="false"/>
          <w:color w:val="000000"/>
          <w:sz w:val="28"/>
        </w:rPr>
        <w:t>
      Местонахождение:__________________________________________________________</w:t>
      </w:r>
    </w:p>
    <w:bookmarkEnd w:id="487"/>
    <w:bookmarkStart w:name="z724" w:id="488"/>
    <w:p>
      <w:pPr>
        <w:spacing w:after="0"/>
        <w:ind w:left="0"/>
        <w:jc w:val="both"/>
      </w:pPr>
      <w:r>
        <w:rPr>
          <w:rFonts w:ascii="Times New Roman"/>
          <w:b w:val="false"/>
          <w:i w:val="false"/>
          <w:color w:val="000000"/>
          <w:sz w:val="28"/>
        </w:rPr>
        <w:t>
      Руководитель: _____________________________________________________________</w:t>
      </w:r>
    </w:p>
    <w:bookmarkEnd w:id="488"/>
    <w:bookmarkStart w:name="z725" w:id="489"/>
    <w:p>
      <w:pPr>
        <w:spacing w:after="0"/>
        <w:ind w:left="0"/>
        <w:jc w:val="both"/>
      </w:pPr>
      <w:r>
        <w:rPr>
          <w:rFonts w:ascii="Times New Roman"/>
          <w:b w:val="false"/>
          <w:i w:val="false"/>
          <w:color w:val="000000"/>
          <w:sz w:val="28"/>
        </w:rPr>
        <w:t>
      Учредители (участники): ____________________________________________________</w:t>
      </w:r>
    </w:p>
    <w:bookmarkEnd w:id="489"/>
    <w:bookmarkStart w:name="z726" w:id="490"/>
    <w:p>
      <w:pPr>
        <w:spacing w:after="0"/>
        <w:ind w:left="0"/>
        <w:jc w:val="both"/>
      </w:pPr>
      <w:r>
        <w:rPr>
          <w:rFonts w:ascii="Times New Roman"/>
          <w:b w:val="false"/>
          <w:i w:val="false"/>
          <w:color w:val="000000"/>
          <w:sz w:val="28"/>
        </w:rPr>
        <w:t>
      Осуществляет деятельность на основании типового устава.</w:t>
      </w:r>
    </w:p>
    <w:bookmarkEnd w:id="490"/>
    <w:bookmarkStart w:name="z727" w:id="491"/>
    <w:p>
      <w:pPr>
        <w:spacing w:after="0"/>
        <w:ind w:left="0"/>
        <w:jc w:val="both"/>
      </w:pPr>
      <w:r>
        <w:rPr>
          <w:rFonts w:ascii="Times New Roman"/>
          <w:b w:val="false"/>
          <w:i w:val="false"/>
          <w:color w:val="000000"/>
          <w:sz w:val="28"/>
        </w:rPr>
        <w:t>
      Дата первичной государственной регистрации: _________________________________</w:t>
      </w:r>
    </w:p>
    <w:bookmarkEnd w:id="491"/>
    <w:bookmarkStart w:name="z728" w:id="492"/>
    <w:p>
      <w:pPr>
        <w:spacing w:after="0"/>
        <w:ind w:left="0"/>
        <w:jc w:val="both"/>
      </w:pPr>
      <w:r>
        <w:rPr>
          <w:rFonts w:ascii="Times New Roman"/>
          <w:b w:val="false"/>
          <w:i w:val="false"/>
          <w:color w:val="000000"/>
          <w:sz w:val="28"/>
        </w:rPr>
        <w:t>
      Справка дает право осуществлять деятельность в</w:t>
      </w:r>
      <w:r>
        <w:br/>
      </w:r>
      <w:r>
        <w:rPr>
          <w:rFonts w:ascii="Times New Roman"/>
          <w:b w:val="false"/>
          <w:i w:val="false"/>
          <w:color w:val="000000"/>
          <w:sz w:val="28"/>
        </w:rPr>
        <w:t xml:space="preserve">       соответствии с учредительными документами в</w:t>
      </w:r>
      <w:r>
        <w:br/>
      </w:r>
      <w:r>
        <w:rPr>
          <w:rFonts w:ascii="Times New Roman"/>
          <w:b w:val="false"/>
          <w:i w:val="false"/>
          <w:color w:val="000000"/>
          <w:sz w:val="28"/>
        </w:rPr>
        <w:t xml:space="preserve">       рамках законодательства Республики Казахстан</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выдачи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bookmarkStart w:name="z773" w:id="493"/>
    <w:p>
      <w:pPr>
        <w:spacing w:after="0"/>
        <w:ind w:left="0"/>
        <w:jc w:val="both"/>
      </w:pPr>
      <w:r>
        <w:rPr>
          <w:rFonts w:ascii="Times New Roman"/>
          <w:b w:val="false"/>
          <w:i w:val="false"/>
          <w:color w:val="000000"/>
          <w:sz w:val="28"/>
        </w:rPr>
        <w:t>
      Форма</w:t>
      </w:r>
    </w:p>
    <w:bookmarkEnd w:id="493"/>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юстиции)_____________)</w:t>
      </w:r>
    </w:p>
    <w:bookmarkStart w:name="z774" w:id="494"/>
    <w:p>
      <w:pPr>
        <w:spacing w:after="0"/>
        <w:ind w:left="0"/>
        <w:jc w:val="left"/>
      </w:pPr>
      <w:r>
        <w:rPr>
          <w:rFonts w:ascii="Times New Roman"/>
          <w:b/>
          <w:i w:val="false"/>
          <w:color w:val="000000"/>
        </w:rPr>
        <w:t xml:space="preserve"> Справка</w:t>
      </w:r>
      <w:r>
        <w:br/>
      </w:r>
      <w:r>
        <w:rPr>
          <w:rFonts w:ascii="Times New Roman"/>
          <w:b/>
          <w:i w:val="false"/>
          <w:color w:val="000000"/>
        </w:rPr>
        <w:t>об учетной перерегистрации филиала (представительства)</w:t>
      </w:r>
      <w:r>
        <w:br/>
      </w:r>
      <w:r>
        <w:rPr>
          <w:rFonts w:ascii="Times New Roman"/>
          <w:b/>
          <w:i w:val="false"/>
          <w:color w:val="000000"/>
        </w:rPr>
        <w:t>юридического лица</w:t>
      </w:r>
      <w:r>
        <w:br/>
      </w:r>
      <w:r>
        <w:rPr>
          <w:rFonts w:ascii="Times New Roman"/>
          <w:b/>
          <w:i w:val="false"/>
          <w:color w:val="000000"/>
        </w:rPr>
        <w:t>________________________________</w:t>
      </w:r>
      <w:r>
        <w:br/>
      </w:r>
      <w:r>
        <w:rPr>
          <w:rFonts w:ascii="Times New Roman"/>
          <w:b/>
          <w:i w:val="false"/>
          <w:color w:val="000000"/>
        </w:rPr>
        <w:t>бизнес-идентификационный номер</w:t>
      </w:r>
    </w:p>
    <w:bookmarkEnd w:id="4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"__"__________20__ 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филиала (представительства) юридического лица:________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Местонахождение филиала (представительства) юридического лица:_____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первичной учетной регистрации филиала (представительства):____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w:t>
      </w:r>
    </w:p>
    <w:p>
      <w:pPr>
        <w:spacing w:after="0"/>
        <w:ind w:left="0"/>
        <w:jc w:val="both"/>
      </w:pPr>
      <w:r>
        <w:rPr>
          <w:rFonts w:ascii="Times New Roman"/>
          <w:b w:val="false"/>
          <w:i w:val="false"/>
          <w:color w:val="000000"/>
          <w:sz w:val="28"/>
        </w:rPr>
        <w:t>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 организации услугополучателя)</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(адрес услугополучателя)     </w:t>
      </w:r>
    </w:p>
    <w:bookmarkStart w:name="z775" w:id="495"/>
    <w:p>
      <w:pPr>
        <w:spacing w:after="0"/>
        <w:ind w:left="0"/>
        <w:jc w:val="both"/>
      </w:pPr>
      <w:r>
        <w:rPr>
          <w:rFonts w:ascii="Times New Roman"/>
          <w:b w:val="false"/>
          <w:i w:val="false"/>
          <w:color w:val="000000"/>
          <w:sz w:val="28"/>
        </w:rPr>
        <w:t>
      Форма</w:t>
      </w:r>
    </w:p>
    <w:bookmarkEnd w:id="495"/>
    <w:bookmarkStart w:name="z776" w:id="496"/>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49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 </w:t>
      </w:r>
    </w:p>
    <w:p>
      <w:pPr>
        <w:spacing w:after="0"/>
        <w:ind w:left="0"/>
        <w:jc w:val="both"/>
      </w:pPr>
      <w:r>
        <w:rPr>
          <w:rFonts w:ascii="Times New Roman"/>
          <w:b w:val="false"/>
          <w:i w:val="false"/>
          <w:color w:val="000000"/>
          <w:sz w:val="28"/>
        </w:rPr>
        <w:t xml:space="preserve">
      2) _________________________________________; </w:t>
      </w:r>
    </w:p>
    <w:p>
      <w:pPr>
        <w:spacing w:after="0"/>
        <w:ind w:left="0"/>
        <w:jc w:val="both"/>
      </w:pPr>
      <w:r>
        <w:rPr>
          <w:rFonts w:ascii="Times New Roman"/>
          <w:b w:val="false"/>
          <w:i w:val="false"/>
          <w:color w:val="000000"/>
          <w:sz w:val="28"/>
        </w:rPr>
        <w:t xml:space="preserve">
      3) _________________________________________;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ФИО (работника Государственной </w:t>
      </w:r>
      <w:r>
        <w:rPr>
          <w:rFonts w:ascii="Times New Roman"/>
          <w:b/>
          <w:i w:val="false"/>
          <w:color w:val="000000"/>
          <w:sz w:val="28"/>
        </w:rPr>
        <w:t>корпорации )</w:t>
      </w:r>
      <w:r>
        <w:rPr>
          <w:rFonts w:ascii="Times New Roman"/>
          <w:b/>
          <w:i w:val="false"/>
          <w:color w:val="000000"/>
          <w:sz w:val="28"/>
        </w:rPr>
        <w:t xml:space="preserve">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/_________/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ff0000"/>
          <w:sz w:val="28"/>
        </w:rPr>
        <w:t xml:space="preserve">
      Сноска. Приложение 4 в редакции приказа и.о. Министра юстиции РК от 05.01.2018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777" w:id="497"/>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9822"/>
        <w:gridCol w:w="1011"/>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политических партий, их филиалов и представительств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прекращения деятельности, учетную регистрацию, снятие с учетной регистрации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779" w:id="498"/>
    <w:p>
      <w:pPr>
        <w:spacing w:after="0"/>
        <w:ind w:left="0"/>
        <w:jc w:val="left"/>
      </w:pPr>
      <w:r>
        <w:rPr>
          <w:rFonts w:ascii="Times New Roman"/>
          <w:b/>
          <w:i w:val="false"/>
          <w:color w:val="000000"/>
        </w:rPr>
        <w:t xml:space="preserve"> Заявление о государственной (учетной) перерегистрации</w:t>
      </w:r>
      <w:r>
        <w:br/>
      </w:r>
      <w:r>
        <w:rPr>
          <w:rFonts w:ascii="Times New Roman"/>
          <w:b/>
          <w:i w:val="false"/>
          <w:color w:val="000000"/>
        </w:rPr>
        <w:t>юридического лица, филиала (представительства)</w:t>
      </w:r>
    </w:p>
    <w:bookmarkEnd w:id="498"/>
    <w:p>
      <w:pPr>
        <w:spacing w:after="0"/>
        <w:ind w:left="0"/>
        <w:jc w:val="both"/>
      </w:pPr>
      <w:r>
        <w:rPr>
          <w:rFonts w:ascii="Times New Roman"/>
          <w:b w:val="false"/>
          <w:i w:val="false"/>
          <w:color w:val="ff0000"/>
          <w:sz w:val="28"/>
        </w:rPr>
        <w:t xml:space="preserve">
      Сноска. Приложение 5 в редакции приказа Министра юстиции РК от 22.11.2018 </w:t>
      </w:r>
      <w:r>
        <w:rPr>
          <w:rFonts w:ascii="Times New Roman"/>
          <w:b w:val="false"/>
          <w:i w:val="false"/>
          <w:color w:val="ff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p>
      <w:pPr>
        <w:spacing w:after="0"/>
        <w:ind w:left="0"/>
        <w:jc w:val="both"/>
      </w:pPr>
      <w:r>
        <w:rPr>
          <w:rFonts w:ascii="Times New Roman"/>
          <w:b w:val="false"/>
          <w:i w:val="false"/>
          <w:color w:val="000000"/>
          <w:sz w:val="28"/>
        </w:rPr>
        <w:t>
      1. Форма организации (укажите в соответствующей ячейке х)</w:t>
      </w:r>
      <w:r>
        <w:br/>
      </w:r>
      <w:r>
        <w:rPr>
          <w:rFonts w:ascii="Times New Roman"/>
          <w:b w:val="false"/>
          <w:i w:val="false"/>
          <w:color w:val="000000"/>
          <w:sz w:val="28"/>
        </w:rPr>
        <w:t>1) юридическое лицо __________ 2) филиал _________</w:t>
      </w:r>
      <w:r>
        <w:br/>
      </w:r>
      <w:r>
        <w:rPr>
          <w:rFonts w:ascii="Times New Roman"/>
          <w:b w:val="false"/>
          <w:i w:val="false"/>
          <w:color w:val="000000"/>
          <w:sz w:val="28"/>
        </w:rPr>
        <w:t>3) представительство ____________________________</w:t>
      </w:r>
      <w:r>
        <w:br/>
      </w:r>
      <w:r>
        <w:rPr>
          <w:rFonts w:ascii="Times New Roman"/>
          <w:b w:val="false"/>
          <w:i w:val="false"/>
          <w:color w:val="000000"/>
          <w:sz w:val="28"/>
        </w:rPr>
        <w:t>2. Наименование юридического лица, филиала (представительства)______________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3. Бизнес-идентификационный номер (БИН)__________________________________</w:t>
      </w:r>
      <w:r>
        <w:br/>
      </w:r>
      <w:r>
        <w:rPr>
          <w:rFonts w:ascii="Times New Roman"/>
          <w:b w:val="false"/>
          <w:i w:val="false"/>
          <w:color w:val="000000"/>
          <w:sz w:val="28"/>
        </w:rPr>
        <w:t>4. Основание перерегистрации (укажите в соответствующей ячейке х):</w:t>
      </w:r>
      <w:r>
        <w:br/>
      </w:r>
      <w:r>
        <w:rPr>
          <w:rFonts w:ascii="Times New Roman"/>
          <w:b w:val="false"/>
          <w:i w:val="false"/>
          <w:color w:val="000000"/>
          <w:sz w:val="28"/>
        </w:rPr>
        <w:t>1) изменение наименования ___________________</w:t>
      </w:r>
      <w:r>
        <w:br/>
      </w:r>
      <w:r>
        <w:rPr>
          <w:rFonts w:ascii="Times New Roman"/>
          <w:b w:val="false"/>
          <w:i w:val="false"/>
          <w:color w:val="000000"/>
          <w:sz w:val="28"/>
        </w:rPr>
        <w:t>2) уменьшение размера уставного капитала _______</w:t>
      </w:r>
      <w:r>
        <w:br/>
      </w:r>
      <w:r>
        <w:rPr>
          <w:rFonts w:ascii="Times New Roman"/>
          <w:b w:val="false"/>
          <w:i w:val="false"/>
          <w:color w:val="000000"/>
          <w:sz w:val="28"/>
        </w:rPr>
        <w:t>3) изменение состава участников хозяйственного товарищества (за исключением</w:t>
      </w:r>
      <w:r>
        <w:br/>
      </w:r>
      <w:r>
        <w:rPr>
          <w:rFonts w:ascii="Times New Roman"/>
          <w:b w:val="false"/>
          <w:i w:val="false"/>
          <w:color w:val="000000"/>
          <w:sz w:val="28"/>
        </w:rPr>
        <w:t>товариществ с ограниченной ответственностью, в которых ведение реестра участников</w:t>
      </w:r>
      <w:r>
        <w:br/>
      </w:r>
      <w:r>
        <w:rPr>
          <w:rFonts w:ascii="Times New Roman"/>
          <w:b w:val="false"/>
          <w:i w:val="false"/>
          <w:color w:val="000000"/>
          <w:sz w:val="28"/>
        </w:rPr>
        <w:t>осуществляется центральным депозитарием)__________________________________</w:t>
      </w:r>
      <w:r>
        <w:br/>
      </w:r>
      <w:r>
        <w:rPr>
          <w:rFonts w:ascii="Times New Roman"/>
          <w:b w:val="false"/>
          <w:i w:val="false"/>
          <w:color w:val="000000"/>
          <w:sz w:val="28"/>
        </w:rPr>
        <w:t>5. Местонахождение юридического лица, филиала (представительства)</w:t>
      </w:r>
      <w:r>
        <w:br/>
      </w:r>
      <w:r>
        <w:rPr>
          <w:rFonts w:ascii="Times New Roman"/>
          <w:b w:val="false"/>
          <w:i w:val="false"/>
          <w:color w:val="000000"/>
          <w:sz w:val="28"/>
        </w:rPr>
        <w:t>Регистрационный код адреса: ___________________Почтовый индекс: ___________</w:t>
      </w:r>
      <w:r>
        <w:br/>
      </w:r>
      <w:r>
        <w:rPr>
          <w:rFonts w:ascii="Times New Roman"/>
          <w:b w:val="false"/>
          <w:i w:val="false"/>
          <w:color w:val="000000"/>
          <w:sz w:val="28"/>
        </w:rPr>
        <w:t>Область: ________________________________________________________________</w:t>
      </w:r>
      <w:r>
        <w:br/>
      </w:r>
      <w:r>
        <w:rPr>
          <w:rFonts w:ascii="Times New Roman"/>
          <w:b w:val="false"/>
          <w:i w:val="false"/>
          <w:color w:val="000000"/>
          <w:sz w:val="28"/>
        </w:rPr>
        <w:t>Город, район, район в городе: ______________________________________________</w:t>
      </w:r>
      <w:r>
        <w:br/>
      </w:r>
      <w:r>
        <w:rPr>
          <w:rFonts w:ascii="Times New Roman"/>
          <w:b w:val="false"/>
          <w:i w:val="false"/>
          <w:color w:val="000000"/>
          <w:sz w:val="28"/>
        </w:rPr>
        <w:t>Населенный пункт (село, поселок): _________________________________________</w:t>
      </w:r>
      <w:r>
        <w:br/>
      </w:r>
      <w:r>
        <w:rPr>
          <w:rFonts w:ascii="Times New Roman"/>
          <w:b w:val="false"/>
          <w:i w:val="false"/>
          <w:color w:val="000000"/>
          <w:sz w:val="28"/>
        </w:rPr>
        <w:t>Улица, микрорайон, квартал, переулок, проспект: _____________________________</w:t>
      </w:r>
      <w:r>
        <w:br/>
      </w:r>
      <w:r>
        <w:rPr>
          <w:rFonts w:ascii="Times New Roman"/>
          <w:b w:val="false"/>
          <w:i w:val="false"/>
          <w:color w:val="000000"/>
          <w:sz w:val="28"/>
        </w:rPr>
        <w:t>Номер дома __________, квартира, комната: __________</w:t>
      </w:r>
      <w:r>
        <w:br/>
      </w:r>
      <w:r>
        <w:rPr>
          <w:rFonts w:ascii="Times New Roman"/>
          <w:b w:val="false"/>
          <w:i w:val="false"/>
          <w:color w:val="000000"/>
          <w:sz w:val="28"/>
        </w:rPr>
        <w:t>Номер телефона (факса): ____________________________</w:t>
      </w:r>
      <w:r>
        <w:br/>
      </w:r>
      <w:r>
        <w:rPr>
          <w:rFonts w:ascii="Times New Roman"/>
          <w:b w:val="false"/>
          <w:i w:val="false"/>
          <w:color w:val="000000"/>
          <w:sz w:val="28"/>
        </w:rPr>
        <w:t>6. Ф.И.О (при его наличии). руководителя 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Состав и количество учредителей (укажите в соответствующей ячейке х, количество в</w:t>
      </w:r>
      <w:r>
        <w:br/>
      </w:r>
      <w:r>
        <w:rPr>
          <w:rFonts w:ascii="Times New Roman"/>
          <w:b w:val="false"/>
          <w:i w:val="false"/>
          <w:color w:val="000000"/>
          <w:sz w:val="28"/>
        </w:rPr>
        <w:t>цифровом обозначении):</w:t>
      </w:r>
      <w:r>
        <w:br/>
      </w:r>
      <w:r>
        <w:rPr>
          <w:rFonts w:ascii="Times New Roman"/>
          <w:b w:val="false"/>
          <w:i w:val="false"/>
          <w:color w:val="000000"/>
          <w:sz w:val="28"/>
        </w:rPr>
        <w:t>1) юридическое лицо __________ 2) физическое лицо __________________________</w:t>
      </w:r>
      <w:r>
        <w:br/>
      </w:r>
      <w:r>
        <w:rPr>
          <w:rFonts w:ascii="Times New Roman"/>
          <w:b w:val="false"/>
          <w:i w:val="false"/>
          <w:color w:val="000000"/>
          <w:sz w:val="28"/>
        </w:rPr>
        <w:t>Наименование юридического лица 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_________ Сумма вклада (тыс. тенге) _______________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Доля в уставном капитале % ___________ Сумма вклада (тыс. тенге) _____________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(для физического лица), наименование с</w:t>
      </w:r>
      <w:r>
        <w:br/>
      </w:r>
      <w:r>
        <w:rPr>
          <w:rFonts w:ascii="Times New Roman"/>
          <w:b w:val="false"/>
          <w:i w:val="false"/>
          <w:color w:val="000000"/>
          <w:sz w:val="28"/>
        </w:rPr>
        <w:t>указанием БИН (для юридического лица), а также их доля в уставном капитале в процентном</w:t>
      </w:r>
      <w:r>
        <w:br/>
      </w:r>
      <w:r>
        <w:rPr>
          <w:rFonts w:ascii="Times New Roman"/>
          <w:b w:val="false"/>
          <w:i w:val="false"/>
          <w:color w:val="000000"/>
          <w:sz w:val="28"/>
        </w:rPr>
        <w:t>и денежном выражении прикладываются к заявлению на отдельном листе.</w:t>
      </w:r>
      <w:r>
        <w:br/>
      </w:r>
      <w:r>
        <w:rPr>
          <w:rFonts w:ascii="Times New Roman"/>
          <w:b w:val="false"/>
          <w:i w:val="false"/>
          <w:color w:val="000000"/>
          <w:sz w:val="28"/>
        </w:rPr>
        <w:t>8. Укажите код основного вида экономической деятельности: ___________________</w:t>
      </w:r>
      <w:r>
        <w:br/>
      </w:r>
      <w:r>
        <w:rPr>
          <w:rFonts w:ascii="Times New Roman"/>
          <w:b w:val="false"/>
          <w:i w:val="false"/>
          <w:color w:val="000000"/>
          <w:sz w:val="28"/>
        </w:rPr>
        <w:t>9. Размер уставного капитала ______________________________________________</w:t>
      </w:r>
      <w:r>
        <w:br/>
      </w:r>
      <w:r>
        <w:rPr>
          <w:rFonts w:ascii="Times New Roman"/>
          <w:b w:val="false"/>
          <w:i w:val="false"/>
          <w:color w:val="000000"/>
          <w:sz w:val="28"/>
        </w:rPr>
        <w:t>10. Ожидаемая (примерная) численность занятых человек _____________________</w:t>
      </w:r>
      <w:r>
        <w:br/>
      </w:r>
      <w:r>
        <w:rPr>
          <w:rFonts w:ascii="Times New Roman"/>
          <w:b w:val="false"/>
          <w:i w:val="false"/>
          <w:color w:val="000000"/>
          <w:sz w:val="28"/>
        </w:rPr>
        <w:t>11. Основание для перерегистрации юридического лица возникло в результате</w:t>
      </w:r>
      <w:r>
        <w:br/>
      </w:r>
      <w:r>
        <w:rPr>
          <w:rFonts w:ascii="Times New Roman"/>
          <w:b w:val="false"/>
          <w:i w:val="false"/>
          <w:color w:val="000000"/>
          <w:sz w:val="28"/>
        </w:rPr>
        <w:t>реорганизации (укажите в соответствующей ячейке х):</w:t>
      </w:r>
      <w:r>
        <w:br/>
      </w:r>
      <w:r>
        <w:rPr>
          <w:rFonts w:ascii="Times New Roman"/>
          <w:b w:val="false"/>
          <w:i w:val="false"/>
          <w:color w:val="000000"/>
          <w:sz w:val="28"/>
        </w:rPr>
        <w:t>1) да _______ 2) нет ________</w:t>
      </w:r>
      <w:r>
        <w:br/>
      </w:r>
      <w:r>
        <w:rPr>
          <w:rFonts w:ascii="Times New Roman"/>
          <w:b w:val="false"/>
          <w:i w:val="false"/>
          <w:color w:val="000000"/>
          <w:sz w:val="28"/>
        </w:rPr>
        <w:t>12.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13.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w:t>
      </w:r>
      <w:r>
        <w:br/>
      </w:r>
      <w:r>
        <w:rPr>
          <w:rFonts w:ascii="Times New Roman"/>
          <w:b w:val="false"/>
          <w:i w:val="false"/>
          <w:color w:val="000000"/>
          <w:sz w:val="28"/>
        </w:rPr>
        <w:t>2) субъект среднего предпринимательства ________</w:t>
      </w:r>
      <w:r>
        <w:br/>
      </w:r>
      <w:r>
        <w:rPr>
          <w:rFonts w:ascii="Times New Roman"/>
          <w:b w:val="false"/>
          <w:i w:val="false"/>
          <w:color w:val="000000"/>
          <w:sz w:val="28"/>
        </w:rPr>
        <w:t>3) субъект крупного предпринимательства________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"____" ______________ 20 ___ г. (подпись)</w:t>
      </w:r>
      <w:r>
        <w:br/>
      </w:r>
      <w:r>
        <w:rPr>
          <w:rFonts w:ascii="Times New Roman"/>
          <w:b w:val="false"/>
          <w:i w:val="false"/>
          <w:color w:val="000000"/>
          <w:sz w:val="28"/>
        </w:rPr>
        <w:t>К заявлению прилагаются: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Ф.И.О. (при его наличии)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 органа</w:t>
            </w:r>
          </w:p>
        </w:tc>
      </w:tr>
    </w:tbl>
    <w:bookmarkStart w:name="z781" w:id="499"/>
    <w:p>
      <w:pPr>
        <w:spacing w:after="0"/>
        <w:ind w:left="0"/>
        <w:jc w:val="left"/>
      </w:pPr>
      <w:r>
        <w:rPr>
          <w:rFonts w:ascii="Times New Roman"/>
          <w:b/>
          <w:i w:val="false"/>
          <w:color w:val="000000"/>
        </w:rPr>
        <w:t xml:space="preserve"> Заявление о государственной перерегистрации хозяйственных товариществ,</w:t>
      </w:r>
      <w:r>
        <w:br/>
      </w:r>
      <w:r>
        <w:rPr>
          <w:rFonts w:ascii="Times New Roman"/>
          <w:b/>
          <w:i w:val="false"/>
          <w:color w:val="000000"/>
        </w:rPr>
        <w:t xml:space="preserve">             осуществляющих свою деятельность на основании типового устава</w:t>
      </w:r>
    </w:p>
    <w:bookmarkEnd w:id="499"/>
    <w:p>
      <w:pPr>
        <w:spacing w:after="0"/>
        <w:ind w:left="0"/>
        <w:jc w:val="both"/>
      </w:pPr>
      <w:r>
        <w:rPr>
          <w:rFonts w:ascii="Times New Roman"/>
          <w:b w:val="false"/>
          <w:i w:val="false"/>
          <w:color w:val="ff0000"/>
          <w:sz w:val="28"/>
        </w:rPr>
        <w:t xml:space="preserve">
      Сноска. Приложение 6 в редакции приказа Министра юстиции РК от 22.11.2018 </w:t>
      </w:r>
      <w:r>
        <w:rPr>
          <w:rFonts w:ascii="Times New Roman"/>
          <w:b w:val="false"/>
          <w:i w:val="false"/>
          <w:color w:val="ff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p>
      <w:pPr>
        <w:spacing w:after="0"/>
        <w:ind w:left="0"/>
        <w:jc w:val="both"/>
      </w:pPr>
      <w:r>
        <w:rPr>
          <w:rFonts w:ascii="Times New Roman"/>
          <w:b w:val="false"/>
          <w:i w:val="false"/>
          <w:color w:val="000000"/>
          <w:sz w:val="28"/>
        </w:rPr>
        <w:t>
      1. Наименование юридического лица _______________________________________</w:t>
      </w:r>
      <w:r>
        <w:br/>
      </w:r>
      <w:r>
        <w:rPr>
          <w:rFonts w:ascii="Times New Roman"/>
          <w:b w:val="false"/>
          <w:i w:val="false"/>
          <w:color w:val="000000"/>
          <w:sz w:val="28"/>
        </w:rPr>
        <w:t>2. Организационно-правовая форма юридического лица (укажите в оответствующей ячейке х):</w:t>
      </w:r>
      <w:r>
        <w:br/>
      </w:r>
      <w:r>
        <w:rPr>
          <w:rFonts w:ascii="Times New Roman"/>
          <w:b w:val="false"/>
          <w:i w:val="false"/>
          <w:color w:val="000000"/>
          <w:sz w:val="28"/>
        </w:rPr>
        <w:t>1) полное товарищество ________________</w:t>
      </w:r>
      <w:r>
        <w:br/>
      </w:r>
      <w:r>
        <w:rPr>
          <w:rFonts w:ascii="Times New Roman"/>
          <w:b w:val="false"/>
          <w:i w:val="false"/>
          <w:color w:val="000000"/>
          <w:sz w:val="28"/>
        </w:rPr>
        <w:t>2) коммандитное товарищество __________</w:t>
      </w:r>
      <w:r>
        <w:br/>
      </w:r>
      <w:r>
        <w:rPr>
          <w:rFonts w:ascii="Times New Roman"/>
          <w:b w:val="false"/>
          <w:i w:val="false"/>
          <w:color w:val="000000"/>
          <w:sz w:val="28"/>
        </w:rPr>
        <w:t>3) товарищество с ограниченной ответственностью _____________</w:t>
      </w:r>
      <w:r>
        <w:br/>
      </w:r>
      <w:r>
        <w:rPr>
          <w:rFonts w:ascii="Times New Roman"/>
          <w:b w:val="false"/>
          <w:i w:val="false"/>
          <w:color w:val="000000"/>
          <w:sz w:val="28"/>
        </w:rPr>
        <w:t>4) товарищество с дополнительной ответственностью _____________</w:t>
      </w:r>
      <w:r>
        <w:br/>
      </w:r>
      <w:r>
        <w:rPr>
          <w:rFonts w:ascii="Times New Roman"/>
          <w:b w:val="false"/>
          <w:i w:val="false"/>
          <w:color w:val="000000"/>
          <w:sz w:val="28"/>
        </w:rPr>
        <w:t>3. Бизнес-идентификационный номер (БИН) _________________________________</w:t>
      </w:r>
      <w:r>
        <w:br/>
      </w:r>
      <w:r>
        <w:rPr>
          <w:rFonts w:ascii="Times New Roman"/>
          <w:b w:val="false"/>
          <w:i w:val="false"/>
          <w:color w:val="000000"/>
          <w:sz w:val="28"/>
        </w:rPr>
        <w:t>4. Основание перерегистрации хозяйственного товарищества (укажите в соответствующей ячейке х):</w:t>
      </w:r>
      <w:r>
        <w:br/>
      </w:r>
      <w:r>
        <w:rPr>
          <w:rFonts w:ascii="Times New Roman"/>
          <w:b w:val="false"/>
          <w:i w:val="false"/>
          <w:color w:val="000000"/>
          <w:sz w:val="28"/>
        </w:rPr>
        <w:t>1) изменение наименования ______________________________________________</w:t>
      </w:r>
      <w:r>
        <w:br/>
      </w:r>
      <w:r>
        <w:rPr>
          <w:rFonts w:ascii="Times New Roman"/>
          <w:b w:val="false"/>
          <w:i w:val="false"/>
          <w:color w:val="000000"/>
          <w:sz w:val="28"/>
        </w:rPr>
        <w:t>2) уменьшение размера уставного капитала _________________________________</w:t>
      </w:r>
      <w:r>
        <w:br/>
      </w:r>
      <w:r>
        <w:rPr>
          <w:rFonts w:ascii="Times New Roman"/>
          <w:b w:val="false"/>
          <w:i w:val="false"/>
          <w:color w:val="000000"/>
          <w:sz w:val="28"/>
        </w:rPr>
        <w:t>3) изменение состава участников хозяйственного товарищества (за исключением</w:t>
      </w:r>
      <w:r>
        <w:br/>
      </w:r>
      <w:r>
        <w:rPr>
          <w:rFonts w:ascii="Times New Roman"/>
          <w:b w:val="false"/>
          <w:i w:val="false"/>
          <w:color w:val="000000"/>
          <w:sz w:val="28"/>
        </w:rPr>
        <w:t>товариществ с ограниченной ответственностью, в которых ведение реестра участников</w:t>
      </w:r>
      <w:r>
        <w:br/>
      </w:r>
      <w:r>
        <w:rPr>
          <w:rFonts w:ascii="Times New Roman"/>
          <w:b w:val="false"/>
          <w:i w:val="false"/>
          <w:color w:val="000000"/>
          <w:sz w:val="28"/>
        </w:rPr>
        <w:t>осуществляется центральным депозитарием) _______________</w:t>
      </w:r>
      <w:r>
        <w:br/>
      </w:r>
      <w:r>
        <w:rPr>
          <w:rFonts w:ascii="Times New Roman"/>
          <w:b w:val="false"/>
          <w:i w:val="false"/>
          <w:color w:val="000000"/>
          <w:sz w:val="28"/>
        </w:rPr>
        <w:t>5. Место нахождения юридического лица</w:t>
      </w:r>
      <w:r>
        <w:br/>
      </w:r>
      <w:r>
        <w:rPr>
          <w:rFonts w:ascii="Times New Roman"/>
          <w:b w:val="false"/>
          <w:i w:val="false"/>
          <w:color w:val="000000"/>
          <w:sz w:val="28"/>
        </w:rPr>
        <w:t>Регистрационный код адреса: __________________ Почтовый индекс: ___________</w:t>
      </w:r>
      <w:r>
        <w:br/>
      </w:r>
      <w:r>
        <w:rPr>
          <w:rFonts w:ascii="Times New Roman"/>
          <w:b w:val="false"/>
          <w:i w:val="false"/>
          <w:color w:val="000000"/>
          <w:sz w:val="28"/>
        </w:rPr>
        <w:t>Область: ____________________________________</w:t>
      </w:r>
      <w:r>
        <w:br/>
      </w:r>
      <w:r>
        <w:rPr>
          <w:rFonts w:ascii="Times New Roman"/>
          <w:b w:val="false"/>
          <w:i w:val="false"/>
          <w:color w:val="000000"/>
          <w:sz w:val="28"/>
        </w:rPr>
        <w:t>Город, район, район в городе:______________________________________________</w:t>
      </w:r>
      <w:r>
        <w:br/>
      </w:r>
      <w:r>
        <w:rPr>
          <w:rFonts w:ascii="Times New Roman"/>
          <w:b w:val="false"/>
          <w:i w:val="false"/>
          <w:color w:val="000000"/>
          <w:sz w:val="28"/>
        </w:rPr>
        <w:t>Населенный пункт (село, поселок):__________________________________________</w:t>
      </w:r>
      <w:r>
        <w:br/>
      </w:r>
      <w:r>
        <w:rPr>
          <w:rFonts w:ascii="Times New Roman"/>
          <w:b w:val="false"/>
          <w:i w:val="false"/>
          <w:color w:val="000000"/>
          <w:sz w:val="28"/>
        </w:rPr>
        <w:t>Улица, микрорайон, квартал, переулок, проспект: _____________________________</w:t>
      </w:r>
      <w:r>
        <w:br/>
      </w:r>
      <w:r>
        <w:rPr>
          <w:rFonts w:ascii="Times New Roman"/>
          <w:b w:val="false"/>
          <w:i w:val="false"/>
          <w:color w:val="000000"/>
          <w:sz w:val="28"/>
        </w:rPr>
        <w:t>Номер дома ______________, квартира, комната: _____________________________</w:t>
      </w:r>
      <w:r>
        <w:br/>
      </w:r>
      <w:r>
        <w:rPr>
          <w:rFonts w:ascii="Times New Roman"/>
          <w:b w:val="false"/>
          <w:i w:val="false"/>
          <w:color w:val="000000"/>
          <w:sz w:val="28"/>
        </w:rPr>
        <w:t>номер телефона (факса): ___________________</w:t>
      </w:r>
      <w:r>
        <w:br/>
      </w:r>
      <w:r>
        <w:rPr>
          <w:rFonts w:ascii="Times New Roman"/>
          <w:b w:val="false"/>
          <w:i w:val="false"/>
          <w:color w:val="000000"/>
          <w:sz w:val="28"/>
        </w:rPr>
        <w:t>6. Ф.И.О. (при его наличии) руководителя 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Укажите код основного вида экономической деятельности: ___________________</w:t>
      </w:r>
      <w:r>
        <w:br/>
      </w:r>
      <w:r>
        <w:rPr>
          <w:rFonts w:ascii="Times New Roman"/>
          <w:b w:val="false"/>
          <w:i w:val="false"/>
          <w:color w:val="000000"/>
          <w:sz w:val="28"/>
        </w:rPr>
        <w:t>8. Размер уставного капитала ______________________________________________</w:t>
      </w:r>
      <w:r>
        <w:br/>
      </w:r>
      <w:r>
        <w:rPr>
          <w:rFonts w:ascii="Times New Roman"/>
          <w:b w:val="false"/>
          <w:i w:val="false"/>
          <w:color w:val="000000"/>
          <w:sz w:val="28"/>
        </w:rPr>
        <w:t>9. Состав и количество учредителей (укажите в соответствующей ячейке х, количество в цифровом обозначении):</w:t>
      </w:r>
      <w:r>
        <w:br/>
      </w:r>
      <w:r>
        <w:rPr>
          <w:rFonts w:ascii="Times New Roman"/>
          <w:b w:val="false"/>
          <w:i w:val="false"/>
          <w:color w:val="000000"/>
          <w:sz w:val="28"/>
        </w:rPr>
        <w:t>1) юридическое лицо _________ 2) физическое лицо _________</w:t>
      </w:r>
      <w:r>
        <w:br/>
      </w:r>
      <w:r>
        <w:rPr>
          <w:rFonts w:ascii="Times New Roman"/>
          <w:b w:val="false"/>
          <w:i w:val="false"/>
          <w:color w:val="000000"/>
          <w:sz w:val="28"/>
        </w:rPr>
        <w:t>10. Укажите сведения об учредителях юридического лица (за исключением товариществ с</w:t>
      </w:r>
      <w:r>
        <w:br/>
      </w:r>
      <w:r>
        <w:rPr>
          <w:rFonts w:ascii="Times New Roman"/>
          <w:b w:val="false"/>
          <w:i w:val="false"/>
          <w:color w:val="000000"/>
          <w:sz w:val="28"/>
        </w:rPr>
        <w:t>ограниченной ответственностью, в которых ведение реестра участников осуществляется</w:t>
      </w:r>
      <w:r>
        <w:br/>
      </w:r>
      <w:r>
        <w:rPr>
          <w:rFonts w:ascii="Times New Roman"/>
          <w:b w:val="false"/>
          <w:i w:val="false"/>
          <w:color w:val="000000"/>
          <w:sz w:val="28"/>
        </w:rPr>
        <w:t>центральным депозитарием)</w:t>
      </w:r>
      <w:r>
        <w:br/>
      </w:r>
      <w:r>
        <w:rPr>
          <w:rFonts w:ascii="Times New Roman"/>
          <w:b w:val="false"/>
          <w:i w:val="false"/>
          <w:color w:val="000000"/>
          <w:sz w:val="28"/>
        </w:rPr>
        <w:t>Наименование юридического лица 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___________ Сумма вклада (тыс. тенге)_____________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Доля в уставном капитале % _________ Сумма вклада (тыс. тенге) _______________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аналог номера налоговой регистрации,</w:t>
      </w:r>
      <w:r>
        <w:br/>
      </w:r>
      <w:r>
        <w:rPr>
          <w:rFonts w:ascii="Times New Roman"/>
          <w:b w:val="false"/>
          <w:i w:val="false"/>
          <w:color w:val="000000"/>
          <w:sz w:val="28"/>
        </w:rPr>
        <w:t>либо код страны (для физического лица), наименование с указанием БИН, аналог номера</w:t>
      </w:r>
      <w:r>
        <w:br/>
      </w:r>
      <w:r>
        <w:rPr>
          <w:rFonts w:ascii="Times New Roman"/>
          <w:b w:val="false"/>
          <w:i w:val="false"/>
          <w:color w:val="000000"/>
          <w:sz w:val="28"/>
        </w:rPr>
        <w:t>налоговой регистрации, либо код страны (для юридического лица), а также их доля в</w:t>
      </w:r>
      <w:r>
        <w:br/>
      </w:r>
      <w:r>
        <w:rPr>
          <w:rFonts w:ascii="Times New Roman"/>
          <w:b w:val="false"/>
          <w:i w:val="false"/>
          <w:color w:val="000000"/>
          <w:sz w:val="28"/>
        </w:rPr>
        <w:t>уставном капитале в процентном и денежном выражении прикладываются к заявлению на</w:t>
      </w:r>
      <w:r>
        <w:br/>
      </w:r>
      <w:r>
        <w:rPr>
          <w:rFonts w:ascii="Times New Roman"/>
          <w:b w:val="false"/>
          <w:i w:val="false"/>
          <w:color w:val="000000"/>
          <w:sz w:val="28"/>
        </w:rPr>
        <w:t>отдельном листе.</w:t>
      </w:r>
      <w:r>
        <w:br/>
      </w:r>
      <w:r>
        <w:rPr>
          <w:rFonts w:ascii="Times New Roman"/>
          <w:b w:val="false"/>
          <w:i w:val="false"/>
          <w:color w:val="000000"/>
          <w:sz w:val="28"/>
        </w:rPr>
        <w:t>11. Ожидаемая (примерная) численность занятых человек _____________________</w:t>
      </w:r>
      <w:r>
        <w:br/>
      </w:r>
      <w:r>
        <w:rPr>
          <w:rFonts w:ascii="Times New Roman"/>
          <w:b w:val="false"/>
          <w:i w:val="false"/>
          <w:color w:val="000000"/>
          <w:sz w:val="28"/>
        </w:rPr>
        <w:t>12. В случае образования наблюдательного совета указать</w:t>
      </w:r>
      <w:r>
        <w:br/>
      </w:r>
      <w:r>
        <w:rPr>
          <w:rFonts w:ascii="Times New Roman"/>
          <w:b w:val="false"/>
          <w:i w:val="false"/>
          <w:color w:val="000000"/>
          <w:sz w:val="28"/>
        </w:rPr>
        <w:t>исключительную компетенцию: 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13. Укажите срок ревизионной комиссии (единоличного ревизора) ______________</w:t>
      </w:r>
      <w:r>
        <w:br/>
      </w:r>
      <w:r>
        <w:rPr>
          <w:rFonts w:ascii="Times New Roman"/>
          <w:b w:val="false"/>
          <w:i w:val="false"/>
          <w:color w:val="000000"/>
          <w:sz w:val="28"/>
        </w:rPr>
        <w:t>14.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____________________________________</w:t>
      </w:r>
      <w:r>
        <w:br/>
      </w:r>
      <w:r>
        <w:rPr>
          <w:rFonts w:ascii="Times New Roman"/>
          <w:b w:val="false"/>
          <w:i w:val="false"/>
          <w:color w:val="000000"/>
          <w:sz w:val="28"/>
        </w:rPr>
        <w:t>2) субъект среднего предпринимательства ___________________________________</w:t>
      </w:r>
      <w:r>
        <w:br/>
      </w:r>
      <w:r>
        <w:rPr>
          <w:rFonts w:ascii="Times New Roman"/>
          <w:b w:val="false"/>
          <w:i w:val="false"/>
          <w:color w:val="000000"/>
          <w:sz w:val="28"/>
        </w:rPr>
        <w:t>3) субъект крупного предпринимательства __________________________________</w:t>
      </w:r>
      <w:r>
        <w:br/>
      </w:r>
      <w:r>
        <w:rPr>
          <w:rFonts w:ascii="Times New Roman"/>
          <w:b w:val="false"/>
          <w:i w:val="false"/>
          <w:color w:val="000000"/>
          <w:sz w:val="28"/>
        </w:rPr>
        <w:t xml:space="preserve">15. Основание для перерегистрации возникло в результате реорганизации </w:t>
      </w:r>
      <w:r>
        <w:br/>
      </w:r>
      <w:r>
        <w:rPr>
          <w:rFonts w:ascii="Times New Roman"/>
          <w:b w:val="false"/>
          <w:i w:val="false"/>
          <w:color w:val="000000"/>
          <w:sz w:val="28"/>
        </w:rPr>
        <w:t>(укажите в соответствующей ячейке х):</w:t>
      </w:r>
      <w:r>
        <w:br/>
      </w:r>
      <w:r>
        <w:rPr>
          <w:rFonts w:ascii="Times New Roman"/>
          <w:b w:val="false"/>
          <w:i w:val="false"/>
          <w:color w:val="000000"/>
          <w:sz w:val="28"/>
        </w:rPr>
        <w:t>1) да __________________________ 2) нет ___________________________________</w:t>
      </w:r>
      <w:r>
        <w:br/>
      </w:r>
      <w:r>
        <w:rPr>
          <w:rFonts w:ascii="Times New Roman"/>
          <w:b w:val="false"/>
          <w:i w:val="false"/>
          <w:color w:val="000000"/>
          <w:sz w:val="28"/>
        </w:rPr>
        <w:t>16.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__________________________________</w:t>
      </w:r>
      <w:r>
        <w:br/>
      </w:r>
      <w:r>
        <w:rPr>
          <w:rFonts w:ascii="Times New Roman"/>
          <w:b w:val="false"/>
          <w:i w:val="false"/>
          <w:color w:val="000000"/>
          <w:sz w:val="28"/>
        </w:rPr>
        <w:t>"____" _____________ 20 __ г. (подпись)</w:t>
      </w:r>
      <w:r>
        <w:br/>
      </w:r>
      <w:r>
        <w:rPr>
          <w:rFonts w:ascii="Times New Roman"/>
          <w:b w:val="false"/>
          <w:i w:val="false"/>
          <w:color w:val="000000"/>
          <w:sz w:val="28"/>
        </w:rPr>
        <w:t>К заявлению прилагаются:_________________________________________________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и подписи учредителей (в случае, когда ведение реестра участников осуществляется</w:t>
      </w:r>
      <w:r>
        <w:br/>
      </w:r>
      <w:r>
        <w:rPr>
          <w:rFonts w:ascii="Times New Roman"/>
          <w:b w:val="false"/>
          <w:i w:val="false"/>
          <w:color w:val="000000"/>
          <w:sz w:val="28"/>
        </w:rPr>
        <w:t>центральным депозитарием – подпись лица, уполномоченного протоколом общего собрания</w:t>
      </w:r>
      <w:r>
        <w:br/>
      </w:r>
      <w:r>
        <w:rPr>
          <w:rFonts w:ascii="Times New Roman"/>
          <w:b w:val="false"/>
          <w:i w:val="false"/>
          <w:color w:val="000000"/>
          <w:sz w:val="28"/>
        </w:rPr>
        <w:t>учредителей (решением участника).</w:t>
      </w:r>
      <w:r>
        <w:br/>
      </w:r>
      <w:r>
        <w:rPr>
          <w:rFonts w:ascii="Times New Roman"/>
          <w:b w:val="false"/>
          <w:i w:val="false"/>
          <w:color w:val="000000"/>
          <w:sz w:val="28"/>
        </w:rPr>
        <w:t>Подлинность подписи (ей) должна быть засвидетельствована в нотариальном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782" w:id="500"/>
    <w:p>
      <w:pPr>
        <w:spacing w:after="0"/>
        <w:ind w:left="0"/>
        <w:jc w:val="both"/>
      </w:pPr>
      <w:r>
        <w:rPr>
          <w:rFonts w:ascii="Times New Roman"/>
          <w:b w:val="false"/>
          <w:i w:val="false"/>
          <w:color w:val="000000"/>
          <w:sz w:val="28"/>
        </w:rPr>
        <w:t>
      Форма</w:t>
      </w:r>
    </w:p>
    <w:bookmarkEnd w:id="500"/>
    <w:bookmarkStart w:name="z783" w:id="501"/>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акционерного общества,</w:t>
      </w:r>
      <w:r>
        <w:br/>
      </w:r>
      <w:r>
        <w:rPr>
          <w:rFonts w:ascii="Times New Roman"/>
          <w:b/>
          <w:i w:val="false"/>
          <w:color w:val="000000"/>
        </w:rPr>
        <w:t>осуществляющего свою деятельность на основании</w:t>
      </w:r>
      <w:r>
        <w:br/>
      </w:r>
      <w:r>
        <w:rPr>
          <w:rFonts w:ascii="Times New Roman"/>
          <w:b/>
          <w:i w:val="false"/>
          <w:color w:val="000000"/>
        </w:rPr>
        <w:t>типового устава</w:t>
      </w:r>
    </w:p>
    <w:bookmarkEnd w:id="501"/>
    <w:p>
      <w:pPr>
        <w:spacing w:after="0"/>
        <w:ind w:left="0"/>
        <w:jc w:val="both"/>
      </w:pPr>
      <w:r>
        <w:rPr>
          <w:rFonts w:ascii="Times New Roman"/>
          <w:b w:val="false"/>
          <w:i w:val="false"/>
          <w:color w:val="000000"/>
          <w:sz w:val="28"/>
        </w:rPr>
        <w:t>
      1. Наименование акционерного общества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Бизнес-идентификационный номер (БИН) _________________________</w:t>
      </w:r>
    </w:p>
    <w:p>
      <w:pPr>
        <w:spacing w:after="0"/>
        <w:ind w:left="0"/>
        <w:jc w:val="both"/>
      </w:pPr>
      <w:r>
        <w:rPr>
          <w:rFonts w:ascii="Times New Roman"/>
          <w:b w:val="false"/>
          <w:i w:val="false"/>
          <w:color w:val="000000"/>
          <w:sz w:val="28"/>
        </w:rPr>
        <w:t>
      3. Основание перерегистрации акционерного общества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изменение наименования _______________________________________</w:t>
      </w:r>
    </w:p>
    <w:p>
      <w:pPr>
        <w:spacing w:after="0"/>
        <w:ind w:left="0"/>
        <w:jc w:val="both"/>
      </w:pPr>
      <w:r>
        <w:rPr>
          <w:rFonts w:ascii="Times New Roman"/>
          <w:b w:val="false"/>
          <w:i w:val="false"/>
          <w:color w:val="000000"/>
          <w:sz w:val="28"/>
        </w:rPr>
        <w:t>
      2) уменьшение размера уставного капитала ________________________</w:t>
      </w:r>
    </w:p>
    <w:p>
      <w:pPr>
        <w:spacing w:after="0"/>
        <w:ind w:left="0"/>
        <w:jc w:val="both"/>
      </w:pPr>
      <w:r>
        <w:rPr>
          <w:rFonts w:ascii="Times New Roman"/>
          <w:b w:val="false"/>
          <w:i w:val="false"/>
          <w:color w:val="000000"/>
          <w:sz w:val="28"/>
        </w:rPr>
        <w:t>
      4.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______________________ Область: ________________</w:t>
      </w:r>
    </w:p>
    <w:p>
      <w:pPr>
        <w:spacing w:after="0"/>
        <w:ind w:left="0"/>
        <w:jc w:val="both"/>
      </w:pPr>
      <w:r>
        <w:rPr>
          <w:rFonts w:ascii="Times New Roman"/>
          <w:b w:val="false"/>
          <w:i w:val="false"/>
          <w:color w:val="000000"/>
          <w:sz w:val="28"/>
        </w:rPr>
        <w:t>
      Город, район, район в городе: 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w:t>
      </w:r>
    </w:p>
    <w:p>
      <w:pPr>
        <w:spacing w:after="0"/>
        <w:ind w:left="0"/>
        <w:jc w:val="both"/>
      </w:pPr>
      <w:r>
        <w:rPr>
          <w:rFonts w:ascii="Times New Roman"/>
          <w:b w:val="false"/>
          <w:i w:val="false"/>
          <w:color w:val="000000"/>
          <w:sz w:val="28"/>
        </w:rPr>
        <w:t>
      Номер дома _________________, квартира, комната: ________________</w:t>
      </w:r>
    </w:p>
    <w:p>
      <w:pPr>
        <w:spacing w:after="0"/>
        <w:ind w:left="0"/>
        <w:jc w:val="both"/>
      </w:pPr>
      <w:r>
        <w:rPr>
          <w:rFonts w:ascii="Times New Roman"/>
          <w:b w:val="false"/>
          <w:i w:val="false"/>
          <w:color w:val="000000"/>
          <w:sz w:val="28"/>
        </w:rPr>
        <w:t>
      Номер телефона (факса): _________________________________________</w:t>
      </w:r>
    </w:p>
    <w:p>
      <w:pPr>
        <w:spacing w:after="0"/>
        <w:ind w:left="0"/>
        <w:jc w:val="both"/>
      </w:pPr>
      <w:r>
        <w:rPr>
          <w:rFonts w:ascii="Times New Roman"/>
          <w:b w:val="false"/>
          <w:i w:val="false"/>
          <w:color w:val="000000"/>
          <w:sz w:val="28"/>
        </w:rPr>
        <w:t>
      5. Ф.И.О (при его наличии). руководителя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p>
      <w:pPr>
        <w:spacing w:after="0"/>
        <w:ind w:left="0"/>
        <w:jc w:val="both"/>
      </w:pPr>
      <w:r>
        <w:rPr>
          <w:rFonts w:ascii="Times New Roman"/>
          <w:b w:val="false"/>
          <w:i w:val="false"/>
          <w:color w:val="000000"/>
          <w:sz w:val="28"/>
        </w:rPr>
        <w:t>
      7. Размер уставного капитала 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w:t>
      </w:r>
    </w:p>
    <w:p>
      <w:pPr>
        <w:spacing w:after="0"/>
        <w:ind w:left="0"/>
        <w:jc w:val="both"/>
      </w:pPr>
      <w:r>
        <w:rPr>
          <w:rFonts w:ascii="Times New Roman"/>
          <w:b w:val="false"/>
          <w:i w:val="false"/>
          <w:color w:val="000000"/>
          <w:sz w:val="28"/>
        </w:rPr>
        <w:t>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9. Укажите гарантированный размер дивиденда по привилегированной</w:t>
      </w:r>
    </w:p>
    <w:p>
      <w:pPr>
        <w:spacing w:after="0"/>
        <w:ind w:left="0"/>
        <w:jc w:val="both"/>
      </w:pPr>
      <w:r>
        <w:rPr>
          <w:rFonts w:ascii="Times New Roman"/>
          <w:b w:val="false"/>
          <w:i w:val="false"/>
          <w:color w:val="000000"/>
          <w:sz w:val="28"/>
        </w:rPr>
        <w:t>
      акции: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w:t>
      </w:r>
    </w:p>
    <w:p>
      <w:pPr>
        <w:spacing w:after="0"/>
        <w:ind w:left="0"/>
        <w:jc w:val="both"/>
      </w:pPr>
      <w:r>
        <w:rPr>
          <w:rFonts w:ascii="Times New Roman"/>
          <w:b w:val="false"/>
          <w:i w:val="false"/>
          <w:color w:val="000000"/>
          <w:sz w:val="28"/>
        </w:rPr>
        <w:t>
      общедоступности его значений)</w:t>
      </w:r>
    </w:p>
    <w:p>
      <w:pPr>
        <w:spacing w:after="0"/>
        <w:ind w:left="0"/>
        <w:jc w:val="both"/>
      </w:pPr>
      <w:r>
        <w:rPr>
          <w:rFonts w:ascii="Times New Roman"/>
          <w:b w:val="false"/>
          <w:i w:val="false"/>
          <w:color w:val="000000"/>
          <w:sz w:val="28"/>
        </w:rPr>
        <w:t>
      10. Укажите периодичность выплаты дивидендов по привилегированным</w:t>
      </w:r>
    </w:p>
    <w:p>
      <w:pPr>
        <w:spacing w:after="0"/>
        <w:ind w:left="0"/>
        <w:jc w:val="both"/>
      </w:pPr>
      <w:r>
        <w:rPr>
          <w:rFonts w:ascii="Times New Roman"/>
          <w:b w:val="false"/>
          <w:i w:val="false"/>
          <w:color w:val="000000"/>
          <w:sz w:val="28"/>
        </w:rPr>
        <w:t>
      акциям: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Укажите средства массовой информации, используемые для публикации</w:t>
      </w:r>
    </w:p>
    <w:p>
      <w:pPr>
        <w:spacing w:after="0"/>
        <w:ind w:left="0"/>
        <w:jc w:val="both"/>
      </w:pPr>
      <w:r>
        <w:rPr>
          <w:rFonts w:ascii="Times New Roman"/>
          <w:b w:val="false"/>
          <w:i w:val="false"/>
          <w:color w:val="000000"/>
          <w:sz w:val="28"/>
        </w:rPr>
        <w:t>
      информации, подлежащих обязательному опубликованию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Количество членов совета директоров общества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13. Количество членов правления общества _______________________</w:t>
      </w:r>
    </w:p>
    <w:p>
      <w:pPr>
        <w:spacing w:after="0"/>
        <w:ind w:left="0"/>
        <w:jc w:val="both"/>
      </w:pPr>
      <w:r>
        <w:rPr>
          <w:rFonts w:ascii="Times New Roman"/>
          <w:b w:val="false"/>
          <w:i w:val="false"/>
          <w:color w:val="000000"/>
          <w:sz w:val="28"/>
        </w:rPr>
        <w:t>
      14. Ожидаемая (примерная) численность занятых человек 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w:t>
      </w:r>
    </w:p>
    <w:p>
      <w:pPr>
        <w:spacing w:after="0"/>
        <w:ind w:left="0"/>
        <w:jc w:val="both"/>
      </w:pPr>
      <w:r>
        <w:rPr>
          <w:rFonts w:ascii="Times New Roman"/>
          <w:b w:val="false"/>
          <w:i w:val="false"/>
          <w:color w:val="000000"/>
          <w:sz w:val="28"/>
        </w:rPr>
        <w:t>
      16. Основание для перерегистрации акционерного общества возникло в</w:t>
      </w:r>
    </w:p>
    <w:p>
      <w:pPr>
        <w:spacing w:after="0"/>
        <w:ind w:left="0"/>
        <w:jc w:val="both"/>
      </w:pPr>
      <w:r>
        <w:rPr>
          <w:rFonts w:ascii="Times New Roman"/>
          <w:b w:val="false"/>
          <w:i w:val="false"/>
          <w:color w:val="000000"/>
          <w:sz w:val="28"/>
        </w:rPr>
        <w:t>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____________________________ 2) нет ______________________</w:t>
      </w:r>
    </w:p>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w:t>
      </w:r>
    </w:p>
    <w:p>
      <w:pPr>
        <w:spacing w:after="0"/>
        <w:ind w:left="0"/>
        <w:jc w:val="both"/>
      </w:pPr>
      <w:r>
        <w:rPr>
          <w:rFonts w:ascii="Times New Roman"/>
          <w:b w:val="false"/>
          <w:i w:val="false"/>
          <w:color w:val="000000"/>
          <w:sz w:val="28"/>
        </w:rPr>
        <w:t>
      Бизнес-идентификационный номер (БИН) 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784" w:id="502"/>
    <w:p>
      <w:pPr>
        <w:spacing w:after="0"/>
        <w:ind w:left="0"/>
        <w:jc w:val="both"/>
      </w:pPr>
      <w:r>
        <w:rPr>
          <w:rFonts w:ascii="Times New Roman"/>
          <w:b w:val="false"/>
          <w:i w:val="false"/>
          <w:color w:val="000000"/>
          <w:sz w:val="28"/>
        </w:rPr>
        <w:t>
      Форма</w:t>
      </w:r>
    </w:p>
    <w:bookmarkEnd w:id="502"/>
    <w:bookmarkStart w:name="z785" w:id="503"/>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производственного</w:t>
      </w:r>
      <w:r>
        <w:br/>
      </w:r>
      <w:r>
        <w:rPr>
          <w:rFonts w:ascii="Times New Roman"/>
          <w:b/>
          <w:i w:val="false"/>
          <w:color w:val="000000"/>
        </w:rPr>
        <w:t>кооператива, осуществляющего свою деятельность</w:t>
      </w:r>
      <w:r>
        <w:br/>
      </w:r>
      <w:r>
        <w:rPr>
          <w:rFonts w:ascii="Times New Roman"/>
          <w:b/>
          <w:i w:val="false"/>
          <w:color w:val="000000"/>
        </w:rPr>
        <w:t>на основании типового устава</w:t>
      </w:r>
    </w:p>
    <w:bookmarkEnd w:id="503"/>
    <w:p>
      <w:pPr>
        <w:spacing w:after="0"/>
        <w:ind w:left="0"/>
        <w:jc w:val="both"/>
      </w:pPr>
      <w:r>
        <w:rPr>
          <w:rFonts w:ascii="Times New Roman"/>
          <w:b w:val="false"/>
          <w:i w:val="false"/>
          <w:color w:val="000000"/>
          <w:sz w:val="28"/>
        </w:rPr>
        <w:t>
      1. Наименование производственного кооператива 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Изменение наименования производственного кооператива на 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___________________________</w:t>
      </w:r>
    </w:p>
    <w:p>
      <w:pPr>
        <w:spacing w:after="0"/>
        <w:ind w:left="0"/>
        <w:jc w:val="both"/>
      </w:pPr>
      <w:r>
        <w:rPr>
          <w:rFonts w:ascii="Times New Roman"/>
          <w:b w:val="false"/>
          <w:i w:val="false"/>
          <w:color w:val="000000"/>
          <w:sz w:val="28"/>
        </w:rPr>
        <w:t>
      4. Местонахождение юридического лица</w:t>
      </w:r>
    </w:p>
    <w:p>
      <w:pPr>
        <w:spacing w:after="0"/>
        <w:ind w:left="0"/>
        <w:jc w:val="both"/>
      </w:pPr>
      <w:r>
        <w:rPr>
          <w:rFonts w:ascii="Times New Roman"/>
          <w:b w:val="false"/>
          <w:i w:val="false"/>
          <w:color w:val="000000"/>
          <w:sz w:val="28"/>
        </w:rPr>
        <w:t>
      Почтовый индекс: ____________________ Область: ____________________</w:t>
      </w:r>
    </w:p>
    <w:p>
      <w:pPr>
        <w:spacing w:after="0"/>
        <w:ind w:left="0"/>
        <w:jc w:val="both"/>
      </w:pPr>
      <w:r>
        <w:rPr>
          <w:rFonts w:ascii="Times New Roman"/>
          <w:b w:val="false"/>
          <w:i w:val="false"/>
          <w:color w:val="000000"/>
          <w:sz w:val="28"/>
        </w:rPr>
        <w:t>
      Город, район, район в городе: 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w:t>
      </w:r>
    </w:p>
    <w:p>
      <w:pPr>
        <w:spacing w:after="0"/>
        <w:ind w:left="0"/>
        <w:jc w:val="both"/>
      </w:pPr>
      <w:r>
        <w:rPr>
          <w:rFonts w:ascii="Times New Roman"/>
          <w:b w:val="false"/>
          <w:i w:val="false"/>
          <w:color w:val="000000"/>
          <w:sz w:val="28"/>
        </w:rPr>
        <w:t>
      Номер дома _______________ квартира, комната: _____________________</w:t>
      </w:r>
    </w:p>
    <w:p>
      <w:pPr>
        <w:spacing w:after="0"/>
        <w:ind w:left="0"/>
        <w:jc w:val="both"/>
      </w:pPr>
      <w:r>
        <w:rPr>
          <w:rFonts w:ascii="Times New Roman"/>
          <w:b w:val="false"/>
          <w:i w:val="false"/>
          <w:color w:val="000000"/>
          <w:sz w:val="28"/>
        </w:rPr>
        <w:t>
      номер телефона (факса): ___________________________________________</w:t>
      </w:r>
    </w:p>
    <w:p>
      <w:pPr>
        <w:spacing w:after="0"/>
        <w:ind w:left="0"/>
        <w:jc w:val="both"/>
      </w:pPr>
      <w:r>
        <w:rPr>
          <w:rFonts w:ascii="Times New Roman"/>
          <w:b w:val="false"/>
          <w:i w:val="false"/>
          <w:color w:val="000000"/>
          <w:sz w:val="28"/>
        </w:rPr>
        <w:t>
      5. Ф.И.О(при его наличии). руководителя 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w:t>
      </w:r>
    </w:p>
    <w:p>
      <w:pPr>
        <w:spacing w:after="0"/>
        <w:ind w:left="0"/>
        <w:jc w:val="both"/>
      </w:pPr>
      <w:r>
        <w:rPr>
          <w:rFonts w:ascii="Times New Roman"/>
          <w:b w:val="false"/>
          <w:i w:val="false"/>
          <w:color w:val="000000"/>
          <w:sz w:val="28"/>
        </w:rPr>
        <w:t>
      7. Размер капитала ________________________________________________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w:t>
      </w:r>
    </w:p>
    <w:p>
      <w:pPr>
        <w:spacing w:after="0"/>
        <w:ind w:left="0"/>
        <w:jc w:val="both"/>
      </w:pPr>
      <w:r>
        <w:rPr>
          <w:rFonts w:ascii="Times New Roman"/>
          <w:b w:val="false"/>
          <w:i w:val="false"/>
          <w:color w:val="000000"/>
          <w:sz w:val="28"/>
        </w:rPr>
        <w:t>
      9. Сведения об учредителях юридического лица</w:t>
      </w:r>
    </w:p>
    <w:p>
      <w:pPr>
        <w:spacing w:after="0"/>
        <w:ind w:left="0"/>
        <w:jc w:val="both"/>
      </w:pPr>
      <w:r>
        <w:rPr>
          <w:rFonts w:ascii="Times New Roman"/>
          <w:b w:val="false"/>
          <w:i w:val="false"/>
          <w:color w:val="000000"/>
          <w:sz w:val="28"/>
        </w:rPr>
        <w:t>
      Ф.И.О (при его наличии). физического лица 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w:t>
      </w:r>
    </w:p>
    <w:p>
      <w:pPr>
        <w:spacing w:after="0"/>
        <w:ind w:left="0"/>
        <w:jc w:val="both"/>
      </w:pPr>
      <w:r>
        <w:rPr>
          <w:rFonts w:ascii="Times New Roman"/>
          <w:b w:val="false"/>
          <w:i w:val="false"/>
          <w:color w:val="000000"/>
          <w:sz w:val="28"/>
        </w:rPr>
        <w:t>
      иностранного физического лица) ____________________________________</w:t>
      </w:r>
    </w:p>
    <w:p>
      <w:pPr>
        <w:spacing w:after="0"/>
        <w:ind w:left="0"/>
        <w:jc w:val="both"/>
      </w:pPr>
      <w:r>
        <w:rPr>
          <w:rFonts w:ascii="Times New Roman"/>
          <w:b w:val="false"/>
          <w:i w:val="false"/>
          <w:color w:val="000000"/>
          <w:sz w:val="28"/>
        </w:rPr>
        <w:t>
      Размер пая % ___________ Имущественный взнос ______________________</w:t>
      </w:r>
    </w:p>
    <w:p>
      <w:pPr>
        <w:spacing w:after="0"/>
        <w:ind w:left="0"/>
        <w:jc w:val="both"/>
      </w:pPr>
      <w:r>
        <w:rPr>
          <w:rFonts w:ascii="Times New Roman"/>
          <w:b w:val="false"/>
          <w:i w:val="false"/>
          <w:color w:val="000000"/>
          <w:sz w:val="28"/>
        </w:rPr>
        <w:t>
      Ф.И.О(при его наличии). физического лица ___________________________________________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w:t>
      </w:r>
    </w:p>
    <w:p>
      <w:pPr>
        <w:spacing w:after="0"/>
        <w:ind w:left="0"/>
        <w:jc w:val="both"/>
      </w:pPr>
      <w:r>
        <w:rPr>
          <w:rFonts w:ascii="Times New Roman"/>
          <w:b w:val="false"/>
          <w:i w:val="false"/>
          <w:color w:val="000000"/>
          <w:sz w:val="28"/>
        </w:rPr>
        <w:t>
      (для иностранного физического лица)________________________________</w:t>
      </w:r>
    </w:p>
    <w:p>
      <w:pPr>
        <w:spacing w:after="0"/>
        <w:ind w:left="0"/>
        <w:jc w:val="both"/>
      </w:pPr>
      <w:r>
        <w:rPr>
          <w:rFonts w:ascii="Times New Roman"/>
          <w:b w:val="false"/>
          <w:i w:val="false"/>
          <w:color w:val="000000"/>
          <w:sz w:val="28"/>
        </w:rPr>
        <w:t>
      Размер пая % _________ Имущественный взнос ________________________</w:t>
      </w:r>
    </w:p>
    <w:p>
      <w:pPr>
        <w:spacing w:after="0"/>
        <w:ind w:left="0"/>
        <w:jc w:val="both"/>
      </w:pPr>
      <w:r>
        <w:rPr>
          <w:rFonts w:ascii="Times New Roman"/>
          <w:b w:val="false"/>
          <w:i w:val="false"/>
          <w:color w:val="000000"/>
          <w:sz w:val="28"/>
        </w:rPr>
        <w:t>
      В случае если учредителей более одного сведения о них: Ф.И.О.</w:t>
      </w:r>
    </w:p>
    <w:p>
      <w:pPr>
        <w:spacing w:after="0"/>
        <w:ind w:left="0"/>
        <w:jc w:val="both"/>
      </w:pPr>
      <w:r>
        <w:rPr>
          <w:rFonts w:ascii="Times New Roman"/>
          <w:b w:val="false"/>
          <w:i w:val="false"/>
          <w:color w:val="000000"/>
          <w:sz w:val="28"/>
        </w:rPr>
        <w:t>
      данные удостоверения личности, ИИН, аналог номера налоговой</w:t>
      </w:r>
    </w:p>
    <w:p>
      <w:pPr>
        <w:spacing w:after="0"/>
        <w:ind w:left="0"/>
        <w:jc w:val="both"/>
      </w:pPr>
      <w:r>
        <w:rPr>
          <w:rFonts w:ascii="Times New Roman"/>
          <w:b w:val="false"/>
          <w:i w:val="false"/>
          <w:color w:val="000000"/>
          <w:sz w:val="28"/>
        </w:rPr>
        <w:t>
      регистрации, либо код страны, а также имущественный взнос, сведения о</w:t>
      </w:r>
    </w:p>
    <w:p>
      <w:pPr>
        <w:spacing w:after="0"/>
        <w:ind w:left="0"/>
        <w:jc w:val="both"/>
      </w:pPr>
      <w:r>
        <w:rPr>
          <w:rFonts w:ascii="Times New Roman"/>
          <w:b w:val="false"/>
          <w:i w:val="false"/>
          <w:color w:val="000000"/>
          <w:sz w:val="28"/>
        </w:rPr>
        <w:t>
      размере пая прикладываются к заявлению на отдельном листе.</w:t>
      </w:r>
    </w:p>
    <w:p>
      <w:pPr>
        <w:spacing w:after="0"/>
        <w:ind w:left="0"/>
        <w:jc w:val="both"/>
      </w:pPr>
      <w:r>
        <w:rPr>
          <w:rFonts w:ascii="Times New Roman"/>
          <w:b w:val="false"/>
          <w:i w:val="false"/>
          <w:color w:val="000000"/>
          <w:sz w:val="28"/>
        </w:rPr>
        <w:t>
      10. Порядок, способы и сроки внесения имущественного взноса членами</w:t>
      </w:r>
    </w:p>
    <w:p>
      <w:pPr>
        <w:spacing w:after="0"/>
        <w:ind w:left="0"/>
        <w:jc w:val="both"/>
      </w:pPr>
      <w:r>
        <w:rPr>
          <w:rFonts w:ascii="Times New Roman"/>
          <w:b w:val="false"/>
          <w:i w:val="false"/>
          <w:color w:val="000000"/>
          <w:sz w:val="28"/>
        </w:rPr>
        <w:t>
      кооператива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Состав ревизионной комиссии ___________________________________</w:t>
      </w:r>
    </w:p>
    <w:p>
      <w:pPr>
        <w:spacing w:after="0"/>
        <w:ind w:left="0"/>
        <w:jc w:val="both"/>
      </w:pPr>
      <w:r>
        <w:rPr>
          <w:rFonts w:ascii="Times New Roman"/>
          <w:b w:val="false"/>
          <w:i w:val="false"/>
          <w:color w:val="000000"/>
          <w:sz w:val="28"/>
        </w:rPr>
        <w:t>
      12. Срок избрания ревизионной комиссии ____________________________</w:t>
      </w:r>
    </w:p>
    <w:p>
      <w:pPr>
        <w:spacing w:after="0"/>
        <w:ind w:left="0"/>
        <w:jc w:val="both"/>
      </w:pPr>
      <w:r>
        <w:rPr>
          <w:rFonts w:ascii="Times New Roman"/>
          <w:b w:val="false"/>
          <w:i w:val="false"/>
          <w:color w:val="000000"/>
          <w:sz w:val="28"/>
        </w:rPr>
        <w:t>
      13. Ожидаемая (примерная) численность занятых человек _____________</w:t>
      </w:r>
    </w:p>
    <w:p>
      <w:pPr>
        <w:spacing w:after="0"/>
        <w:ind w:left="0"/>
        <w:jc w:val="both"/>
      </w:pPr>
      <w:r>
        <w:rPr>
          <w:rFonts w:ascii="Times New Roman"/>
          <w:b w:val="false"/>
          <w:i w:val="false"/>
          <w:color w:val="000000"/>
          <w:sz w:val="28"/>
        </w:rPr>
        <w:t>
      14. Взаимоотношения между кооперативом и его членами, исполнительным</w:t>
      </w:r>
    </w:p>
    <w:p>
      <w:pPr>
        <w:spacing w:after="0"/>
        <w:ind w:left="0"/>
        <w:jc w:val="both"/>
      </w:pPr>
      <w:r>
        <w:rPr>
          <w:rFonts w:ascii="Times New Roman"/>
          <w:b w:val="false"/>
          <w:i w:val="false"/>
          <w:color w:val="000000"/>
          <w:sz w:val="28"/>
        </w:rPr>
        <w:t>
      органом и трудовым коллективом: 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 _____________________________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___________________________</w:t>
      </w:r>
    </w:p>
    <w:p>
      <w:pPr>
        <w:spacing w:after="0"/>
        <w:ind w:left="0"/>
        <w:jc w:val="both"/>
      </w:pPr>
      <w:r>
        <w:rPr>
          <w:rFonts w:ascii="Times New Roman"/>
          <w:b w:val="false"/>
          <w:i w:val="false"/>
          <w:color w:val="000000"/>
          <w:sz w:val="28"/>
        </w:rPr>
        <w:t>
      3) субъект крупного предпринимательства ___________________________</w:t>
      </w:r>
    </w:p>
    <w:p>
      <w:pPr>
        <w:spacing w:after="0"/>
        <w:ind w:left="0"/>
        <w:jc w:val="both"/>
      </w:pPr>
      <w:r>
        <w:rPr>
          <w:rFonts w:ascii="Times New Roman"/>
          <w:b w:val="false"/>
          <w:i w:val="false"/>
          <w:color w:val="000000"/>
          <w:sz w:val="28"/>
        </w:rPr>
        <w:t>
      16. Основание для перерегистрации производственного кооператива</w:t>
      </w:r>
    </w:p>
    <w:p>
      <w:pPr>
        <w:spacing w:after="0"/>
        <w:ind w:left="0"/>
        <w:jc w:val="both"/>
      </w:pPr>
      <w:r>
        <w:rPr>
          <w:rFonts w:ascii="Times New Roman"/>
          <w:b w:val="false"/>
          <w:i w:val="false"/>
          <w:color w:val="000000"/>
          <w:sz w:val="28"/>
        </w:rPr>
        <w:t>
      возникло в результате реорганизации (укажите в соответствующей</w:t>
      </w:r>
    </w:p>
    <w:p>
      <w:pPr>
        <w:spacing w:after="0"/>
        <w:ind w:left="0"/>
        <w:jc w:val="both"/>
      </w:pPr>
      <w:r>
        <w:rPr>
          <w:rFonts w:ascii="Times New Roman"/>
          <w:b w:val="false"/>
          <w:i w:val="false"/>
          <w:color w:val="000000"/>
          <w:sz w:val="28"/>
        </w:rPr>
        <w:t xml:space="preserve">
      ячейке х): </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подписи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105" w:id="504"/>
    <w:p>
      <w:pPr>
        <w:spacing w:after="0"/>
        <w:ind w:left="0"/>
        <w:jc w:val="left"/>
      </w:pPr>
      <w:r>
        <w:rPr>
          <w:rFonts w:ascii="Times New Roman"/>
          <w:b/>
          <w:i w:val="false"/>
          <w:color w:val="000000"/>
        </w:rPr>
        <w:t xml:space="preserve"> Стандарт государственной услуги "Выдача справки</w:t>
      </w:r>
      <w:r>
        <w:br/>
      </w:r>
      <w:r>
        <w:rPr>
          <w:rFonts w:ascii="Times New Roman"/>
          <w:b/>
          <w:i w:val="false"/>
          <w:color w:val="000000"/>
        </w:rPr>
        <w:t>о регистрации (перерегистрации) юридических лиц, учетной</w:t>
      </w:r>
      <w:r>
        <w:br/>
      </w:r>
      <w:r>
        <w:rPr>
          <w:rFonts w:ascii="Times New Roman"/>
          <w:b/>
          <w:i w:val="false"/>
          <w:color w:val="000000"/>
        </w:rPr>
        <w:t>регистрации (перерегистрации) их филиалов и представительств</w:t>
      </w:r>
    </w:p>
    <w:bookmarkEnd w:id="504"/>
    <w:p>
      <w:pPr>
        <w:spacing w:after="0"/>
        <w:ind w:left="0"/>
        <w:jc w:val="both"/>
      </w:pPr>
      <w:r>
        <w:rPr>
          <w:rFonts w:ascii="Times New Roman"/>
          <w:b w:val="false"/>
          <w:i w:val="false"/>
          <w:color w:val="ff0000"/>
          <w:sz w:val="28"/>
        </w:rPr>
        <w:t xml:space="preserve">
      Сноска. Заголовок Стандарта в редакции приказа Министра юстиции РК от 31.10.2016 </w:t>
      </w:r>
      <w:r>
        <w:rPr>
          <w:rFonts w:ascii="Times New Roman"/>
          <w:b w:val="false"/>
          <w:i w:val="false"/>
          <w:color w:val="ff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Стандарт в редакции приказа Министра юстиции РК от 28.01.2016 </w:t>
      </w:r>
      <w:r>
        <w:rPr>
          <w:rFonts w:ascii="Times New Roman"/>
          <w:b w:val="false"/>
          <w:i w:val="false"/>
          <w:color w:val="ff0000"/>
          <w:sz w:val="28"/>
        </w:rPr>
        <w:t>№ 46</w:t>
      </w:r>
      <w:r>
        <w:rPr>
          <w:rFonts w:ascii="Times New Roman"/>
          <w:b w:val="false"/>
          <w:i w:val="false"/>
          <w:color w:val="ff0000"/>
          <w:sz w:val="28"/>
        </w:rPr>
        <w:t xml:space="preserve"> (вводится в действие с 01.03.2016).</w:t>
      </w:r>
    </w:p>
    <w:bookmarkStart w:name="z74" w:id="505"/>
    <w:p>
      <w:pPr>
        <w:spacing w:after="0"/>
        <w:ind w:left="0"/>
        <w:jc w:val="left"/>
      </w:pPr>
      <w:r>
        <w:rPr>
          <w:rFonts w:ascii="Times New Roman"/>
          <w:b/>
          <w:i w:val="false"/>
          <w:color w:val="000000"/>
        </w:rPr>
        <w:t xml:space="preserve">  1. Общие положения</w:t>
      </w:r>
    </w:p>
    <w:bookmarkEnd w:id="505"/>
    <w:bookmarkStart w:name="z75" w:id="506"/>
    <w:p>
      <w:pPr>
        <w:spacing w:after="0"/>
        <w:ind w:left="0"/>
        <w:jc w:val="both"/>
      </w:pPr>
      <w:r>
        <w:rPr>
          <w:rFonts w:ascii="Times New Roman"/>
          <w:b w:val="false"/>
          <w:i w:val="false"/>
          <w:color w:val="000000"/>
          <w:sz w:val="28"/>
        </w:rPr>
        <w:t>
      1. Государственная услуга "Выдача справки о регистрации (перерегистрации) юридических лиц, об учетной регистрации (перерегистрации) их филиалов и представительств" (далее - государственная услуга).</w:t>
      </w:r>
    </w:p>
    <w:bookmarkEnd w:id="506"/>
    <w:bookmarkStart w:name="z76" w:id="507"/>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507"/>
    <w:bookmarkStart w:name="z77" w:id="508"/>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50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r>
        <w:br/>
      </w:r>
      <w:r>
        <w:rPr>
          <w:rFonts w:ascii="Times New Roman"/>
          <w:b w:val="false"/>
          <w:i w:val="false"/>
          <w:color w:val="000000"/>
          <w:sz w:val="28"/>
        </w:rPr>
        <w:t>
</w:t>
      </w:r>
    </w:p>
    <w:bookmarkStart w:name="z78" w:id="509"/>
    <w:p>
      <w:pPr>
        <w:spacing w:after="0"/>
        <w:ind w:left="0"/>
        <w:jc w:val="left"/>
      </w:pPr>
      <w:r>
        <w:rPr>
          <w:rFonts w:ascii="Times New Roman"/>
          <w:b/>
          <w:i w:val="false"/>
          <w:color w:val="000000"/>
        </w:rPr>
        <w:t xml:space="preserve"> 2. Порядок оказания государственной услуги</w:t>
      </w:r>
    </w:p>
    <w:bookmarkEnd w:id="509"/>
    <w:bookmarkStart w:name="z79" w:id="510"/>
    <w:p>
      <w:pPr>
        <w:spacing w:after="0"/>
        <w:ind w:left="0"/>
        <w:jc w:val="both"/>
      </w:pPr>
      <w:r>
        <w:rPr>
          <w:rFonts w:ascii="Times New Roman"/>
          <w:b w:val="false"/>
          <w:i w:val="false"/>
          <w:color w:val="000000"/>
          <w:sz w:val="28"/>
        </w:rPr>
        <w:t>
      4. Сроки оказания государственной услуги в Государственной корпорации и при обращении на портал:</w:t>
      </w:r>
    </w:p>
    <w:bookmarkEnd w:id="510"/>
    <w:p>
      <w:pPr>
        <w:spacing w:after="0"/>
        <w:ind w:left="0"/>
        <w:jc w:val="both"/>
      </w:pPr>
      <w:r>
        <w:rPr>
          <w:rFonts w:ascii="Times New Roman"/>
          <w:b w:val="false"/>
          <w:i w:val="false"/>
          <w:color w:val="000000"/>
          <w:sz w:val="28"/>
        </w:rPr>
        <w:t>
      с момента сдачи пакета документов - 20 минут;</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максимальное допустимое время обслуживания услугополучателя в Государственной корпорации - 15 минут.</w:t>
      </w:r>
    </w:p>
    <w:bookmarkStart w:name="z80" w:id="511"/>
    <w:p>
      <w:pPr>
        <w:spacing w:after="0"/>
        <w:ind w:left="0"/>
        <w:jc w:val="both"/>
      </w:pPr>
      <w:r>
        <w:rPr>
          <w:rFonts w:ascii="Times New Roman"/>
          <w:b w:val="false"/>
          <w:i w:val="false"/>
          <w:color w:val="000000"/>
          <w:sz w:val="28"/>
        </w:rPr>
        <w:t>
      5. Форма оказания государственной услуги - электронная (автоматизированная).</w:t>
      </w:r>
    </w:p>
    <w:bookmarkEnd w:id="511"/>
    <w:bookmarkStart w:name="z81" w:id="512"/>
    <w:p>
      <w:pPr>
        <w:spacing w:after="0"/>
        <w:ind w:left="0"/>
        <w:jc w:val="both"/>
      </w:pPr>
      <w:r>
        <w:rPr>
          <w:rFonts w:ascii="Times New Roman"/>
          <w:b w:val="false"/>
          <w:i w:val="false"/>
          <w:color w:val="000000"/>
          <w:sz w:val="28"/>
        </w:rPr>
        <w:t xml:space="preserve">
      6. Результат оказания государственной услуги – справка о государственной (учетной) регистрации юридического лица, филиала (представительства) и справка государственной (учетной) перерегистрации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 государственной услуги.</w:t>
      </w:r>
    </w:p>
    <w:bookmarkEnd w:id="51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на казахском языке, текст на русском не меняется в соответствии с приказом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82" w:id="513"/>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83" w:id="514"/>
    <w:p>
      <w:pPr>
        <w:spacing w:after="0"/>
        <w:ind w:left="0"/>
        <w:jc w:val="both"/>
      </w:pPr>
      <w:r>
        <w:rPr>
          <w:rFonts w:ascii="Times New Roman"/>
          <w:b w:val="false"/>
          <w:i w:val="false"/>
          <w:color w:val="000000"/>
          <w:sz w:val="28"/>
        </w:rPr>
        <w:t>
      8. График работы:</w:t>
      </w:r>
    </w:p>
    <w:bookmarkEnd w:id="514"/>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с 9.00 до 20.00 часов без перерыва,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 – круглосуточно, за исключением технических перерывов, связанных с проведением ремонтных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84" w:id="5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515"/>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xml:space="preserve">
      запрос на получение справки о регистрации (перерегистрации) юридических лиц, учетной регистрации (перерегистрации) их филиалов и представительств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где указывается вид предоставляемой информации:</w:t>
      </w:r>
    </w:p>
    <w:p>
      <w:pPr>
        <w:spacing w:after="0"/>
        <w:ind w:left="0"/>
        <w:jc w:val="both"/>
      </w:pPr>
      <w:r>
        <w:rPr>
          <w:rFonts w:ascii="Times New Roman"/>
          <w:b w:val="false"/>
          <w:i w:val="false"/>
          <w:color w:val="000000"/>
          <w:sz w:val="28"/>
        </w:rPr>
        <w:t>
      документ, удостоверяющий полномочия представителя в случаях, установленных законодательством;</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3) на портал:</w:t>
      </w:r>
    </w:p>
    <w:p>
      <w:pPr>
        <w:spacing w:after="0"/>
        <w:ind w:left="0"/>
        <w:jc w:val="both"/>
      </w:pPr>
      <w:r>
        <w:rPr>
          <w:rFonts w:ascii="Times New Roman"/>
          <w:b w:val="false"/>
          <w:i w:val="false"/>
          <w:color w:val="000000"/>
          <w:sz w:val="28"/>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с указанием даты и времени получения результата государственной услуги в форме электронного документа, удостоверенного электронной цифровой подписью (далее – ЭЦП).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202" w:id="516"/>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51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4)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51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а также услугодателей и(или) их должностных лиц,</w:t>
      </w:r>
      <w:r>
        <w:br/>
      </w:r>
      <w:r>
        <w:rPr>
          <w:rFonts w:ascii="Times New Roman"/>
          <w:b/>
          <w:i w:val="false"/>
          <w:color w:val="000000"/>
        </w:rPr>
        <w:t>Государственной корпорации и (или) их работников</w:t>
      </w:r>
      <w:r>
        <w:br/>
      </w:r>
      <w:r>
        <w:rPr>
          <w:rFonts w:ascii="Times New Roman"/>
          <w:b/>
          <w:i w:val="false"/>
          <w:color w:val="000000"/>
        </w:rPr>
        <w:t>по вопросам оказания государственных услуг</w:t>
      </w:r>
    </w:p>
    <w:bookmarkEnd w:id="517"/>
    <w:p>
      <w:pPr>
        <w:spacing w:after="0"/>
        <w:ind w:left="0"/>
        <w:jc w:val="both"/>
      </w:pPr>
      <w:r>
        <w:rPr>
          <w:rFonts w:ascii="Times New Roman"/>
          <w:b w:val="false"/>
          <w:i w:val="false"/>
          <w:color w:val="ff0000"/>
          <w:sz w:val="28"/>
        </w:rPr>
        <w:t xml:space="preserve">
      Сноска. Наименование раздела 4 в редакции приказа Министра юстиции РК от 31.10.2016 </w:t>
      </w:r>
      <w:r>
        <w:rPr>
          <w:rFonts w:ascii="Times New Roman"/>
          <w:b w:val="false"/>
          <w:i w:val="false"/>
          <w:color w:val="ff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86" w:id="51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518"/>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юридического лица - его наименование, почтовый адрес, исходящий номер и дата. Обращение должно быть подписано заявителем.</w:t>
      </w:r>
    </w:p>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 внесены изменения на казахском языке, текст на русском не меняется в соответствии с приказом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87" w:id="519"/>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на казахском языке, текст на русском не меняется в соответствии с приказом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88" w:id="52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520"/>
    <w:bookmarkStart w:name="z89" w:id="521"/>
    <w:p>
      <w:pPr>
        <w:spacing w:after="0"/>
        <w:ind w:left="0"/>
        <w:jc w:val="both"/>
      </w:pPr>
      <w:r>
        <w:rPr>
          <w:rFonts w:ascii="Times New Roman"/>
          <w:b w:val="false"/>
          <w:i w:val="false"/>
          <w:color w:val="000000"/>
          <w:sz w:val="28"/>
        </w:rPr>
        <w:t>
      12. Услугополучателям, имеющим в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 центр: 1414, 8 800 080 7777.</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90" w:id="52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522"/>
    <w:p>
      <w:pPr>
        <w:spacing w:after="0"/>
        <w:ind w:left="0"/>
        <w:jc w:val="both"/>
      </w:pPr>
      <w:r>
        <w:rPr>
          <w:rFonts w:ascii="Times New Roman"/>
          <w:b w:val="false"/>
          <w:i w:val="false"/>
          <w:color w:val="000000"/>
          <w:sz w:val="28"/>
        </w:rPr>
        <w:t>
      1) услугодателя – www. adilet.gov.kz,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91" w:id="523"/>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на казахском языке, текст на русском не меняется в соответствии с приказом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92" w:id="524"/>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93" w:id="525"/>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732" w:id="526"/>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(вариант: (Территориальный орган юстиции) _________)</w:t>
      </w:r>
    </w:p>
    <w:bookmarkEnd w:id="526"/>
    <w:bookmarkStart w:name="z733" w:id="527"/>
    <w:p>
      <w:pPr>
        <w:spacing w:after="0"/>
        <w:ind w:left="0"/>
        <w:jc w:val="left"/>
      </w:pPr>
      <w:r>
        <w:rPr>
          <w:rFonts w:ascii="Times New Roman"/>
          <w:b/>
          <w:i w:val="false"/>
          <w:color w:val="000000"/>
        </w:rPr>
        <w:t xml:space="preserve">              Справка</w:t>
      </w:r>
      <w:r>
        <w:br/>
      </w:r>
      <w:r>
        <w:rPr>
          <w:rFonts w:ascii="Times New Roman"/>
          <w:b/>
          <w:i w:val="false"/>
          <w:color w:val="000000"/>
        </w:rPr>
        <w:t>о государственной регистрации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527"/>
    <w:bookmarkStart w:name="z734" w:id="528"/>
    <w:p>
      <w:pPr>
        <w:spacing w:after="0"/>
        <w:ind w:left="0"/>
        <w:jc w:val="both"/>
      </w:pPr>
      <w:r>
        <w:rPr>
          <w:rFonts w:ascii="Times New Roman"/>
          <w:b w:val="false"/>
          <w:i w:val="false"/>
          <w:color w:val="000000"/>
          <w:sz w:val="28"/>
        </w:rPr>
        <w:t xml:space="preserve">
      ________________                                    "___"_________ 20__ г. </w:t>
      </w:r>
    </w:p>
    <w:bookmarkEnd w:id="528"/>
    <w:bookmarkStart w:name="z735" w:id="529"/>
    <w:p>
      <w:pPr>
        <w:spacing w:after="0"/>
        <w:ind w:left="0"/>
        <w:jc w:val="both"/>
      </w:pPr>
      <w:r>
        <w:rPr>
          <w:rFonts w:ascii="Times New Roman"/>
          <w:b w:val="false"/>
          <w:i w:val="false"/>
          <w:color w:val="000000"/>
          <w:sz w:val="28"/>
        </w:rPr>
        <w:t>
      населенный пункт</w:t>
      </w:r>
    </w:p>
    <w:bookmarkEnd w:id="529"/>
    <w:bookmarkStart w:name="z736" w:id="530"/>
    <w:p>
      <w:pPr>
        <w:spacing w:after="0"/>
        <w:ind w:left="0"/>
        <w:jc w:val="both"/>
      </w:pPr>
      <w:r>
        <w:rPr>
          <w:rFonts w:ascii="Times New Roman"/>
          <w:b w:val="false"/>
          <w:i w:val="false"/>
          <w:color w:val="000000"/>
          <w:sz w:val="28"/>
        </w:rPr>
        <w:t>
      Наименование: ____________________________________________________________</w:t>
      </w:r>
    </w:p>
    <w:bookmarkEnd w:id="530"/>
    <w:bookmarkStart w:name="z737" w:id="531"/>
    <w:p>
      <w:pPr>
        <w:spacing w:after="0"/>
        <w:ind w:left="0"/>
        <w:jc w:val="both"/>
      </w:pPr>
      <w:r>
        <w:rPr>
          <w:rFonts w:ascii="Times New Roman"/>
          <w:b w:val="false"/>
          <w:i w:val="false"/>
          <w:color w:val="000000"/>
          <w:sz w:val="28"/>
        </w:rPr>
        <w:t>
      __________________________________________________________________________</w:t>
      </w:r>
    </w:p>
    <w:bookmarkEnd w:id="531"/>
    <w:bookmarkStart w:name="z738" w:id="532"/>
    <w:p>
      <w:pPr>
        <w:spacing w:after="0"/>
        <w:ind w:left="0"/>
        <w:jc w:val="both"/>
      </w:pPr>
      <w:r>
        <w:rPr>
          <w:rFonts w:ascii="Times New Roman"/>
          <w:b w:val="false"/>
          <w:i w:val="false"/>
          <w:color w:val="000000"/>
          <w:sz w:val="28"/>
        </w:rPr>
        <w:t>
      Местонахождение: _________________________________________________________</w:t>
      </w:r>
    </w:p>
    <w:bookmarkEnd w:id="532"/>
    <w:bookmarkStart w:name="z739" w:id="533"/>
    <w:p>
      <w:pPr>
        <w:spacing w:after="0"/>
        <w:ind w:left="0"/>
        <w:jc w:val="both"/>
      </w:pPr>
      <w:r>
        <w:rPr>
          <w:rFonts w:ascii="Times New Roman"/>
          <w:b w:val="false"/>
          <w:i w:val="false"/>
          <w:color w:val="000000"/>
          <w:sz w:val="28"/>
        </w:rPr>
        <w:t>
      Руководитель: _____________________________________________________________</w:t>
      </w:r>
    </w:p>
    <w:bookmarkEnd w:id="533"/>
    <w:bookmarkStart w:name="z740" w:id="534"/>
    <w:p>
      <w:pPr>
        <w:spacing w:after="0"/>
        <w:ind w:left="0"/>
        <w:jc w:val="both"/>
      </w:pPr>
      <w:r>
        <w:rPr>
          <w:rFonts w:ascii="Times New Roman"/>
          <w:b w:val="false"/>
          <w:i w:val="false"/>
          <w:color w:val="000000"/>
          <w:sz w:val="28"/>
        </w:rPr>
        <w:t>
      Учредители (участники): ____________________________________________________</w:t>
      </w:r>
    </w:p>
    <w:bookmarkEnd w:id="534"/>
    <w:bookmarkStart w:name="z741" w:id="535"/>
    <w:p>
      <w:pPr>
        <w:spacing w:after="0"/>
        <w:ind w:left="0"/>
        <w:jc w:val="both"/>
      </w:pPr>
      <w:r>
        <w:rPr>
          <w:rFonts w:ascii="Times New Roman"/>
          <w:b w:val="false"/>
          <w:i w:val="false"/>
          <w:color w:val="000000"/>
          <w:sz w:val="28"/>
        </w:rPr>
        <w:t>
      Осуществляет деятельность на основании типового устава.</w:t>
      </w:r>
    </w:p>
    <w:bookmarkEnd w:id="535"/>
    <w:bookmarkStart w:name="z742" w:id="536"/>
    <w:p>
      <w:pPr>
        <w:spacing w:after="0"/>
        <w:ind w:left="0"/>
        <w:jc w:val="both"/>
      </w:pPr>
      <w:r>
        <w:rPr>
          <w:rFonts w:ascii="Times New Roman"/>
          <w:b w:val="false"/>
          <w:i w:val="false"/>
          <w:color w:val="000000"/>
          <w:sz w:val="28"/>
        </w:rPr>
        <w:t>
      Справка дает право осуществлять деятельность в соответствии с</w:t>
      </w:r>
      <w:r>
        <w:br/>
      </w:r>
      <w:r>
        <w:rPr>
          <w:rFonts w:ascii="Times New Roman"/>
          <w:b w:val="false"/>
          <w:i w:val="false"/>
          <w:color w:val="000000"/>
          <w:sz w:val="28"/>
        </w:rPr>
        <w:t xml:space="preserve">                  учредительными документами в рамках законодательства</w:t>
      </w:r>
      <w:r>
        <w:br/>
      </w:r>
      <w:r>
        <w:rPr>
          <w:rFonts w:ascii="Times New Roman"/>
          <w:b w:val="false"/>
          <w:i w:val="false"/>
          <w:color w:val="000000"/>
          <w:sz w:val="28"/>
        </w:rPr>
        <w:t xml:space="preserve">                                                 Республики Казахстан</w:t>
      </w:r>
    </w:p>
    <w:bookmarkEnd w:id="536"/>
    <w:bookmarkStart w:name="z743" w:id="537"/>
    <w:p>
      <w:pPr>
        <w:spacing w:after="0"/>
        <w:ind w:left="0"/>
        <w:jc w:val="both"/>
      </w:pPr>
      <w:r>
        <w:rPr>
          <w:rFonts w:ascii="Times New Roman"/>
          <w:b w:val="false"/>
          <w:i w:val="false"/>
          <w:color w:val="000000"/>
          <w:sz w:val="28"/>
        </w:rPr>
        <w:t>
      Дата выдачи</w:t>
      </w:r>
    </w:p>
    <w:bookmarkEnd w:id="5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об учетной регистрации (перерегистрации)</w:t>
            </w:r>
            <w:r>
              <w:br/>
            </w:r>
            <w:r>
              <w:rPr>
                <w:rFonts w:ascii="Times New Roman"/>
                <w:b w:val="false"/>
                <w:i w:val="false"/>
                <w:color w:val="000000"/>
                <w:sz w:val="20"/>
              </w:rPr>
              <w:t>их филиалов и представительств"</w:t>
            </w:r>
          </w:p>
        </w:tc>
      </w:tr>
    </w:tbl>
    <w:bookmarkStart w:name="z759" w:id="538"/>
    <w:p>
      <w:pPr>
        <w:spacing w:after="0"/>
        <w:ind w:left="0"/>
        <w:jc w:val="both"/>
      </w:pPr>
      <w:r>
        <w:rPr>
          <w:rFonts w:ascii="Times New Roman"/>
          <w:b w:val="false"/>
          <w:i w:val="false"/>
          <w:color w:val="000000"/>
          <w:sz w:val="28"/>
        </w:rPr>
        <w:t>
      Форма</w:t>
      </w:r>
    </w:p>
    <w:bookmarkEnd w:id="538"/>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 _________)</w:t>
      </w:r>
    </w:p>
    <w:bookmarkStart w:name="z786" w:id="539"/>
    <w:p>
      <w:pPr>
        <w:spacing w:after="0"/>
        <w:ind w:left="0"/>
        <w:jc w:val="left"/>
      </w:pPr>
      <w:r>
        <w:rPr>
          <w:rFonts w:ascii="Times New Roman"/>
          <w:b/>
          <w:i w:val="false"/>
          <w:color w:val="000000"/>
        </w:rPr>
        <w:t xml:space="preserve"> Справка об учетной регистрации</w:t>
      </w:r>
      <w:r>
        <w:br/>
      </w:r>
      <w:r>
        <w:rPr>
          <w:rFonts w:ascii="Times New Roman"/>
          <w:b/>
          <w:i w:val="false"/>
          <w:color w:val="000000"/>
        </w:rPr>
        <w:t>филиала (представительства) юридического лица</w:t>
      </w:r>
      <w:r>
        <w:br/>
      </w:r>
      <w:r>
        <w:rPr>
          <w:rFonts w:ascii="Times New Roman"/>
          <w:b/>
          <w:i w:val="false"/>
          <w:color w:val="000000"/>
        </w:rPr>
        <w:t>_________________________________</w:t>
      </w:r>
      <w:r>
        <w:br/>
      </w:r>
      <w:r>
        <w:rPr>
          <w:rFonts w:ascii="Times New Roman"/>
          <w:b/>
          <w:i w:val="false"/>
          <w:color w:val="000000"/>
        </w:rPr>
        <w:t>бизнес-идентификационный номер</w:t>
      </w:r>
    </w:p>
    <w:bookmarkEnd w:id="5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"___"_________20__г.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филиала (представительства) юридического лица:_________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Местонахождение филиала (представительства) юридического лица:______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w:t>
      </w:r>
    </w:p>
    <w:p>
      <w:pPr>
        <w:spacing w:after="0"/>
        <w:ind w:left="0"/>
        <w:jc w:val="both"/>
      </w:pPr>
      <w:r>
        <w:rPr>
          <w:rFonts w:ascii="Times New Roman"/>
          <w:b w:val="false"/>
          <w:i w:val="false"/>
          <w:color w:val="000000"/>
          <w:sz w:val="28"/>
        </w:rPr>
        <w:t>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746" w:id="540"/>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(вариант:(Территориальный орган юстиции) _________)</w:t>
      </w:r>
    </w:p>
    <w:bookmarkEnd w:id="540"/>
    <w:bookmarkStart w:name="z747" w:id="541"/>
    <w:p>
      <w:pPr>
        <w:spacing w:after="0"/>
        <w:ind w:left="0"/>
        <w:jc w:val="left"/>
      </w:pPr>
      <w:r>
        <w:rPr>
          <w:rFonts w:ascii="Times New Roman"/>
          <w:b/>
          <w:i w:val="false"/>
          <w:color w:val="000000"/>
        </w:rPr>
        <w:t xml:space="preserve">                    Справка</w:t>
      </w:r>
      <w:r>
        <w:br/>
      </w:r>
      <w:r>
        <w:rPr>
          <w:rFonts w:ascii="Times New Roman"/>
          <w:b/>
          <w:i w:val="false"/>
          <w:color w:val="000000"/>
        </w:rPr>
        <w:t>о государственной перерегистрации юридического лица</w:t>
      </w:r>
      <w:r>
        <w:br/>
      </w:r>
      <w:r>
        <w:rPr>
          <w:rFonts w:ascii="Times New Roman"/>
          <w:b/>
          <w:i w:val="false"/>
          <w:color w:val="000000"/>
        </w:rPr>
        <w:t xml:space="preserve">                   __________________</w:t>
      </w:r>
      <w:r>
        <w:br/>
      </w:r>
      <w:r>
        <w:rPr>
          <w:rFonts w:ascii="Times New Roman"/>
          <w:b/>
          <w:i w:val="false"/>
          <w:color w:val="000000"/>
        </w:rPr>
        <w:t xml:space="preserve">             бизнес-идентификационный номер</w:t>
      </w:r>
    </w:p>
    <w:bookmarkEnd w:id="541"/>
    <w:bookmarkStart w:name="z748" w:id="542"/>
    <w:p>
      <w:pPr>
        <w:spacing w:after="0"/>
        <w:ind w:left="0"/>
        <w:jc w:val="both"/>
      </w:pPr>
      <w:r>
        <w:rPr>
          <w:rFonts w:ascii="Times New Roman"/>
          <w:b w:val="false"/>
          <w:i w:val="false"/>
          <w:color w:val="000000"/>
          <w:sz w:val="28"/>
        </w:rPr>
        <w:t>
      ________________                                           "__"__________20__ г.</w:t>
      </w:r>
    </w:p>
    <w:bookmarkEnd w:id="542"/>
    <w:bookmarkStart w:name="z749" w:id="543"/>
    <w:p>
      <w:pPr>
        <w:spacing w:after="0"/>
        <w:ind w:left="0"/>
        <w:jc w:val="both"/>
      </w:pPr>
      <w:r>
        <w:rPr>
          <w:rFonts w:ascii="Times New Roman"/>
          <w:b w:val="false"/>
          <w:i w:val="false"/>
          <w:color w:val="000000"/>
          <w:sz w:val="28"/>
        </w:rPr>
        <w:t>
      населенный пункт</w:t>
      </w:r>
    </w:p>
    <w:bookmarkEnd w:id="543"/>
    <w:bookmarkStart w:name="z750" w:id="544"/>
    <w:p>
      <w:pPr>
        <w:spacing w:after="0"/>
        <w:ind w:left="0"/>
        <w:jc w:val="both"/>
      </w:pPr>
      <w:r>
        <w:rPr>
          <w:rFonts w:ascii="Times New Roman"/>
          <w:b w:val="false"/>
          <w:i w:val="false"/>
          <w:color w:val="000000"/>
          <w:sz w:val="28"/>
        </w:rPr>
        <w:t>
      Наименование: ____________________________________________________________</w:t>
      </w:r>
    </w:p>
    <w:bookmarkEnd w:id="544"/>
    <w:bookmarkStart w:name="z751" w:id="545"/>
    <w:p>
      <w:pPr>
        <w:spacing w:after="0"/>
        <w:ind w:left="0"/>
        <w:jc w:val="both"/>
      </w:pPr>
      <w:r>
        <w:rPr>
          <w:rFonts w:ascii="Times New Roman"/>
          <w:b w:val="false"/>
          <w:i w:val="false"/>
          <w:color w:val="000000"/>
          <w:sz w:val="28"/>
        </w:rPr>
        <w:t>
      __________________________________________________________________________</w:t>
      </w:r>
    </w:p>
    <w:bookmarkEnd w:id="545"/>
    <w:bookmarkStart w:name="z752" w:id="546"/>
    <w:p>
      <w:pPr>
        <w:spacing w:after="0"/>
        <w:ind w:left="0"/>
        <w:jc w:val="both"/>
      </w:pPr>
      <w:r>
        <w:rPr>
          <w:rFonts w:ascii="Times New Roman"/>
          <w:b w:val="false"/>
          <w:i w:val="false"/>
          <w:color w:val="000000"/>
          <w:sz w:val="28"/>
        </w:rPr>
        <w:t>
      Местонахождение:__________________________________________________________</w:t>
      </w:r>
    </w:p>
    <w:bookmarkEnd w:id="546"/>
    <w:bookmarkStart w:name="z753" w:id="547"/>
    <w:p>
      <w:pPr>
        <w:spacing w:after="0"/>
        <w:ind w:left="0"/>
        <w:jc w:val="both"/>
      </w:pPr>
      <w:r>
        <w:rPr>
          <w:rFonts w:ascii="Times New Roman"/>
          <w:b w:val="false"/>
          <w:i w:val="false"/>
          <w:color w:val="000000"/>
          <w:sz w:val="28"/>
        </w:rPr>
        <w:t>
      Руководитель: _____________________________________________________________</w:t>
      </w:r>
    </w:p>
    <w:bookmarkEnd w:id="547"/>
    <w:bookmarkStart w:name="z754" w:id="548"/>
    <w:p>
      <w:pPr>
        <w:spacing w:after="0"/>
        <w:ind w:left="0"/>
        <w:jc w:val="both"/>
      </w:pPr>
      <w:r>
        <w:rPr>
          <w:rFonts w:ascii="Times New Roman"/>
          <w:b w:val="false"/>
          <w:i w:val="false"/>
          <w:color w:val="000000"/>
          <w:sz w:val="28"/>
        </w:rPr>
        <w:t>
      Учредители (участники): ____________________________________________________</w:t>
      </w:r>
    </w:p>
    <w:bookmarkEnd w:id="548"/>
    <w:bookmarkStart w:name="z755" w:id="549"/>
    <w:p>
      <w:pPr>
        <w:spacing w:after="0"/>
        <w:ind w:left="0"/>
        <w:jc w:val="both"/>
      </w:pPr>
      <w:r>
        <w:rPr>
          <w:rFonts w:ascii="Times New Roman"/>
          <w:b w:val="false"/>
          <w:i w:val="false"/>
          <w:color w:val="000000"/>
          <w:sz w:val="28"/>
        </w:rPr>
        <w:t>
      Осуществляет деятельность на основании типового устава.</w:t>
      </w:r>
    </w:p>
    <w:bookmarkEnd w:id="549"/>
    <w:bookmarkStart w:name="z756" w:id="550"/>
    <w:p>
      <w:pPr>
        <w:spacing w:after="0"/>
        <w:ind w:left="0"/>
        <w:jc w:val="both"/>
      </w:pPr>
      <w:r>
        <w:rPr>
          <w:rFonts w:ascii="Times New Roman"/>
          <w:b w:val="false"/>
          <w:i w:val="false"/>
          <w:color w:val="000000"/>
          <w:sz w:val="28"/>
        </w:rPr>
        <w:t>
      Дата первичной государственной регистрации: ____________________</w:t>
      </w:r>
    </w:p>
    <w:bookmarkEnd w:id="5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7" w:id="551"/>
    <w:p>
      <w:pPr>
        <w:spacing w:after="0"/>
        <w:ind w:left="0"/>
        <w:jc w:val="both"/>
      </w:pPr>
      <w:r>
        <w:rPr>
          <w:rFonts w:ascii="Times New Roman"/>
          <w:b w:val="false"/>
          <w:i w:val="false"/>
          <w:color w:val="000000"/>
          <w:sz w:val="28"/>
        </w:rPr>
        <w:t>
      Справка дает право осуществлять деятельность в соответствии с</w:t>
      </w:r>
      <w:r>
        <w:br/>
      </w:r>
      <w:r>
        <w:rPr>
          <w:rFonts w:ascii="Times New Roman"/>
          <w:b w:val="false"/>
          <w:i w:val="false"/>
          <w:color w:val="000000"/>
          <w:sz w:val="28"/>
        </w:rPr>
        <w:t xml:space="preserve">                  учредительными документами в рамках законодательства</w:t>
      </w:r>
      <w:r>
        <w:br/>
      </w:r>
      <w:r>
        <w:rPr>
          <w:rFonts w:ascii="Times New Roman"/>
          <w:b w:val="false"/>
          <w:i w:val="false"/>
          <w:color w:val="000000"/>
          <w:sz w:val="28"/>
        </w:rPr>
        <w:t xml:space="preserve">                                                 Республики Казахстан</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выдачи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об учетной регистрации (перерегистрации)</w:t>
            </w:r>
            <w:r>
              <w:br/>
            </w:r>
            <w:r>
              <w:rPr>
                <w:rFonts w:ascii="Times New Roman"/>
                <w:b w:val="false"/>
                <w:i w:val="false"/>
                <w:color w:val="000000"/>
                <w:sz w:val="20"/>
              </w:rPr>
              <w:t>их филиалов и представительств"</w:t>
            </w:r>
          </w:p>
        </w:tc>
      </w:tr>
    </w:tbl>
    <w:bookmarkStart w:name="z787" w:id="552"/>
    <w:p>
      <w:pPr>
        <w:spacing w:after="0"/>
        <w:ind w:left="0"/>
        <w:jc w:val="both"/>
      </w:pPr>
      <w:r>
        <w:rPr>
          <w:rFonts w:ascii="Times New Roman"/>
          <w:b w:val="false"/>
          <w:i w:val="false"/>
          <w:color w:val="000000"/>
          <w:sz w:val="28"/>
        </w:rPr>
        <w:t>
      Форма</w:t>
      </w:r>
    </w:p>
    <w:bookmarkEnd w:id="552"/>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юстиции)_____________)</w:t>
      </w:r>
    </w:p>
    <w:bookmarkStart w:name="z788" w:id="553"/>
    <w:p>
      <w:pPr>
        <w:spacing w:after="0"/>
        <w:ind w:left="0"/>
        <w:jc w:val="left"/>
      </w:pPr>
      <w:r>
        <w:rPr>
          <w:rFonts w:ascii="Times New Roman"/>
          <w:b/>
          <w:i w:val="false"/>
          <w:color w:val="000000"/>
        </w:rPr>
        <w:t xml:space="preserve"> Справка</w:t>
      </w:r>
      <w:r>
        <w:br/>
      </w:r>
      <w:r>
        <w:rPr>
          <w:rFonts w:ascii="Times New Roman"/>
          <w:b/>
          <w:i w:val="false"/>
          <w:color w:val="000000"/>
        </w:rPr>
        <w:t>об учетной перерегистрации филиала (представительства)</w:t>
      </w:r>
      <w:r>
        <w:br/>
      </w:r>
      <w:r>
        <w:rPr>
          <w:rFonts w:ascii="Times New Roman"/>
          <w:b/>
          <w:i w:val="false"/>
          <w:color w:val="000000"/>
        </w:rPr>
        <w:t>юридического лица</w:t>
      </w:r>
      <w:r>
        <w:br/>
      </w:r>
      <w:r>
        <w:rPr>
          <w:rFonts w:ascii="Times New Roman"/>
          <w:b/>
          <w:i w:val="false"/>
          <w:color w:val="000000"/>
        </w:rPr>
        <w:t>________________________________</w:t>
      </w:r>
      <w:r>
        <w:br/>
      </w:r>
      <w:r>
        <w:rPr>
          <w:rFonts w:ascii="Times New Roman"/>
          <w:b/>
          <w:i w:val="false"/>
          <w:color w:val="000000"/>
        </w:rPr>
        <w:t>бизнес-идентификационный номер</w:t>
      </w:r>
    </w:p>
    <w:bookmarkEnd w:id="5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"___"___________ 20__ 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филиала (представительства) юридического лица:________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Местонахождение филиала (представительства) юридического лица:_____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первичной учетной регистрации филиала (представительства):____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w:t>
      </w:r>
    </w:p>
    <w:p>
      <w:pPr>
        <w:spacing w:after="0"/>
        <w:ind w:left="0"/>
        <w:jc w:val="both"/>
      </w:pPr>
      <w:r>
        <w:rPr>
          <w:rFonts w:ascii="Times New Roman"/>
          <w:b w:val="false"/>
          <w:i w:val="false"/>
          <w:color w:val="000000"/>
          <w:sz w:val="28"/>
        </w:rPr>
        <w:t>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об учетной регистрации (перерегистрации)</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(услугодатель)        </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xml:space="preserve">
      либо наименование организации услугополучателя)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(адрес услугополучателя)    </w:t>
      </w:r>
    </w:p>
    <w:bookmarkStart w:name="z789" w:id="554"/>
    <w:p>
      <w:pPr>
        <w:spacing w:after="0"/>
        <w:ind w:left="0"/>
        <w:jc w:val="both"/>
      </w:pPr>
      <w:r>
        <w:rPr>
          <w:rFonts w:ascii="Times New Roman"/>
          <w:b w:val="false"/>
          <w:i w:val="false"/>
          <w:color w:val="000000"/>
          <w:sz w:val="28"/>
        </w:rPr>
        <w:t>
      Форма</w:t>
      </w:r>
    </w:p>
    <w:bookmarkEnd w:id="554"/>
    <w:bookmarkStart w:name="z790" w:id="55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55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/______/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об учетной регистрации (перерегистрации)</w:t>
            </w:r>
            <w:r>
              <w:br/>
            </w:r>
            <w:r>
              <w:rPr>
                <w:rFonts w:ascii="Times New Roman"/>
                <w:b w:val="false"/>
                <w:i w:val="false"/>
                <w:color w:val="000000"/>
                <w:sz w:val="20"/>
              </w:rPr>
              <w:t>их филиалов и представительств"</w:t>
            </w:r>
          </w:p>
        </w:tc>
      </w:tr>
    </w:tbl>
    <w:bookmarkStart w:name="z791" w:id="556"/>
    <w:p>
      <w:pPr>
        <w:spacing w:after="0"/>
        <w:ind w:left="0"/>
        <w:jc w:val="both"/>
      </w:pPr>
      <w:r>
        <w:rPr>
          <w:rFonts w:ascii="Times New Roman"/>
          <w:b w:val="false"/>
          <w:i w:val="false"/>
          <w:color w:val="000000"/>
          <w:sz w:val="28"/>
        </w:rPr>
        <w:t>
      Форма</w:t>
      </w:r>
    </w:p>
    <w:bookmarkEnd w:id="556"/>
    <w:bookmarkStart w:name="z792" w:id="557"/>
    <w:p>
      <w:pPr>
        <w:spacing w:after="0"/>
        <w:ind w:left="0"/>
        <w:jc w:val="left"/>
      </w:pPr>
      <w:r>
        <w:rPr>
          <w:rFonts w:ascii="Times New Roman"/>
          <w:b/>
          <w:i w:val="false"/>
          <w:color w:val="000000"/>
        </w:rPr>
        <w:t xml:space="preserve"> Запрос</w:t>
      </w:r>
      <w:r>
        <w:br/>
      </w:r>
      <w:r>
        <w:rPr>
          <w:rFonts w:ascii="Times New Roman"/>
          <w:b/>
          <w:i w:val="false"/>
          <w:color w:val="000000"/>
        </w:rPr>
        <w:t>на получение справки о регистрации (перерегистрации)</w:t>
      </w:r>
      <w:r>
        <w:br/>
      </w:r>
      <w:r>
        <w:rPr>
          <w:rFonts w:ascii="Times New Roman"/>
          <w:b/>
          <w:i w:val="false"/>
          <w:color w:val="000000"/>
        </w:rPr>
        <w:t>юридических лиц, об учетной регистрации (перерегистрации)</w:t>
      </w:r>
      <w:r>
        <w:br/>
      </w:r>
      <w:r>
        <w:rPr>
          <w:rFonts w:ascii="Times New Roman"/>
          <w:b/>
          <w:i w:val="false"/>
          <w:color w:val="000000"/>
        </w:rPr>
        <w:t>их филиалов и представительств</w:t>
      </w:r>
    </w:p>
    <w:bookmarkEnd w:id="557"/>
    <w:p>
      <w:pPr>
        <w:spacing w:after="0"/>
        <w:ind w:left="0"/>
        <w:jc w:val="both"/>
      </w:pPr>
      <w:r>
        <w:rPr>
          <w:rFonts w:ascii="Times New Roman"/>
          <w:b w:val="false"/>
          <w:i w:val="false"/>
          <w:color w:val="000000"/>
          <w:sz w:val="28"/>
        </w:rPr>
        <w:t>
      Я, _______________________________________________________________</w:t>
      </w:r>
    </w:p>
    <w:p>
      <w:pPr>
        <w:spacing w:after="0"/>
        <w:ind w:left="0"/>
        <w:jc w:val="both"/>
      </w:pPr>
      <w:r>
        <w:rPr>
          <w:rFonts w:ascii="Times New Roman"/>
          <w:b w:val="false"/>
          <w:i w:val="false"/>
          <w:color w:val="000000"/>
          <w:sz w:val="28"/>
        </w:rPr>
        <w:t>
      (Ф.И.О (при его наличии)., паспортные данные (данные</w:t>
      </w:r>
    </w:p>
    <w:p>
      <w:pPr>
        <w:spacing w:after="0"/>
        <w:ind w:left="0"/>
        <w:jc w:val="both"/>
      </w:pPr>
      <w:r>
        <w:rPr>
          <w:rFonts w:ascii="Times New Roman"/>
          <w:b w:val="false"/>
          <w:i w:val="false"/>
          <w:color w:val="000000"/>
          <w:sz w:val="28"/>
        </w:rPr>
        <w:t>
      удостоверения личности) и место жительства физического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и реквизиты юридического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Действующий от юридического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предоставить мне: справку о регистрации (перерегистрации) юридических лиц,</w:t>
      </w:r>
    </w:p>
    <w:p>
      <w:pPr>
        <w:spacing w:after="0"/>
        <w:ind w:left="0"/>
        <w:jc w:val="both"/>
      </w:pPr>
      <w:r>
        <w:rPr>
          <w:rFonts w:ascii="Times New Roman"/>
          <w:b w:val="false"/>
          <w:i w:val="false"/>
          <w:color w:val="000000"/>
          <w:sz w:val="28"/>
        </w:rPr>
        <w:t>
      об учетной регистрации (перерегистрации) их филиалов</w:t>
      </w:r>
    </w:p>
    <w:p>
      <w:pPr>
        <w:spacing w:after="0"/>
        <w:ind w:left="0"/>
        <w:jc w:val="both"/>
      </w:pPr>
      <w:r>
        <w:rPr>
          <w:rFonts w:ascii="Times New Roman"/>
          <w:b w:val="false"/>
          <w:i w:val="false"/>
          <w:color w:val="000000"/>
          <w:sz w:val="28"/>
        </w:rPr>
        <w:t>
      и представительств на юридическое лицо: _____________________________</w:t>
      </w:r>
    </w:p>
    <w:p>
      <w:pPr>
        <w:spacing w:after="0"/>
        <w:ind w:left="0"/>
        <w:jc w:val="both"/>
      </w:pPr>
      <w:r>
        <w:rPr>
          <w:rFonts w:ascii="Times New Roman"/>
          <w:b w:val="false"/>
          <w:i w:val="false"/>
          <w:color w:val="000000"/>
          <w:sz w:val="28"/>
        </w:rPr>
        <w:t>
      (наименование юридического лица, филиала и представительства)</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w:t>
      </w:r>
    </w:p>
    <w:p>
      <w:pPr>
        <w:spacing w:after="0"/>
        <w:ind w:left="0"/>
        <w:jc w:val="both"/>
      </w:pPr>
      <w:r>
        <w:rPr>
          <w:rFonts w:ascii="Times New Roman"/>
          <w:b w:val="false"/>
          <w:i w:val="false"/>
          <w:color w:val="000000"/>
          <w:sz w:val="28"/>
        </w:rPr>
        <w:t>
      (Ф.И.О (при его наличии). и подпись заявителя/ уполномоченного</w:t>
      </w:r>
    </w:p>
    <w:p>
      <w:pPr>
        <w:spacing w:after="0"/>
        <w:ind w:left="0"/>
        <w:jc w:val="both"/>
      </w:pPr>
      <w:r>
        <w:rPr>
          <w:rFonts w:ascii="Times New Roman"/>
          <w:b w:val="false"/>
          <w:i w:val="false"/>
          <w:color w:val="000000"/>
          <w:sz w:val="28"/>
        </w:rPr>
        <w:t>
      представителя)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специалиста, принявшего запрос)</w:t>
      </w:r>
    </w:p>
    <w:p>
      <w:pPr>
        <w:spacing w:after="0"/>
        <w:ind w:left="0"/>
        <w:jc w:val="both"/>
      </w:pPr>
      <w:r>
        <w:rPr>
          <w:rFonts w:ascii="Times New Roman"/>
          <w:b w:val="false"/>
          <w:i w:val="false"/>
          <w:color w:val="000000"/>
          <w:sz w:val="28"/>
        </w:rPr>
        <w:t>
      Результат выполнения /рассмотрения/ заявления: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проверено: дата ______________ 20 ____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специалиста)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141" w:id="55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дубликата устава (положения) юридического лица,</w:t>
      </w:r>
      <w:r>
        <w:br/>
      </w:r>
      <w:r>
        <w:rPr>
          <w:rFonts w:ascii="Times New Roman"/>
          <w:b/>
          <w:i w:val="false"/>
          <w:color w:val="000000"/>
        </w:rPr>
        <w:t>не относящегося к субъекту частного предпринимательства,</w:t>
      </w:r>
      <w:r>
        <w:br/>
      </w:r>
      <w:r>
        <w:rPr>
          <w:rFonts w:ascii="Times New Roman"/>
          <w:b/>
          <w:i w:val="false"/>
          <w:color w:val="000000"/>
        </w:rPr>
        <w:t>а также акционерного общества, их филиалов и представительств"</w:t>
      </w:r>
    </w:p>
    <w:bookmarkEnd w:id="558"/>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28.01.2016 </w:t>
      </w:r>
      <w:r>
        <w:rPr>
          <w:rFonts w:ascii="Times New Roman"/>
          <w:b w:val="false"/>
          <w:i w:val="false"/>
          <w:color w:val="ff0000"/>
          <w:sz w:val="28"/>
        </w:rPr>
        <w:t>№ 46</w:t>
      </w:r>
      <w:r>
        <w:rPr>
          <w:rFonts w:ascii="Times New Roman"/>
          <w:b w:val="false"/>
          <w:i w:val="false"/>
          <w:color w:val="ff0000"/>
          <w:sz w:val="28"/>
        </w:rPr>
        <w:t xml:space="preserve"> (вводится в действие с 01.03.2016).</w:t>
      </w:r>
    </w:p>
    <w:bookmarkStart w:name="z100" w:id="559"/>
    <w:p>
      <w:pPr>
        <w:spacing w:after="0"/>
        <w:ind w:left="0"/>
        <w:jc w:val="left"/>
      </w:pPr>
      <w:r>
        <w:rPr>
          <w:rFonts w:ascii="Times New Roman"/>
          <w:b/>
          <w:i w:val="false"/>
          <w:color w:val="000000"/>
        </w:rPr>
        <w:t xml:space="preserve">  1. Общие положения</w:t>
      </w:r>
    </w:p>
    <w:bookmarkEnd w:id="559"/>
    <w:bookmarkStart w:name="z101" w:id="560"/>
    <w:p>
      <w:pPr>
        <w:spacing w:after="0"/>
        <w:ind w:left="0"/>
        <w:jc w:val="both"/>
      </w:pPr>
      <w:r>
        <w:rPr>
          <w:rFonts w:ascii="Times New Roman"/>
          <w:b w:val="false"/>
          <w:i w:val="false"/>
          <w:color w:val="000000"/>
          <w:sz w:val="28"/>
        </w:rPr>
        <w:t>
      1. Государственная услуга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(далее - государственная услуга)</w:t>
      </w:r>
    </w:p>
    <w:bookmarkEnd w:id="560"/>
    <w:bookmarkStart w:name="z102" w:id="561"/>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561"/>
    <w:bookmarkStart w:name="z103" w:id="562"/>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562"/>
    <w:p>
      <w:pPr>
        <w:spacing w:after="0"/>
        <w:ind w:left="0"/>
        <w:jc w:val="both"/>
      </w:pPr>
      <w:r>
        <w:rPr>
          <w:rFonts w:ascii="Times New Roman"/>
          <w:b w:val="false"/>
          <w:i w:val="false"/>
          <w:color w:val="000000"/>
          <w:sz w:val="28"/>
        </w:rPr>
        <w:t>
      Прием заявления и выдачи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06" w:id="563"/>
    <w:p>
      <w:pPr>
        <w:spacing w:after="0"/>
        <w:ind w:left="0"/>
        <w:jc w:val="left"/>
      </w:pPr>
      <w:r>
        <w:rPr>
          <w:rFonts w:ascii="Times New Roman"/>
          <w:b/>
          <w:i w:val="false"/>
          <w:color w:val="000000"/>
        </w:rPr>
        <w:t xml:space="preserve"> 2. Порядок оказания государственной услуги</w:t>
      </w:r>
    </w:p>
    <w:bookmarkEnd w:id="563"/>
    <w:bookmarkStart w:name="z107" w:id="564"/>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564"/>
    <w:p>
      <w:pPr>
        <w:spacing w:after="0"/>
        <w:ind w:left="0"/>
        <w:jc w:val="both"/>
      </w:pPr>
      <w:r>
        <w:rPr>
          <w:rFonts w:ascii="Times New Roman"/>
          <w:b w:val="false"/>
          <w:i w:val="false"/>
          <w:color w:val="000000"/>
          <w:sz w:val="28"/>
        </w:rPr>
        <w:t>
      1) в Государственной корпорации:</w:t>
      </w:r>
    </w:p>
    <w:p>
      <w:pPr>
        <w:spacing w:after="0"/>
        <w:ind w:left="0"/>
        <w:jc w:val="both"/>
      </w:pPr>
      <w:r>
        <w:rPr>
          <w:rFonts w:ascii="Times New Roman"/>
          <w:b w:val="false"/>
          <w:i w:val="false"/>
          <w:color w:val="000000"/>
          <w:sz w:val="28"/>
        </w:rPr>
        <w:t>
      выдача дубликата устава юридического лица, не относящегося к субъекту частного предпринимательства, а также акционерного общества, их филиалов и представительств производится: в течение трех рабочих дней по месту нахождения услугодателя, не позднее восьми рабочих дней не по месту нахождения услугодателя, следующих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Максимальное допустимое время ожидания для сдачи пакета документов – не более 15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15 минут;</w:t>
      </w:r>
    </w:p>
    <w:p>
      <w:pPr>
        <w:spacing w:after="0"/>
        <w:ind w:left="0"/>
        <w:jc w:val="both"/>
      </w:pPr>
      <w:r>
        <w:rPr>
          <w:rFonts w:ascii="Times New Roman"/>
          <w:b w:val="false"/>
          <w:i w:val="false"/>
          <w:color w:val="000000"/>
          <w:sz w:val="28"/>
        </w:rPr>
        <w:t>
      2) на портале – в течении трех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08" w:id="56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565"/>
    <w:bookmarkStart w:name="z109" w:id="566"/>
    <w:p>
      <w:pPr>
        <w:spacing w:after="0"/>
        <w:ind w:left="0"/>
        <w:jc w:val="both"/>
      </w:pPr>
      <w:r>
        <w:rPr>
          <w:rFonts w:ascii="Times New Roman"/>
          <w:b w:val="false"/>
          <w:i w:val="false"/>
          <w:color w:val="000000"/>
          <w:sz w:val="28"/>
        </w:rPr>
        <w:t>
      6. Результат оказания государственной услуги:</w:t>
      </w:r>
    </w:p>
    <w:bookmarkEnd w:id="566"/>
    <w:p>
      <w:pPr>
        <w:spacing w:after="0"/>
        <w:ind w:left="0"/>
        <w:jc w:val="both"/>
      </w:pPr>
      <w:r>
        <w:rPr>
          <w:rFonts w:ascii="Times New Roman"/>
          <w:b w:val="false"/>
          <w:i w:val="false"/>
          <w:color w:val="000000"/>
          <w:sz w:val="28"/>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 бумажном носителе.</w:t>
      </w:r>
    </w:p>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 в форме электронного документа, удостоверенного электронной цифровой подписью (далее – ЭЦП).</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10" w:id="567"/>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(далее-услугополучатель).</w:t>
      </w:r>
    </w:p>
    <w:bookmarkEnd w:id="567"/>
    <w:bookmarkStart w:name="z111" w:id="568"/>
    <w:p>
      <w:pPr>
        <w:spacing w:after="0"/>
        <w:ind w:left="0"/>
        <w:jc w:val="both"/>
      </w:pPr>
      <w:r>
        <w:rPr>
          <w:rFonts w:ascii="Times New Roman"/>
          <w:b w:val="false"/>
          <w:i w:val="false"/>
          <w:color w:val="000000"/>
          <w:sz w:val="28"/>
        </w:rPr>
        <w:t>
      8. График работы:</w:t>
      </w:r>
    </w:p>
    <w:bookmarkEnd w:id="568"/>
    <w:p>
      <w:pPr>
        <w:spacing w:after="0"/>
        <w:ind w:left="0"/>
        <w:jc w:val="both"/>
      </w:pPr>
      <w:r>
        <w:rPr>
          <w:rFonts w:ascii="Times New Roman"/>
          <w:b w:val="false"/>
          <w:i w:val="false"/>
          <w:color w:val="000000"/>
          <w:sz w:val="28"/>
        </w:rPr>
        <w:t>
      1) услугодателей:</w:t>
      </w:r>
    </w:p>
    <w:p>
      <w:pPr>
        <w:spacing w:after="0"/>
        <w:ind w:left="0"/>
        <w:jc w:val="both"/>
      </w:pPr>
      <w:r>
        <w:rPr>
          <w:rFonts w:ascii="Times New Roman"/>
          <w:b w:val="false"/>
          <w:i w:val="false"/>
          <w:color w:val="000000"/>
          <w:sz w:val="28"/>
        </w:rPr>
        <w:t xml:space="preserve">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с 9.00 до 20.00 часов без перерыва,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12" w:id="56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569"/>
    <w:p>
      <w:pPr>
        <w:spacing w:after="0"/>
        <w:ind w:left="0"/>
        <w:jc w:val="both"/>
      </w:pPr>
      <w:r>
        <w:rPr>
          <w:rFonts w:ascii="Times New Roman"/>
          <w:b w:val="false"/>
          <w:i w:val="false"/>
          <w:color w:val="000000"/>
          <w:sz w:val="28"/>
        </w:rPr>
        <w:t xml:space="preserve">
      1) заявление о выдаче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(далее – заявление);</w:t>
      </w:r>
    </w:p>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p>
      <w:pPr>
        <w:spacing w:after="0"/>
        <w:ind w:left="0"/>
        <w:jc w:val="both"/>
      </w:pPr>
      <w:r>
        <w:rPr>
          <w:rFonts w:ascii="Times New Roman"/>
          <w:b w:val="false"/>
          <w:i w:val="false"/>
          <w:color w:val="000000"/>
          <w:sz w:val="28"/>
        </w:rPr>
        <w:t>
      3) документ, подтверждающий публикацию в периодическом печатном издании информации об утере подлинника устава (положения).</w:t>
      </w:r>
    </w:p>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при предъявлении удостоверения личности (либо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портале:</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электронная копия решения либо выписки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p>
      <w:pPr>
        <w:spacing w:after="0"/>
        <w:ind w:left="0"/>
        <w:jc w:val="both"/>
      </w:pPr>
      <w:r>
        <w:rPr>
          <w:rFonts w:ascii="Times New Roman"/>
          <w:b w:val="false"/>
          <w:i w:val="false"/>
          <w:color w:val="000000"/>
          <w:sz w:val="28"/>
        </w:rPr>
        <w:t>
      3) электронная копия документа, подтверждающего публикацию в периодическом печатном издании, предусмотренном в учредительных документах юридического лица, в котором указана информация об утере подлинника устава (положения).</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принятии запроса с указанием даты и времени получения результата государственной услуги в форме электронного документа, удостоверенного электронной цифровой подписью.</w:t>
      </w:r>
    </w:p>
    <w:p>
      <w:pPr>
        <w:spacing w:after="0"/>
        <w:ind w:left="0"/>
        <w:jc w:val="both"/>
      </w:pP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Истребование услугополучателей документов, которые могут быть получены из информационных систем,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203" w:id="570"/>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57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4)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принятии запроса с указанием даты и времени получения результата государственной услуги в форме электронного документа, удостоверенного электронной цифровой подписью.</w:t>
      </w:r>
    </w:p>
    <w:p>
      <w:pPr>
        <w:spacing w:after="0"/>
        <w:ind w:left="0"/>
        <w:jc w:val="both"/>
      </w:pP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и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p>
      <w:pPr>
        <w:spacing w:after="0"/>
        <w:ind w:left="0"/>
        <w:jc w:val="both"/>
      </w:pPr>
      <w:r>
        <w:rPr>
          <w:rFonts w:ascii="Times New Roman"/>
          <w:b w:val="false"/>
          <w:i w:val="false"/>
          <w:color w:val="000000"/>
          <w:sz w:val="28"/>
        </w:rPr>
        <w:t>
      Истребование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57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а также услугодателей и(или) их должностных лиц,</w:t>
      </w:r>
      <w:r>
        <w:br/>
      </w:r>
      <w:r>
        <w:rPr>
          <w:rFonts w:ascii="Times New Roman"/>
          <w:b/>
          <w:i w:val="false"/>
          <w:color w:val="000000"/>
        </w:rPr>
        <w:t>Государственной корпорации и (или) их работников</w:t>
      </w:r>
      <w:r>
        <w:br/>
      </w:r>
      <w:r>
        <w:rPr>
          <w:rFonts w:ascii="Times New Roman"/>
          <w:b/>
          <w:i w:val="false"/>
          <w:color w:val="000000"/>
        </w:rPr>
        <w:t>по вопросам оказания государственных услуг</w:t>
      </w:r>
    </w:p>
    <w:bookmarkEnd w:id="571"/>
    <w:p>
      <w:pPr>
        <w:spacing w:after="0"/>
        <w:ind w:left="0"/>
        <w:jc w:val="both"/>
      </w:pPr>
      <w:r>
        <w:rPr>
          <w:rFonts w:ascii="Times New Roman"/>
          <w:b w:val="false"/>
          <w:i w:val="false"/>
          <w:color w:val="ff0000"/>
          <w:sz w:val="28"/>
        </w:rPr>
        <w:t xml:space="preserve">
      Сноска. Наименование раздела 6 в редакции приказа Министра юстиции РК от 31.10.2016 </w:t>
      </w:r>
      <w:r>
        <w:rPr>
          <w:rFonts w:ascii="Times New Roman"/>
          <w:b w:val="false"/>
          <w:i w:val="false"/>
          <w:color w:val="ff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114" w:id="572"/>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572"/>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наличии), почтовый адрес, юридического лица - его наименование, почтовый адрес, исходящий номер и дата. Обращение подписывается заявителем.</w:t>
      </w:r>
    </w:p>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в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573"/>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73"/>
    <w:bookmarkStart w:name="z116" w:id="57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574"/>
    <w:bookmarkStart w:name="z117" w:id="575"/>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 центр: 1414, 8 800 080 7777.</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18" w:id="57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576"/>
    <w:bookmarkStart w:name="z417" w:id="577"/>
    <w:p>
      <w:pPr>
        <w:spacing w:after="0"/>
        <w:ind w:left="0"/>
        <w:jc w:val="both"/>
      </w:pPr>
      <w:r>
        <w:rPr>
          <w:rFonts w:ascii="Times New Roman"/>
          <w:b w:val="false"/>
          <w:i w:val="false"/>
          <w:color w:val="000000"/>
          <w:sz w:val="28"/>
        </w:rPr>
        <w:t>
      1) услугодателя – www. adilet.gov.kz, раздел "Государственные услуги";</w:t>
      </w:r>
    </w:p>
    <w:bookmarkEnd w:id="577"/>
    <w:p>
      <w:pPr>
        <w:spacing w:after="0"/>
        <w:ind w:left="0"/>
        <w:jc w:val="both"/>
      </w:pPr>
      <w:r>
        <w:rPr>
          <w:rFonts w:ascii="Times New Roman"/>
          <w:b w:val="false"/>
          <w:i w:val="false"/>
          <w:color w:val="000000"/>
          <w:sz w:val="28"/>
        </w:rPr>
        <w:t>
      2) Государственной корпорации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19" w:id="578"/>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на казахском языке, текст на русском не меняется в соответствии с приказом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20" w:id="57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21" w:id="580"/>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дубликата устава (положения) юридического</w:t>
            </w:r>
            <w:r>
              <w:br/>
            </w:r>
            <w:r>
              <w:rPr>
                <w:rFonts w:ascii="Times New Roman"/>
                <w:b w:val="false"/>
                <w:i w:val="false"/>
                <w:color w:val="000000"/>
                <w:sz w:val="20"/>
              </w:rPr>
              <w:t>лица, не относящегося к субъекту частного</w:t>
            </w:r>
            <w:r>
              <w:br/>
            </w:r>
            <w:r>
              <w:rPr>
                <w:rFonts w:ascii="Times New Roman"/>
                <w:b w:val="false"/>
                <w:i w:val="false"/>
                <w:color w:val="000000"/>
                <w:sz w:val="20"/>
              </w:rPr>
              <w:t>предпринимательства, а также акционерного общества,</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793" w:id="581"/>
    <w:p>
      <w:pPr>
        <w:spacing w:after="0"/>
        <w:ind w:left="0"/>
        <w:jc w:val="both"/>
      </w:pPr>
      <w:r>
        <w:rPr>
          <w:rFonts w:ascii="Times New Roman"/>
          <w:b w:val="false"/>
          <w:i w:val="false"/>
          <w:color w:val="000000"/>
          <w:sz w:val="28"/>
        </w:rPr>
        <w:t>
      Форма</w:t>
      </w:r>
    </w:p>
    <w:bookmarkEnd w:id="581"/>
    <w:bookmarkStart w:name="z794" w:id="582"/>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дубликата устава (положения) юридического лица,</w:t>
      </w:r>
      <w:r>
        <w:br/>
      </w:r>
      <w:r>
        <w:rPr>
          <w:rFonts w:ascii="Times New Roman"/>
          <w:b/>
          <w:i w:val="false"/>
          <w:color w:val="000000"/>
        </w:rPr>
        <w:t>не относящегося к субъекту частного предпринимательства,</w:t>
      </w:r>
      <w:r>
        <w:br/>
      </w:r>
      <w:r>
        <w:rPr>
          <w:rFonts w:ascii="Times New Roman"/>
          <w:b/>
          <w:i w:val="false"/>
          <w:color w:val="000000"/>
        </w:rPr>
        <w:t>а также акционерного общества, их филиалов и</w:t>
      </w:r>
      <w:r>
        <w:br/>
      </w:r>
      <w:r>
        <w:rPr>
          <w:rFonts w:ascii="Times New Roman"/>
          <w:b/>
          <w:i w:val="false"/>
          <w:color w:val="000000"/>
        </w:rPr>
        <w:t>представительств</w:t>
      </w:r>
    </w:p>
    <w:bookmarkEnd w:id="582"/>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w:t>
      </w:r>
    </w:p>
    <w:p>
      <w:pPr>
        <w:spacing w:after="0"/>
        <w:ind w:left="0"/>
        <w:jc w:val="both"/>
      </w:pPr>
      <w:r>
        <w:rPr>
          <w:rFonts w:ascii="Times New Roman"/>
          <w:b w:val="false"/>
          <w:i w:val="false"/>
          <w:color w:val="000000"/>
          <w:sz w:val="28"/>
        </w:rPr>
        <w:t>
      2) филиал ___ 3) представительство ____</w:t>
      </w:r>
    </w:p>
    <w:p>
      <w:pPr>
        <w:spacing w:after="0"/>
        <w:ind w:left="0"/>
        <w:jc w:val="both"/>
      </w:pPr>
      <w:r>
        <w:rPr>
          <w:rFonts w:ascii="Times New Roman"/>
          <w:b w:val="false"/>
          <w:i w:val="false"/>
          <w:color w:val="000000"/>
          <w:sz w:val="28"/>
        </w:rPr>
        <w:t>
      2. Наименование юридического лица, филиала (представительства)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БИН юридического лица, филиала (представительства) ______________</w:t>
      </w:r>
    </w:p>
    <w:p>
      <w:pPr>
        <w:spacing w:after="0"/>
        <w:ind w:left="0"/>
        <w:jc w:val="both"/>
      </w:pPr>
      <w:r>
        <w:rPr>
          <w:rFonts w:ascii="Times New Roman"/>
          <w:b w:val="false"/>
          <w:i w:val="false"/>
          <w:color w:val="000000"/>
          <w:sz w:val="28"/>
        </w:rPr>
        <w:t>
      4. Основание для выдачи учредительных документов юридического лица</w:t>
      </w:r>
    </w:p>
    <w:p>
      <w:pPr>
        <w:spacing w:after="0"/>
        <w:ind w:left="0"/>
        <w:jc w:val="both"/>
      </w:pPr>
      <w:r>
        <w:rPr>
          <w:rFonts w:ascii="Times New Roman"/>
          <w:b w:val="false"/>
          <w:i w:val="false"/>
          <w:color w:val="000000"/>
          <w:sz w:val="28"/>
        </w:rPr>
        <w:t>
      (филиала и представительства)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Номер решения для получения дубликата и дата его принятия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Наименование печатного органа, в котором опубликовано объявление</w:t>
      </w:r>
    </w:p>
    <w:p>
      <w:pPr>
        <w:spacing w:after="0"/>
        <w:ind w:left="0"/>
        <w:jc w:val="both"/>
      </w:pPr>
      <w:r>
        <w:rPr>
          <w:rFonts w:ascii="Times New Roman"/>
          <w:b w:val="false"/>
          <w:i w:val="false"/>
          <w:color w:val="000000"/>
          <w:sz w:val="28"/>
        </w:rPr>
        <w:t>
      об утере подлинника устава (положения) юридического лица, не</w:t>
      </w:r>
    </w:p>
    <w:p>
      <w:pPr>
        <w:spacing w:after="0"/>
        <w:ind w:left="0"/>
        <w:jc w:val="both"/>
      </w:pPr>
      <w:r>
        <w:rPr>
          <w:rFonts w:ascii="Times New Roman"/>
          <w:b w:val="false"/>
          <w:i w:val="false"/>
          <w:color w:val="000000"/>
          <w:sz w:val="28"/>
        </w:rPr>
        <w:t>
      относящегося к субъекту частного предпринимательства, а также</w:t>
      </w:r>
    </w:p>
    <w:p>
      <w:pPr>
        <w:spacing w:after="0"/>
        <w:ind w:left="0"/>
        <w:jc w:val="both"/>
      </w:pPr>
      <w:r>
        <w:rPr>
          <w:rFonts w:ascii="Times New Roman"/>
          <w:b w:val="false"/>
          <w:i w:val="false"/>
          <w:color w:val="000000"/>
          <w:sz w:val="28"/>
        </w:rPr>
        <w:t>
      акционерного общества, их филиалов и представительств, номер и дата</w:t>
      </w:r>
    </w:p>
    <w:p>
      <w:pPr>
        <w:spacing w:after="0"/>
        <w:ind w:left="0"/>
        <w:jc w:val="both"/>
      </w:pPr>
      <w:r>
        <w:rPr>
          <w:rFonts w:ascii="Times New Roman"/>
          <w:b w:val="false"/>
          <w:i w:val="false"/>
          <w:color w:val="000000"/>
          <w:sz w:val="28"/>
        </w:rPr>
        <w:t>
      публикации 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заявителя М.П.</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дубликата устава (положения) юридического</w:t>
            </w:r>
            <w:r>
              <w:br/>
            </w:r>
            <w:r>
              <w:rPr>
                <w:rFonts w:ascii="Times New Roman"/>
                <w:b w:val="false"/>
                <w:i w:val="false"/>
                <w:color w:val="000000"/>
                <w:sz w:val="20"/>
              </w:rPr>
              <w:t>лица, не относящегося к субъекту частного</w:t>
            </w:r>
            <w:r>
              <w:br/>
            </w:r>
            <w:r>
              <w:rPr>
                <w:rFonts w:ascii="Times New Roman"/>
                <w:b w:val="false"/>
                <w:i w:val="false"/>
                <w:color w:val="000000"/>
                <w:sz w:val="20"/>
              </w:rPr>
              <w:t>предпринимательства, а также акционерного общества,</w:t>
            </w:r>
            <w:r>
              <w:br/>
            </w:r>
            <w:r>
              <w:rPr>
                <w:rFonts w:ascii="Times New Roman"/>
                <w:b w:val="false"/>
                <w:i w:val="false"/>
                <w:color w:val="000000"/>
                <w:sz w:val="20"/>
              </w:rPr>
              <w:t>их филиалов и представительств"</w:t>
            </w:r>
          </w:p>
        </w:tc>
      </w:tr>
    </w:tbl>
    <w:bookmarkStart w:name="z795" w:id="583"/>
    <w:p>
      <w:pPr>
        <w:spacing w:after="0"/>
        <w:ind w:left="0"/>
        <w:jc w:val="both"/>
      </w:pPr>
      <w:r>
        <w:rPr>
          <w:rFonts w:ascii="Times New Roman"/>
          <w:b w:val="false"/>
          <w:i w:val="false"/>
          <w:color w:val="000000"/>
          <w:sz w:val="28"/>
        </w:rPr>
        <w:t>
      Форма</w:t>
      </w:r>
    </w:p>
    <w:bookmarkEnd w:id="583"/>
    <w:p>
      <w:pPr>
        <w:spacing w:after="0"/>
        <w:ind w:left="0"/>
        <w:jc w:val="both"/>
      </w:pPr>
      <w:r>
        <w:rPr>
          <w:rFonts w:ascii="Times New Roman"/>
          <w:b w:val="false"/>
          <w:i w:val="false"/>
          <w:color w:val="000000"/>
          <w:sz w:val="28"/>
        </w:rPr>
        <w:t>
      (фамилия, имя, отчество (при его наличии) (далее – ФИО),</w:t>
      </w:r>
    </w:p>
    <w:p>
      <w:pPr>
        <w:spacing w:after="0"/>
        <w:ind w:left="0"/>
        <w:jc w:val="both"/>
      </w:pPr>
      <w:r>
        <w:rPr>
          <w:rFonts w:ascii="Times New Roman"/>
          <w:b w:val="false"/>
          <w:i w:val="false"/>
          <w:color w:val="000000"/>
          <w:sz w:val="28"/>
        </w:rPr>
        <w:t xml:space="preserve">
      либо наименование организации услугополучателя)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(адрес услугополучателя)    </w:t>
      </w:r>
    </w:p>
    <w:bookmarkStart w:name="z796" w:id="584"/>
    <w:p>
      <w:pPr>
        <w:spacing w:after="0"/>
        <w:ind w:left="0"/>
        <w:jc w:val="left"/>
      </w:pPr>
      <w:r>
        <w:rPr>
          <w:rFonts w:ascii="Times New Roman"/>
          <w:b/>
          <w:i w:val="false"/>
          <w:color w:val="000000"/>
        </w:rPr>
        <w:t xml:space="preserve"> Расписка об отказе в приеме документов</w:t>
      </w:r>
    </w:p>
    <w:bookmarkEnd w:id="58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 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 О. /_____/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233</w:t>
            </w:r>
          </w:p>
        </w:tc>
      </w:tr>
    </w:tbl>
    <w:bookmarkStart w:name="z168" w:id="58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внесенных изменений</w:t>
      </w:r>
      <w:r>
        <w:br/>
      </w:r>
      <w:r>
        <w:rPr>
          <w:rFonts w:ascii="Times New Roman"/>
          <w:b/>
          <w:i w:val="false"/>
          <w:color w:val="000000"/>
        </w:rPr>
        <w:t>и дополнений в учредительные документы юридического лица,</w:t>
      </w:r>
      <w:r>
        <w:br/>
      </w:r>
      <w:r>
        <w:rPr>
          <w:rFonts w:ascii="Times New Roman"/>
          <w:b/>
          <w:i w:val="false"/>
          <w:color w:val="000000"/>
        </w:rPr>
        <w:t>не относящегося к субъекту частного предпринимательства,</w:t>
      </w:r>
      <w:r>
        <w:br/>
      </w:r>
      <w:r>
        <w:rPr>
          <w:rFonts w:ascii="Times New Roman"/>
          <w:b/>
          <w:i w:val="false"/>
          <w:color w:val="000000"/>
        </w:rPr>
        <w:t>а также акционерного общества, положения об их филиалах</w:t>
      </w:r>
      <w:r>
        <w:br/>
      </w:r>
      <w:r>
        <w:rPr>
          <w:rFonts w:ascii="Times New Roman"/>
          <w:b/>
          <w:i w:val="false"/>
          <w:color w:val="000000"/>
        </w:rPr>
        <w:t>(представительствах)"</w:t>
      </w:r>
    </w:p>
    <w:bookmarkEnd w:id="585"/>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28.01.2016 </w:t>
      </w:r>
      <w:r>
        <w:rPr>
          <w:rFonts w:ascii="Times New Roman"/>
          <w:b w:val="false"/>
          <w:i w:val="false"/>
          <w:color w:val="ff0000"/>
          <w:sz w:val="28"/>
        </w:rPr>
        <w:t>№ 46</w:t>
      </w:r>
      <w:r>
        <w:rPr>
          <w:rFonts w:ascii="Times New Roman"/>
          <w:b w:val="false"/>
          <w:i w:val="false"/>
          <w:color w:val="ff0000"/>
          <w:sz w:val="28"/>
        </w:rPr>
        <w:t xml:space="preserve"> (вводится в действие с 01.03.2016).</w:t>
      </w:r>
    </w:p>
    <w:bookmarkStart w:name="z124" w:id="586"/>
    <w:p>
      <w:pPr>
        <w:spacing w:after="0"/>
        <w:ind w:left="0"/>
        <w:jc w:val="left"/>
      </w:pPr>
      <w:r>
        <w:rPr>
          <w:rFonts w:ascii="Times New Roman"/>
          <w:b/>
          <w:i w:val="false"/>
          <w:color w:val="000000"/>
        </w:rPr>
        <w:t xml:space="preserve">  1. Общие положения</w:t>
      </w:r>
    </w:p>
    <w:bookmarkEnd w:id="586"/>
    <w:bookmarkStart w:name="z125" w:id="587"/>
    <w:p>
      <w:pPr>
        <w:spacing w:after="0"/>
        <w:ind w:left="0"/>
        <w:jc w:val="both"/>
      </w:pPr>
      <w:r>
        <w:rPr>
          <w:rFonts w:ascii="Times New Roman"/>
          <w:b w:val="false"/>
          <w:i w:val="false"/>
          <w:color w:val="000000"/>
          <w:sz w:val="28"/>
        </w:rPr>
        <w:t>
      1. Государственная услуга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(далее – государственная услуга).</w:t>
      </w:r>
    </w:p>
    <w:bookmarkEnd w:id="587"/>
    <w:bookmarkStart w:name="z126" w:id="588"/>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588"/>
    <w:bookmarkStart w:name="z127" w:id="589"/>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58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r>
        <w:br/>
      </w:r>
      <w:r>
        <w:rPr>
          <w:rFonts w:ascii="Times New Roman"/>
          <w:b w:val="false"/>
          <w:i w:val="false"/>
          <w:color w:val="000000"/>
          <w:sz w:val="28"/>
        </w:rPr>
        <w:t>
</w:t>
      </w:r>
    </w:p>
    <w:bookmarkStart w:name="z128" w:id="590"/>
    <w:p>
      <w:pPr>
        <w:spacing w:after="0"/>
        <w:ind w:left="0"/>
        <w:jc w:val="left"/>
      </w:pPr>
      <w:r>
        <w:rPr>
          <w:rFonts w:ascii="Times New Roman"/>
          <w:b/>
          <w:i w:val="false"/>
          <w:color w:val="000000"/>
        </w:rPr>
        <w:t xml:space="preserve"> 2. Порядок оказания государственной услуги</w:t>
      </w:r>
    </w:p>
    <w:bookmarkEnd w:id="590"/>
    <w:bookmarkStart w:name="z129" w:id="591"/>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591"/>
    <w:p>
      <w:pPr>
        <w:spacing w:after="0"/>
        <w:ind w:left="0"/>
        <w:jc w:val="both"/>
      </w:pPr>
      <w:r>
        <w:rPr>
          <w:rFonts w:ascii="Times New Roman"/>
          <w:b w:val="false"/>
          <w:i w:val="false"/>
          <w:color w:val="000000"/>
          <w:sz w:val="28"/>
        </w:rPr>
        <w:t>
      1) в Государственной корпорации:</w:t>
      </w:r>
    </w:p>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десяти рабочих дней по месту нахождения услугодателя, не позднее пятнадцати рабочих дней не по месту нахождения услугодателя, следующих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2) на портале:</w:t>
      </w:r>
    </w:p>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юридических лиц оказывается пять дней с момента подачи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30" w:id="592"/>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31" w:id="593"/>
    <w:p>
      <w:pPr>
        <w:spacing w:after="0"/>
        <w:ind w:left="0"/>
        <w:jc w:val="both"/>
      </w:pPr>
      <w:r>
        <w:rPr>
          <w:rFonts w:ascii="Times New Roman"/>
          <w:b w:val="false"/>
          <w:i w:val="false"/>
          <w:color w:val="000000"/>
          <w:sz w:val="28"/>
        </w:rPr>
        <w:t>
      6. Результат оказания государственной услуги:</w:t>
      </w:r>
    </w:p>
    <w:bookmarkEnd w:id="593"/>
    <w:bookmarkStart w:name="z220" w:id="594"/>
    <w:p>
      <w:pPr>
        <w:spacing w:after="0"/>
        <w:ind w:left="0"/>
        <w:jc w:val="both"/>
      </w:pPr>
      <w:r>
        <w:rPr>
          <w:rFonts w:ascii="Times New Roman"/>
          <w:b w:val="false"/>
          <w:i w:val="false"/>
          <w:color w:val="000000"/>
          <w:sz w:val="28"/>
        </w:rPr>
        <w:t xml:space="preserve">
      справка о государственной регистрации (перерегистрации) юридического лица, об учетной регистрации филиала, представительства либо мотивированный отказ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приказа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594"/>
    <w:bookmarkStart w:name="z221" w:id="595"/>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 либо мотивированный отказ в оказании государственной услуги в форме электронного документа, удостоверенного электронной цифровой подписью (далее – ЭЦП).</w:t>
      </w:r>
    </w:p>
    <w:bookmarkEnd w:id="595"/>
    <w:bookmarkStart w:name="z222" w:id="596"/>
    <w:p>
      <w:pPr>
        <w:spacing w:after="0"/>
        <w:ind w:left="0"/>
        <w:jc w:val="both"/>
      </w:pPr>
      <w:r>
        <w:rPr>
          <w:rFonts w:ascii="Times New Roman"/>
          <w:b w:val="false"/>
          <w:i w:val="false"/>
          <w:color w:val="000000"/>
          <w:sz w:val="28"/>
        </w:rPr>
        <w:t xml:space="preserve">
      В случаях представления неполного пакета документов,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 согласно </w:t>
      </w:r>
      <w:r>
        <w:rPr>
          <w:rFonts w:ascii="Times New Roman"/>
          <w:b w:val="false"/>
          <w:i w:val="false"/>
          <w:color w:val="000000"/>
          <w:sz w:val="28"/>
        </w:rPr>
        <w:t>статье 9</w:t>
      </w:r>
      <w:r>
        <w:rPr>
          <w:rFonts w:ascii="Times New Roman"/>
          <w:b w:val="false"/>
          <w:i w:val="false"/>
          <w:color w:val="000000"/>
          <w:sz w:val="28"/>
        </w:rPr>
        <w:t xml:space="preserve"> Закона "О государственной регистрации юридических лиц и учетной регистрации филиалов и представительств" от 17 апреля 1995 года № 2198.</w:t>
      </w:r>
    </w:p>
    <w:bookmarkEnd w:id="596"/>
    <w:bookmarkStart w:name="z223" w:id="59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59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32" w:id="598"/>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(далее-услугодатель).</w:t>
      </w:r>
    </w:p>
    <w:bookmarkEnd w:id="598"/>
    <w:bookmarkStart w:name="z133" w:id="599"/>
    <w:p>
      <w:pPr>
        <w:spacing w:after="0"/>
        <w:ind w:left="0"/>
        <w:jc w:val="both"/>
      </w:pPr>
      <w:r>
        <w:rPr>
          <w:rFonts w:ascii="Times New Roman"/>
          <w:b w:val="false"/>
          <w:i w:val="false"/>
          <w:color w:val="000000"/>
          <w:sz w:val="28"/>
        </w:rPr>
        <w:t>
      8. График работы:</w:t>
      </w:r>
    </w:p>
    <w:bookmarkEnd w:id="599"/>
    <w:p>
      <w:pPr>
        <w:spacing w:after="0"/>
        <w:ind w:left="0"/>
        <w:jc w:val="both"/>
      </w:pPr>
      <w:r>
        <w:rPr>
          <w:rFonts w:ascii="Times New Roman"/>
          <w:b w:val="false"/>
          <w:i w:val="false"/>
          <w:color w:val="000000"/>
          <w:sz w:val="28"/>
        </w:rPr>
        <w:t>
      1) услугодателей:</w:t>
      </w:r>
    </w:p>
    <w:p>
      <w:pPr>
        <w:spacing w:after="0"/>
        <w:ind w:left="0"/>
        <w:jc w:val="both"/>
      </w:pPr>
      <w:r>
        <w:rPr>
          <w:rFonts w:ascii="Times New Roman"/>
          <w:b w:val="false"/>
          <w:i w:val="false"/>
          <w:color w:val="000000"/>
          <w:sz w:val="28"/>
        </w:rPr>
        <w:t xml:space="preserve">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2) Государственной корпорации – с понедельника по субботу с 9.00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34" w:id="60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60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p>
      <w:pPr>
        <w:spacing w:after="0"/>
        <w:ind w:left="0"/>
        <w:jc w:val="both"/>
      </w:pPr>
      <w:r>
        <w:rPr>
          <w:rFonts w:ascii="Times New Roman"/>
          <w:b w:val="false"/>
          <w:i w:val="false"/>
          <w:color w:val="000000"/>
          <w:sz w:val="28"/>
        </w:rPr>
        <w:t>
      3) три экземпляра текста изменений и дополнений в учредительные документы юридического лица, положение о филиале (представительстве) или оформленные в новой редакции три экземпляра учредительных документов юридического лица, положения о филиале (представительстве), скрепленных печатью юридического лица (при ее наличии);</w:t>
      </w:r>
    </w:p>
    <w:p>
      <w:pPr>
        <w:spacing w:after="0"/>
        <w:ind w:left="0"/>
        <w:jc w:val="both"/>
      </w:pPr>
      <w:r>
        <w:rPr>
          <w:rFonts w:ascii="Times New Roman"/>
          <w:b w:val="false"/>
          <w:i w:val="false"/>
          <w:color w:val="000000"/>
          <w:sz w:val="28"/>
        </w:rPr>
        <w:t>
      4) подлинники прежних учредительных документов юридического лица, положения о филиале (представительстве);</w:t>
      </w:r>
    </w:p>
    <w:p>
      <w:pPr>
        <w:spacing w:after="0"/>
        <w:ind w:left="0"/>
        <w:jc w:val="both"/>
      </w:pPr>
      <w:r>
        <w:rPr>
          <w:rFonts w:ascii="Times New Roman"/>
          <w:b w:val="false"/>
          <w:i w:val="false"/>
          <w:color w:val="000000"/>
          <w:sz w:val="28"/>
        </w:rPr>
        <w:t>
      5) документ, подтверждающий фактическое место нахождения (в случае изменения места нахождения);</w:t>
      </w:r>
    </w:p>
    <w:p>
      <w:pPr>
        <w:spacing w:after="0"/>
        <w:ind w:left="0"/>
        <w:jc w:val="both"/>
      </w:pPr>
      <w:r>
        <w:rPr>
          <w:rFonts w:ascii="Times New Roman"/>
          <w:b w:val="false"/>
          <w:i w:val="false"/>
          <w:color w:val="000000"/>
          <w:sz w:val="28"/>
        </w:rPr>
        <w:t>
      6) к извещению:</w:t>
      </w:r>
    </w:p>
    <w:p>
      <w:pPr>
        <w:spacing w:after="0"/>
        <w:ind w:left="0"/>
        <w:jc w:val="both"/>
      </w:pPr>
      <w:r>
        <w:rPr>
          <w:rFonts w:ascii="Times New Roman"/>
          <w:b w:val="false"/>
          <w:i w:val="false"/>
          <w:color w:val="000000"/>
          <w:sz w:val="28"/>
        </w:rPr>
        <w:t>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текст внесенных изменений и дополнений в учредительные документы, скрепленные печатью юридического лица (при ее наличии);</w:t>
      </w:r>
    </w:p>
    <w:p>
      <w:pPr>
        <w:spacing w:after="0"/>
        <w:ind w:left="0"/>
        <w:jc w:val="both"/>
      </w:pPr>
      <w:r>
        <w:rPr>
          <w:rFonts w:ascii="Times New Roman"/>
          <w:b w:val="false"/>
          <w:i w:val="false"/>
          <w:color w:val="000000"/>
          <w:sz w:val="28"/>
        </w:rPr>
        <w:t>
      для юридического лица, относящегося к субъекту частного предпринимательства, за исключением акционерного общества, их филиалов (представительств) документ, подтверждающий фактическое место нахождения).</w:t>
      </w:r>
    </w:p>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 и удостоверяются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На портале:</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электронная копия устава (положения) в новой редакции, приложения к уставу (положению);</w:t>
      </w:r>
    </w:p>
    <w:p>
      <w:pPr>
        <w:spacing w:after="0"/>
        <w:ind w:left="0"/>
        <w:jc w:val="both"/>
      </w:pPr>
      <w:r>
        <w:rPr>
          <w:rFonts w:ascii="Times New Roman"/>
          <w:b w:val="false"/>
          <w:i w:val="false"/>
          <w:color w:val="000000"/>
          <w:sz w:val="28"/>
        </w:rPr>
        <w:t>
      3) электронная копия документа, подтверждающего фактическое место нахождения (в случае изменения места нахождения).</w:t>
      </w:r>
    </w:p>
    <w:p>
      <w:pPr>
        <w:spacing w:after="0"/>
        <w:ind w:left="0"/>
        <w:jc w:val="both"/>
      </w:pPr>
      <w:r>
        <w:rPr>
          <w:rFonts w:ascii="Times New Roman"/>
          <w:b w:val="false"/>
          <w:i w:val="false"/>
          <w:color w:val="000000"/>
          <w:sz w:val="28"/>
        </w:rPr>
        <w:t xml:space="preserve">
      Услугополучатель дает письменное согласие услугодателю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при предъявлении удостоверения личности.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35" w:id="60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601"/>
    <w:p>
      <w:pPr>
        <w:spacing w:after="0"/>
        <w:ind w:left="0"/>
        <w:jc w:val="both"/>
      </w:pPr>
      <w:r>
        <w:rPr>
          <w:rFonts w:ascii="Times New Roman"/>
          <w:b w:val="false"/>
          <w:i w:val="false"/>
          <w:color w:val="000000"/>
          <w:sz w:val="28"/>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несоответствия учредительных документов (положения) установленного законодательными актами Республики Казахстан, в том числе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16 января 2001 года "О некоммерческих организациях";</w:t>
      </w:r>
    </w:p>
    <w:p>
      <w:pPr>
        <w:spacing w:after="0"/>
        <w:ind w:left="0"/>
        <w:jc w:val="both"/>
      </w:pPr>
      <w:r>
        <w:rPr>
          <w:rFonts w:ascii="Times New Roman"/>
          <w:b w:val="false"/>
          <w:i w:val="false"/>
          <w:color w:val="000000"/>
          <w:sz w:val="28"/>
        </w:rPr>
        <w:t>
      2) представление утерянных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3) наличие судебных актов и постановлений (запретов, арестов) судебных исполнителей и правоохранительных органов, в том числе решений (приговоров) суда о запрещении деятельности или отдельных видов деятельности, требующих получения государственной услуги, а также решений суда, на основании которых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36" w:id="60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а также услугодателей и(или) их должностных лиц,</w:t>
      </w:r>
      <w:r>
        <w:br/>
      </w:r>
      <w:r>
        <w:rPr>
          <w:rFonts w:ascii="Times New Roman"/>
          <w:b/>
          <w:i w:val="false"/>
          <w:color w:val="000000"/>
        </w:rPr>
        <w:t>Государственной корпорации и (или) их работников</w:t>
      </w:r>
      <w:r>
        <w:br/>
      </w:r>
      <w:r>
        <w:rPr>
          <w:rFonts w:ascii="Times New Roman"/>
          <w:b/>
          <w:i w:val="false"/>
          <w:color w:val="000000"/>
        </w:rPr>
        <w:t>по вопросам оказания государственных услуг</w:t>
      </w:r>
    </w:p>
    <w:bookmarkEnd w:id="602"/>
    <w:p>
      <w:pPr>
        <w:spacing w:after="0"/>
        <w:ind w:left="0"/>
        <w:jc w:val="both"/>
      </w:pPr>
      <w:r>
        <w:rPr>
          <w:rFonts w:ascii="Times New Roman"/>
          <w:b w:val="false"/>
          <w:i w:val="false"/>
          <w:color w:val="ff0000"/>
          <w:sz w:val="28"/>
        </w:rPr>
        <w:t xml:space="preserve">
      Сноска. Наименование раздела 2 в редакции приказа Министра юстиции РК от 31.10.2016 </w:t>
      </w:r>
      <w:r>
        <w:rPr>
          <w:rFonts w:ascii="Times New Roman"/>
          <w:b w:val="false"/>
          <w:i w:val="false"/>
          <w:color w:val="ff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p>
    <w:bookmarkStart w:name="z137" w:id="60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603"/>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юридического лица - его наименование, почтовый адрес, исходящий номер и дата. Обращение подписывается заявителем.</w:t>
      </w:r>
    </w:p>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Государственная корпорация,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в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604"/>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04"/>
    <w:bookmarkStart w:name="z139" w:id="60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605"/>
    <w:bookmarkStart w:name="z142" w:id="606"/>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контакт-центр:1414, 8 800 080 7777.</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43" w:id="60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607"/>
    <w:p>
      <w:pPr>
        <w:spacing w:after="0"/>
        <w:ind w:left="0"/>
        <w:jc w:val="both"/>
      </w:pPr>
      <w:r>
        <w:rPr>
          <w:rFonts w:ascii="Times New Roman"/>
          <w:b w:val="false"/>
          <w:i w:val="false"/>
          <w:color w:val="000000"/>
          <w:sz w:val="28"/>
        </w:rPr>
        <w:t>
      услугодателя – www. adilet.gov.kz, раздел "Государственные услуги";</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44" w:id="608"/>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608"/>
    <w:bookmarkStart w:name="z145" w:id="609"/>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46" w:id="610"/>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1414, 8 800 080 7777.</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внесенных</w:t>
            </w:r>
            <w:r>
              <w:br/>
            </w:r>
            <w:r>
              <w:rPr>
                <w:rFonts w:ascii="Times New Roman"/>
                <w:b w:val="false"/>
                <w:i w:val="false"/>
                <w:color w:val="000000"/>
                <w:sz w:val="20"/>
              </w:rPr>
              <w:t>изменений 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 частного</w:t>
            </w:r>
            <w:r>
              <w:br/>
            </w:r>
            <w:r>
              <w:rPr>
                <w:rFonts w:ascii="Times New Roman"/>
                <w:b w:val="false"/>
                <w:i w:val="false"/>
                <w:color w:val="000000"/>
                <w:sz w:val="20"/>
              </w:rPr>
              <w:t>предпринимательства, а также акционерного</w:t>
            </w:r>
            <w:r>
              <w:br/>
            </w:r>
            <w:r>
              <w:rPr>
                <w:rFonts w:ascii="Times New Roman"/>
                <w:b w:val="false"/>
                <w:i w:val="false"/>
                <w:color w:val="000000"/>
                <w:sz w:val="20"/>
              </w:rPr>
              <w:t>общества, положения об их филиалах</w:t>
            </w:r>
            <w:r>
              <w:br/>
            </w:r>
            <w:r>
              <w:rPr>
                <w:rFonts w:ascii="Times New Roman"/>
                <w:b w:val="false"/>
                <w:i w:val="false"/>
                <w:color w:val="000000"/>
                <w:sz w:val="20"/>
              </w:rPr>
              <w:t>(представительствах)"</w:t>
            </w:r>
          </w:p>
        </w:tc>
      </w:tr>
    </w:tbl>
    <w:bookmarkStart w:name="z797" w:id="611"/>
    <w:p>
      <w:pPr>
        <w:spacing w:after="0"/>
        <w:ind w:left="0"/>
        <w:jc w:val="both"/>
      </w:pPr>
      <w:r>
        <w:rPr>
          <w:rFonts w:ascii="Times New Roman"/>
          <w:b w:val="false"/>
          <w:i w:val="false"/>
          <w:color w:val="000000"/>
          <w:sz w:val="28"/>
        </w:rPr>
        <w:t>
      Форма</w:t>
      </w:r>
    </w:p>
    <w:bookmarkEnd w:id="611"/>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798" w:id="612"/>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 внесенных</w:t>
      </w:r>
      <w:r>
        <w:br/>
      </w:r>
      <w:r>
        <w:rPr>
          <w:rFonts w:ascii="Times New Roman"/>
          <w:b/>
          <w:i w:val="false"/>
          <w:color w:val="000000"/>
        </w:rPr>
        <w:t>изменений и дополнений в учредительные документы</w:t>
      </w:r>
      <w:r>
        <w:br/>
      </w:r>
      <w:r>
        <w:rPr>
          <w:rFonts w:ascii="Times New Roman"/>
          <w:b/>
          <w:i w:val="false"/>
          <w:color w:val="000000"/>
        </w:rPr>
        <w:t>юридического лица, филиала (представительства)</w:t>
      </w:r>
    </w:p>
    <w:bookmarkEnd w:id="612"/>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_______________ 2) филиал __________________</w:t>
      </w:r>
    </w:p>
    <w:p>
      <w:pPr>
        <w:spacing w:after="0"/>
        <w:ind w:left="0"/>
        <w:jc w:val="both"/>
      </w:pPr>
      <w:r>
        <w:rPr>
          <w:rFonts w:ascii="Times New Roman"/>
          <w:b w:val="false"/>
          <w:i w:val="false"/>
          <w:color w:val="000000"/>
          <w:sz w:val="28"/>
        </w:rPr>
        <w:t>
      3) представительство ______________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w:t>
      </w:r>
    </w:p>
    <w:p>
      <w:pPr>
        <w:spacing w:after="0"/>
        <w:ind w:left="0"/>
        <w:jc w:val="both"/>
      </w:pPr>
      <w:r>
        <w:rPr>
          <w:rFonts w:ascii="Times New Roman"/>
          <w:b w:val="false"/>
          <w:i w:val="false"/>
          <w:color w:val="000000"/>
          <w:sz w:val="28"/>
        </w:rPr>
        <w:t>
      4. Основание внесения изменений в учредительные документы юридического лица</w:t>
      </w:r>
    </w:p>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изменение местонахождения ____________________________________</w:t>
      </w:r>
    </w:p>
    <w:p>
      <w:pPr>
        <w:spacing w:after="0"/>
        <w:ind w:left="0"/>
        <w:jc w:val="both"/>
      </w:pPr>
      <w:r>
        <w:rPr>
          <w:rFonts w:ascii="Times New Roman"/>
          <w:b w:val="false"/>
          <w:i w:val="false"/>
          <w:color w:val="000000"/>
          <w:sz w:val="28"/>
        </w:rPr>
        <w:t>
      2) утверждение устава (положения) в новой редакции _________________</w:t>
      </w:r>
    </w:p>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Почтовый индекс: ______________ Область: _______________________</w:t>
      </w:r>
    </w:p>
    <w:p>
      <w:pPr>
        <w:spacing w:after="0"/>
        <w:ind w:left="0"/>
        <w:jc w:val="both"/>
      </w:pPr>
      <w:r>
        <w:rPr>
          <w:rFonts w:ascii="Times New Roman"/>
          <w:b w:val="false"/>
          <w:i w:val="false"/>
          <w:color w:val="000000"/>
          <w:sz w:val="28"/>
        </w:rPr>
        <w:t>
      Город, район, район в городе: 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проспект:_____________________</w:t>
      </w:r>
    </w:p>
    <w:p>
      <w:pPr>
        <w:spacing w:after="0"/>
        <w:ind w:left="0"/>
        <w:jc w:val="both"/>
      </w:pPr>
      <w:r>
        <w:rPr>
          <w:rFonts w:ascii="Times New Roman"/>
          <w:b w:val="false"/>
          <w:i w:val="false"/>
          <w:color w:val="000000"/>
          <w:sz w:val="28"/>
        </w:rPr>
        <w:t>
      Номер дома _________, квартира, комната: __________________________</w:t>
      </w:r>
    </w:p>
    <w:p>
      <w:pPr>
        <w:spacing w:after="0"/>
        <w:ind w:left="0"/>
        <w:jc w:val="both"/>
      </w:pPr>
      <w:r>
        <w:rPr>
          <w:rFonts w:ascii="Times New Roman"/>
          <w:b w:val="false"/>
          <w:i w:val="false"/>
          <w:color w:val="000000"/>
          <w:sz w:val="28"/>
        </w:rPr>
        <w:t>
      номер телефона (факса): _________________________________________</w:t>
      </w:r>
    </w:p>
    <w:p>
      <w:pPr>
        <w:spacing w:after="0"/>
        <w:ind w:left="0"/>
        <w:jc w:val="both"/>
      </w:pPr>
      <w:r>
        <w:rPr>
          <w:rFonts w:ascii="Times New Roman"/>
          <w:b w:val="false"/>
          <w:i w:val="false"/>
          <w:color w:val="000000"/>
          <w:sz w:val="28"/>
        </w:rPr>
        <w:t>
      6. Ф.И.О (при его наличии). руководителя</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xml:space="preserve">
      7. Состав и количество учредителей (укажите в соответствующей ячейке </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w:t>
      </w:r>
    </w:p>
    <w:p>
      <w:pPr>
        <w:spacing w:after="0"/>
        <w:ind w:left="0"/>
        <w:jc w:val="both"/>
      </w:pPr>
      <w:r>
        <w:rPr>
          <w:rFonts w:ascii="Times New Roman"/>
          <w:b w:val="false"/>
          <w:i w:val="false"/>
          <w:color w:val="000000"/>
          <w:sz w:val="28"/>
        </w:rPr>
        <w:t>
      Наименование юридического лица 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_________ Сумма вклада (тыс. тенге) ____</w:t>
      </w:r>
    </w:p>
    <w:p>
      <w:pPr>
        <w:spacing w:after="0"/>
        <w:ind w:left="0"/>
        <w:jc w:val="both"/>
      </w:pPr>
      <w:r>
        <w:rPr>
          <w:rFonts w:ascii="Times New Roman"/>
          <w:b w:val="false"/>
          <w:i w:val="false"/>
          <w:color w:val="000000"/>
          <w:sz w:val="28"/>
        </w:rPr>
        <w:t>
      Ф.И.О (при его наличии). физического лица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p>
    <w:p>
      <w:pPr>
        <w:spacing w:after="0"/>
        <w:ind w:left="0"/>
        <w:jc w:val="both"/>
      </w:pPr>
      <w:r>
        <w:rPr>
          <w:rFonts w:ascii="Times New Roman"/>
          <w:b w:val="false"/>
          <w:i w:val="false"/>
          <w:color w:val="000000"/>
          <w:sz w:val="28"/>
        </w:rPr>
        <w:t>
      8. Укажите код основного вида экономической деятельности: ____</w:t>
      </w:r>
    </w:p>
    <w:p>
      <w:pPr>
        <w:spacing w:after="0"/>
        <w:ind w:left="0"/>
        <w:jc w:val="both"/>
      </w:pPr>
      <w:r>
        <w:rPr>
          <w:rFonts w:ascii="Times New Roman"/>
          <w:b w:val="false"/>
          <w:i w:val="false"/>
          <w:color w:val="000000"/>
          <w:sz w:val="28"/>
        </w:rPr>
        <w:t>
      9. Размер уставного капитала _______________________________________</w:t>
      </w:r>
    </w:p>
    <w:p>
      <w:pPr>
        <w:spacing w:after="0"/>
        <w:ind w:left="0"/>
        <w:jc w:val="both"/>
      </w:pPr>
      <w:r>
        <w:rPr>
          <w:rFonts w:ascii="Times New Roman"/>
          <w:b w:val="false"/>
          <w:i w:val="false"/>
          <w:color w:val="000000"/>
          <w:sz w:val="28"/>
        </w:rPr>
        <w:t>
      10. Ожидаемая (примерная) численность занятых человек ______________</w:t>
      </w:r>
    </w:p>
    <w:p>
      <w:pPr>
        <w:spacing w:after="0"/>
        <w:ind w:left="0"/>
        <w:jc w:val="both"/>
      </w:pPr>
      <w:r>
        <w:rPr>
          <w:rFonts w:ascii="Times New Roman"/>
          <w:b w:val="false"/>
          <w:i w:val="false"/>
          <w:color w:val="000000"/>
          <w:sz w:val="28"/>
        </w:rPr>
        <w:t>
      11. Основание для внесения изменения возникло в результате</w:t>
      </w:r>
    </w:p>
    <w:p>
      <w:pPr>
        <w:spacing w:after="0"/>
        <w:ind w:left="0"/>
        <w:jc w:val="both"/>
      </w:pPr>
      <w:r>
        <w:rPr>
          <w:rFonts w:ascii="Times New Roman"/>
          <w:b w:val="false"/>
          <w:i w:val="false"/>
          <w:color w:val="000000"/>
          <w:sz w:val="28"/>
        </w:rPr>
        <w:t>
      реорганизации (укажите в соответствующей ячейке х):</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12.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13.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w:t>
      </w:r>
    </w:p>
    <w:p>
      <w:pPr>
        <w:spacing w:after="0"/>
        <w:ind w:left="0"/>
        <w:jc w:val="both"/>
      </w:pPr>
      <w:r>
        <w:rPr>
          <w:rFonts w:ascii="Times New Roman"/>
          <w:b w:val="false"/>
          <w:i w:val="false"/>
          <w:color w:val="000000"/>
          <w:sz w:val="28"/>
        </w:rPr>
        <w:t>
      2) субъект крупного предпринимательства 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Ф.И.О (при его наличии).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внесенных</w:t>
            </w:r>
            <w:r>
              <w:br/>
            </w:r>
            <w:r>
              <w:rPr>
                <w:rFonts w:ascii="Times New Roman"/>
                <w:b w:val="false"/>
                <w:i w:val="false"/>
                <w:color w:val="000000"/>
                <w:sz w:val="20"/>
              </w:rPr>
              <w:t>изменений 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 частного</w:t>
            </w:r>
            <w:r>
              <w:br/>
            </w:r>
            <w:r>
              <w:rPr>
                <w:rFonts w:ascii="Times New Roman"/>
                <w:b w:val="false"/>
                <w:i w:val="false"/>
                <w:color w:val="000000"/>
                <w:sz w:val="20"/>
              </w:rPr>
              <w:t>предпринимательства, а также акционерного</w:t>
            </w:r>
            <w:r>
              <w:br/>
            </w:r>
            <w:r>
              <w:rPr>
                <w:rFonts w:ascii="Times New Roman"/>
                <w:b w:val="false"/>
                <w:i w:val="false"/>
                <w:color w:val="000000"/>
                <w:sz w:val="20"/>
              </w:rPr>
              <w:t>общества, положения об их филиалах</w:t>
            </w:r>
            <w:r>
              <w:br/>
            </w:r>
            <w:r>
              <w:rPr>
                <w:rFonts w:ascii="Times New Roman"/>
                <w:b w:val="false"/>
                <w:i w:val="false"/>
                <w:color w:val="000000"/>
                <w:sz w:val="20"/>
              </w:rPr>
              <w:t>(представительствах)"</w:t>
            </w:r>
          </w:p>
        </w:tc>
      </w:tr>
    </w:tbl>
    <w:bookmarkStart w:name="z799" w:id="613"/>
    <w:p>
      <w:pPr>
        <w:spacing w:after="0"/>
        <w:ind w:left="0"/>
        <w:jc w:val="both"/>
      </w:pPr>
      <w:r>
        <w:rPr>
          <w:rFonts w:ascii="Times New Roman"/>
          <w:b w:val="false"/>
          <w:i w:val="false"/>
          <w:color w:val="000000"/>
          <w:sz w:val="28"/>
        </w:rPr>
        <w:t>
      Форма</w:t>
      </w:r>
    </w:p>
    <w:bookmarkEnd w:id="613"/>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800" w:id="614"/>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с внесенными изменениями и</w:t>
      </w:r>
      <w:r>
        <w:br/>
      </w:r>
      <w:r>
        <w:rPr>
          <w:rFonts w:ascii="Times New Roman"/>
          <w:b/>
          <w:i w:val="false"/>
          <w:color w:val="000000"/>
        </w:rPr>
        <w:t>дополнениями акционерного общества, осуществляющего свою</w:t>
      </w:r>
      <w:r>
        <w:br/>
      </w:r>
      <w:r>
        <w:rPr>
          <w:rFonts w:ascii="Times New Roman"/>
          <w:b/>
          <w:i w:val="false"/>
          <w:color w:val="000000"/>
        </w:rPr>
        <w:t>деятельность на основании типового устава</w:t>
      </w:r>
    </w:p>
    <w:bookmarkEnd w:id="614"/>
    <w:p>
      <w:pPr>
        <w:spacing w:after="0"/>
        <w:ind w:left="0"/>
        <w:jc w:val="both"/>
      </w:pPr>
      <w:r>
        <w:rPr>
          <w:rFonts w:ascii="Times New Roman"/>
          <w:b w:val="false"/>
          <w:i w:val="false"/>
          <w:color w:val="000000"/>
          <w:sz w:val="28"/>
        </w:rPr>
        <w:t>
      1. Наименование регистрируемого акционерного обществ______________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Участие в составе иностранных инвесторов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3.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4. Основание внесения изменений в учредительные документы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изменение местонахождения ____________________________________</w:t>
      </w:r>
    </w:p>
    <w:p>
      <w:pPr>
        <w:spacing w:after="0"/>
        <w:ind w:left="0"/>
        <w:jc w:val="both"/>
      </w:pPr>
      <w:r>
        <w:rPr>
          <w:rFonts w:ascii="Times New Roman"/>
          <w:b w:val="false"/>
          <w:i w:val="false"/>
          <w:color w:val="000000"/>
          <w:sz w:val="28"/>
        </w:rPr>
        <w:t>
      5.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_______________________ Область: ________________</w:t>
      </w:r>
    </w:p>
    <w:p>
      <w:pPr>
        <w:spacing w:after="0"/>
        <w:ind w:left="0"/>
        <w:jc w:val="both"/>
      </w:pPr>
      <w:r>
        <w:rPr>
          <w:rFonts w:ascii="Times New Roman"/>
          <w:b w:val="false"/>
          <w:i w:val="false"/>
          <w:color w:val="000000"/>
          <w:sz w:val="28"/>
        </w:rPr>
        <w:t>
      Город, район, район в городе: 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________________, квартира, комната:___________________</w:t>
      </w:r>
    </w:p>
    <w:p>
      <w:pPr>
        <w:spacing w:after="0"/>
        <w:ind w:left="0"/>
        <w:jc w:val="both"/>
      </w:pPr>
      <w:r>
        <w:rPr>
          <w:rFonts w:ascii="Times New Roman"/>
          <w:b w:val="false"/>
          <w:i w:val="false"/>
          <w:color w:val="000000"/>
          <w:sz w:val="28"/>
        </w:rPr>
        <w:t>
      номер телефона (факса): __________________________________________</w:t>
      </w:r>
    </w:p>
    <w:p>
      <w:pPr>
        <w:spacing w:after="0"/>
        <w:ind w:left="0"/>
        <w:jc w:val="both"/>
      </w:pPr>
      <w:r>
        <w:rPr>
          <w:rFonts w:ascii="Times New Roman"/>
          <w:b w:val="false"/>
          <w:i w:val="false"/>
          <w:color w:val="000000"/>
          <w:sz w:val="28"/>
        </w:rPr>
        <w:t>
      6. Ф.И.О. руководителя 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p>
      <w:pPr>
        <w:spacing w:after="0"/>
        <w:ind w:left="0"/>
        <w:jc w:val="both"/>
      </w:pPr>
      <w:r>
        <w:rPr>
          <w:rFonts w:ascii="Times New Roman"/>
          <w:b w:val="false"/>
          <w:i w:val="false"/>
          <w:color w:val="000000"/>
          <w:sz w:val="28"/>
        </w:rPr>
        <w:t>
      8. Размер уставного капитала _______________________________________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w:t>
      </w:r>
    </w:p>
    <w:p>
      <w:pPr>
        <w:spacing w:after="0"/>
        <w:ind w:left="0"/>
        <w:jc w:val="both"/>
      </w:pPr>
      <w:r>
        <w:rPr>
          <w:rFonts w:ascii="Times New Roman"/>
          <w:b w:val="false"/>
          <w:i w:val="false"/>
          <w:color w:val="000000"/>
          <w:sz w:val="28"/>
        </w:rPr>
        <w:t>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лицо_______________</w:t>
      </w:r>
    </w:p>
    <w:p>
      <w:pPr>
        <w:spacing w:after="0"/>
        <w:ind w:left="0"/>
        <w:jc w:val="both"/>
      </w:pPr>
      <w:r>
        <w:rPr>
          <w:rFonts w:ascii="Times New Roman"/>
          <w:b w:val="false"/>
          <w:i w:val="false"/>
          <w:color w:val="000000"/>
          <w:sz w:val="28"/>
        </w:rPr>
        <w:t>
      10. Укажите гарантированный размер дивиденда по привилегированной</w:t>
      </w:r>
    </w:p>
    <w:p>
      <w:pPr>
        <w:spacing w:after="0"/>
        <w:ind w:left="0"/>
        <w:jc w:val="both"/>
      </w:pPr>
      <w:r>
        <w:rPr>
          <w:rFonts w:ascii="Times New Roman"/>
          <w:b w:val="false"/>
          <w:i w:val="false"/>
          <w:color w:val="000000"/>
          <w:sz w:val="28"/>
        </w:rPr>
        <w:t>
      акции:_______________________________________________________________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 его значений)</w:t>
      </w:r>
    </w:p>
    <w:p>
      <w:pPr>
        <w:spacing w:after="0"/>
        <w:ind w:left="0"/>
        <w:jc w:val="both"/>
      </w:pPr>
      <w:r>
        <w:rPr>
          <w:rFonts w:ascii="Times New Roman"/>
          <w:b w:val="false"/>
          <w:i w:val="false"/>
          <w:color w:val="000000"/>
          <w:sz w:val="28"/>
        </w:rPr>
        <w:t>
      11. Укажите периодичность выплаты дивидендов по привилегированным</w:t>
      </w:r>
    </w:p>
    <w:p>
      <w:pPr>
        <w:spacing w:after="0"/>
        <w:ind w:left="0"/>
        <w:jc w:val="both"/>
      </w:pPr>
      <w:r>
        <w:rPr>
          <w:rFonts w:ascii="Times New Roman"/>
          <w:b w:val="false"/>
          <w:i w:val="false"/>
          <w:color w:val="000000"/>
          <w:sz w:val="28"/>
        </w:rPr>
        <w:t>
      акциям: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Укажите средства массовой информации, используемые для публикации информации, подлежащих обязательному опубликованию, определенные уполномоченным органом _______________________________</w:t>
      </w:r>
    </w:p>
    <w:p>
      <w:pPr>
        <w:spacing w:after="0"/>
        <w:ind w:left="0"/>
        <w:jc w:val="both"/>
      </w:pPr>
      <w:r>
        <w:rPr>
          <w:rFonts w:ascii="Times New Roman"/>
          <w:b w:val="false"/>
          <w:i w:val="false"/>
          <w:color w:val="000000"/>
          <w:sz w:val="28"/>
        </w:rPr>
        <w:t>
      13. Количество членов совета директоров общества 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требования пункта 37 типового устава применяются к финансовым организациям.</w:t>
      </w:r>
    </w:p>
    <w:p>
      <w:pPr>
        <w:spacing w:after="0"/>
        <w:ind w:left="0"/>
        <w:jc w:val="both"/>
      </w:pPr>
      <w:r>
        <w:rPr>
          <w:rFonts w:ascii="Times New Roman"/>
          <w:b w:val="false"/>
          <w:i w:val="false"/>
          <w:color w:val="000000"/>
          <w:sz w:val="28"/>
        </w:rPr>
        <w:t>
      14. Количество членов правления общества _______________________</w:t>
      </w:r>
    </w:p>
    <w:p>
      <w:pPr>
        <w:spacing w:after="0"/>
        <w:ind w:left="0"/>
        <w:jc w:val="both"/>
      </w:pPr>
      <w:r>
        <w:rPr>
          <w:rFonts w:ascii="Times New Roman"/>
          <w:b w:val="false"/>
          <w:i w:val="false"/>
          <w:color w:val="000000"/>
          <w:sz w:val="28"/>
        </w:rPr>
        <w:t>
      15. Ожидаемая (примерная) численность занятых человек _____________</w:t>
      </w:r>
    </w:p>
    <w:p>
      <w:pPr>
        <w:spacing w:after="0"/>
        <w:ind w:left="0"/>
        <w:jc w:val="both"/>
      </w:pPr>
      <w:r>
        <w:rPr>
          <w:rFonts w:ascii="Times New Roman"/>
          <w:b w:val="false"/>
          <w:i w:val="false"/>
          <w:color w:val="000000"/>
          <w:sz w:val="28"/>
        </w:rPr>
        <w:t>
      16.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w:t>
      </w:r>
    </w:p>
    <w:p>
      <w:pPr>
        <w:spacing w:after="0"/>
        <w:ind w:left="0"/>
        <w:jc w:val="both"/>
      </w:pPr>
      <w:r>
        <w:rPr>
          <w:rFonts w:ascii="Times New Roman"/>
          <w:b w:val="false"/>
          <w:i w:val="false"/>
          <w:color w:val="000000"/>
          <w:sz w:val="28"/>
        </w:rPr>
        <w:t>
      2) субъект крупного предпринимательства______</w:t>
      </w:r>
    </w:p>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 соответствующей ячейке х):</w:t>
      </w:r>
    </w:p>
    <w:p>
      <w:pPr>
        <w:spacing w:after="0"/>
        <w:ind w:left="0"/>
        <w:jc w:val="both"/>
      </w:pPr>
      <w:r>
        <w:rPr>
          <w:rFonts w:ascii="Times New Roman"/>
          <w:b w:val="false"/>
          <w:i w:val="false"/>
          <w:color w:val="000000"/>
          <w:sz w:val="28"/>
        </w:rPr>
        <w:t>
      1) преобразование ____________________ 2) слияние__________________</w:t>
      </w:r>
    </w:p>
    <w:p>
      <w:pPr>
        <w:spacing w:after="0"/>
        <w:ind w:left="0"/>
        <w:jc w:val="both"/>
      </w:pPr>
      <w:r>
        <w:rPr>
          <w:rFonts w:ascii="Times New Roman"/>
          <w:b w:val="false"/>
          <w:i w:val="false"/>
          <w:color w:val="000000"/>
          <w:sz w:val="28"/>
        </w:rPr>
        <w:t>
      3) выделение _________________________ 4) разделение______________</w:t>
      </w:r>
    </w:p>
    <w:p>
      <w:pPr>
        <w:spacing w:after="0"/>
        <w:ind w:left="0"/>
        <w:jc w:val="both"/>
      </w:pPr>
      <w:r>
        <w:rPr>
          <w:rFonts w:ascii="Times New Roman"/>
          <w:b w:val="false"/>
          <w:i w:val="false"/>
          <w:color w:val="000000"/>
          <w:sz w:val="28"/>
        </w:rPr>
        <w:t>
      5) присоединение _______________</w:t>
      </w:r>
    </w:p>
    <w:p>
      <w:pPr>
        <w:spacing w:after="0"/>
        <w:ind w:left="0"/>
        <w:jc w:val="both"/>
      </w:pPr>
      <w:r>
        <w:rPr>
          <w:rFonts w:ascii="Times New Roman"/>
          <w:b w:val="false"/>
          <w:i w:val="false"/>
          <w:color w:val="000000"/>
          <w:sz w:val="28"/>
        </w:rPr>
        <w:t>
      18. Количество юридических лиц, участвующих в реорганизации _____</w:t>
      </w:r>
    </w:p>
    <w:p>
      <w:pPr>
        <w:spacing w:after="0"/>
        <w:ind w:left="0"/>
        <w:jc w:val="both"/>
      </w:pPr>
      <w:r>
        <w:rPr>
          <w:rFonts w:ascii="Times New Roman"/>
          <w:b w:val="false"/>
          <w:i w:val="false"/>
          <w:color w:val="000000"/>
          <w:sz w:val="28"/>
        </w:rPr>
        <w:t>
      19.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w:t>
      </w:r>
    </w:p>
    <w:p>
      <w:pPr>
        <w:spacing w:after="0"/>
        <w:ind w:left="0"/>
        <w:jc w:val="both"/>
      </w:pPr>
      <w:r>
        <w:rPr>
          <w:rFonts w:ascii="Times New Roman"/>
          <w:b w:val="false"/>
          <w:i w:val="false"/>
          <w:color w:val="000000"/>
          <w:sz w:val="28"/>
        </w:rPr>
        <w:t>
      Бизнес-идентификационный номер (БИН) _________________________</w:t>
      </w:r>
    </w:p>
    <w:p>
      <w:pPr>
        <w:spacing w:after="0"/>
        <w:ind w:left="0"/>
        <w:jc w:val="both"/>
      </w:pPr>
      <w:r>
        <w:rPr>
          <w:rFonts w:ascii="Times New Roman"/>
          <w:b w:val="false"/>
          <w:i w:val="false"/>
          <w:color w:val="000000"/>
          <w:sz w:val="28"/>
        </w:rPr>
        <w:t>
      20.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w:t>
      </w:r>
    </w:p>
    <w:p>
      <w:pPr>
        <w:spacing w:after="0"/>
        <w:ind w:left="0"/>
        <w:jc w:val="both"/>
      </w:pPr>
      <w:r>
        <w:rPr>
          <w:rFonts w:ascii="Times New Roman"/>
          <w:b w:val="false"/>
          <w:i w:val="false"/>
          <w:color w:val="000000"/>
          <w:sz w:val="28"/>
        </w:rPr>
        <w:t>
      Бизнес-идентификационный номер (БИН) _________________________</w:t>
      </w:r>
    </w:p>
    <w:p>
      <w:pPr>
        <w:spacing w:after="0"/>
        <w:ind w:left="0"/>
        <w:jc w:val="both"/>
      </w:pPr>
      <w:r>
        <w:rPr>
          <w:rFonts w:ascii="Times New Roman"/>
          <w:b w:val="false"/>
          <w:i w:val="false"/>
          <w:color w:val="000000"/>
          <w:sz w:val="28"/>
        </w:rPr>
        <w:t>
      21.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w:t>
      </w:r>
    </w:p>
    <w:p>
      <w:pPr>
        <w:spacing w:after="0"/>
        <w:ind w:left="0"/>
        <w:jc w:val="both"/>
      </w:pPr>
      <w:r>
        <w:rPr>
          <w:rFonts w:ascii="Times New Roman"/>
          <w:b w:val="false"/>
          <w:i w:val="false"/>
          <w:color w:val="000000"/>
          <w:sz w:val="28"/>
        </w:rPr>
        <w:t>
      22.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внесенных</w:t>
            </w:r>
            <w:r>
              <w:br/>
            </w:r>
            <w:r>
              <w:rPr>
                <w:rFonts w:ascii="Times New Roman"/>
                <w:b w:val="false"/>
                <w:i w:val="false"/>
                <w:color w:val="000000"/>
                <w:sz w:val="20"/>
              </w:rPr>
              <w:t>изменений 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 частного</w:t>
            </w:r>
            <w:r>
              <w:br/>
            </w:r>
            <w:r>
              <w:rPr>
                <w:rFonts w:ascii="Times New Roman"/>
                <w:b w:val="false"/>
                <w:i w:val="false"/>
                <w:color w:val="000000"/>
                <w:sz w:val="20"/>
              </w:rPr>
              <w:t>предпринимательства, а также акционерного</w:t>
            </w:r>
            <w:r>
              <w:br/>
            </w:r>
            <w:r>
              <w:rPr>
                <w:rFonts w:ascii="Times New Roman"/>
                <w:b w:val="false"/>
                <w:i w:val="false"/>
                <w:color w:val="000000"/>
                <w:sz w:val="20"/>
              </w:rPr>
              <w:t>общества, положения об их филиалах</w:t>
            </w:r>
            <w:r>
              <w:br/>
            </w:r>
            <w:r>
              <w:rPr>
                <w:rFonts w:ascii="Times New Roman"/>
                <w:b w:val="false"/>
                <w:i w:val="false"/>
                <w:color w:val="000000"/>
                <w:sz w:val="20"/>
              </w:rPr>
              <w:t>(представительствах)"</w:t>
            </w:r>
          </w:p>
        </w:tc>
      </w:tr>
    </w:tbl>
    <w:bookmarkStart w:name="z801" w:id="615"/>
    <w:p>
      <w:pPr>
        <w:spacing w:after="0"/>
        <w:ind w:left="0"/>
        <w:jc w:val="both"/>
      </w:pPr>
      <w:r>
        <w:rPr>
          <w:rFonts w:ascii="Times New Roman"/>
          <w:b w:val="false"/>
          <w:i w:val="false"/>
          <w:color w:val="000000"/>
          <w:sz w:val="28"/>
        </w:rPr>
        <w:t>
      Форма</w:t>
      </w:r>
    </w:p>
    <w:bookmarkEnd w:id="615"/>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bookmarkStart w:name="z802" w:id="616"/>
    <w:p>
      <w:pPr>
        <w:spacing w:after="0"/>
        <w:ind w:left="0"/>
        <w:jc w:val="both"/>
      </w:pPr>
      <w:r>
        <w:rPr>
          <w:rFonts w:ascii="Times New Roman"/>
          <w:b w:val="false"/>
          <w:i w:val="false"/>
          <w:color w:val="000000"/>
          <w:sz w:val="28"/>
        </w:rPr>
        <w:t>
      Расписка</w:t>
      </w:r>
    </w:p>
    <w:bookmarkEnd w:id="616"/>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/_______/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233</w:t>
            </w:r>
          </w:p>
        </w:tc>
      </w:tr>
    </w:tbl>
    <w:bookmarkStart w:name="z200" w:id="61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прекращения деятельности</w:t>
      </w:r>
      <w:r>
        <w:br/>
      </w:r>
      <w:r>
        <w:rPr>
          <w:rFonts w:ascii="Times New Roman"/>
          <w:b/>
          <w:i w:val="false"/>
          <w:color w:val="000000"/>
        </w:rPr>
        <w:t>юридического лица, снятие с учетной регистрации филиала</w:t>
      </w:r>
      <w:r>
        <w:br/>
      </w:r>
      <w:r>
        <w:rPr>
          <w:rFonts w:ascii="Times New Roman"/>
          <w:b/>
          <w:i w:val="false"/>
          <w:color w:val="000000"/>
        </w:rPr>
        <w:t>и представительства"</w:t>
      </w:r>
    </w:p>
    <w:bookmarkEnd w:id="617"/>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28.01.2016 </w:t>
      </w:r>
      <w:r>
        <w:rPr>
          <w:rFonts w:ascii="Times New Roman"/>
          <w:b w:val="false"/>
          <w:i w:val="false"/>
          <w:color w:val="ff0000"/>
          <w:sz w:val="28"/>
        </w:rPr>
        <w:t>№ 46</w:t>
      </w:r>
      <w:r>
        <w:rPr>
          <w:rFonts w:ascii="Times New Roman"/>
          <w:b w:val="false"/>
          <w:i w:val="false"/>
          <w:color w:val="ff0000"/>
          <w:sz w:val="28"/>
        </w:rPr>
        <w:t xml:space="preserve"> (вводится в действие с 01.03.2016).</w:t>
      </w:r>
    </w:p>
    <w:bookmarkStart w:name="z150" w:id="618"/>
    <w:p>
      <w:pPr>
        <w:spacing w:after="0"/>
        <w:ind w:left="0"/>
        <w:jc w:val="left"/>
      </w:pPr>
      <w:r>
        <w:rPr>
          <w:rFonts w:ascii="Times New Roman"/>
          <w:b/>
          <w:i w:val="false"/>
          <w:color w:val="000000"/>
        </w:rPr>
        <w:t xml:space="preserve">  1. Общие положения</w:t>
      </w:r>
    </w:p>
    <w:bookmarkEnd w:id="618"/>
    <w:bookmarkStart w:name="z151" w:id="619"/>
    <w:p>
      <w:pPr>
        <w:spacing w:after="0"/>
        <w:ind w:left="0"/>
        <w:jc w:val="both"/>
      </w:pPr>
      <w:r>
        <w:rPr>
          <w:rFonts w:ascii="Times New Roman"/>
          <w:b w:val="false"/>
          <w:i w:val="false"/>
          <w:color w:val="000000"/>
          <w:sz w:val="28"/>
        </w:rPr>
        <w:t>
      1. Государственная услуга "Государственная регистрация прекращения деятельности юридического лица, снятие с учетной регистрации филиала и представительства" (далее - государственная услуга).</w:t>
      </w:r>
    </w:p>
    <w:bookmarkEnd w:id="619"/>
    <w:bookmarkStart w:name="z152" w:id="620"/>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620"/>
    <w:bookmarkStart w:name="z153" w:id="621"/>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62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через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54" w:id="622"/>
    <w:p>
      <w:pPr>
        <w:spacing w:after="0"/>
        <w:ind w:left="0"/>
        <w:jc w:val="left"/>
      </w:pPr>
      <w:r>
        <w:rPr>
          <w:rFonts w:ascii="Times New Roman"/>
          <w:b/>
          <w:i w:val="false"/>
          <w:color w:val="000000"/>
        </w:rPr>
        <w:t xml:space="preserve"> 2. Порядок оказания государственной услуги</w:t>
      </w:r>
    </w:p>
    <w:bookmarkEnd w:id="622"/>
    <w:bookmarkStart w:name="z155" w:id="623"/>
    <w:p>
      <w:pPr>
        <w:spacing w:after="0"/>
        <w:ind w:left="0"/>
        <w:jc w:val="both"/>
      </w:pPr>
      <w:r>
        <w:rPr>
          <w:rFonts w:ascii="Times New Roman"/>
          <w:b w:val="false"/>
          <w:i w:val="false"/>
          <w:color w:val="000000"/>
          <w:sz w:val="28"/>
        </w:rPr>
        <w:t>
      4. Сроки оказания государственной услуги с момента сдачи пакета документов:</w:t>
      </w:r>
    </w:p>
    <w:bookmarkEnd w:id="623"/>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снятие с учетной регистрации филиала и представительства производится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w:t>
      </w:r>
    </w:p>
    <w:p>
      <w:pPr>
        <w:spacing w:after="0"/>
        <w:ind w:left="0"/>
        <w:jc w:val="both"/>
      </w:pPr>
      <w:r>
        <w:rPr>
          <w:rFonts w:ascii="Times New Roman"/>
          <w:b w:val="false"/>
          <w:i w:val="false"/>
          <w:color w:val="000000"/>
          <w:sz w:val="28"/>
        </w:rPr>
        <w:t>
      в Государственную корпорацию:</w:t>
      </w:r>
    </w:p>
    <w:bookmarkStart w:name="z231" w:id="624"/>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снятие с учетной регистрации филиала и представительства производится в течение пяти рабочих дней по месту нахождения услугодателя, не позднее десяти рабочих дней не по месту нахождения услугодателя, следующих за днем подачи заявления о государственной регистрации ликвидации юридического лица с приложением необходимых документов.</w:t>
      </w:r>
    </w:p>
    <w:bookmarkEnd w:id="624"/>
    <w:bookmarkStart w:name="z232" w:id="625"/>
    <w:p>
      <w:pPr>
        <w:spacing w:after="0"/>
        <w:ind w:left="0"/>
        <w:jc w:val="both"/>
      </w:pPr>
      <w:r>
        <w:rPr>
          <w:rFonts w:ascii="Times New Roman"/>
          <w:b w:val="false"/>
          <w:i w:val="false"/>
          <w:color w:val="000000"/>
          <w:sz w:val="28"/>
        </w:rPr>
        <w:t>
      В Государственную корпорацию услугодатель предоставляет результат оказания государственной услуги за день до окончания срока оказания государственной услуги.</w:t>
      </w:r>
    </w:p>
    <w:bookmarkEnd w:id="625"/>
    <w:bookmarkStart w:name="z233" w:id="626"/>
    <w:p>
      <w:pPr>
        <w:spacing w:after="0"/>
        <w:ind w:left="0"/>
        <w:jc w:val="both"/>
      </w:pPr>
      <w:r>
        <w:rPr>
          <w:rFonts w:ascii="Times New Roman"/>
          <w:b w:val="false"/>
          <w:i w:val="false"/>
          <w:color w:val="000000"/>
          <w:sz w:val="28"/>
        </w:rPr>
        <w:t>
      максимально допустимое время ожидания для сдачи документов – не более 15 минут;</w:t>
      </w:r>
    </w:p>
    <w:bookmarkEnd w:id="626"/>
    <w:bookmarkStart w:name="z234" w:id="627"/>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627"/>
    <w:bookmarkStart w:name="z235" w:id="628"/>
    <w:p>
      <w:pPr>
        <w:spacing w:after="0"/>
        <w:ind w:left="0"/>
        <w:jc w:val="both"/>
      </w:pPr>
      <w:r>
        <w:rPr>
          <w:rFonts w:ascii="Times New Roman"/>
          <w:b w:val="false"/>
          <w:i w:val="false"/>
          <w:color w:val="000000"/>
          <w:sz w:val="28"/>
        </w:rPr>
        <w:t>
      В случаях представления неполного пакета документов,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628"/>
    <w:bookmarkStart w:name="z236" w:id="629"/>
    <w:p>
      <w:pPr>
        <w:spacing w:after="0"/>
        <w:ind w:left="0"/>
        <w:jc w:val="both"/>
      </w:pPr>
      <w:r>
        <w:rPr>
          <w:rFonts w:ascii="Times New Roman"/>
          <w:b w:val="false"/>
          <w:i w:val="false"/>
          <w:color w:val="000000"/>
          <w:sz w:val="28"/>
        </w:rPr>
        <w:t>
      Государственную регистрацию ликвидации банков, общественных и религиозных объединений с республиканским и региональным статусами, в том числе политических партий, и снятия с учетной регистрации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End w:id="629"/>
    <w:bookmarkStart w:name="z237" w:id="630"/>
    <w:p>
      <w:pPr>
        <w:spacing w:after="0"/>
        <w:ind w:left="0"/>
        <w:jc w:val="both"/>
      </w:pPr>
      <w:r>
        <w:rPr>
          <w:rFonts w:ascii="Times New Roman"/>
          <w:b w:val="false"/>
          <w:i w:val="false"/>
          <w:color w:val="000000"/>
          <w:sz w:val="28"/>
        </w:rPr>
        <w:t>
      Государственная регистрация ликвидации общественных и религиозных объединений с местным статусом, фондов и объединений юридических лиц, и снятие с учета филиалов и представительств общественных и религиозных объединений в соответствующей области и городов Астаны, Алматы и Шымкента осуществляется Департаментами юстиции областей, городов Астаны, Алматы и Шымкента.</w:t>
      </w:r>
    </w:p>
    <w:bookmarkEnd w:id="630"/>
    <w:p>
      <w:pPr>
        <w:spacing w:after="0"/>
        <w:ind w:left="0"/>
        <w:jc w:val="both"/>
      </w:pPr>
      <w:r>
        <w:rPr>
          <w:rFonts w:ascii="Times New Roman"/>
          <w:b w:val="false"/>
          <w:i w:val="false"/>
          <w:color w:val="000000"/>
          <w:sz w:val="28"/>
        </w:rPr>
        <w:t>
      Государственную регистрацию ликвидации созданных, реорганизованных и ликвидированных юридических лиц, и снятия с учетной регистрации филиалов и представительств в соответствующей области, кроме тех, которые подлежат регистрации в Министерстве, областных департаментов юстиции, осуществляют районные (городские) Управления юстиции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56" w:id="631"/>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57" w:id="632"/>
    <w:p>
      <w:pPr>
        <w:spacing w:after="0"/>
        <w:ind w:left="0"/>
        <w:jc w:val="both"/>
      </w:pPr>
      <w:r>
        <w:rPr>
          <w:rFonts w:ascii="Times New Roman"/>
          <w:b w:val="false"/>
          <w:i w:val="false"/>
          <w:color w:val="000000"/>
          <w:sz w:val="28"/>
        </w:rPr>
        <w:t>
      6. Результат оказания государственной услуги:</w:t>
      </w:r>
    </w:p>
    <w:bookmarkEnd w:id="632"/>
    <w:p>
      <w:pPr>
        <w:spacing w:after="0"/>
        <w:ind w:left="0"/>
        <w:jc w:val="both"/>
      </w:pPr>
      <w:r>
        <w:rPr>
          <w:rFonts w:ascii="Times New Roman"/>
          <w:b w:val="false"/>
          <w:i w:val="false"/>
          <w:color w:val="000000"/>
          <w:sz w:val="28"/>
        </w:rPr>
        <w:t>
      приказ о государственной регистрации прекращения деятельности юридического лица или о снятия с учетной регистрации филиала и представительства либо мотивированный отказ в оказании государственной услуги в случаях и по основаниям, предусмотренным пунктом 10 настоящего стандарта.</w:t>
      </w:r>
    </w:p>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приказ о государственной регистрации прекращения деятельности юридического лица или о снятии с учетной регистрации филиала и представительства либо мотивированный отказ в оказания государственной услуги в форме электронного документа, удостоверенного электронно-цифровой подписью (далее – ЭЦП).</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58" w:id="633"/>
    <w:p>
      <w:pPr>
        <w:spacing w:after="0"/>
        <w:ind w:left="0"/>
        <w:jc w:val="both"/>
      </w:pPr>
      <w:r>
        <w:rPr>
          <w:rFonts w:ascii="Times New Roman"/>
          <w:b w:val="false"/>
          <w:i w:val="false"/>
          <w:color w:val="000000"/>
          <w:sz w:val="28"/>
        </w:rPr>
        <w:t>
      7. Государственная услуга оказывается платно юридическим лицам (далее-услугополучатель), за исключением юридических лиц, относящихся к субъектам малого и среднего предпринимательства.</w:t>
      </w:r>
    </w:p>
    <w:bookmarkEnd w:id="633"/>
    <w:p>
      <w:pPr>
        <w:spacing w:after="0"/>
        <w:ind w:left="0"/>
        <w:jc w:val="both"/>
      </w:pPr>
      <w:r>
        <w:rPr>
          <w:rFonts w:ascii="Times New Roman"/>
          <w:b w:val="false"/>
          <w:i w:val="false"/>
          <w:color w:val="000000"/>
          <w:sz w:val="28"/>
        </w:rPr>
        <w:t xml:space="preserve">
      За оказание государственной услуги установлен регистрационный сбор. Сумма регистрационного сбора исчисляется по ставкам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государственных услуг,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 и уплачивается до подачи соответствующих документов по месту регистрации объекта обложения.</w:t>
      </w:r>
    </w:p>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bookmarkStart w:name="z159" w:id="634"/>
    <w:p>
      <w:pPr>
        <w:spacing w:after="0"/>
        <w:ind w:left="0"/>
        <w:jc w:val="both"/>
      </w:pPr>
      <w:r>
        <w:rPr>
          <w:rFonts w:ascii="Times New Roman"/>
          <w:b w:val="false"/>
          <w:i w:val="false"/>
          <w:color w:val="000000"/>
          <w:sz w:val="28"/>
        </w:rPr>
        <w:t>
      8. График работы:</w:t>
      </w:r>
    </w:p>
    <w:bookmarkEnd w:id="634"/>
    <w:p>
      <w:pPr>
        <w:spacing w:after="0"/>
        <w:ind w:left="0"/>
        <w:jc w:val="both"/>
      </w:pPr>
      <w:r>
        <w:rPr>
          <w:rFonts w:ascii="Times New Roman"/>
          <w:b w:val="false"/>
          <w:i w:val="false"/>
          <w:color w:val="000000"/>
          <w:sz w:val="28"/>
        </w:rPr>
        <w:t>
      1) услугодателей:</w:t>
      </w:r>
    </w:p>
    <w:p>
      <w:pPr>
        <w:spacing w:after="0"/>
        <w:ind w:left="0"/>
        <w:jc w:val="both"/>
      </w:pPr>
      <w:r>
        <w:rPr>
          <w:rFonts w:ascii="Times New Roman"/>
          <w:b w:val="false"/>
          <w:i w:val="false"/>
          <w:color w:val="000000"/>
          <w:sz w:val="28"/>
        </w:rPr>
        <w:t xml:space="preserve">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с 9.00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60" w:id="63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635"/>
    <w:p>
      <w:pPr>
        <w:spacing w:after="0"/>
        <w:ind w:left="0"/>
        <w:jc w:val="both"/>
      </w:pPr>
      <w:r>
        <w:rPr>
          <w:rFonts w:ascii="Times New Roman"/>
          <w:b w:val="false"/>
          <w:i w:val="false"/>
          <w:color w:val="000000"/>
          <w:sz w:val="28"/>
        </w:rPr>
        <w:t xml:space="preserve">
      1) заявление о регистрации прекращения деятельности юридического лица, филиала (представительства)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(за исключением субъектов частного предпринимательства);</w:t>
      </w:r>
    </w:p>
    <w:p>
      <w:pPr>
        <w:spacing w:after="0"/>
        <w:ind w:left="0"/>
        <w:jc w:val="both"/>
      </w:pPr>
      <w:r>
        <w:rPr>
          <w:rFonts w:ascii="Times New Roman"/>
          <w:b w:val="false"/>
          <w:i w:val="false"/>
          <w:color w:val="000000"/>
          <w:sz w:val="28"/>
        </w:rPr>
        <w:t>
      3) документ, подтверждающий публикацию в официальных печатных изданиях Министерства юстиции информации о ликвидации юридического лица, порядке и сроках заявления претензий кредиторами;</w:t>
      </w:r>
    </w:p>
    <w:p>
      <w:pPr>
        <w:spacing w:after="0"/>
        <w:ind w:left="0"/>
        <w:jc w:val="both"/>
      </w:pPr>
      <w:r>
        <w:rPr>
          <w:rFonts w:ascii="Times New Roman"/>
          <w:b w:val="false"/>
          <w:i w:val="false"/>
          <w:color w:val="000000"/>
          <w:sz w:val="28"/>
        </w:rPr>
        <w:t>
      Срок заявления претензий не может быть менее двух месяцев с момента публикации объявления о ликвидации, за исключением случаев банкротства. При банкротстве требования кредиторов к банкроту должны быть заявлены не позднее чем в месячный срок с момента публикации объявления о порядке заявления требований кредиторами.</w:t>
      </w:r>
    </w:p>
    <w:p>
      <w:pPr>
        <w:spacing w:after="0"/>
        <w:ind w:left="0"/>
        <w:jc w:val="both"/>
      </w:pPr>
      <w:r>
        <w:rPr>
          <w:rFonts w:ascii="Times New Roman"/>
          <w:b w:val="false"/>
          <w:i w:val="false"/>
          <w:color w:val="000000"/>
          <w:sz w:val="28"/>
        </w:rPr>
        <w:t>
      4) свидетельство об аннулировании облигаций и (или) акций и (или) отчет об итогах погашения облигаций либо письмо уполномоченного органа, осуществляющего государственное регулирование рынка ценных бумаг, об отсутствии зарегистрированных в уполномоченном органе, осуществляющем государственное регулирование рынка ценных бумаг, выпусков акций и (или) облигаций;</w:t>
      </w:r>
    </w:p>
    <w:p>
      <w:pPr>
        <w:spacing w:after="0"/>
        <w:ind w:left="0"/>
        <w:jc w:val="both"/>
      </w:pPr>
      <w:r>
        <w:rPr>
          <w:rFonts w:ascii="Times New Roman"/>
          <w:b w:val="false"/>
          <w:i w:val="false"/>
          <w:color w:val="000000"/>
          <w:sz w:val="28"/>
        </w:rPr>
        <w:t>
      5) документ об уничтожении печати юридического лица (при наличии);</w:t>
      </w:r>
    </w:p>
    <w:p>
      <w:pPr>
        <w:spacing w:after="0"/>
        <w:ind w:left="0"/>
        <w:jc w:val="both"/>
      </w:pPr>
      <w:r>
        <w:rPr>
          <w:rFonts w:ascii="Times New Roman"/>
          <w:b w:val="false"/>
          <w:i w:val="false"/>
          <w:color w:val="000000"/>
          <w:sz w:val="28"/>
        </w:rPr>
        <w:t>
      6)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 за исключением юридических лиц, являющихся субъектами малого и среднего предпринимательства;</w:t>
      </w:r>
    </w:p>
    <w:p>
      <w:pPr>
        <w:spacing w:after="0"/>
        <w:ind w:left="0"/>
        <w:jc w:val="both"/>
      </w:pPr>
      <w:r>
        <w:rPr>
          <w:rFonts w:ascii="Times New Roman"/>
          <w:b w:val="false"/>
          <w:i w:val="false"/>
          <w:color w:val="000000"/>
          <w:sz w:val="28"/>
        </w:rPr>
        <w:t>
      7) учредительные документы;</w:t>
      </w:r>
    </w:p>
    <w:p>
      <w:pPr>
        <w:spacing w:after="0"/>
        <w:ind w:left="0"/>
        <w:jc w:val="both"/>
      </w:pPr>
      <w:r>
        <w:rPr>
          <w:rFonts w:ascii="Times New Roman"/>
          <w:b w:val="false"/>
          <w:i w:val="false"/>
          <w:color w:val="000000"/>
          <w:sz w:val="28"/>
        </w:rPr>
        <w:t>
      8) в случаях, предусмотренных законодательством Республики Казахстан, дополнительно предоставляются:</w:t>
      </w:r>
    </w:p>
    <w:p>
      <w:pPr>
        <w:spacing w:after="0"/>
        <w:ind w:left="0"/>
        <w:jc w:val="both"/>
      </w:pPr>
      <w:r>
        <w:rPr>
          <w:rFonts w:ascii="Times New Roman"/>
          <w:b w:val="false"/>
          <w:i w:val="false"/>
          <w:color w:val="000000"/>
          <w:sz w:val="28"/>
        </w:rPr>
        <w:t>
      для субъекта естественной монополии предоставляется предварительное согласие уполномоченного органа, осуществляющего руководство в сферах естественных монополий;</w:t>
      </w:r>
    </w:p>
    <w:p>
      <w:pPr>
        <w:spacing w:after="0"/>
        <w:ind w:left="0"/>
        <w:jc w:val="both"/>
      </w:pPr>
      <w:r>
        <w:rPr>
          <w:rFonts w:ascii="Times New Roman"/>
          <w:b w:val="false"/>
          <w:i w:val="false"/>
          <w:color w:val="000000"/>
          <w:sz w:val="28"/>
        </w:rPr>
        <w:t>
      для государственной регистрации прекращения деятельности государственного предприятия, приватизированного как имущественный комплекс, получателем услуги представляются:</w:t>
      </w:r>
    </w:p>
    <w:p>
      <w:pPr>
        <w:spacing w:after="0"/>
        <w:ind w:left="0"/>
        <w:jc w:val="both"/>
      </w:pPr>
      <w:r>
        <w:rPr>
          <w:rFonts w:ascii="Times New Roman"/>
          <w:b w:val="false"/>
          <w:i w:val="false"/>
          <w:color w:val="000000"/>
          <w:sz w:val="28"/>
        </w:rPr>
        <w:t>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0"/>
        <w:ind w:left="0"/>
        <w:jc w:val="both"/>
      </w:pPr>
      <w:r>
        <w:rPr>
          <w:rFonts w:ascii="Times New Roman"/>
          <w:b w:val="false"/>
          <w:i w:val="false"/>
          <w:color w:val="000000"/>
          <w:sz w:val="28"/>
        </w:rPr>
        <w:t>
      копия договора купли-продажи имущественного комплекса государственного предприятия;</w:t>
      </w:r>
    </w:p>
    <w:p>
      <w:pPr>
        <w:spacing w:after="0"/>
        <w:ind w:left="0"/>
        <w:jc w:val="both"/>
      </w:pPr>
      <w:r>
        <w:rPr>
          <w:rFonts w:ascii="Times New Roman"/>
          <w:b w:val="false"/>
          <w:i w:val="false"/>
          <w:color w:val="000000"/>
          <w:sz w:val="28"/>
        </w:rPr>
        <w:t>
      копия передаточного акта государственного предприятия;</w:t>
      </w:r>
    </w:p>
    <w:p>
      <w:pPr>
        <w:spacing w:after="0"/>
        <w:ind w:left="0"/>
        <w:jc w:val="both"/>
      </w:pPr>
      <w:r>
        <w:rPr>
          <w:rFonts w:ascii="Times New Roman"/>
          <w:b w:val="false"/>
          <w:i w:val="false"/>
          <w:color w:val="000000"/>
          <w:sz w:val="28"/>
        </w:rPr>
        <w:t>
      9) для снятия с учетной регистрации филиала и представительства получатели государственных услуг предоставляют следующие документы:</w:t>
      </w:r>
    </w:p>
    <w:p>
      <w:pPr>
        <w:spacing w:after="0"/>
        <w:ind w:left="0"/>
        <w:jc w:val="both"/>
      </w:pPr>
      <w:r>
        <w:rPr>
          <w:rFonts w:ascii="Times New Roman"/>
          <w:b w:val="false"/>
          <w:i w:val="false"/>
          <w:color w:val="000000"/>
          <w:sz w:val="28"/>
        </w:rPr>
        <w:t xml:space="preserve">
      заявление о регистрации прекращения деятельности юридического лица, филиала (представительства)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положение о филиале (представительстве);</w:t>
      </w:r>
    </w:p>
    <w:p>
      <w:pPr>
        <w:spacing w:after="0"/>
        <w:ind w:left="0"/>
        <w:jc w:val="both"/>
      </w:pPr>
      <w:r>
        <w:rPr>
          <w:rFonts w:ascii="Times New Roman"/>
          <w:b w:val="false"/>
          <w:i w:val="false"/>
          <w:color w:val="000000"/>
          <w:sz w:val="28"/>
        </w:rPr>
        <w:t>
      квитанции или иной документ, подтверждающий уплату в бюджет регистрационного сбора за снятие с учетной регистрации филиала (представительства).</w:t>
      </w:r>
    </w:p>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ликвидированного по решению суда, осуществляется на основании решения суда и определения суда о завершении ликвидационного производства.</w:t>
      </w:r>
    </w:p>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осуществляется на основании такого решения с приложением:</w:t>
      </w:r>
    </w:p>
    <w:p>
      <w:pPr>
        <w:spacing w:after="0"/>
        <w:ind w:left="0"/>
        <w:jc w:val="both"/>
      </w:pPr>
      <w:r>
        <w:rPr>
          <w:rFonts w:ascii="Times New Roman"/>
          <w:b w:val="false"/>
          <w:i w:val="false"/>
          <w:color w:val="000000"/>
          <w:sz w:val="28"/>
        </w:rPr>
        <w:t>
      1) положения о филиале (представительстве);</w:t>
      </w:r>
    </w:p>
    <w:p>
      <w:pPr>
        <w:spacing w:after="0"/>
        <w:ind w:left="0"/>
        <w:jc w:val="both"/>
      </w:pPr>
      <w:r>
        <w:rPr>
          <w:rFonts w:ascii="Times New Roman"/>
          <w:b w:val="false"/>
          <w:i w:val="false"/>
          <w:color w:val="000000"/>
          <w:sz w:val="28"/>
        </w:rPr>
        <w:t>
      2) квитанции или иного документа, подтверждающих оплату в бюджет регистрационного сбора за снятие с учетной регистрации филиала (представительства).</w:t>
      </w:r>
    </w:p>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p>
      <w:pPr>
        <w:spacing w:after="0"/>
        <w:ind w:left="0"/>
        <w:jc w:val="both"/>
      </w:pPr>
      <w:r>
        <w:rPr>
          <w:rFonts w:ascii="Times New Roman"/>
          <w:b w:val="false"/>
          <w:i w:val="false"/>
          <w:color w:val="000000"/>
          <w:sz w:val="28"/>
        </w:rPr>
        <w:t>
      На портале для государственной регистрации прекращения деятельности юридического лица, филиала и представительства подается заявление о прекращении деятельности юридического лица, филиала или представительства посредством заполнения в форме электронного документа с приложением электронных копий документов предусмотренных пунктом 9 настоящего стандарта и оплатой регистрационного сбора через платежный шлюз "электронного правительства".</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сбора за (в случае оплаты через ПШЭП),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юридическому лицу, филиалу (представительству), филиалу (представительству) иностранного юридического лица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и.о. Министра юстиции РК от 05.04.2018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636"/>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636"/>
    <w:p>
      <w:pPr>
        <w:spacing w:after="0"/>
        <w:ind w:left="0"/>
        <w:jc w:val="both"/>
      </w:pPr>
      <w:r>
        <w:rPr>
          <w:rFonts w:ascii="Times New Roman"/>
          <w:b w:val="false"/>
          <w:i w:val="false"/>
          <w:color w:val="000000"/>
          <w:sz w:val="28"/>
        </w:rPr>
        <w:t>
      1) нарушение порядка ликвидации юридического лица (филиала или представительства, а также в случаях наличия не снятых с учетной регистрации филиалов (представительств) ликвидируемого юридического лица;</w:t>
      </w:r>
    </w:p>
    <w:p>
      <w:pPr>
        <w:spacing w:after="0"/>
        <w:ind w:left="0"/>
        <w:jc w:val="both"/>
      </w:pPr>
      <w:r>
        <w:rPr>
          <w:rFonts w:ascii="Times New Roman"/>
          <w:b w:val="false"/>
          <w:i w:val="false"/>
          <w:color w:val="000000"/>
          <w:sz w:val="28"/>
        </w:rPr>
        <w:t>
      2) наличие налоговой задолженности, задолженности по обязательным пенсионным взносам и социальным отчислениям либо отказа органов государственных доходов в представлении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Налоговым кодексом Республики Казахстан.</w:t>
      </w:r>
    </w:p>
    <w:p>
      <w:pPr>
        <w:spacing w:after="0"/>
        <w:ind w:left="0"/>
        <w:jc w:val="both"/>
      </w:pPr>
      <w:r>
        <w:rPr>
          <w:rFonts w:ascii="Times New Roman"/>
          <w:b w:val="false"/>
          <w:i w:val="false"/>
          <w:color w:val="000000"/>
          <w:sz w:val="28"/>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5)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6)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63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а также услугодателей и(или) их должностных лиц,</w:t>
      </w:r>
      <w:r>
        <w:br/>
      </w:r>
      <w:r>
        <w:rPr>
          <w:rFonts w:ascii="Times New Roman"/>
          <w:b/>
          <w:i w:val="false"/>
          <w:color w:val="000000"/>
        </w:rPr>
        <w:t>Государственной корпорации и(или) их работников</w:t>
      </w:r>
      <w:r>
        <w:br/>
      </w:r>
      <w:r>
        <w:rPr>
          <w:rFonts w:ascii="Times New Roman"/>
          <w:b/>
          <w:i w:val="false"/>
          <w:color w:val="000000"/>
        </w:rPr>
        <w:t>по вопросам оказания государственных услуг</w:t>
      </w:r>
    </w:p>
    <w:bookmarkEnd w:id="637"/>
    <w:bookmarkStart w:name="z163" w:id="63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638"/>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а также по желанию отчество, почтовый адрес, юридического лица - его наименование, почтовый адрес, исходящий номер и дата. Обращение должно быть подписано заявителем.</w:t>
      </w:r>
    </w:p>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 или Министерства.</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639"/>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39"/>
    <w:bookmarkStart w:name="z165" w:id="64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640"/>
    <w:bookmarkStart w:name="z166" w:id="641"/>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69" w:id="64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642"/>
    <w:p>
      <w:pPr>
        <w:spacing w:after="0"/>
        <w:ind w:left="0"/>
        <w:jc w:val="both"/>
      </w:pPr>
      <w:r>
        <w:rPr>
          <w:rFonts w:ascii="Times New Roman"/>
          <w:b w:val="false"/>
          <w:i w:val="false"/>
          <w:color w:val="000000"/>
          <w:sz w:val="28"/>
        </w:rPr>
        <w:t>
      1) услугодателя – www. adilet.gov.kz,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70" w:id="64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643"/>
    <w:bookmarkStart w:name="z171" w:id="644"/>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72" w:id="645"/>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1414, 8 800 080 7777.</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прекращения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снятие с учетной регистрации филиала</w:t>
            </w:r>
            <w:r>
              <w:br/>
            </w:r>
            <w:r>
              <w:rPr>
                <w:rFonts w:ascii="Times New Roman"/>
                <w:b w:val="false"/>
                <w:i w:val="false"/>
                <w:color w:val="000000"/>
                <w:sz w:val="20"/>
              </w:rPr>
              <w:t>и представительства"</w:t>
            </w:r>
          </w:p>
        </w:tc>
      </w:tr>
    </w:tbl>
    <w:bookmarkStart w:name="z803" w:id="646"/>
    <w:p>
      <w:pPr>
        <w:spacing w:after="0"/>
        <w:ind w:left="0"/>
        <w:jc w:val="both"/>
      </w:pPr>
      <w:r>
        <w:rPr>
          <w:rFonts w:ascii="Times New Roman"/>
          <w:b w:val="false"/>
          <w:i w:val="false"/>
          <w:color w:val="000000"/>
          <w:sz w:val="28"/>
        </w:rPr>
        <w:t>
      Форма</w:t>
      </w:r>
    </w:p>
    <w:bookmarkEnd w:id="646"/>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(адрес услугополучателя)</w:t>
      </w:r>
    </w:p>
    <w:bookmarkStart w:name="z804" w:id="647"/>
    <w:p>
      <w:pPr>
        <w:spacing w:after="0"/>
        <w:ind w:left="0"/>
        <w:jc w:val="both"/>
      </w:pPr>
      <w:r>
        <w:rPr>
          <w:rFonts w:ascii="Times New Roman"/>
          <w:b w:val="false"/>
          <w:i w:val="false"/>
          <w:color w:val="000000"/>
          <w:sz w:val="28"/>
        </w:rPr>
        <w:t>
      Расписка</w:t>
      </w:r>
    </w:p>
    <w:bookmarkEnd w:id="647"/>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/____/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прекращения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снятие с учетной регистрации филиала</w:t>
            </w:r>
            <w:r>
              <w:br/>
            </w:r>
            <w:r>
              <w:rPr>
                <w:rFonts w:ascii="Times New Roman"/>
                <w:b w:val="false"/>
                <w:i w:val="false"/>
                <w:color w:val="000000"/>
                <w:sz w:val="20"/>
              </w:rPr>
              <w:t>и представительства"</w:t>
            </w:r>
          </w:p>
        </w:tc>
      </w:tr>
    </w:tbl>
    <w:bookmarkStart w:name="z805" w:id="648"/>
    <w:p>
      <w:pPr>
        <w:spacing w:after="0"/>
        <w:ind w:left="0"/>
        <w:jc w:val="both"/>
      </w:pPr>
      <w:r>
        <w:rPr>
          <w:rFonts w:ascii="Times New Roman"/>
          <w:b w:val="false"/>
          <w:i w:val="false"/>
          <w:color w:val="000000"/>
          <w:sz w:val="28"/>
        </w:rPr>
        <w:t>
      Форма</w:t>
      </w:r>
    </w:p>
    <w:bookmarkEnd w:id="648"/>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806" w:id="649"/>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прекращения деятельности</w:t>
      </w:r>
      <w:r>
        <w:br/>
      </w:r>
      <w:r>
        <w:rPr>
          <w:rFonts w:ascii="Times New Roman"/>
          <w:b/>
          <w:i w:val="false"/>
          <w:color w:val="000000"/>
        </w:rPr>
        <w:t>юридического лица, филиала (представительства)</w:t>
      </w:r>
    </w:p>
    <w:bookmarkEnd w:id="649"/>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___________ 2) филиал ________</w:t>
      </w:r>
    </w:p>
    <w:p>
      <w:pPr>
        <w:spacing w:after="0"/>
        <w:ind w:left="0"/>
        <w:jc w:val="both"/>
      </w:pPr>
      <w:r>
        <w:rPr>
          <w:rFonts w:ascii="Times New Roman"/>
          <w:b w:val="false"/>
          <w:i w:val="false"/>
          <w:color w:val="000000"/>
          <w:sz w:val="28"/>
        </w:rPr>
        <w:t>
      3) представительство 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(в случае отсутствия -</w:t>
      </w:r>
    </w:p>
    <w:p>
      <w:pPr>
        <w:spacing w:after="0"/>
        <w:ind w:left="0"/>
        <w:jc w:val="both"/>
      </w:pPr>
      <w:r>
        <w:rPr>
          <w:rFonts w:ascii="Times New Roman"/>
          <w:b w:val="false"/>
          <w:i w:val="false"/>
          <w:color w:val="000000"/>
          <w:sz w:val="28"/>
        </w:rPr>
        <w:t>
      регистрационный номер)___________________________________________</w:t>
      </w:r>
    </w:p>
    <w:p>
      <w:pPr>
        <w:spacing w:after="0"/>
        <w:ind w:left="0"/>
        <w:jc w:val="both"/>
      </w:pPr>
      <w:r>
        <w:rPr>
          <w:rFonts w:ascii="Times New Roman"/>
          <w:b w:val="false"/>
          <w:i w:val="false"/>
          <w:color w:val="000000"/>
          <w:sz w:val="28"/>
        </w:rPr>
        <w:t>
      4. Основание прекращения деятельности возникло в результате (укажите</w:t>
      </w:r>
    </w:p>
    <w:p>
      <w:pPr>
        <w:spacing w:after="0"/>
        <w:ind w:left="0"/>
        <w:jc w:val="both"/>
      </w:pPr>
      <w:r>
        <w:rPr>
          <w:rFonts w:ascii="Times New Roman"/>
          <w:b w:val="false"/>
          <w:i w:val="false"/>
          <w:color w:val="000000"/>
          <w:sz w:val="28"/>
        </w:rPr>
        <w:t>
      в соответствующей ячейке х)</w:t>
      </w:r>
    </w:p>
    <w:p>
      <w:pPr>
        <w:spacing w:after="0"/>
        <w:ind w:left="0"/>
        <w:jc w:val="both"/>
      </w:pPr>
      <w:r>
        <w:rPr>
          <w:rFonts w:ascii="Times New Roman"/>
          <w:b w:val="false"/>
          <w:i w:val="false"/>
          <w:color w:val="000000"/>
          <w:sz w:val="28"/>
        </w:rPr>
        <w:t>
      1) ликвидация _______ 2) реорганизация путем присоединения _________</w:t>
      </w:r>
    </w:p>
    <w:p>
      <w:pPr>
        <w:spacing w:after="0"/>
        <w:ind w:left="0"/>
        <w:jc w:val="both"/>
      </w:pPr>
      <w:r>
        <w:rPr>
          <w:rFonts w:ascii="Times New Roman"/>
          <w:b w:val="false"/>
          <w:i w:val="false"/>
          <w:color w:val="000000"/>
          <w:sz w:val="28"/>
        </w:rPr>
        <w:t>
      5. Прекращение деятельности юридического лица, филиала</w:t>
      </w:r>
    </w:p>
    <w:p>
      <w:pPr>
        <w:spacing w:after="0"/>
        <w:ind w:left="0"/>
        <w:jc w:val="both"/>
      </w:pPr>
      <w:r>
        <w:rPr>
          <w:rFonts w:ascii="Times New Roman"/>
          <w:b w:val="false"/>
          <w:i w:val="false"/>
          <w:color w:val="000000"/>
          <w:sz w:val="28"/>
        </w:rPr>
        <w:t>
      (представительства) (укажите в соответствующей ячейке х)</w:t>
      </w:r>
    </w:p>
    <w:p>
      <w:pPr>
        <w:spacing w:after="0"/>
        <w:ind w:left="0"/>
        <w:jc w:val="both"/>
      </w:pPr>
      <w:r>
        <w:rPr>
          <w:rFonts w:ascii="Times New Roman"/>
          <w:b w:val="false"/>
          <w:i w:val="false"/>
          <w:color w:val="000000"/>
          <w:sz w:val="28"/>
        </w:rPr>
        <w:t>
      1) добровольная _______________ 2) принудительная __________________</w:t>
      </w:r>
    </w:p>
    <w:p>
      <w:pPr>
        <w:spacing w:after="0"/>
        <w:ind w:left="0"/>
        <w:jc w:val="both"/>
      </w:pPr>
      <w:r>
        <w:rPr>
          <w:rFonts w:ascii="Times New Roman"/>
          <w:b w:val="false"/>
          <w:i w:val="false"/>
          <w:color w:val="000000"/>
          <w:sz w:val="28"/>
        </w:rPr>
        <w:t>
      6. Наименование печатного органа, в котором опубликовано объявление о</w:t>
      </w:r>
    </w:p>
    <w:p>
      <w:pPr>
        <w:spacing w:after="0"/>
        <w:ind w:left="0"/>
        <w:jc w:val="both"/>
      </w:pPr>
      <w:r>
        <w:rPr>
          <w:rFonts w:ascii="Times New Roman"/>
          <w:b w:val="false"/>
          <w:i w:val="false"/>
          <w:color w:val="000000"/>
          <w:sz w:val="28"/>
        </w:rPr>
        <w:t>
      прекращении деятельности юридического лица, филиала</w:t>
      </w:r>
    </w:p>
    <w:p>
      <w:pPr>
        <w:spacing w:after="0"/>
        <w:ind w:left="0"/>
        <w:jc w:val="both"/>
      </w:pPr>
      <w:r>
        <w:rPr>
          <w:rFonts w:ascii="Times New Roman"/>
          <w:b w:val="false"/>
          <w:i w:val="false"/>
          <w:color w:val="000000"/>
          <w:sz w:val="28"/>
        </w:rPr>
        <w:t>
      (представительства), номер и дата публикации 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Сведения о филиалах (представительствах) юридического лица</w:t>
      </w:r>
    </w:p>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__________ 2) нет ___________</w:t>
      </w:r>
    </w:p>
    <w:p>
      <w:pPr>
        <w:spacing w:after="0"/>
        <w:ind w:left="0"/>
        <w:jc w:val="both"/>
      </w:pPr>
      <w:r>
        <w:rPr>
          <w:rFonts w:ascii="Times New Roman"/>
          <w:b w:val="false"/>
          <w:i w:val="false"/>
          <w:color w:val="000000"/>
          <w:sz w:val="28"/>
        </w:rPr>
        <w:t>
      К заявлению прилагаются:_____________________________________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прекращения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снятие с учетной регистрации филиала</w:t>
            </w:r>
            <w:r>
              <w:br/>
            </w:r>
            <w:r>
              <w:rPr>
                <w:rFonts w:ascii="Times New Roman"/>
                <w:b w:val="false"/>
                <w:i w:val="false"/>
                <w:color w:val="000000"/>
                <w:sz w:val="20"/>
              </w:rPr>
              <w:t>и представительства"</w:t>
            </w:r>
          </w:p>
        </w:tc>
      </w:tr>
    </w:tbl>
    <w:bookmarkStart w:name="z807" w:id="650"/>
    <w:p>
      <w:pPr>
        <w:spacing w:after="0"/>
        <w:ind w:left="0"/>
        <w:jc w:val="left"/>
      </w:pPr>
      <w:r>
        <w:rPr>
          <w:rFonts w:ascii="Times New Roman"/>
          <w:b/>
          <w:i w:val="false"/>
          <w:color w:val="000000"/>
        </w:rPr>
        <w:t xml:space="preserve"> Ставки</w:t>
      </w:r>
      <w:r>
        <w:br/>
      </w:r>
      <w:r>
        <w:rPr>
          <w:rFonts w:ascii="Times New Roman"/>
          <w:b/>
          <w:i w:val="false"/>
          <w:color w:val="000000"/>
        </w:rPr>
        <w:t>сборов исчисляются исходя из размера месячного расчетного</w:t>
      </w:r>
      <w:r>
        <w:br/>
      </w:r>
      <w:r>
        <w:rPr>
          <w:rFonts w:ascii="Times New Roman"/>
          <w:b/>
          <w:i w:val="false"/>
          <w:color w:val="000000"/>
        </w:rPr>
        <w:t>показателя, установленного на соответствующий финансовый год</w:t>
      </w:r>
      <w:r>
        <w:br/>
      </w:r>
      <w:r>
        <w:rPr>
          <w:rFonts w:ascii="Times New Roman"/>
          <w:b/>
          <w:i w:val="false"/>
          <w:color w:val="000000"/>
        </w:rPr>
        <w:t>законом о республиканском бюджете (далее - МРП), и составляют:</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9703"/>
        <w:gridCol w:w="1059"/>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политических партий, их филиалов и представительств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прекращения деятельности, учетную регистрацию, снятие с учетной регистрации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w:t>
            </w:r>
            <w:r>
              <w:br/>
            </w:r>
            <w:r>
              <w:rPr>
                <w:rFonts w:ascii="Times New Roman"/>
                <w:b w:val="false"/>
                <w:i w:val="false"/>
                <w:color w:val="000000"/>
                <w:sz w:val="20"/>
              </w:rPr>
              <w:t>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 их</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ff0000"/>
          <w:sz w:val="28"/>
        </w:rPr>
        <w:t xml:space="preserve">
      Сноска. Приложение 4 в редакции приказа и.о. Министра юстиции РК от 05.01.2018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809" w:id="651"/>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9822"/>
        <w:gridCol w:w="1011"/>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652"/>
          <w:p>
            <w:pPr>
              <w:spacing w:after="20"/>
              <w:ind w:left="20"/>
              <w:jc w:val="both"/>
            </w:pPr>
            <w:r>
              <w:rPr>
                <w:rFonts w:ascii="Times New Roman"/>
                <w:b w:val="false"/>
                <w:i w:val="false"/>
                <w:color w:val="000000"/>
                <w:sz w:val="20"/>
              </w:rPr>
              <w:t>
1.</w:t>
            </w:r>
          </w:p>
          <w:bookmarkEnd w:id="652"/>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политических партий, их филиалов и представительств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прекращения деятельности, учетную регистрацию, снятие с учетной регистрации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234" w:id="65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из Государственной базы данных</w:t>
      </w:r>
      <w:r>
        <w:br/>
      </w:r>
      <w:r>
        <w:rPr>
          <w:rFonts w:ascii="Times New Roman"/>
          <w:b/>
          <w:i w:val="false"/>
          <w:color w:val="000000"/>
        </w:rPr>
        <w:t>"Юридические лица"</w:t>
      </w:r>
    </w:p>
    <w:bookmarkEnd w:id="653"/>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28.01.2016 </w:t>
      </w:r>
      <w:r>
        <w:rPr>
          <w:rFonts w:ascii="Times New Roman"/>
          <w:b w:val="false"/>
          <w:i w:val="false"/>
          <w:color w:val="ff0000"/>
          <w:sz w:val="28"/>
        </w:rPr>
        <w:t>№ 46</w:t>
      </w:r>
      <w:r>
        <w:rPr>
          <w:rFonts w:ascii="Times New Roman"/>
          <w:b w:val="false"/>
          <w:i w:val="false"/>
          <w:color w:val="ff0000"/>
          <w:sz w:val="28"/>
        </w:rPr>
        <w:t xml:space="preserve"> (вводится в действие с 01.03.2016).</w:t>
      </w:r>
    </w:p>
    <w:bookmarkStart w:name="z177" w:id="654"/>
    <w:p>
      <w:pPr>
        <w:spacing w:after="0"/>
        <w:ind w:left="0"/>
        <w:jc w:val="left"/>
      </w:pPr>
      <w:r>
        <w:rPr>
          <w:rFonts w:ascii="Times New Roman"/>
          <w:b/>
          <w:i w:val="false"/>
          <w:color w:val="000000"/>
        </w:rPr>
        <w:t xml:space="preserve">  1. Общие положения</w:t>
      </w:r>
    </w:p>
    <w:bookmarkEnd w:id="654"/>
    <w:bookmarkStart w:name="z178" w:id="655"/>
    <w:p>
      <w:pPr>
        <w:spacing w:after="0"/>
        <w:ind w:left="0"/>
        <w:jc w:val="both"/>
      </w:pPr>
      <w:r>
        <w:rPr>
          <w:rFonts w:ascii="Times New Roman"/>
          <w:b w:val="false"/>
          <w:i w:val="false"/>
          <w:color w:val="000000"/>
          <w:sz w:val="28"/>
        </w:rPr>
        <w:t>
      1. Государственная услуга "Выдача справки из Государственной базы данных "Юридические лица" (далее - государственная услуга).</w:t>
      </w:r>
    </w:p>
    <w:bookmarkEnd w:id="655"/>
    <w:bookmarkStart w:name="z179" w:id="656"/>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656"/>
    <w:bookmarkStart w:name="z180" w:id="657"/>
    <w:p>
      <w:pPr>
        <w:spacing w:after="0"/>
        <w:ind w:left="0"/>
        <w:jc w:val="both"/>
      </w:pPr>
      <w:r>
        <w:rPr>
          <w:rFonts w:ascii="Times New Roman"/>
          <w:b w:val="false"/>
          <w:i w:val="false"/>
          <w:color w:val="000000"/>
          <w:sz w:val="28"/>
        </w:rPr>
        <w:t>
      3. Государственная услуга оказывается Министерством юстиции.</w:t>
      </w:r>
    </w:p>
    <w:bookmarkEnd w:id="65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xml:space="preserve">
      1) Некоммерческое акционерное общество </w:t>
      </w:r>
      <w:r>
        <w:rPr>
          <w:rFonts w:ascii="Times New Roman"/>
          <w:b w:val="false"/>
          <w:i w:val="false"/>
          <w:color w:val="000000"/>
          <w:sz w:val="28"/>
        </w:rPr>
        <w:t>Государственную корпорацию</w:t>
      </w:r>
      <w:r>
        <w:rPr>
          <w:rFonts w:ascii="Times New Roman"/>
          <w:b w:val="false"/>
          <w:i w:val="false"/>
          <w:color w:val="000000"/>
          <w:sz w:val="28"/>
        </w:rPr>
        <w:t xml:space="preserve"> </w:t>
      </w:r>
      <w:r>
        <w:rPr>
          <w:rFonts w:ascii="Times New Roman"/>
          <w:b w:val="false"/>
          <w:i w:val="false"/>
          <w:color w:val="000000"/>
          <w:sz w:val="28"/>
        </w:rPr>
        <w:t>"Правительство для граждан"</w:t>
      </w:r>
      <w:r>
        <w:rPr>
          <w:rFonts w:ascii="Times New Roman"/>
          <w:b w:val="false"/>
          <w:i w:val="false"/>
          <w:color w:val="000000"/>
          <w:sz w:val="28"/>
        </w:rPr>
        <w:t xml:space="preserve"> (далее – Государственная корпорация);</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веб-портал</w:t>
      </w:r>
      <w:r>
        <w:rPr>
          <w:rFonts w:ascii="Times New Roman"/>
          <w:b w:val="false"/>
          <w:i w:val="false"/>
          <w:color w:val="000000"/>
          <w:sz w:val="28"/>
        </w:rPr>
        <w:t xml:space="preserve"> "электронного правительства" www.e.gov.kz (далее-портал).</w:t>
      </w:r>
    </w:p>
    <w:bookmarkStart w:name="z181" w:id="658"/>
    <w:p>
      <w:pPr>
        <w:spacing w:after="0"/>
        <w:ind w:left="0"/>
        <w:jc w:val="left"/>
      </w:pPr>
      <w:r>
        <w:rPr>
          <w:rFonts w:ascii="Times New Roman"/>
          <w:b/>
          <w:i w:val="false"/>
          <w:color w:val="000000"/>
        </w:rPr>
        <w:t xml:space="preserve"> 2. Порядок оказания государственной услуги</w:t>
      </w:r>
    </w:p>
    <w:bookmarkEnd w:id="658"/>
    <w:bookmarkStart w:name="z182" w:id="659"/>
    <w:p>
      <w:pPr>
        <w:spacing w:after="0"/>
        <w:ind w:left="0"/>
        <w:jc w:val="both"/>
      </w:pPr>
      <w:r>
        <w:rPr>
          <w:rFonts w:ascii="Times New Roman"/>
          <w:b w:val="false"/>
          <w:i w:val="false"/>
          <w:color w:val="000000"/>
          <w:sz w:val="28"/>
        </w:rPr>
        <w:t>
      4. Сроки оказания государственной услуги в Государственной корпорации и при обращении на портал:</w:t>
      </w:r>
    </w:p>
    <w:bookmarkEnd w:id="659"/>
    <w:p>
      <w:pPr>
        <w:spacing w:after="0"/>
        <w:ind w:left="0"/>
        <w:jc w:val="both"/>
      </w:pPr>
      <w:r>
        <w:rPr>
          <w:rFonts w:ascii="Times New Roman"/>
          <w:b w:val="false"/>
          <w:i w:val="false"/>
          <w:color w:val="000000"/>
          <w:sz w:val="28"/>
        </w:rPr>
        <w:t>
      с момента сдачи пакета документов - 20 минут;</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максимальное допустимое время обслуживания услугополучателя в Государственной корпорации - 15 минут.</w:t>
      </w:r>
    </w:p>
    <w:bookmarkStart w:name="z183" w:id="660"/>
    <w:p>
      <w:pPr>
        <w:spacing w:after="0"/>
        <w:ind w:left="0"/>
        <w:jc w:val="both"/>
      </w:pPr>
      <w:r>
        <w:rPr>
          <w:rFonts w:ascii="Times New Roman"/>
          <w:b w:val="false"/>
          <w:i w:val="false"/>
          <w:color w:val="000000"/>
          <w:sz w:val="28"/>
        </w:rPr>
        <w:t>
      5. Форма оказываемой государственной услуги: электронная (автоматизированная).</w:t>
      </w:r>
    </w:p>
    <w:bookmarkEnd w:id="660"/>
    <w:bookmarkStart w:name="z184" w:id="661"/>
    <w:p>
      <w:pPr>
        <w:spacing w:after="0"/>
        <w:ind w:left="0"/>
        <w:jc w:val="both"/>
      </w:pPr>
      <w:r>
        <w:rPr>
          <w:rFonts w:ascii="Times New Roman"/>
          <w:b w:val="false"/>
          <w:i w:val="false"/>
          <w:color w:val="000000"/>
          <w:sz w:val="28"/>
        </w:rPr>
        <w:t>
      6. Результатом оказываемой государственной услуги являются справки:</w:t>
      </w:r>
    </w:p>
    <w:bookmarkEnd w:id="661"/>
    <w:p>
      <w:pPr>
        <w:spacing w:after="0"/>
        <w:ind w:left="0"/>
        <w:jc w:val="both"/>
      </w:pPr>
      <w:r>
        <w:rPr>
          <w:rFonts w:ascii="Times New Roman"/>
          <w:b w:val="false"/>
          <w:i w:val="false"/>
          <w:color w:val="000000"/>
          <w:sz w:val="28"/>
        </w:rPr>
        <w:t>
      о зарегистрированном юридическом лице, филиале или представительстве;</w:t>
      </w:r>
    </w:p>
    <w:p>
      <w:pPr>
        <w:spacing w:after="0"/>
        <w:ind w:left="0"/>
        <w:jc w:val="both"/>
      </w:pPr>
      <w:r>
        <w:rPr>
          <w:rFonts w:ascii="Times New Roman"/>
          <w:b w:val="false"/>
          <w:i w:val="false"/>
          <w:color w:val="000000"/>
          <w:sz w:val="28"/>
        </w:rPr>
        <w:t>
      о наличии филиалов и представительств юридического лица</w:t>
      </w:r>
    </w:p>
    <w:p>
      <w:pPr>
        <w:spacing w:after="0"/>
        <w:ind w:left="0"/>
        <w:jc w:val="both"/>
      </w:pPr>
      <w:r>
        <w:rPr>
          <w:rFonts w:ascii="Times New Roman"/>
          <w:b w:val="false"/>
          <w:i w:val="false"/>
          <w:color w:val="000000"/>
          <w:sz w:val="28"/>
        </w:rPr>
        <w:t>
      об участии юридического лица в других юридических лицах;</w:t>
      </w:r>
    </w:p>
    <w:p>
      <w:pPr>
        <w:spacing w:after="0"/>
        <w:ind w:left="0"/>
        <w:jc w:val="both"/>
      </w:pPr>
      <w:r>
        <w:rPr>
          <w:rFonts w:ascii="Times New Roman"/>
          <w:b w:val="false"/>
          <w:i w:val="false"/>
          <w:color w:val="000000"/>
          <w:sz w:val="28"/>
        </w:rPr>
        <w:t>
      об участии физического лица в юридических лицах, филиалах и представительствах;</w:t>
      </w:r>
    </w:p>
    <w:p>
      <w:pPr>
        <w:spacing w:after="0"/>
        <w:ind w:left="0"/>
        <w:jc w:val="both"/>
      </w:pPr>
      <w:r>
        <w:rPr>
          <w:rFonts w:ascii="Times New Roman"/>
          <w:b w:val="false"/>
          <w:i w:val="false"/>
          <w:color w:val="000000"/>
          <w:sz w:val="28"/>
        </w:rPr>
        <w:t>
      о признании юридического лица бездействующим юридическим лицом или причастности его участников к бездействующим юридическим лицам;</w:t>
      </w:r>
    </w:p>
    <w:p>
      <w:pPr>
        <w:spacing w:after="0"/>
        <w:ind w:left="0"/>
        <w:jc w:val="both"/>
      </w:pPr>
      <w:r>
        <w:rPr>
          <w:rFonts w:ascii="Times New Roman"/>
          <w:b w:val="false"/>
          <w:i w:val="false"/>
          <w:color w:val="000000"/>
          <w:sz w:val="28"/>
        </w:rPr>
        <w:t>
      о совпадении наименования создаваемого юридического лица с наименованием зарегистрированного хозяйствующего субъекта;</w:t>
      </w:r>
    </w:p>
    <w:p>
      <w:pPr>
        <w:spacing w:after="0"/>
        <w:ind w:left="0"/>
        <w:jc w:val="both"/>
      </w:pPr>
      <w:r>
        <w:rPr>
          <w:rFonts w:ascii="Times New Roman"/>
          <w:b w:val="false"/>
          <w:i w:val="false"/>
          <w:color w:val="000000"/>
          <w:sz w:val="28"/>
        </w:rPr>
        <w:t>
      о всех регистрационных действиях юридического лица;</w:t>
      </w:r>
    </w:p>
    <w:p>
      <w:pPr>
        <w:spacing w:after="0"/>
        <w:ind w:left="0"/>
        <w:jc w:val="both"/>
      </w:pPr>
      <w:r>
        <w:rPr>
          <w:rFonts w:ascii="Times New Roman"/>
          <w:b w:val="false"/>
          <w:i w:val="false"/>
          <w:color w:val="000000"/>
          <w:sz w:val="28"/>
        </w:rPr>
        <w:t>
      о зарегистрированном юридическом лице на заданную дату;</w:t>
      </w:r>
    </w:p>
    <w:p>
      <w:pPr>
        <w:spacing w:after="0"/>
        <w:ind w:left="0"/>
        <w:jc w:val="both"/>
      </w:pPr>
      <w:r>
        <w:rPr>
          <w:rFonts w:ascii="Times New Roman"/>
          <w:b w:val="false"/>
          <w:i w:val="false"/>
          <w:color w:val="000000"/>
          <w:sz w:val="28"/>
        </w:rPr>
        <w:t>
      о последних внесенных изменениях в учредительные документы;</w:t>
      </w:r>
    </w:p>
    <w:p>
      <w:pPr>
        <w:spacing w:after="0"/>
        <w:ind w:left="0"/>
        <w:jc w:val="both"/>
      </w:pPr>
      <w:r>
        <w:rPr>
          <w:rFonts w:ascii="Times New Roman"/>
          <w:b w:val="false"/>
          <w:i w:val="false"/>
          <w:color w:val="000000"/>
          <w:sz w:val="28"/>
        </w:rPr>
        <w:t>
      о наложенных обременениях (арест) на долю юридического лица.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"О национальных реестрах идентификационных номеров" от 12 января 2007 года нижеследующие справки предоставляются в следующих случаях:</w:t>
      </w:r>
    </w:p>
    <w:p>
      <w:pPr>
        <w:spacing w:after="0"/>
        <w:ind w:left="0"/>
        <w:jc w:val="both"/>
      </w:pPr>
      <w:r>
        <w:rPr>
          <w:rFonts w:ascii="Times New Roman"/>
          <w:b w:val="false"/>
          <w:i w:val="false"/>
          <w:color w:val="000000"/>
          <w:sz w:val="28"/>
        </w:rPr>
        <w:t>
      справка "О признании юридического лица бездействующим юридическим лицом или причастности его участников к бездействующим юридическим лицам" в случаях:</w:t>
      </w:r>
    </w:p>
    <w:p>
      <w:pPr>
        <w:spacing w:after="0"/>
        <w:ind w:left="0"/>
        <w:jc w:val="both"/>
      </w:pPr>
      <w:r>
        <w:rPr>
          <w:rFonts w:ascii="Times New Roman"/>
          <w:b w:val="false"/>
          <w:i w:val="false"/>
          <w:color w:val="000000"/>
          <w:sz w:val="28"/>
        </w:rPr>
        <w:t>
      если юридическим лицом запрашиваются сведения о самом лице;</w:t>
      </w:r>
    </w:p>
    <w:p>
      <w:pPr>
        <w:spacing w:after="0"/>
        <w:ind w:left="0"/>
        <w:jc w:val="both"/>
      </w:pPr>
      <w:r>
        <w:rPr>
          <w:rFonts w:ascii="Times New Roman"/>
          <w:b w:val="false"/>
          <w:i w:val="false"/>
          <w:color w:val="000000"/>
          <w:sz w:val="28"/>
        </w:rPr>
        <w:t>
      если физическим лицом запрашиваются сведения о юридическом лице, в котором он является руководителем или учредителем;</w:t>
      </w:r>
    </w:p>
    <w:p>
      <w:pPr>
        <w:spacing w:after="0"/>
        <w:ind w:left="0"/>
        <w:jc w:val="both"/>
      </w:pPr>
      <w:r>
        <w:rPr>
          <w:rFonts w:ascii="Times New Roman"/>
          <w:b w:val="false"/>
          <w:i w:val="false"/>
          <w:color w:val="000000"/>
          <w:sz w:val="28"/>
        </w:rPr>
        <w:t>
      если физическим лицом запрашиваются сведения о своем участии в других юридических лицах;</w:t>
      </w:r>
    </w:p>
    <w:p>
      <w:pPr>
        <w:spacing w:after="0"/>
        <w:ind w:left="0"/>
        <w:jc w:val="both"/>
      </w:pPr>
      <w:r>
        <w:rPr>
          <w:rFonts w:ascii="Times New Roman"/>
          <w:b w:val="false"/>
          <w:i w:val="false"/>
          <w:color w:val="000000"/>
          <w:sz w:val="28"/>
        </w:rPr>
        <w:t>
      если юридическим лицом запрашиваются сведения о своем участии в других юридических лицах;</w:t>
      </w:r>
    </w:p>
    <w:p>
      <w:pPr>
        <w:spacing w:after="0"/>
        <w:ind w:left="0"/>
        <w:jc w:val="both"/>
      </w:pPr>
      <w:r>
        <w:rPr>
          <w:rFonts w:ascii="Times New Roman"/>
          <w:b w:val="false"/>
          <w:i w:val="false"/>
          <w:color w:val="000000"/>
          <w:sz w:val="28"/>
        </w:rPr>
        <w:t>
      если юридическим лицом, запрашиваются сведения о юридическом лице, в котором он является учредителем.</w:t>
      </w:r>
    </w:p>
    <w:p>
      <w:pPr>
        <w:spacing w:after="0"/>
        <w:ind w:left="0"/>
        <w:jc w:val="both"/>
      </w:pPr>
      <w:r>
        <w:rPr>
          <w:rFonts w:ascii="Times New Roman"/>
          <w:b w:val="false"/>
          <w:i w:val="false"/>
          <w:color w:val="000000"/>
          <w:sz w:val="28"/>
        </w:rPr>
        <w:t>
      справка "О наложенных обременениях (арест) на долю юридического лица" в случаях:</w:t>
      </w:r>
    </w:p>
    <w:p>
      <w:pPr>
        <w:spacing w:after="0"/>
        <w:ind w:left="0"/>
        <w:jc w:val="both"/>
      </w:pPr>
      <w:r>
        <w:rPr>
          <w:rFonts w:ascii="Times New Roman"/>
          <w:b w:val="false"/>
          <w:i w:val="false"/>
          <w:color w:val="000000"/>
          <w:sz w:val="28"/>
        </w:rPr>
        <w:t>
      если юридическим лицом запрашиваются сведения о самом лице;</w:t>
      </w:r>
    </w:p>
    <w:p>
      <w:pPr>
        <w:spacing w:after="0"/>
        <w:ind w:left="0"/>
        <w:jc w:val="both"/>
      </w:pPr>
      <w:r>
        <w:rPr>
          <w:rFonts w:ascii="Times New Roman"/>
          <w:b w:val="false"/>
          <w:i w:val="false"/>
          <w:color w:val="000000"/>
          <w:sz w:val="28"/>
        </w:rPr>
        <w:t>
      если физическим лицом запрашиваются сведения о юридическом лице, в котором он является руководителем или учредителем;</w:t>
      </w:r>
    </w:p>
    <w:p>
      <w:pPr>
        <w:spacing w:after="0"/>
        <w:ind w:left="0"/>
        <w:jc w:val="both"/>
      </w:pPr>
      <w:r>
        <w:rPr>
          <w:rFonts w:ascii="Times New Roman"/>
          <w:b w:val="false"/>
          <w:i w:val="false"/>
          <w:color w:val="000000"/>
          <w:sz w:val="28"/>
        </w:rPr>
        <w:t>
      если юридическим лицом, запрашиваются сведения о юридическом лице, в котором он является учредителем.</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Форма предоставления результата государственной услуги – электронная.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85" w:id="662"/>
    <w:p>
      <w:pPr>
        <w:spacing w:after="0"/>
        <w:ind w:left="0"/>
        <w:jc w:val="both"/>
      </w:pPr>
      <w:r>
        <w:rPr>
          <w:rFonts w:ascii="Times New Roman"/>
          <w:b w:val="false"/>
          <w:i w:val="false"/>
          <w:color w:val="000000"/>
          <w:sz w:val="28"/>
        </w:rPr>
        <w:t>
      7. Государственная услуга оказывается юридическим лицам (далее-услугополучатель) бесплатно.</w:t>
      </w:r>
    </w:p>
    <w:bookmarkEnd w:id="662"/>
    <w:bookmarkStart w:name="z186" w:id="663"/>
    <w:p>
      <w:pPr>
        <w:spacing w:after="0"/>
        <w:ind w:left="0"/>
        <w:jc w:val="both"/>
      </w:pPr>
      <w:r>
        <w:rPr>
          <w:rFonts w:ascii="Times New Roman"/>
          <w:b w:val="false"/>
          <w:i w:val="false"/>
          <w:color w:val="000000"/>
          <w:sz w:val="28"/>
        </w:rPr>
        <w:t>
      8. График работы:</w:t>
      </w:r>
    </w:p>
    <w:bookmarkEnd w:id="663"/>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с 9.00 до 20.00 часов без перерыва, кроме воскресенья и праздничных дней, согласно </w:t>
      </w:r>
      <w:r>
        <w:rPr>
          <w:rFonts w:ascii="Times New Roman"/>
          <w:b w:val="false"/>
          <w:i w:val="false"/>
          <w:color w:val="000000"/>
          <w:sz w:val="28"/>
        </w:rPr>
        <w:t>трудовому законодательству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87" w:id="66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664"/>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xml:space="preserve">
      запрос на получение справки из Государственной базы данных "Юридические лица" по форме (далее – запрос),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где указывается вид предоставляемой информации; документ, удостоверяющий личность (для идентификации личности);</w:t>
      </w:r>
    </w:p>
    <w:p>
      <w:pPr>
        <w:spacing w:after="0"/>
        <w:ind w:left="0"/>
        <w:jc w:val="both"/>
      </w:pPr>
      <w:r>
        <w:rPr>
          <w:rFonts w:ascii="Times New Roman"/>
          <w:b w:val="false"/>
          <w:i w:val="false"/>
          <w:color w:val="000000"/>
          <w:sz w:val="28"/>
        </w:rPr>
        <w:t>
      2) на портал:</w:t>
      </w:r>
    </w:p>
    <w:p>
      <w:pPr>
        <w:spacing w:after="0"/>
        <w:ind w:left="0"/>
        <w:jc w:val="both"/>
      </w:pPr>
      <w:r>
        <w:rPr>
          <w:rFonts w:ascii="Times New Roman"/>
          <w:b w:val="false"/>
          <w:i w:val="false"/>
          <w:color w:val="000000"/>
          <w:sz w:val="28"/>
        </w:rPr>
        <w:t xml:space="preserve">
      электронный запрос на получение справки из Государственной базы данных "Юридические лица" по форме (далее – запрос)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где указывается вид предоставляемой информации.</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Сведения о документах, удостоверяющих личность,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с указанием даты и времени получения результата государственной услуги в форме электронного документа, удостоверенного электронной цифровой подписью (далее – ЭЦП).</w:t>
      </w:r>
    </w:p>
    <w:p>
      <w:pPr>
        <w:spacing w:after="0"/>
        <w:ind w:left="0"/>
        <w:jc w:val="both"/>
      </w:pPr>
      <w:r>
        <w:rPr>
          <w:rFonts w:ascii="Times New Roman"/>
          <w:b w:val="false"/>
          <w:i w:val="false"/>
          <w:color w:val="000000"/>
          <w:sz w:val="28"/>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204" w:id="665"/>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66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4)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666"/>
    <w:p>
      <w:pPr>
        <w:spacing w:after="0"/>
        <w:ind w:left="0"/>
        <w:jc w:val="left"/>
      </w:pPr>
      <w:r>
        <w:rPr>
          <w:rFonts w:ascii="Times New Roman"/>
          <w:b/>
          <w:i w:val="false"/>
          <w:color w:val="000000"/>
        </w:rPr>
        <w:t xml:space="preserve">  3. Порядок обжалования решений, действий (бездействия), а также</w:t>
      </w:r>
      <w:r>
        <w:br/>
      </w:r>
      <w:r>
        <w:rPr>
          <w:rFonts w:ascii="Times New Roman"/>
          <w:b/>
          <w:i w:val="false"/>
          <w:color w:val="000000"/>
        </w:rPr>
        <w:t>услугодателей и(или)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bookmarkEnd w:id="666"/>
    <w:bookmarkStart w:name="z189" w:id="667"/>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667"/>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юридического лица - его наименование, почтовый адрес, исходящий номер и дата. Обращение должно быть подписано заявителем.</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 либо посредством обращения через единый контакт-центр 1414, 8 800 080 7777.</w:t>
      </w:r>
    </w:p>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31.10.2016 </w:t>
      </w:r>
      <w:r>
        <w:rPr>
          <w:rFonts w:ascii="Times New Roman"/>
          <w:b w:val="false"/>
          <w:i w:val="false"/>
          <w:color w:val="000000"/>
          <w:sz w:val="28"/>
        </w:rPr>
        <w:t>№ 948</w:t>
      </w:r>
      <w:r>
        <w:rPr>
          <w:rFonts w:ascii="Times New Roman"/>
          <w:b w:val="false"/>
          <w:i w:val="false"/>
          <w:color w:val="ff0000"/>
          <w:sz w:val="28"/>
        </w:rPr>
        <w:t xml:space="preserve"> (вводится в действие по истечение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668"/>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68"/>
    <w:bookmarkStart w:name="z191" w:id="66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669"/>
    <w:bookmarkStart w:name="z192" w:id="670"/>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 центр: 1414, 8 800 080 7777.</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93" w:id="67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671"/>
    <w:p>
      <w:pPr>
        <w:spacing w:after="0"/>
        <w:ind w:left="0"/>
        <w:jc w:val="both"/>
      </w:pPr>
      <w:r>
        <w:rPr>
          <w:rFonts w:ascii="Times New Roman"/>
          <w:b w:val="false"/>
          <w:i w:val="false"/>
          <w:color w:val="000000"/>
          <w:sz w:val="28"/>
        </w:rPr>
        <w:t>
      1) услугодателя – www. adilet.gov.kz,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94" w:id="67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95" w:id="673"/>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юстиции РК от 05.01.2018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из Государственной базы</w:t>
            </w:r>
            <w:r>
              <w:br/>
            </w:r>
            <w:r>
              <w:rPr>
                <w:rFonts w:ascii="Times New Roman"/>
                <w:b w:val="false"/>
                <w:i w:val="false"/>
                <w:color w:val="000000"/>
                <w:sz w:val="20"/>
              </w:rPr>
              <w:t>данных "Юридические лица"</w:t>
            </w:r>
          </w:p>
        </w:tc>
      </w:tr>
    </w:tbl>
    <w:bookmarkStart w:name="z810" w:id="674"/>
    <w:p>
      <w:pPr>
        <w:spacing w:after="0"/>
        <w:ind w:left="0"/>
        <w:jc w:val="both"/>
      </w:pPr>
      <w:r>
        <w:rPr>
          <w:rFonts w:ascii="Times New Roman"/>
          <w:b w:val="false"/>
          <w:i w:val="false"/>
          <w:color w:val="000000"/>
          <w:sz w:val="28"/>
        </w:rPr>
        <w:t>
      Форма</w:t>
      </w:r>
    </w:p>
    <w:bookmarkEnd w:id="674"/>
    <w:p>
      <w:pPr>
        <w:spacing w:after="0"/>
        <w:ind w:left="0"/>
        <w:jc w:val="both"/>
      </w:pPr>
      <w:r>
        <w:rPr>
          <w:rFonts w:ascii="Times New Roman"/>
          <w:b w:val="false"/>
          <w:i w:val="false"/>
          <w:color w:val="000000"/>
          <w:sz w:val="28"/>
        </w:rPr>
        <w:t>
      (фамилия, имя, отчество (при его наличии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(адрес услугополучателя)</w:t>
      </w:r>
    </w:p>
    <w:bookmarkStart w:name="z811" w:id="67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67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из Государственной базы</w:t>
            </w:r>
            <w:r>
              <w:br/>
            </w:r>
            <w:r>
              <w:rPr>
                <w:rFonts w:ascii="Times New Roman"/>
                <w:b w:val="false"/>
                <w:i w:val="false"/>
                <w:color w:val="000000"/>
                <w:sz w:val="20"/>
              </w:rPr>
              <w:t>данных "Юридические лица"</w:t>
            </w:r>
          </w:p>
        </w:tc>
      </w:tr>
    </w:tbl>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(услугодатель) </w:t>
      </w:r>
    </w:p>
    <w:bookmarkStart w:name="z812" w:id="676"/>
    <w:p>
      <w:pPr>
        <w:spacing w:after="0"/>
        <w:ind w:left="0"/>
        <w:jc w:val="both"/>
      </w:pPr>
      <w:r>
        <w:rPr>
          <w:rFonts w:ascii="Times New Roman"/>
          <w:b w:val="false"/>
          <w:i w:val="false"/>
          <w:color w:val="000000"/>
          <w:sz w:val="28"/>
        </w:rPr>
        <w:t>
      Форма</w:t>
      </w:r>
    </w:p>
    <w:bookmarkEnd w:id="676"/>
    <w:bookmarkStart w:name="z813" w:id="677"/>
    <w:p>
      <w:pPr>
        <w:spacing w:after="0"/>
        <w:ind w:left="0"/>
        <w:jc w:val="left"/>
      </w:pPr>
      <w:r>
        <w:rPr>
          <w:rFonts w:ascii="Times New Roman"/>
          <w:b/>
          <w:i w:val="false"/>
          <w:color w:val="000000"/>
        </w:rPr>
        <w:t xml:space="preserve"> Запрос</w:t>
      </w:r>
      <w:r>
        <w:br/>
      </w:r>
      <w:r>
        <w:rPr>
          <w:rFonts w:ascii="Times New Roman"/>
          <w:b/>
          <w:i w:val="false"/>
          <w:color w:val="000000"/>
        </w:rPr>
        <w:t>на получение справки из Государственной базы</w:t>
      </w:r>
      <w:r>
        <w:br/>
      </w:r>
      <w:r>
        <w:rPr>
          <w:rFonts w:ascii="Times New Roman"/>
          <w:b/>
          <w:i w:val="false"/>
          <w:color w:val="000000"/>
        </w:rPr>
        <w:t>данных "Юридические лица"</w:t>
      </w:r>
    </w:p>
    <w:bookmarkEnd w:id="677"/>
    <w:p>
      <w:pPr>
        <w:spacing w:after="0"/>
        <w:ind w:left="0"/>
        <w:jc w:val="both"/>
      </w:pPr>
      <w:r>
        <w:rPr>
          <w:rFonts w:ascii="Times New Roman"/>
          <w:b w:val="false"/>
          <w:i w:val="false"/>
          <w:color w:val="000000"/>
          <w:sz w:val="28"/>
        </w:rPr>
        <w:t>
      Я, ______________________________________________________________</w:t>
      </w:r>
    </w:p>
    <w:p>
      <w:pPr>
        <w:spacing w:after="0"/>
        <w:ind w:left="0"/>
        <w:jc w:val="both"/>
      </w:pPr>
      <w:r>
        <w:rPr>
          <w:rFonts w:ascii="Times New Roman"/>
          <w:b w:val="false"/>
          <w:i w:val="false"/>
          <w:color w:val="000000"/>
          <w:sz w:val="28"/>
        </w:rPr>
        <w:t>
      (Ф.И.О (при его наличии)., паспортные данные (данные удостоверения личности) и место жительства физического лица,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и реквизиты юридического лица)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Действующий от юридического лица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предоставить мне: справку из Государственной базы</w:t>
      </w:r>
    </w:p>
    <w:p>
      <w:pPr>
        <w:spacing w:after="0"/>
        <w:ind w:left="0"/>
        <w:jc w:val="both"/>
      </w:pPr>
      <w:r>
        <w:rPr>
          <w:rFonts w:ascii="Times New Roman"/>
          <w:b w:val="false"/>
          <w:i w:val="false"/>
          <w:color w:val="000000"/>
          <w:sz w:val="28"/>
        </w:rPr>
        <w:t>
      данных "Юридические лица"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(наименование справки)</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w:t>
      </w:r>
    </w:p>
    <w:p>
      <w:pPr>
        <w:spacing w:after="0"/>
        <w:ind w:left="0"/>
        <w:jc w:val="both"/>
      </w:pPr>
      <w:r>
        <w:rPr>
          <w:rFonts w:ascii="Times New Roman"/>
          <w:b w:val="false"/>
          <w:i w:val="false"/>
          <w:color w:val="000000"/>
          <w:sz w:val="28"/>
        </w:rPr>
        <w:t>
            (Ф.И.О (при наличии). и подпись заявителя/ уполномоченного представителя)______________________________________________________</w:t>
      </w:r>
    </w:p>
    <w:p>
      <w:pPr>
        <w:spacing w:after="0"/>
        <w:ind w:left="0"/>
        <w:jc w:val="both"/>
      </w:pPr>
      <w:r>
        <w:rPr>
          <w:rFonts w:ascii="Times New Roman"/>
          <w:b w:val="false"/>
          <w:i w:val="false"/>
          <w:color w:val="000000"/>
          <w:sz w:val="28"/>
        </w:rPr>
        <w:t>
      (Ф.И.О (при его наличии). и подпись специалиста, принявшего запрос)</w:t>
      </w:r>
    </w:p>
    <w:p>
      <w:pPr>
        <w:spacing w:after="0"/>
        <w:ind w:left="0"/>
        <w:jc w:val="both"/>
      </w:pPr>
      <w:r>
        <w:rPr>
          <w:rFonts w:ascii="Times New Roman"/>
          <w:b w:val="false"/>
          <w:i w:val="false"/>
          <w:color w:val="000000"/>
          <w:sz w:val="28"/>
        </w:rPr>
        <w:t>
      Результат выполнения /рассмотрения/ заявления: 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проверено: дата ______________ 20 ____ год.</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специалиста)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