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c8f4" w14:textId="d5fc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области промышленной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апреля 2015 года № 511. Зарегистрирован в Министерстве юстиции Республики Казахстан 16 июня 2015 года № 11363. Утратил силу приказом Министра индустрии и инфраструктурного развития Республики Казахстан от 8 сентября 2020 года № 457.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"Аттестация юридических лиц на право проведения работ в области промышленной безопасности"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"Регистрация деклараций промышленной безопасности опасного производственного объекта"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"Выдача разрешений на применение технологий, технических устройств, материалов, применяемых на опасных производственных объектах, опасных технических устройств"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государственной услуги "Выдача разрешения на постоянное применение взрывчатых веществ и изделий на их основе"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стандарт государственной услуги "Выдача разрешений на производство взрывных работ"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стандарт государственной услуги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безопасностью Министерства по инвестициям и развитию Республики Казахстан (Ержанов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мая 2015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мая 2015 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511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юридических лиц на право проведения работ в области промышленной безопасности"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индустрии и инфраструктурного развития РК от 06.05.2019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64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6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юридических лиц на право проведения работ в области промышленной безопасности" (далее – государственная услуга).</w:t>
      </w:r>
    </w:p>
    <w:bookmarkEnd w:id="7"/>
    <w:bookmarkStart w:name="z6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8"/>
    <w:bookmarkStart w:name="z6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индустриального развития и промышленной безопасности Министерства (далее – услугодатель).</w:t>
      </w:r>
    </w:p>
    <w:bookmarkEnd w:id="9"/>
    <w:bookmarkStart w:name="z6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посредством веб-портала "электронного правительства" www.egov.kz (далее – портал).</w:t>
      </w:r>
    </w:p>
    <w:bookmarkEnd w:id="10"/>
    <w:bookmarkStart w:name="z65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"/>
    <w:bookmarkStart w:name="z6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2"/>
    <w:bookmarkStart w:name="z6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подачи пакета документов на портал – 20 (двадцать) рабочих дней;</w:t>
      </w:r>
    </w:p>
    <w:bookmarkEnd w:id="13"/>
    <w:bookmarkStart w:name="z6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–5 (пять) рабочих дней.</w:t>
      </w:r>
    </w:p>
    <w:bookmarkEnd w:id="14"/>
    <w:bookmarkStart w:name="z6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bookmarkEnd w:id="15"/>
    <w:bookmarkStart w:name="z6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bookmarkEnd w:id="16"/>
    <w:bookmarkStart w:name="z6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17"/>
    <w:bookmarkStart w:name="z6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— аттестат на право проведения работ в области промышленной безопасности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 </w:t>
      </w:r>
    </w:p>
    <w:bookmarkEnd w:id="18"/>
    <w:bookmarkStart w:name="z6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End w:id="19"/>
    <w:bookmarkStart w:name="z6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20"/>
    <w:bookmarkStart w:name="z66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юридическим лицам (далее – услугополучатель) бесплатно. </w:t>
      </w:r>
    </w:p>
    <w:bookmarkEnd w:id="21"/>
    <w:bookmarkStart w:name="z6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на следующей рабочий день).</w:t>
      </w:r>
    </w:p>
    <w:bookmarkEnd w:id="22"/>
    <w:bookmarkStart w:name="z6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23"/>
    <w:bookmarkStart w:name="z6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форме электронного документа с указанием отрасли промышленности и вида осуществляемой деятельности,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4"/>
    <w:bookmarkStart w:name="z6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экспертного заключения о соответствии организации заявленным видам работ, требованиям промышленной безопасности.</w:t>
      </w:r>
    </w:p>
    <w:bookmarkEnd w:id="25"/>
    <w:bookmarkStart w:name="z66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в форме электронного документа о квалификационном составе специалистов, прошедших проверку на знание требований промышленной безопасности, материально-технической базе.</w:t>
      </w:r>
    </w:p>
    <w:bookmarkEnd w:id="26"/>
    <w:bookmarkStart w:name="z66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Экспертное заключение содержит требования,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27"/>
    <w:bookmarkStart w:name="z66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8"/>
    <w:bookmarkStart w:name="z66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9"/>
    <w:bookmarkStart w:name="z67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30"/>
    <w:bookmarkStart w:name="z67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представлены документы, указанные в пункте 9 настоящего стандарта государственной услуги;</w:t>
      </w:r>
    </w:p>
    <w:bookmarkEnd w:id="31"/>
    <w:bookmarkStart w:name="z67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заявителя требованиям, предъявляемым к юридическим лицам, аттестуемым на право проведения работ в области промышленной безопасности.</w:t>
      </w:r>
    </w:p>
    <w:bookmarkEnd w:id="32"/>
    <w:bookmarkStart w:name="z67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его должностных лиц по вопросам оказания государственных услуг</w:t>
      </w:r>
    </w:p>
    <w:bookmarkEnd w:id="33"/>
    <w:bookmarkStart w:name="z6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</w:t>
      </w:r>
    </w:p>
    <w:bookmarkEnd w:id="34"/>
    <w:bookmarkStart w:name="z67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жалоба подается на имя руководителя услугодателя или на имя руководителя Министерства по адресам указанным в пункте 13 настоящего стандарта государственной услуги.</w:t>
      </w:r>
    </w:p>
    <w:bookmarkEnd w:id="35"/>
    <w:bookmarkStart w:name="z6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 (при его наличии), почтовый адрес, исходящий номер и дата. Жалоба подписывается услугополучателем.</w:t>
      </w:r>
    </w:p>
    <w:bookmarkEnd w:id="36"/>
    <w:bookmarkStart w:name="z67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37"/>
    <w:bookmarkStart w:name="z67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посредством портала информацию о порядке обжалования можно получить по телефону Единого контакт-центра 1414, 8 800 080 7777.</w:t>
      </w:r>
    </w:p>
    <w:bookmarkEnd w:id="38"/>
    <w:bookmarkStart w:name="z67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посредством портала из "личного кабинета"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39"/>
    <w:bookmarkStart w:name="z68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40"/>
    <w:bookmarkStart w:name="z68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1"/>
    <w:bookmarkStart w:name="z68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2"/>
    <w:bookmarkStart w:name="z68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43"/>
    <w:bookmarkStart w:name="z68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44"/>
    <w:bookmarkStart w:name="z68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интернет-ресурсах:</w:t>
      </w:r>
    </w:p>
    <w:bookmarkEnd w:id="45"/>
    <w:bookmarkStart w:name="z6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www.miid.gov.kz, раздел "Государственные услуги";</w:t>
      </w:r>
    </w:p>
    <w:bookmarkEnd w:id="46"/>
    <w:bookmarkStart w:name="z68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– www.comprom.gov.kz, раздел "Государственные услуги".</w:t>
      </w:r>
    </w:p>
    <w:bookmarkEnd w:id="47"/>
    <w:bookmarkStart w:name="z68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посредством портала при условии наличия ЭЦП.</w:t>
      </w:r>
    </w:p>
    <w:bookmarkEnd w:id="48"/>
    <w:bookmarkStart w:name="z68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по телефону единого контакт-центра по вопросам оказания государственных услуг.</w:t>
      </w:r>
    </w:p>
    <w:bookmarkEnd w:id="49"/>
    <w:bookmarkStart w:name="z69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Телефон Единого контакт-центра по вопросам оказания государственных услуг: 1414, 8 800 080 7777.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юридических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проведения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(адрес, ИИН/БИН, телефон и др.)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 (далее – Ф.И.О.)</w:t>
            </w:r>
          </w:p>
        </w:tc>
      </w:tr>
    </w:tbl>
    <w:bookmarkStart w:name="z69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получение аттестата на право проведения работ в области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промышленной безопасности</w:t>
      </w:r>
    </w:p>
    <w:bookmarkEnd w:id="51"/>
    <w:bookmarkStart w:name="z69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юридического лица)  Республики Казахстан от 11 апреля 2014 года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гражданской защите" просит вас выдать аттестат на право проведения работ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промышленной безопасности:_________________________________________________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вид деятельности)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следующей отрасли промышленности:________________________________________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отрасль промышленности)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             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 руководителя организации)                   (Ф.И.О. подпись руководителя)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проведения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безопасности"</w:t>
            </w:r>
          </w:p>
        </w:tc>
      </w:tr>
    </w:tbl>
    <w:bookmarkStart w:name="z69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Содержания экспертных заключений о соответствии организации требованиям промышленной безопасности</w:t>
      </w:r>
    </w:p>
    <w:bookmarkEnd w:id="53"/>
    <w:bookmarkStart w:name="z69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Экспертное заключение о соответствии организации требованиям промышленной безопасности содержит:</w:t>
      </w:r>
    </w:p>
    <w:bookmarkEnd w:id="54"/>
    <w:bookmarkStart w:name="z6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экспертного заключения;</w:t>
      </w:r>
    </w:p>
    <w:bookmarkEnd w:id="55"/>
    <w:bookmarkStart w:name="z70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вводную часть, включающую основание для проведения экспертизы, сведения об экспертной организации, сведения о специалистах, проводивших экспертизу промышленной безопасности, копии протокола проверки знаний требований промышленной безопасности и аттестата на право проведения экспертизы промышленной безопасности;</w:t>
      </w:r>
    </w:p>
    <w:bookmarkEnd w:id="56"/>
    <w:bookmarkStart w:name="z70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объектов экспертизы, на которые распространяется действие экспертного заключения;</w:t>
      </w:r>
    </w:p>
    <w:bookmarkEnd w:id="57"/>
    <w:bookmarkStart w:name="z70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об организации;</w:t>
      </w:r>
    </w:p>
    <w:bookmarkEnd w:id="58"/>
    <w:bookmarkStart w:name="z70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экспертизы;</w:t>
      </w:r>
    </w:p>
    <w:bookmarkEnd w:id="59"/>
    <w:bookmarkStart w:name="z70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рассмотренных в процессе экспертизы документах;</w:t>
      </w:r>
    </w:p>
    <w:bookmarkEnd w:id="60"/>
    <w:bookmarkStart w:name="z70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краткую характеристику и назначение объекта экспертизы;</w:t>
      </w:r>
    </w:p>
    <w:bookmarkEnd w:id="61"/>
    <w:bookmarkStart w:name="z70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результаты проведенной экспертизы;</w:t>
      </w:r>
    </w:p>
    <w:bookmarkEnd w:id="62"/>
    <w:bookmarkStart w:name="z70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заключительную часть с обоснованными выводами;</w:t>
      </w:r>
    </w:p>
    <w:bookmarkEnd w:id="63"/>
    <w:bookmarkStart w:name="z70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приложения, содержащие перечень использованной при экспертизе нормативной правовой, технической и методической документации;</w:t>
      </w:r>
    </w:p>
    <w:bookmarkEnd w:id="64"/>
    <w:bookmarkStart w:name="z70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согласованные и утвержденные организационно-технические мероприятия по приведению объекта экспертизы в соответствие с требованиями промышленной безопасности.</w:t>
      </w:r>
    </w:p>
    <w:bookmarkEnd w:id="65"/>
    <w:bookmarkStart w:name="z71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Экспертное заключение о соответствии организации на право подготовки, переподготовки специалистов, работников в области промышленной безопасности дополнительно содержит:</w:t>
      </w:r>
    </w:p>
    <w:bookmarkEnd w:id="66"/>
    <w:bookmarkStart w:name="z71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наличии и содержании фонда нормативных правовых актов, нормативных технических документов, учебно-методических материалов, пособий, их достаточности для экспертируемых видов обучения;</w:t>
      </w:r>
    </w:p>
    <w:bookmarkEnd w:id="67"/>
    <w:bookmarkStart w:name="z71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учебных рабочих планах по каждому виду обучения, профессии, их соответствии учебным программам;</w:t>
      </w:r>
    </w:p>
    <w:bookmarkEnd w:id="68"/>
    <w:bookmarkStart w:name="z71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организации контроля качества обучения;</w:t>
      </w:r>
    </w:p>
    <w:bookmarkEnd w:id="69"/>
    <w:bookmarkStart w:name="z71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материальной базе: учебных классах (аудиториях), их техническое оснащение, ее достаточность для проведения учебного процесса, наличие базы для производственной практики обучаемых;</w:t>
      </w:r>
    </w:p>
    <w:bookmarkEnd w:id="70"/>
    <w:bookmarkStart w:name="z71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компетентности преподавателей, входящих в штат учебной организации (учебного центра) и/или специалистов, имеющих соответствующее преподаваемой дисциплине высшее образование. Наличие заключенных с ними договоров на проведение обучения по преподаваемым дисциплинам.</w:t>
      </w:r>
    </w:p>
    <w:bookmarkEnd w:id="71"/>
    <w:bookmarkStart w:name="z71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Экспертное заключение о соответствии организации на право проведения экспертизы промышленной безопасности дополнительно содержит:</w:t>
      </w:r>
    </w:p>
    <w:bookmarkEnd w:id="72"/>
    <w:bookmarkStart w:name="z71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наличии и содержании фонда нормативно правовых актов, нормативные технические документы, учебно-методические материалы, необходимые для проведения экспертизы промышленной безопасности;</w:t>
      </w:r>
    </w:p>
    <w:bookmarkEnd w:id="73"/>
    <w:bookmarkStart w:name="z71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материально-техническом оснащении (сертифицированные приборы, средства измерения и контроля) на праве собственности или ином законном основании для проведения экспертизы технологий, технических устройств, материалов на их соответствие требованиям промышленной безопасности;</w:t>
      </w:r>
    </w:p>
    <w:bookmarkEnd w:id="74"/>
    <w:bookmarkStart w:name="z71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специалистах и лаборатории неразрушающего контроля на праве собственности или ином законном основании;</w:t>
      </w:r>
    </w:p>
    <w:bookmarkEnd w:id="75"/>
    <w:bookmarkStart w:name="z72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оформленных на постоянную работу не менее трех специалистов, имеющих высшее техническое образование (соответствующее отрасли промышленности) и практический опыт работы на опасных производственных объектах более пяти лет, прошедших подготовку и проверку знаний в области промышленной безопасности.</w:t>
      </w:r>
    </w:p>
    <w:bookmarkEnd w:id="76"/>
    <w:bookmarkStart w:name="z72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Экспертное заключение о соответствии организации на право проведения экспертизы в области взрывных работ дополнительно содержит:</w:t>
      </w:r>
    </w:p>
    <w:bookmarkEnd w:id="77"/>
    <w:bookmarkStart w:name="z72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об оформленных на постоянную работу не менее трех специалистов, имеющих высшее техническое образование и практический опыт работы на взрывных работах более пяти лет, прошедших обучение и проверку знаний в области промышленной безопасности;</w:t>
      </w:r>
    </w:p>
    <w:bookmarkEnd w:id="78"/>
    <w:bookmarkStart w:name="z72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материальной базе оснащенной сертифицированными приборами, средствами измерения и контроля на праве собственности или ином законном основании для проведения экспертизы в области взрывных работ;</w:t>
      </w:r>
    </w:p>
    <w:bookmarkEnd w:id="79"/>
    <w:bookmarkStart w:name="z72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полигоне для проведения испытаний взрывчатых веществ на праве собственности или ином законном основании.</w:t>
      </w:r>
    </w:p>
    <w:bookmarkEnd w:id="80"/>
    <w:bookmarkStart w:name="z72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Экспертное заключение о соответствии организации на право разработки деклараций промышленной безопасности опасного производственного объекта дополнительно содержит:</w:t>
      </w:r>
    </w:p>
    <w:bookmarkEnd w:id="81"/>
    <w:bookmarkStart w:name="z72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об оформленных на постоянную работу не менее трех специалистов, имеющих высшее техническое образование, практический опыт работы на декларируемых объектах не менее пяти лет, прошедших подготовку и проверку знаний в области промышленной безопасности;</w:t>
      </w:r>
    </w:p>
    <w:bookmarkEnd w:id="82"/>
    <w:bookmarkStart w:name="z72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материальной базе на праве собственности или договорной основе, техническое оснащение для разработки деклараций промышленной безопасности.</w:t>
      </w:r>
    </w:p>
    <w:bookmarkEnd w:id="83"/>
    <w:bookmarkStart w:name="z72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Экспертное заключение о соответствии организации на право производство работ по техническому обслуживанию (диагностированию, освидетельствованию газоиспользующего оборудования) газопотребляющих систем дополнительно содержит:</w:t>
      </w:r>
    </w:p>
    <w:bookmarkEnd w:id="84"/>
    <w:bookmarkStart w:name="z72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об оформленных на постоянную работу не менее пяти специалистов, имеющих соответствующее техническое образование и практический опыт работы на объектах газоснабжения не менее трех лет, прошедших обучение и проверку знаний в области промышленной безопасности на объектах систем газоснабжения, безопасной эксплуатации оборудования, работающего под давлением, по организации и ведению газоопасных работ;</w:t>
      </w:r>
    </w:p>
    <w:bookmarkEnd w:id="85"/>
    <w:bookmarkStart w:name="z73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нормативно-техническом документе для проведения обследований систем газоснабжения, материалов, технического диагностирования систем газоснабжения;</w:t>
      </w:r>
    </w:p>
    <w:bookmarkEnd w:id="86"/>
    <w:bookmarkStart w:name="z73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производственных зданиях и оборудованиях (цех, мастерская), станочном парке, механизмах, о наличии специального инструментального оснащения для обслуживания газоиспользующего оборудования, контрольно-измерительных приборах, испытательных стендов на праве собственности или ином законном основании;</w:t>
      </w:r>
    </w:p>
    <w:bookmarkEnd w:id="87"/>
    <w:bookmarkStart w:name="z73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службе, обеспечивающей:</w:t>
      </w:r>
    </w:p>
    <w:bookmarkEnd w:id="88"/>
    <w:bookmarkStart w:name="z73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производственный контроль качества оказываемых услуг;</w:t>
      </w:r>
    </w:p>
    <w:bookmarkEnd w:id="89"/>
    <w:bookmarkStart w:name="z73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метрологический контроль (специалисты по ремонту и обслуживанию контрольно-измерительных приборов, специалисты и приборы неразрушающих методов контроля).</w:t>
      </w:r>
    </w:p>
    <w:bookmarkEnd w:id="90"/>
    <w:bookmarkStart w:name="z73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Экспертное заключение действует в течение одного года со дня проведения экспертизы промышленной безопасности.</w:t>
      </w:r>
    </w:p>
    <w:bookmarkEnd w:id="91"/>
    <w:bookmarkStart w:name="z73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подписывается руководителем экспертной организации, заверяется печатью экспертной организации, прошивается с указанием количества сшитых страниц.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511</w:t>
            </w:r>
          </w:p>
        </w:tc>
      </w:tr>
    </w:tbl>
    <w:bookmarkStart w:name="z4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"Регистрация деклараций промышленной безопасности опасного производственного объекта"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и.о. Министра по инвестициям и развитию РК от 28.12.2017 </w:t>
      </w:r>
      <w:r>
        <w:rPr>
          <w:rFonts w:ascii="Times New Roman"/>
          <w:b w:val="false"/>
          <w:i w:val="false"/>
          <w:color w:val="ff0000"/>
          <w:sz w:val="28"/>
        </w:rPr>
        <w:t>№ 924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4"/>
    <w:bookmarkStart w:name="z29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деклараций промышленной безопасности опасного производственного объекта" (далее - государственная услуга).</w:t>
      </w:r>
    </w:p>
    <w:bookmarkEnd w:id="95"/>
    <w:bookmarkStart w:name="z29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индустрии и инфраструктурного развития РК от 06.05.2019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индустриального развития и промышленной безопасности Министерства (далее - услугодатель).</w:t>
      </w:r>
    </w:p>
    <w:bookmarkEnd w:id="97"/>
    <w:bookmarkStart w:name="z29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98"/>
    <w:bookmarkStart w:name="z29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99"/>
    <w:bookmarkStart w:name="z29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End w:id="100"/>
    <w:bookmarkStart w:name="z29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1"/>
    <w:bookmarkStart w:name="z30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02"/>
    <w:bookmarkStart w:name="z30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Государственную корпорацию, а также при обращении на портал – 7 (семь) рабочих дней.</w:t>
      </w:r>
    </w:p>
    <w:bookmarkEnd w:id="103"/>
    <w:bookmarkStart w:name="z30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bookmarkEnd w:id="104"/>
    <w:bookmarkStart w:name="z30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bookmarkEnd w:id="105"/>
    <w:bookmarkStart w:name="z30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bookmarkEnd w:id="106"/>
    <w:bookmarkStart w:name="z30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в Государственную корпорацию – 15 (пятнадцать) минут;</w:t>
      </w:r>
    </w:p>
    <w:bookmarkEnd w:id="107"/>
    <w:bookmarkStart w:name="z30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Государственной корпорацией – 15 (пятнадцать) минут.</w:t>
      </w:r>
    </w:p>
    <w:bookmarkEnd w:id="108"/>
    <w:bookmarkStart w:name="z30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или бумажная.</w:t>
      </w:r>
    </w:p>
    <w:bookmarkEnd w:id="109"/>
    <w:bookmarkStart w:name="z30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регистрация декларации промышленной безопасности опасного производственного объекта с присвоением регистрационного шифра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10"/>
    <w:bookmarkStart w:name="z30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End w:id="111"/>
    <w:bookmarkStart w:name="z31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112"/>
    <w:bookmarkStart w:name="z31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за получением результата оказания государственной услуги на бумажном носителе, результат оказания государственной услуги распечатывается.</w:t>
      </w:r>
    </w:p>
    <w:bookmarkEnd w:id="113"/>
    <w:bookmarkStart w:name="z31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www.egov.kz.</w:t>
      </w:r>
    </w:p>
    <w:bookmarkEnd w:id="114"/>
    <w:bookmarkStart w:name="z31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- услугополучатель) бесплатно.</w:t>
      </w:r>
    </w:p>
    <w:bookmarkEnd w:id="115"/>
    <w:bookmarkStart w:name="z31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16"/>
    <w:bookmarkStart w:name="z31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кроме воскресенья и праздничных дней, в соответствии с трудовым законодательством Республики Казахстан.</w:t>
      </w:r>
    </w:p>
    <w:bookmarkEnd w:id="117"/>
    <w:bookmarkStart w:name="z31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услугополучателя, в порядке "электронной" очереди без ускоренного обслуживания, возможно бронирование электронной очереди посредством портала;</w:t>
      </w:r>
    </w:p>
    <w:bookmarkEnd w:id="118"/>
    <w:bookmarkStart w:name="z31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на следующей рабочий день).</w:t>
      </w:r>
    </w:p>
    <w:bookmarkEnd w:id="119"/>
    <w:bookmarkStart w:name="z31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доверенности):</w:t>
      </w:r>
    </w:p>
    <w:bookmarkEnd w:id="120"/>
    <w:bookmarkStart w:name="z31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121"/>
    <w:bookmarkStart w:name="z32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идентификации личности);</w:t>
      </w:r>
    </w:p>
    <w:bookmarkEnd w:id="122"/>
    <w:bookmarkStart w:name="z32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23"/>
    <w:bookmarkStart w:name="z32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декларация промышленной безопасности опасного производственного объекта;</w:t>
      </w:r>
    </w:p>
    <w:bookmarkEnd w:id="124"/>
    <w:bookmarkStart w:name="z32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экспертное заключение о соответствии декларации промышленной безопасности опасного производственного объекта;</w:t>
      </w:r>
    </w:p>
    <w:bookmarkEnd w:id="125"/>
    <w:bookmarkStart w:name="z32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экспертное заключение должно содержать требования,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26"/>
    <w:bookmarkStart w:name="z32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с оригинала документов, после чего возвращает оригиналы услугополучателю.</w:t>
      </w:r>
    </w:p>
    <w:bookmarkEnd w:id="127"/>
    <w:bookmarkStart w:name="z32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128"/>
    <w:bookmarkStart w:name="z32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129"/>
    <w:bookmarkStart w:name="z32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30"/>
    <w:bookmarkStart w:name="z32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декларации промышленной безопасности опасного производственного объекта;</w:t>
      </w:r>
    </w:p>
    <w:bookmarkEnd w:id="131"/>
    <w:bookmarkStart w:name="z33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экспертного заключения о соответствии декларации промышленной безопасности опасного производственного объекта;</w:t>
      </w:r>
    </w:p>
    <w:bookmarkEnd w:id="132"/>
    <w:bookmarkStart w:name="z33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экспертное заключение должно содержать требования,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производственного объекта.</w:t>
      </w:r>
    </w:p>
    <w:bookmarkEnd w:id="133"/>
    <w:bookmarkStart w:name="z33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Декларация промышленной безопасности опасного производственного объекта должна соответствовать Правилам, определяющим критерии отнесения опасных производственных объектов к декларируемым, и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декларации промышленной безопасности опасного производственного объекта, утвержденным приказом Министра по инвестициям и развитию Республики Казахстан от 30 декабря 2014 года № 341 (зарегистрированный в Реестре государственной регистрации нормативных правовых актов за № 10257).</w:t>
      </w:r>
    </w:p>
    <w:bookmarkEnd w:id="134"/>
    <w:bookmarkStart w:name="z33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государственную регистрацию (перерегистрацию) юридического лица, содержащиеся в государственных информационных системах, услугодатель или сотрудник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135"/>
    <w:bookmarkStart w:name="z33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36"/>
    <w:bookmarkStart w:name="z33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сверяет электронную копию с оригиналом, после чего возвращает оригинал услугополучателю;</w:t>
      </w:r>
    </w:p>
    <w:bookmarkEnd w:id="137"/>
    <w:bookmarkStart w:name="z33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38"/>
    <w:bookmarkStart w:name="z33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в Государственную корпорацию выдается расписка о приеме соответствующих документов.</w:t>
      </w:r>
    </w:p>
    <w:bookmarkEnd w:id="139"/>
    <w:bookmarkStart w:name="z33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предусмотренным настоящим пунктом, Государственная корпорация отказывает в приеме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40"/>
    <w:bookmarkStart w:name="z33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141"/>
    <w:bookmarkStart w:name="z34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Государственной корпорации выдача готовых документов осуществляется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доверенности);</w:t>
      </w:r>
    </w:p>
    <w:bookmarkEnd w:id="142"/>
    <w:bookmarkStart w:name="z34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43"/>
    <w:bookmarkStart w:name="z34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44"/>
    <w:bookmarkStart w:name="z34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145"/>
    <w:bookmarkStart w:name="z34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46"/>
    <w:bookmarkStart w:name="z34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представленных материалов, объектов, данных и сведений, необходимых для оказания государственной услуги, требованиям,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31 июля 2014 года № 864 "Об утверждении критериев отнесения опасных производственных объектов к декларируемым",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341 "Об утверждении Правил, определяющих критерии отнесения опасных производственных объектов к декларируемым, и Правил разработки декларации промышленной безопасности опасного производственного объекта" (зарегистрированный в Реестре государственной регистрации нормативных правовых актах № 10257);</w:t>
      </w:r>
    </w:p>
    <w:bookmarkEnd w:id="147"/>
    <w:bookmarkStart w:name="z34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</w:r>
    </w:p>
    <w:bookmarkEnd w:id="148"/>
    <w:bookmarkStart w:name="z34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услугодателей, Государственной корпорации и (или) его должностных лиц по вопросам оказания государственных услуг</w:t>
      </w:r>
    </w:p>
    <w:bookmarkEnd w:id="149"/>
    <w:bookmarkStart w:name="z34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его должностных лиц, Государственной корпорации и (или) ее работников по вопросам оказания государственных услуг жалоба подается на имя руководителя услугодателя, Государственной корпорации или на имя руководителя Министерства по адресам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50"/>
    <w:bookmarkStart w:name="z34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в письменной форме по почте либо нарочно через канцелярию Государственной корпорации или услугодателя, а также посредством портала.</w:t>
      </w:r>
    </w:p>
    <w:bookmarkEnd w:id="151"/>
    <w:bookmarkStart w:name="z35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152"/>
    <w:bookmarkStart w:name="z35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действия (бездействие) работника Государственной корпорации направляется к руководителю Государственной корпорации по адресам и телефонам,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53"/>
    <w:bookmarkStart w:name="z35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bookmarkEnd w:id="154"/>
    <w:bookmarkStart w:name="z35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"личного кабинета"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155"/>
    <w:bookmarkStart w:name="z35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156"/>
    <w:bookmarkStart w:name="z35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57"/>
    <w:bookmarkStart w:name="z35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58"/>
    <w:bookmarkStart w:name="z35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59"/>
    <w:bookmarkStart w:name="z35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через Государственную корпорацию</w:t>
      </w:r>
    </w:p>
    <w:bookmarkEnd w:id="160"/>
    <w:bookmarkStart w:name="z35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Услугополучатели имеющие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161"/>
    <w:bookmarkStart w:name="z36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162"/>
    <w:bookmarkStart w:name="z1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www.miid.gov.kz, раздел "Государственные услуги";</w:t>
      </w:r>
    </w:p>
    <w:bookmarkEnd w:id="163"/>
    <w:bookmarkStart w:name="z1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– www.comprom.gov.kz, раздел "Государственные услуги";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 – www.gov4c.kz.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индустрии и инфраструктурного развития РК от 06.05.2019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165"/>
    <w:bookmarkStart w:name="z36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Телефон Единого контакт-центра по вопросам оказания государственных услуг: 1414, 8 800 080 7777.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деклараций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Реквизиты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(адрес, ИИН/БИН, телефон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Председателю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индустриального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промышленной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Министерства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(далее – Ф.И.О.)</w:t>
      </w:r>
    </w:p>
    <w:bookmarkEnd w:id="167"/>
    <w:bookmarkStart w:name="z36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на присвоение регистрационного шифра декларации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промышленной безопасности</w:t>
      </w:r>
    </w:p>
    <w:bookmarkEnd w:id="168"/>
    <w:bookmarkStart w:name="z37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11 апреля 2014 года "О гражданской защите" просит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Вас присвоить регистрационный шифр декларации 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безопасности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 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руководителя организации)       (Ф.И.О. подпись руководителя)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деклараций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объекта"</w:t>
            </w:r>
          </w:p>
        </w:tc>
      </w:tr>
    </w:tbl>
    <w:bookmarkStart w:name="z372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Содержания экспертного заключения о соответствии деклараций промышленной безопасности опасного производственного объекта</w:t>
      </w:r>
    </w:p>
    <w:bookmarkEnd w:id="170"/>
    <w:bookmarkStart w:name="z3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Экспертное заключение о соответствии деклараций промышленной безопасности опасного производственного объекта требованиям промышленной безопасности должно содержать:</w:t>
      </w:r>
    </w:p>
    <w:bookmarkEnd w:id="171"/>
    <w:bookmarkStart w:name="z3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экспертного заключения;</w:t>
      </w:r>
    </w:p>
    <w:bookmarkEnd w:id="172"/>
    <w:bookmarkStart w:name="z3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вводную часть, включающую основание для проведения экспертизы, сведения об экспертной организации, сведения о специалистах, проводивших экспертизу промышленной безопасности и наличии аттестата на право проведения экспертизы промышленной безопасности;</w:t>
      </w:r>
    </w:p>
    <w:bookmarkEnd w:id="173"/>
    <w:bookmarkStart w:name="z37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объектов экспертизы, на которые распространяется действие экспертного заключения;</w:t>
      </w:r>
    </w:p>
    <w:bookmarkEnd w:id="174"/>
    <w:bookmarkStart w:name="z3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об организации;</w:t>
      </w:r>
    </w:p>
    <w:bookmarkEnd w:id="175"/>
    <w:bookmarkStart w:name="z3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экспертизы;</w:t>
      </w:r>
    </w:p>
    <w:bookmarkEnd w:id="176"/>
    <w:bookmarkStart w:name="z37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зависимости от объекта экспертизы сведения о рассмотренных в процессе экспертизы документах (проектных, конструкторских, эксплуатационных, ремонтных, декларациях промышленной безопасности), технологиях, технических устройствах и материалах с указанием объема материалов, имеющих шифр, номер, марку или другую индикацию, необходимую для идентификации;</w:t>
      </w:r>
    </w:p>
    <w:bookmarkEnd w:id="177"/>
    <w:bookmarkStart w:name="z38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краткую характеристику и назначение объекта экспертизы;</w:t>
      </w:r>
    </w:p>
    <w:bookmarkEnd w:id="178"/>
    <w:bookmarkStart w:name="z38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результаты проведенной экспертизы;</w:t>
      </w:r>
    </w:p>
    <w:bookmarkEnd w:id="179"/>
    <w:bookmarkStart w:name="z38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заключительную часть с обоснованными выводами, рекомендациями по техническим решениям и мероприятиям;</w:t>
      </w:r>
    </w:p>
    <w:bookmarkEnd w:id="180"/>
    <w:bookmarkStart w:name="z38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приложения, содержащие перечень использованной при экспертизе нормативной правовой, технической и методической документации, актов испытаний;</w:t>
      </w:r>
    </w:p>
    <w:bookmarkEnd w:id="181"/>
    <w:bookmarkStart w:name="z38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согласованные и утвержденные организационно-технические мероприятия по приведению объекта экспертизы в соответствие с требованиями промышленной безопасности;</w:t>
      </w:r>
    </w:p>
    <w:bookmarkEnd w:id="182"/>
    <w:bookmarkStart w:name="z38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о соответствии полноты и достоверности информации, представленной в декларации, требованиям промышленной безопасности;</w:t>
      </w:r>
    </w:p>
    <w:bookmarkEnd w:id="183"/>
    <w:bookmarkStart w:name="z38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сведения об обоснованности результатов анализа риска аварий, инцидентов на опасном производственном объекте, изложенных в декларации;</w:t>
      </w:r>
    </w:p>
    <w:bookmarkEnd w:id="184"/>
    <w:bookmarkStart w:name="z38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сведения о достаточности разработанных и/или реализованных мер по обеспечению требований промышленной безопасности.</w:t>
      </w:r>
    </w:p>
    <w:bookmarkEnd w:id="185"/>
    <w:bookmarkStart w:name="z38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Экспертное заключение действует в течение одного года со дня проведения экспертизы промышленной безопасности.</w:t>
      </w:r>
    </w:p>
    <w:bookmarkEnd w:id="186"/>
    <w:bookmarkStart w:name="z38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подписывается руководителем экспертной организации, заверяется печатью экспертной организации, прошивается с указанием количества сшитых страниц.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деклараций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объекта"</w:t>
            </w:r>
          </w:p>
        </w:tc>
      </w:tr>
    </w:tbl>
    <w:bookmarkStart w:name="z3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    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       (далее – Ф.И.О.)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  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(адрес услугополучателя)</w:t>
      </w:r>
    </w:p>
    <w:bookmarkEnd w:id="188"/>
    <w:bookmarkStart w:name="z392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bookmarkEnd w:id="189"/>
    <w:bookmarkStart w:name="z3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отдел № __ филиала Некоммерческого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(адрес: ____________________________________________)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 ввиду представления Вами неполного пакета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 согласно перечню, предусмотренному стандартом государственной услуги,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       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(работника Государственная корпорации)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Исполнитель.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511</w:t>
            </w:r>
          </w:p>
        </w:tc>
      </w:tr>
    </w:tbl>
    <w:bookmarkStart w:name="z70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разрешений на применение технологий, технических устройств, материалов, применяемых на опасных производственных объектах, опасных технических устройств"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и.о. Министра по инвестициям и развитию РК от 28.12.2017 </w:t>
      </w:r>
      <w:r>
        <w:rPr>
          <w:rFonts w:ascii="Times New Roman"/>
          <w:b w:val="false"/>
          <w:i w:val="false"/>
          <w:color w:val="ff0000"/>
          <w:sz w:val="28"/>
        </w:rPr>
        <w:t>№ 924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71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2"/>
    <w:bookmarkStart w:name="z39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применение технологий, технических устройств, материалов, применяемых на опасных производственных объектах, опасных технических устройств" (далее - государственная услуга).</w:t>
      </w:r>
    </w:p>
    <w:bookmarkEnd w:id="193"/>
    <w:bookmarkStart w:name="z39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индустрии и инфраструктурного развития РК от 06.05.2019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индустриального развития и промышленной безопасности Министерства (далее - услугодатель).</w:t>
      </w:r>
    </w:p>
    <w:bookmarkEnd w:id="195"/>
    <w:bookmarkStart w:name="z39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96"/>
    <w:bookmarkStart w:name="z39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97"/>
    <w:bookmarkStart w:name="z39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End w:id="198"/>
    <w:bookmarkStart w:name="z400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99"/>
    <w:bookmarkStart w:name="z40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00"/>
    <w:bookmarkStart w:name="z40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Государственную корпорацию, а также при обращении на портал – 15 (пятнадцать) календарных дней.</w:t>
      </w:r>
    </w:p>
    <w:bookmarkEnd w:id="201"/>
    <w:bookmarkStart w:name="z40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bookmarkEnd w:id="202"/>
    <w:bookmarkStart w:name="z40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bookmarkEnd w:id="203"/>
    <w:bookmarkStart w:name="z40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bookmarkEnd w:id="204"/>
    <w:bookmarkStart w:name="z40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в Государственную корпорацию – 15 (пятнадцать) минут;</w:t>
      </w:r>
    </w:p>
    <w:bookmarkEnd w:id="205"/>
    <w:bookmarkStart w:name="z40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Государственной корпорацией – 15 (пятнадцать) минут.</w:t>
      </w:r>
    </w:p>
    <w:bookmarkEnd w:id="206"/>
    <w:bookmarkStart w:name="z40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или бумажная.</w:t>
      </w:r>
    </w:p>
    <w:bookmarkEnd w:id="207"/>
    <w:bookmarkStart w:name="z40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разрешение на применение технологий, технических устройств, материалов, применяемых на опасных производственных объектах, опасных технических устройств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08"/>
    <w:bookmarkStart w:name="z41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End w:id="209"/>
    <w:bookmarkStart w:name="z41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210"/>
    <w:bookmarkStart w:name="z41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за получением результата оказания государственной услуги на бумажном носителе, результат оказания государственной услуги распечатывается.</w:t>
      </w:r>
    </w:p>
    <w:bookmarkEnd w:id="211"/>
    <w:bookmarkStart w:name="z41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www.egov.kz.</w:t>
      </w:r>
    </w:p>
    <w:bookmarkEnd w:id="212"/>
    <w:bookmarkStart w:name="z41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лицам, а также юридическому лицу-нерезиденту Республики Казахстан (далее - услугополучатель).</w:t>
      </w:r>
    </w:p>
    <w:bookmarkEnd w:id="213"/>
    <w:bookmarkStart w:name="z41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14"/>
    <w:bookmarkStart w:name="z41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кроме воскресенья и праздничных дней, в соответствии с трудовым законодательством Республики Казахстан.</w:t>
      </w:r>
    </w:p>
    <w:bookmarkEnd w:id="215"/>
    <w:bookmarkStart w:name="z41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услугополучателя, в порядке "электронной" очереди без ускоренного обслуживания, возможно бронирование электронной очереди посредством портала;</w:t>
      </w:r>
    </w:p>
    <w:bookmarkEnd w:id="216"/>
    <w:bookmarkStart w:name="z41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на следующей рабочий день).</w:t>
      </w:r>
    </w:p>
    <w:bookmarkEnd w:id="217"/>
    <w:bookmarkStart w:name="z41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доверенности):</w:t>
      </w:r>
    </w:p>
    <w:bookmarkEnd w:id="218"/>
    <w:bookmarkStart w:name="z42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219"/>
    <w:bookmarkStart w:name="z42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идентификации личности);</w:t>
      </w:r>
    </w:p>
    <w:bookmarkEnd w:id="220"/>
    <w:bookmarkStart w:name="z42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с краткой информацией о назначении технологий, технических устройств, материалов, применяемых на опасных производственных объектах, опасных технических устройств и области их применения,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21"/>
    <w:bookmarkStart w:name="z42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соответствии технологий, технических устройств, материалов, применяемых на опасных производственных объектах, опасных технических устройств требованиям промышленной безопасности.</w:t>
      </w:r>
    </w:p>
    <w:bookmarkEnd w:id="222"/>
    <w:bookmarkStart w:name="z42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Экспертное заключение должно содержать требования,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223"/>
    <w:bookmarkStart w:name="z42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с оригинала документов, после чего возвращает оригиналы услугополучателю.</w:t>
      </w:r>
    </w:p>
    <w:bookmarkEnd w:id="224"/>
    <w:bookmarkStart w:name="z42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225"/>
    <w:bookmarkStart w:name="z42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226"/>
    <w:bookmarkStart w:name="z42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форме электронного документа с краткой информацией о назначении технологий, технических устройств, применяемых на опасных производственных объектах, опасных технических устройств и области их применения,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удостоверенного ЭЦП услугополучателя;</w:t>
      </w:r>
    </w:p>
    <w:bookmarkEnd w:id="227"/>
    <w:bookmarkStart w:name="z42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экспертного заключения о соответствии технологий, технических устройств, материалов, применяемых на опасных производственных объектах, опасных технических устройств.</w:t>
      </w:r>
    </w:p>
    <w:bookmarkEnd w:id="228"/>
    <w:bookmarkStart w:name="z43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Экспертное заключение должно содержать требования,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229"/>
    <w:bookmarkStart w:name="z43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государственную регистрацию (перерегистрацию) юридического лица,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230"/>
    <w:bookmarkStart w:name="z43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31"/>
    <w:bookmarkStart w:name="z43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232"/>
    <w:bookmarkStart w:name="z43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в Государственную корпорацию выдается расписка о приеме соответствующих документов.</w:t>
      </w:r>
    </w:p>
    <w:bookmarkEnd w:id="233"/>
    <w:bookmarkStart w:name="z43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предусмотренным настоящим пунктом, Государственная корпорация отказывает в приеме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234"/>
    <w:bookmarkStart w:name="z43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235"/>
    <w:bookmarkStart w:name="z43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Государственной корпорации выдача готовых документов осуществляется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доверенности);</w:t>
      </w:r>
    </w:p>
    <w:bookmarkEnd w:id="236"/>
    <w:bookmarkStart w:name="z43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37"/>
    <w:bookmarkStart w:name="z43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238"/>
    <w:bookmarkStart w:name="z44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239"/>
    <w:bookmarkStart w:name="z44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40"/>
    <w:bookmarkStart w:name="z44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 в области промышленной безопасности;</w:t>
      </w:r>
    </w:p>
    <w:bookmarkEnd w:id="241"/>
    <w:bookmarkStart w:name="z44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</w:r>
    </w:p>
    <w:bookmarkEnd w:id="242"/>
    <w:bookmarkStart w:name="z444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услугодателей, Государственной корпорации и (или) его должностных лиц по вопросам оказания государственных услуг</w:t>
      </w:r>
    </w:p>
    <w:bookmarkEnd w:id="243"/>
    <w:bookmarkStart w:name="z44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его должностных лиц, Государственной корпорации и (или) ее работников по вопросам оказания государственных услуг жалоба подается на имя руководителя услугодателя, Государственной корпорации или на имя руководителя Министерства по адресам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44"/>
    <w:bookmarkStart w:name="z44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в письменной форме по почте либо нарочно через канцелярию Государственной корпорации или услугодателя, а также посредством портала.</w:t>
      </w:r>
    </w:p>
    <w:bookmarkEnd w:id="245"/>
    <w:bookmarkStart w:name="z44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246"/>
    <w:bookmarkStart w:name="z44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действия (бездействие) работника Государственной корпорации направляется к руководителю Государственной корпорации по адресам и телефонам,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47"/>
    <w:bookmarkStart w:name="z44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bookmarkEnd w:id="248"/>
    <w:bookmarkStart w:name="z45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"личного кабинета"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249"/>
    <w:bookmarkStart w:name="z45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250"/>
    <w:bookmarkStart w:name="z45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51"/>
    <w:bookmarkStart w:name="z45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52"/>
    <w:bookmarkStart w:name="z45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253"/>
    <w:bookmarkStart w:name="z455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через Государственную корпорацию</w:t>
      </w:r>
    </w:p>
    <w:bookmarkEnd w:id="254"/>
    <w:bookmarkStart w:name="z45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Услугополучатели имеющие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255"/>
    <w:bookmarkStart w:name="z45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256"/>
    <w:bookmarkStart w:name="z2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www.miid.gov.kz, раздел "Государственные услуги";</w:t>
      </w:r>
    </w:p>
    <w:bookmarkEnd w:id="257"/>
    <w:bookmarkStart w:name="z2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– www.comprom.gov.kz, раздел "Государственные услуги";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 – www.gov4c.kz.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индустрии и инфраструктурного развития РК от 06.05.2019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259"/>
    <w:bookmarkStart w:name="z46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Телефон Единого контакт-центра по вопросам оказания государственных услуг: 1414, 8 800 080 7777.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применяемых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объектах,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устройств"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Реквизиты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(адрес, ИИН/БИН, телефон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Председателю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индустриального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промышленной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Министерства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(далее – Ф.И.О.)</w:t>
      </w:r>
    </w:p>
    <w:bookmarkEnd w:id="261"/>
    <w:bookmarkStart w:name="z4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на выдачу разрешений на применение технологий,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устройств, материалов, применяемых на опасных производственных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объектах, опасных технических устройств</w:t>
      </w:r>
    </w:p>
    <w:bookmarkEnd w:id="262"/>
    <w:bookmarkStart w:name="z4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11 апреля 2014 года "О гражданской защите" просит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Вас выдать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разрешения на применение технологий, технических устройств, материалов,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применяемых на опасных производственных объектах, опасных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устройств:____________________________________________________________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технологий, технических устройств, материалов)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Краткая характеристика: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(указывается краткая информация о назначении технологий,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устройств, материалов и область их применения)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руководителя организации) (Ф.И.О. подпись руководителя)</w:t>
      </w:r>
    </w:p>
    <w:bookmarkEnd w:id="2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применяемых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объектах,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устройств"</w:t>
            </w:r>
          </w:p>
        </w:tc>
      </w:tr>
    </w:tbl>
    <w:bookmarkStart w:name="z469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Содержания экспертных заключений о соответствии технологий, технических устройств, материалов, применяемых на опасных производственных объектах, опасных технических устройств</w:t>
      </w:r>
    </w:p>
    <w:bookmarkEnd w:id="264"/>
    <w:bookmarkStart w:name="z4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Экспертное заключение о соответствии технологий, технических устройств, материалов требованиям промышленной безопасности должно содержать:</w:t>
      </w:r>
    </w:p>
    <w:bookmarkEnd w:id="265"/>
    <w:bookmarkStart w:name="z4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экспертного заключения;</w:t>
      </w:r>
    </w:p>
    <w:bookmarkEnd w:id="266"/>
    <w:bookmarkStart w:name="z4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вводную часть, включающую основание для проведения экспертизы, сведения об экспертной организации, сведения о специалистах, проводивших экспертизу промышленной безопасности и наличии аттестата на право проведения экспертизы промышленной безопасности;</w:t>
      </w:r>
    </w:p>
    <w:bookmarkEnd w:id="267"/>
    <w:bookmarkStart w:name="z4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объектов экспертизы, на которые распространяется действие экспертного заключения;</w:t>
      </w:r>
    </w:p>
    <w:bookmarkEnd w:id="268"/>
    <w:bookmarkStart w:name="z4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об организации;</w:t>
      </w:r>
    </w:p>
    <w:bookmarkEnd w:id="269"/>
    <w:bookmarkStart w:name="z4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экспертизы;</w:t>
      </w:r>
    </w:p>
    <w:bookmarkEnd w:id="270"/>
    <w:bookmarkStart w:name="z4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зависимости от объекта экспертизы сведения о рассмотренных в процессе экспертизы документах (проектных, конструкторских, эксплуатационных, ремонтных), технологиях, технических устройствах и материалах применяемых на опасных производственных объектах, опасных технических устройств с указанием года выпуска, изготовителя и страны изготовителя, марки, модели, типа, заводского (идентификационного) номера или другой информации, необходимой для идентификации;</w:t>
      </w:r>
    </w:p>
    <w:bookmarkEnd w:id="271"/>
    <w:bookmarkStart w:name="z4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об использованных оборудованиях при проведении экспертизы промышленной безопасности;</w:t>
      </w:r>
    </w:p>
    <w:bookmarkEnd w:id="272"/>
    <w:bookmarkStart w:name="z4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краткую характеристику и назначение объекта экспертизы;</w:t>
      </w:r>
    </w:p>
    <w:bookmarkEnd w:id="273"/>
    <w:bookmarkStart w:name="z4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результаты проведенной экспертизы;</w:t>
      </w:r>
    </w:p>
    <w:bookmarkEnd w:id="274"/>
    <w:bookmarkStart w:name="z4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заключительную часть с обоснованными выводами, рекомендациями по техническим решениям и мероприятиям;</w:t>
      </w:r>
    </w:p>
    <w:bookmarkEnd w:id="275"/>
    <w:bookmarkStart w:name="z4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приложения, содержащие перечень использованной при экспертизе нормативной правовой, технической и методической документации, копии протокола проверки знаний специалистов по вопросам промышленной безопасности, актов проведенных испытаний;</w:t>
      </w:r>
    </w:p>
    <w:bookmarkEnd w:id="276"/>
    <w:bookmarkStart w:name="z4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о вероятности воздействия вредных и опасных производственных факторов на производственный персонал, население, окружающую среду, степень их поражающего воздействия в процессе эксплуатации, в случае аварий, инцидентов;</w:t>
      </w:r>
    </w:p>
    <w:bookmarkEnd w:id="277"/>
    <w:bookmarkStart w:name="z4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сведения о соответствии полученных в результате экспертизы данных действующим в Республике Казахстан нормам.</w:t>
      </w:r>
    </w:p>
    <w:bookmarkEnd w:id="278"/>
    <w:bookmarkStart w:name="z4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Экспертное заключение о соответствии технологий требованиям промышленной безопасности дополнительно должно содержать:</w:t>
      </w:r>
    </w:p>
    <w:bookmarkEnd w:id="279"/>
    <w:bookmarkStart w:name="z4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вредных опасных производственных факторах, возникающих при осуществлении технологического процесса по данной технологии, их предельные значения;</w:t>
      </w:r>
    </w:p>
    <w:bookmarkEnd w:id="280"/>
    <w:bookmarkStart w:name="z4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соответствии предельных значений вредных и опасных производственных факторов нормативным значениям, действующим в Республике Казахстан;</w:t>
      </w:r>
    </w:p>
    <w:bookmarkEnd w:id="281"/>
    <w:bookmarkStart w:name="z4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технических мерах, обеспечивающих доведение значений вредных и опасных производственных факторов до допустимых параметров, уровень их надежности.</w:t>
      </w:r>
    </w:p>
    <w:bookmarkEnd w:id="282"/>
    <w:bookmarkStart w:name="z4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Экспертное заключение о соответствии технических устройств требованиям промышленной безопасности дополнительно должно содержать:</w:t>
      </w:r>
    </w:p>
    <w:bookmarkEnd w:id="283"/>
    <w:bookmarkStart w:name="z4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предельных параметрах всех вредных и опасных факторов, возникающих при работе технического устройства;</w:t>
      </w:r>
    </w:p>
    <w:bookmarkEnd w:id="284"/>
    <w:bookmarkStart w:name="z4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конструктивных решениях, обеспечивающих доведение значений вредных и опасных производственных факторов до допустимых параметров, уровень их надежности.</w:t>
      </w:r>
    </w:p>
    <w:bookmarkEnd w:id="285"/>
    <w:bookmarkStart w:name="z49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Экспертное заключение о соответствии материалов требованиям промышленной безопасности дополнительно должно содержать:</w:t>
      </w:r>
    </w:p>
    <w:bookmarkEnd w:id="286"/>
    <w:bookmarkStart w:name="z4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предельных параметрах вредных и опасных производственных факторов, возникающих при применении данного материала;</w:t>
      </w:r>
    </w:p>
    <w:bookmarkEnd w:id="287"/>
    <w:bookmarkStart w:name="z49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технических решениях, обеспечивающих доведение значений вредных и опасных производственных факторов до допустимых параметров, уровень их надежности.</w:t>
      </w:r>
    </w:p>
    <w:bookmarkEnd w:id="288"/>
    <w:bookmarkStart w:name="z49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Экспертное заключение действует в течение одного года со дня проведения экспертизы промышленной безопасности.</w:t>
      </w:r>
    </w:p>
    <w:bookmarkEnd w:id="289"/>
    <w:bookmarkStart w:name="z49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подписывается руководителем экспертной организации, заверяется печатью экспертной организации, прошивается с указанием количества сшитых страниц.</w:t>
      </w:r>
    </w:p>
    <w:bookmarkEnd w:id="2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применяемых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объектах,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устройств"</w:t>
            </w:r>
          </w:p>
        </w:tc>
      </w:tr>
    </w:tbl>
    <w:bookmarkStart w:name="z4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      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(далее – Ф.И.О.)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     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 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(адрес услугополучателя)</w:t>
      </w:r>
    </w:p>
    <w:bookmarkEnd w:id="291"/>
    <w:bookmarkStart w:name="z498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bookmarkEnd w:id="292"/>
    <w:bookmarkStart w:name="z4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отдел № __ филиала Некоммерческого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(адрес: __________________________________________)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 ввиду представления Вами неполного пакета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 согласно перечню, предусмотренному стандартом государственной услуги,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(работника Государственная корпорации)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Исполнитель.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г.</w:t>
      </w:r>
    </w:p>
    <w:bookmarkEnd w:id="2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511</w:t>
            </w:r>
          </w:p>
        </w:tc>
      </w:tr>
    </w:tbl>
    <w:bookmarkStart w:name="z102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постоянное применение взрывчатых веществ и изделий на их основе"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и.о. Министра по инвестициям и развитию РК от 28.12.2017 </w:t>
      </w:r>
      <w:r>
        <w:rPr>
          <w:rFonts w:ascii="Times New Roman"/>
          <w:b w:val="false"/>
          <w:i w:val="false"/>
          <w:color w:val="ff0000"/>
          <w:sz w:val="28"/>
        </w:rPr>
        <w:t>№ 924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03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5"/>
    <w:bookmarkStart w:name="z5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постоянное применение взрывчатых веществ и изделий на их основе" (далее - государственная услуга).</w:t>
      </w:r>
    </w:p>
    <w:bookmarkEnd w:id="296"/>
    <w:bookmarkStart w:name="z5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2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индустрии и инфраструктурного развития РК от 06.05.2019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индустриального развития и промышленной безопасности Министерства (далее - услугодатель).</w:t>
      </w:r>
    </w:p>
    <w:bookmarkEnd w:id="298"/>
    <w:bookmarkStart w:name="z5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"электронное правительство" www.egov.kz (далее - портал).</w:t>
      </w:r>
    </w:p>
    <w:bookmarkEnd w:id="299"/>
    <w:bookmarkStart w:name="z504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00"/>
    <w:bookmarkStart w:name="z5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на портал – 5 (пять) рабочих дней.</w:t>
      </w:r>
    </w:p>
    <w:bookmarkEnd w:id="301"/>
    <w:bookmarkStart w:name="z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27.12.2018 </w:t>
      </w:r>
      <w:r>
        <w:rPr>
          <w:rFonts w:ascii="Times New Roman"/>
          <w:b w:val="false"/>
          <w:i w:val="false"/>
          <w:color w:val="000000"/>
          <w:sz w:val="28"/>
        </w:rPr>
        <w:t>№ 926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303"/>
    <w:bookmarkStart w:name="z5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разрешение на постоянное применение взрывчатых веществ и изделий на их основе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304"/>
    <w:bookmarkStart w:name="z5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End w:id="305"/>
    <w:bookmarkStart w:name="z5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306"/>
    <w:bookmarkStart w:name="z5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лицам, а также юридическому лицу-нерезиденту Республики Казахстан (далее – услугополучатель) бесплатно.</w:t>
      </w:r>
    </w:p>
    <w:bookmarkEnd w:id="307"/>
    <w:bookmarkStart w:name="z5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на следующей рабочий день).</w:t>
      </w:r>
    </w:p>
    <w:bookmarkEnd w:id="308"/>
    <w:bookmarkStart w:name="z5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на портал:</w:t>
      </w:r>
    </w:p>
    <w:bookmarkEnd w:id="309"/>
    <w:bookmarkStart w:name="z5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электронная копия заявления на выдачу разрешения на постоянное применение взрывчатых веществ и изделий на их основе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10"/>
    <w:bookmarkStart w:name="z5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акта контрольных и приемочных испытаний опытной партии, проведенных комиссией в составе представителей, изготовителя, разработчика, организации, в которой проводятся испытания, аттестованной (экспертной) организации и уполномоченного органа в области промышленной безопасности;</w:t>
      </w:r>
    </w:p>
    <w:bookmarkEnd w:id="311"/>
    <w:bookmarkStart w:name="z5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экспертного заключения организации, аттестованной на право проведения экспертизы в области взрывных работ, о соответствии взрывчатых веществ и изделий на их основе.</w:t>
      </w:r>
    </w:p>
    <w:bookmarkEnd w:id="312"/>
    <w:bookmarkStart w:name="z5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Экспертное заключение должно содержать требования,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а также соответствовать требованиям, установленным в технической документации на их изготовление и применение, в том числе требованиям промышленной безопасности.</w:t>
      </w:r>
    </w:p>
    <w:bookmarkEnd w:id="313"/>
    <w:bookmarkStart w:name="z5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14"/>
    <w:bookmarkStart w:name="z5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подачи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bookmarkEnd w:id="315"/>
    <w:bookmarkStart w:name="z5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316"/>
    <w:bookmarkStart w:name="z5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17"/>
    <w:bookmarkStart w:name="z5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взрывчатых веществ и изделий на их основе" (ТР ТС 028/2012),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защите";</w:t>
      </w:r>
    </w:p>
    <w:bookmarkEnd w:id="318"/>
    <w:bookmarkStart w:name="z5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</w:r>
    </w:p>
    <w:bookmarkEnd w:id="319"/>
    <w:bookmarkStart w:name="z526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320"/>
    <w:bookmarkStart w:name="z5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его должностных лиц по вопросам оказания государственных услуг жалоба подается на имя руководителя услугодателя или на имя руководителя Министерства по адресам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321"/>
    <w:bookmarkStart w:name="z5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в письменной форме по почте либо нарочно через канцелярию услугодателя, а также посредством портала.</w:t>
      </w:r>
    </w:p>
    <w:bookmarkEnd w:id="322"/>
    <w:bookmarkStart w:name="z5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323"/>
    <w:bookmarkStart w:name="z5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"личного кабинета"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324"/>
    <w:bookmarkStart w:name="z5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325"/>
    <w:bookmarkStart w:name="z5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26"/>
    <w:bookmarkStart w:name="z5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27"/>
    <w:bookmarkStart w:name="z5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328"/>
    <w:bookmarkStart w:name="z535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329"/>
    <w:bookmarkStart w:name="z5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интернет-ресурсах: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www.miid.gov.kz, раздел "Государственные услуги";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– www.comprom.gov.kz, раздел "Государственные услуги".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индустрии и инфраструктурного развития РК от 06.05.2019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331"/>
    <w:bookmarkStart w:name="z5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332"/>
    <w:bookmarkStart w:name="z5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Телефон Единого контакт-центра по вопросам оказания государственных услуг: 1414, 8 800 080 7777.</w:t>
      </w:r>
    </w:p>
    <w:bookmarkEnd w:id="3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на их основе"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Реквизиты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(адрес, ИИН/БИН, телефон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Председателю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индустриального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промышленной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Министерства по инвестициям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(далее – Ф.И.О.)</w:t>
      </w:r>
    </w:p>
    <w:bookmarkEnd w:id="334"/>
    <w:bookmarkStart w:name="z54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на выдачу разрешения на постоянное применение взрывчатых веществ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изделий на их основе</w:t>
      </w:r>
    </w:p>
    <w:bookmarkEnd w:id="335"/>
    <w:bookmarkStart w:name="z54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__________________________________________просит Вас рассмотреть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прилагаемый перечень документов и выдать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разрешение на постоянное применение взрывчатых веществ и изделий на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взрывчатых вещества или изделий на их основе)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технических условий (стандарта)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Разработчик 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Изготовитель (изготовители)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Свидетельство о его (их) государственной регистрации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Код товарной номенклатуры внешнеэкономической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Таможенного союза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Класс транспортной опасности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Подкласс транспортной опасности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Группа совместимости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Серийный номер Организации объединенных наций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Код экстренных мер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Назначение, область и условия применения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электронная копия акта приемочных испытаний опытной партии в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электронная копия экспертного заключения организации, аттестованной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проведения экспертизы в области взрывных работ, о соответствии взрывчатых веществ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изделий на их основе требованиям промышленной безопасности в виде электронной копии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________________________________________</w:t>
      </w:r>
    </w:p>
    <w:bookmarkEnd w:id="336"/>
    <w:bookmarkStart w:name="z54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(должность руководителя организации) (Ф.И.О. подпись руководителя)</w:t>
      </w:r>
    </w:p>
    <w:bookmarkEnd w:id="3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на их основе"</w:t>
            </w:r>
          </w:p>
        </w:tc>
      </w:tr>
    </w:tbl>
    <w:bookmarkStart w:name="z549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экспертного заключения организации, аттестованной на право проведения экспертизы в области взрывных работ, о соответствии взрывчатых веществ и изделий на их основе</w:t>
      </w:r>
    </w:p>
    <w:bookmarkEnd w:id="338"/>
    <w:bookmarkStart w:name="z55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Экспертное заключение о соответствии взрывчатых веществ и изделий на их основе требованиям промышленной безопасности должно содержать:</w:t>
      </w:r>
    </w:p>
    <w:bookmarkEnd w:id="339"/>
    <w:bookmarkStart w:name="z55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экспертного заключения;</w:t>
      </w:r>
    </w:p>
    <w:bookmarkEnd w:id="340"/>
    <w:bookmarkStart w:name="z55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вводную часть, включающую основание для проведения экспертизы, сведения об экспертной организации, сведения о специалистах, проводивших экспертизу промышленной безопасности и наличии аттестата на право проведения экспертизы промышленной безопасности;</w:t>
      </w:r>
    </w:p>
    <w:bookmarkEnd w:id="341"/>
    <w:bookmarkStart w:name="z55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объектов экспертизы, на которые распространяется действие экспертного заключения;</w:t>
      </w:r>
    </w:p>
    <w:bookmarkEnd w:id="342"/>
    <w:bookmarkStart w:name="z55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об организации;</w:t>
      </w:r>
    </w:p>
    <w:bookmarkEnd w:id="343"/>
    <w:bookmarkStart w:name="z55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экспертизы;</w:t>
      </w:r>
    </w:p>
    <w:bookmarkEnd w:id="344"/>
    <w:bookmarkStart w:name="z55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зависимости от объекта экспертизы сведения о рассмотренных в процессе экспертизы документах, в том числе программы и методики контрольных и приемочных испытаний, взрывчатых веществ и изделий на их основе с указанием завода и страны изготовителя, шифра, номера, марки или другой индикации, необходимой для идентификации;</w:t>
      </w:r>
    </w:p>
    <w:bookmarkEnd w:id="345"/>
    <w:bookmarkStart w:name="z55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об использованных оборудованиях при проведении экспертизы промышленной безопасности;</w:t>
      </w:r>
    </w:p>
    <w:bookmarkEnd w:id="346"/>
    <w:bookmarkStart w:name="z55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краткую характеристику и назначение объекта экспертизы;</w:t>
      </w:r>
    </w:p>
    <w:bookmarkEnd w:id="347"/>
    <w:bookmarkStart w:name="z55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результаты проведенной экспертизы, проведенных испытаний, в том числе по показателям, необходимых для оценки безопасности взрывчатых веществ при их разработке;</w:t>
      </w:r>
    </w:p>
    <w:bookmarkEnd w:id="348"/>
    <w:bookmarkStart w:name="z56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заключительную часть с указанием обоснованных выводов, рекомендаций по техническим решениям и мероприятиям, наименования взрывчатого вещества или изделия на его основе, данными о разработчике и изготовителе (номер свидетельства о их государственной регистрации, дата выдачи, наименование органа, выдавшего свидетельство), номера технических условий (стандарта) взрывчатого вещества или изделия на его основе, кода товарной номенклатуры внешнеэкономической деятельности Таможенного союза, класса и подкласса транспортной опасности, группы совместимости, серийного номера Организации объединенных наций, кода экстренных мер, назначения, области и условий применения взрывчатого вещества или изделия, дополнительные требования (в случае необходимости);</w:t>
      </w:r>
    </w:p>
    <w:bookmarkEnd w:id="349"/>
    <w:bookmarkStart w:name="z56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приложения, содержащие перечень использованной при экспертизе нормативных правовых актов, технической и методической документации, копии протокола проверки знаний специалистов по вопросам промышленной безопасности, актов проведенных контрольных и приемочных испытаний, программ и методик контрольных и приемочных испытаний;</w:t>
      </w:r>
    </w:p>
    <w:bookmarkEnd w:id="350"/>
    <w:bookmarkStart w:name="z56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о вероятности воздействия вредных и опасных производственных факторов на производственный персонал, население, окружающую среду, степень их поражающего воздействия в процессе эксплуатации, в случае аварий, инцидентов.</w:t>
      </w:r>
    </w:p>
    <w:bookmarkEnd w:id="351"/>
    <w:bookmarkStart w:name="z56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Экспертное заключение действует в течение одного года со дня проведения экспертизы промышленной безопасности.</w:t>
      </w:r>
    </w:p>
    <w:bookmarkEnd w:id="352"/>
    <w:bookmarkStart w:name="z56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подписывается руководителем организации, аттестованной на право проведения экспертизы в области взрывных работ, заверяется печатью экспертной организации, прошивается с указанием количества сшитых страниц.</w:t>
      </w:r>
    </w:p>
    <w:bookmarkEnd w:id="3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511</w:t>
            </w:r>
          </w:p>
        </w:tc>
      </w:tr>
    </w:tbl>
    <w:bookmarkStart w:name="z128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на производство взрывных работ"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737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5"/>
    <w:bookmarkStart w:name="z73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производство взрывных работ" (далее – государственная услуга).</w:t>
      </w:r>
    </w:p>
    <w:bookmarkEnd w:id="356"/>
    <w:bookmarkStart w:name="z73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357"/>
    <w:bookmarkStart w:name="z74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департаментами Комитета индустриального развития и промышленной безопасности Министерства (далее – услугодатель).</w:t>
      </w:r>
    </w:p>
    <w:bookmarkEnd w:id="358"/>
    <w:bookmarkStart w:name="z74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"электронное правительство" www.egov.kz (далее – портал).</w:t>
      </w:r>
    </w:p>
    <w:bookmarkEnd w:id="359"/>
    <w:bookmarkStart w:name="z742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60"/>
    <w:bookmarkStart w:name="z74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подачи пакета документов через портал – 5 (пять) рабочих дней.</w:t>
      </w:r>
    </w:p>
    <w:bookmarkEnd w:id="361"/>
    <w:bookmarkStart w:name="z74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bookmarkEnd w:id="362"/>
    <w:bookmarkStart w:name="z74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bookmarkEnd w:id="363"/>
    <w:bookmarkStart w:name="z74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364"/>
    <w:bookmarkStart w:name="z74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разрешение на производство взрывных работ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365"/>
    <w:bookmarkStart w:name="z74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End w:id="366"/>
    <w:bookmarkStart w:name="z74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367"/>
    <w:bookmarkStart w:name="z75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лицам (далее – услугополучатель) бесплатно.</w:t>
      </w:r>
    </w:p>
    <w:bookmarkEnd w:id="368"/>
    <w:bookmarkStart w:name="z75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результата оказания государственной услуги осуществляется на следующей рабочий день).</w:t>
      </w:r>
    </w:p>
    <w:bookmarkEnd w:id="369"/>
    <w:bookmarkStart w:name="z75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услуга, оказывается в порядке очереди без предварительной записи и ускоренного обслуживания.</w:t>
      </w:r>
    </w:p>
    <w:bookmarkEnd w:id="370"/>
    <w:bookmarkStart w:name="z75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услуги:</w:t>
      </w:r>
    </w:p>
    <w:bookmarkEnd w:id="371"/>
    <w:bookmarkStart w:name="z75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выдачу разрешения на производство взрывных работ согласно приложению к настоящему стандарту государственной услуги в форме электронного документа, удостоверенного ЭЦП услугополучателя;</w:t>
      </w:r>
    </w:p>
    <w:bookmarkEnd w:id="372"/>
    <w:bookmarkStart w:name="z75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электронный документ, содержащий cведения с указанием расчетов, уточняющие условия безопасного выполнения взрывных работ, безопасных расстояний по разлету кусков, действию ударной воздушной волны, действию ядовитых газов при взрыве, сейсмического воздействия;</w:t>
      </w:r>
    </w:p>
    <w:bookmarkEnd w:id="373"/>
    <w:bookmarkStart w:name="z75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проведении взрывных работ:</w:t>
      </w:r>
    </w:p>
    <w:bookmarkEnd w:id="374"/>
    <w:bookmarkStart w:name="z75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земной поверхности предоставляется электронный документ, содержащий план местности с нанесением места производства взрывных работ, границ опасной зоны, места выставления постов охраны опасной зоны и находящихся в ее пределах жилых и производственных зданий, сооружений, железнодорожных путей, автомобильных дорог, каналов, трубопроводов, линий электропередачи;</w:t>
      </w:r>
    </w:p>
    <w:bookmarkEnd w:id="375"/>
    <w:bookmarkStart w:name="z75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подземных условиях предоставляется электронный документ, содержащий план горных работ с нанесением места производства взрывных работ, границ опасной зоны, места выставления постов охраны опасной зоны, а также сведения об опасности шахты (рудника, объекта геологоразведочных работ) по газу и пыли;</w:t>
      </w:r>
    </w:p>
    <w:bookmarkEnd w:id="376"/>
    <w:bookmarkStart w:name="z75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проведении сейсморазведочных работ с использованием взрывчатых материалов предоставляется электронный документ, содержащий схемы профилей работ и охраны опасной зоны.</w:t>
      </w:r>
    </w:p>
    <w:bookmarkEnd w:id="377"/>
    <w:bookmarkStart w:name="z76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(перерегистрации) юридического лица, о лицензиях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78"/>
    <w:bookmarkStart w:name="z76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bookmarkEnd w:id="379"/>
    <w:bookmarkStart w:name="z76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380"/>
    <w:bookmarkStart w:name="z76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81"/>
    <w:bookmarkStart w:name="z76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для опасных производственных объектов, утвержденными приказом Министра по инвестициям и развитию Республики Казахстан от 30 декабря 2014 года № 343 (зарегистрирован в Реестре государственной регистрации нормативных правовых актов за № 10244);</w:t>
      </w:r>
    </w:p>
    <w:bookmarkEnd w:id="382"/>
    <w:bookmarkStart w:name="z76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</w:r>
    </w:p>
    <w:bookmarkEnd w:id="383"/>
    <w:bookmarkStart w:name="z76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законодательством Республики Казахстан.</w:t>
      </w:r>
    </w:p>
    <w:bookmarkEnd w:id="384"/>
    <w:bookmarkStart w:name="z767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385"/>
    <w:bookmarkStart w:name="z76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услугодателя, либо на имя руководителя Министерства по адресу: 010000, город Нур-Султан, проспект Кабанбай Батыра, 32/1.</w:t>
      </w:r>
    </w:p>
    <w:bookmarkEnd w:id="386"/>
    <w:bookmarkStart w:name="z76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нарочно через канцелярию услугодателя или Министерства, либо через портал услугополучателя из "личного кабинета".</w:t>
      </w:r>
    </w:p>
    <w:bookmarkEnd w:id="387"/>
    <w:bookmarkStart w:name="z77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отчество, почтовый адрес, исходящий номер и дата. Жалоба должна быть подписана услугополучателем.</w:t>
      </w:r>
    </w:p>
    <w:bookmarkEnd w:id="388"/>
    <w:bookmarkStart w:name="z77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Министерства, с указанием фамилии и инициалов лица, принявшего жалобу, срока и места получения ответа на поданную жалобу.</w:t>
      </w:r>
    </w:p>
    <w:bookmarkEnd w:id="389"/>
    <w:bookmarkStart w:name="z77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посредством почтовой связи либо выдается нарочно в канцеляриях услугодателя или Министерства.</w:t>
      </w:r>
    </w:p>
    <w:bookmarkEnd w:id="390"/>
    <w:bookmarkStart w:name="z77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услуг: 1414, 8 800 080 7777.</w:t>
      </w:r>
    </w:p>
    <w:bookmarkEnd w:id="391"/>
    <w:bookmarkStart w:name="z77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92"/>
    <w:bookmarkStart w:name="z77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 подлежит рассмотрению в течение 5 (пяти) рабочих дней со дня ее регистрации.</w:t>
      </w:r>
    </w:p>
    <w:bookmarkEnd w:id="393"/>
    <w:bookmarkStart w:name="z77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94"/>
    <w:bookmarkStart w:name="z77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95"/>
    <w:bookmarkStart w:name="z77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указывается его наименование, почтовый адрес, исходящий номер и дата. Обращение должно быть подписано услугополучателем.</w:t>
      </w:r>
    </w:p>
    <w:bookmarkEnd w:id="396"/>
    <w:bookmarkStart w:name="z77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397"/>
    <w:bookmarkStart w:name="z780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 оказываемой в электронной форме</w:t>
      </w:r>
    </w:p>
    <w:bookmarkEnd w:id="398"/>
    <w:bookmarkStart w:name="z78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интернет-ресурсах:</w:t>
      </w:r>
    </w:p>
    <w:bookmarkEnd w:id="399"/>
    <w:bookmarkStart w:name="z78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www.miid.gov.kz;</w:t>
      </w:r>
    </w:p>
    <w:bookmarkEnd w:id="400"/>
    <w:bookmarkStart w:name="z78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- www.comprom.miid.gov.kz, раздел "Государственные услуги".</w:t>
      </w:r>
    </w:p>
    <w:bookmarkEnd w:id="401"/>
    <w:bookmarkStart w:name="z78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402"/>
    <w:bookmarkStart w:name="z78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403"/>
    <w:bookmarkStart w:name="z78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Телефон Единого контакт-центра по вопросам оказания государственных услуг: 1414, 8 800 080 7777.</w:t>
      </w:r>
    </w:p>
    <w:bookmarkEnd w:id="4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взрывных работ"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(адрес, ИИН БИН, телефон и др.)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Департамента (областей,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республиканского значения и столицы)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индустриального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</w:tc>
      </w:tr>
    </w:tbl>
    <w:bookmarkStart w:name="z790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выдачу разрешения на производство взрывных работ</w:t>
      </w:r>
    </w:p>
    <w:bookmarkEnd w:id="405"/>
    <w:bookmarkStart w:name="z79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просит Вас рассмотреть и выдать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разрешение на производство взрывных работ на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места производства взрывных работ)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целью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Руководство взрывными работами возложено на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наличии), должность, номер единой книжки взрывника,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хранения взрывчатых материалов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(название, расположение)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406"/>
    <w:bookmarkStart w:name="z79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Указать номер и дату выдачи лицензии по отраслевой принадлежности (в первом и во втором пунктах обязательно наличие обеих лицензий).</w:t>
      </w:r>
    </w:p>
    <w:bookmarkEnd w:id="407"/>
    <w:bookmarkStart w:name="z79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основной вид не подлежит лицензированию, то достаточно лицензии, указанной в пункте 3.</w:t>
      </w:r>
    </w:p>
    <w:bookmarkEnd w:id="408"/>
    <w:bookmarkStart w:name="z79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Лицензия на проектирование (технологическое) и (или) эксплуатацию горных производств (углеводороды), нефтехимических производств, эксплуатацию магистральных газопроводов, нефтепроводов, нефтепродуктопроводов в сфере углеводородов с приложением к лицензии на подвид деятельности - прострелочно-взрывные работы в нефтяных; газовых; газоконденсатных; нагнетательных скважинах и лицензия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 с приложением к лицензии на подвиды деятельности:</w:t>
      </w:r>
    </w:p>
    <w:bookmarkEnd w:id="409"/>
    <w:bookmarkStart w:name="z79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взрывчатых и пиротехнических (за исключением гражданских) веществ и изделий с их применением для собственных производственных нужд;</w:t>
      </w:r>
    </w:p>
    <w:bookmarkEnd w:id="410"/>
    <w:bookmarkStart w:name="z79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хранение взрывчатых и пиротехнических (за исключением гражданских) веществ и изделий с их применением.</w:t>
      </w:r>
    </w:p>
    <w:bookmarkEnd w:id="411"/>
    <w:bookmarkStart w:name="z79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Лицензия на осуществление деятельности по эксплуатации горных и химических производств с приложением к лицензии на подвид деятельности - производство взрывных работ для добычи полезных ископаемых и лицензия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 с приложением к лицензии на подвиды деятельности:</w:t>
      </w:r>
    </w:p>
    <w:bookmarkEnd w:id="412"/>
    <w:bookmarkStart w:name="z79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взрывчатых и пиротехнических (за исключением гражданских) веществ и изделий с их применением для собственных производственных нужд;</w:t>
      </w:r>
    </w:p>
    <w:bookmarkEnd w:id="413"/>
    <w:bookmarkStart w:name="z79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хранение взрывчатых и пиротехнических (за исключением гражданских) веществ и изделий с их применением.</w:t>
      </w:r>
    </w:p>
    <w:bookmarkEnd w:id="414"/>
    <w:bookmarkStart w:name="z80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Лицензия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 с приложением к лицензии на подвиды деятельности:</w:t>
      </w:r>
    </w:p>
    <w:bookmarkEnd w:id="415"/>
    <w:bookmarkStart w:name="z80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взрывчатых и пиротехнических (за исключением гражданских) веществ и изделий с их применением для собственных производственных нужд;</w:t>
      </w:r>
    </w:p>
    <w:bookmarkEnd w:id="416"/>
    <w:bookmarkStart w:name="z80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хранение взрывчатых и пиротехнических (за исключением гражданских) веществ и изделий с их применением.</w:t>
      </w:r>
    </w:p>
    <w:bookmarkEnd w:id="417"/>
    <w:bookmarkStart w:name="z80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418"/>
    <w:bookmarkStart w:name="z80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цифровая подпись руководителя организации</w:t>
      </w:r>
    </w:p>
    <w:bookmarkEnd w:id="4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511</w:t>
            </w:r>
          </w:p>
        </w:tc>
      </w:tr>
    </w:tbl>
    <w:bookmarkStart w:name="z149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</w:t>
      </w:r>
    </w:p>
    <w:bookmarkEnd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и.о. Министра по инвестициям и развитию РК от 28.12.2017 </w:t>
      </w:r>
      <w:r>
        <w:rPr>
          <w:rFonts w:ascii="Times New Roman"/>
          <w:b w:val="false"/>
          <w:i w:val="false"/>
          <w:color w:val="ff0000"/>
          <w:sz w:val="28"/>
        </w:rPr>
        <w:t>№ 924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50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21"/>
    <w:bookmarkStart w:name="z56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 (далее – государственная услуга).</w:t>
      </w:r>
    </w:p>
    <w:bookmarkEnd w:id="422"/>
    <w:bookmarkStart w:name="z56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4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индустрии и инфраструктурного развития РК от 06.05.2019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индустриального развития и промышленной безопасности Министерства и территориальными департаментами Комитета индустриального развития и промышленной безопасности Министерства (далее – услугодатель).</w:t>
      </w:r>
    </w:p>
    <w:bookmarkEnd w:id="424"/>
    <w:bookmarkStart w:name="z56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425"/>
    <w:bookmarkStart w:name="z57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Государственную корпорацию и веб-портал "электронного правительства" www.egov.kz (далее – портал).</w:t>
      </w:r>
    </w:p>
    <w:bookmarkEnd w:id="426"/>
    <w:bookmarkStart w:name="z571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27"/>
    <w:bookmarkStart w:name="z57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428"/>
    <w:bookmarkStart w:name="z1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Государственную корпорацию для получения государственной услуги через территориальные департаменты Комитета индустриального развития и промышленной безопасности – 15 (пятнадцать) рабочих дней;</w:t>
      </w:r>
    </w:p>
    <w:bookmarkEnd w:id="429"/>
    <w:bookmarkStart w:name="z1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момента сдачи документов в Государственную корпорацию для получения государственной услуги через Комитет индустриального развития и промышленной безопасности расположенные в городе Нур-Султан – 15 (пятнадцать) рабочих дней, с других регионов – 22 (двадцать два) рабочих дня.</w:t>
      </w:r>
    </w:p>
    <w:bookmarkEnd w:id="430"/>
    <w:bookmarkStart w:name="z1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для сдачи пакета документов в Государственную корпорацию – 15 (пятнадцать) минут;</w:t>
      </w:r>
    </w:p>
    <w:bookmarkEnd w:id="431"/>
    <w:bookmarkStart w:name="z1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при обращении в Государственную корпорацию – 15 (пятнадцать) минут.</w:t>
      </w:r>
    </w:p>
    <w:bookmarkEnd w:id="432"/>
    <w:bookmarkStart w:name="z1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bookmarkEnd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27.12.2018 </w:t>
      </w:r>
      <w:r>
        <w:rPr>
          <w:rFonts w:ascii="Times New Roman"/>
          <w:b w:val="false"/>
          <w:i w:val="false"/>
          <w:color w:val="000000"/>
          <w:sz w:val="28"/>
        </w:rPr>
        <w:t>№ 926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изменением, внесенным приказом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или бумажная.</w:t>
      </w:r>
    </w:p>
    <w:bookmarkEnd w:id="434"/>
    <w:bookmarkStart w:name="z57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письмо-согласование проектной документации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435"/>
    <w:bookmarkStart w:name="z58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End w:id="436"/>
    <w:bookmarkStart w:name="z58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за получением результата оказания государственной услуги на бумажном носителе, результат оказания государственной услуги распечатывается.</w:t>
      </w:r>
    </w:p>
    <w:bookmarkEnd w:id="437"/>
    <w:bookmarkStart w:name="z58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www.egov.kz.</w:t>
      </w:r>
    </w:p>
    <w:bookmarkEnd w:id="438"/>
    <w:bookmarkStart w:name="z58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физическим и юридическим лицам (далее - услугополучатель) оказывается бесплатно.</w:t>
      </w:r>
    </w:p>
    <w:bookmarkEnd w:id="439"/>
    <w:bookmarkStart w:name="z58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кроме воскресенья и праздничных дней, в соответствии с трудовым законодательством Республики Казахстан.</w:t>
      </w:r>
    </w:p>
    <w:bookmarkEnd w:id="440"/>
    <w:bookmarkStart w:name="z58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услугополучателя, в порядке "электронной" очереди без ускоренного обслуживания, возможно бронирование электронной очереди посредством портала.</w:t>
      </w:r>
    </w:p>
    <w:bookmarkEnd w:id="441"/>
    <w:bookmarkStart w:name="z58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в Государственную корпорацию:</w:t>
      </w:r>
    </w:p>
    <w:bookmarkEnd w:id="442"/>
    <w:bookmarkStart w:name="z2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идентификации личности);</w:t>
      </w:r>
    </w:p>
    <w:bookmarkEnd w:id="443"/>
    <w:bookmarkStart w:name="z2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о направлении проектной документации на согласование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44"/>
    <w:bookmarkStart w:name="z2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проектной документации;</w:t>
      </w:r>
    </w:p>
    <w:bookmarkEnd w:id="445"/>
    <w:bookmarkStart w:name="z2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экспертного заключения промышленной безопасности для проектной документации в области добычи урана.</w:t>
      </w:r>
    </w:p>
    <w:bookmarkEnd w:id="446"/>
    <w:bookmarkStart w:name="z2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должно содержать требования, предусмотренные в приложении 1-1 к настоящему стандарту государственной услуги.</w:t>
      </w:r>
    </w:p>
    <w:bookmarkEnd w:id="447"/>
    <w:bookmarkStart w:name="z2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сверяет электронную копию с оригиналом, после чего возвращает оригинал услугополучателю.</w:t>
      </w:r>
    </w:p>
    <w:bookmarkEnd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Start w:name="z3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в Государственную корпорацию выдается расписка о приеме соответствующих документов.</w:t>
      </w:r>
    </w:p>
    <w:bookmarkEnd w:id="449"/>
    <w:bookmarkStart w:name="z3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государственной услуги через Государственную корпорацию осуществляется на основании расписки о приеме соответствующих документов, при предъявлении документа удостоверяющего личность (либо его представителя по нотариально заверенной доверенности).</w:t>
      </w:r>
    </w:p>
    <w:bookmarkEnd w:id="450"/>
    <w:bookmarkStart w:name="z3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 согласно перечню, предусмотренным настоящим пунктом, работником Государственной корпорации выдается расписка об отказе в приеме заявления на назначение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по инвестициям и развитию РК от 27.12.2018 </w:t>
      </w:r>
      <w:r>
        <w:rPr>
          <w:rFonts w:ascii="Times New Roman"/>
          <w:b w:val="false"/>
          <w:i w:val="false"/>
          <w:color w:val="000000"/>
          <w:sz w:val="28"/>
        </w:rPr>
        <w:t>№ 926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452"/>
    <w:bookmarkStart w:name="z59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53"/>
    <w:bookmarkStart w:name="z59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 в области промышленной безопасности;</w:t>
      </w:r>
    </w:p>
    <w:bookmarkEnd w:id="454"/>
    <w:bookmarkStart w:name="z60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</w:r>
    </w:p>
    <w:bookmarkEnd w:id="455"/>
    <w:bookmarkStart w:name="z601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услугодателей, Государственной корпорации и (или) его должностных лиц по вопросам оказания государственных услуг</w:t>
      </w:r>
    </w:p>
    <w:bookmarkEnd w:id="456"/>
    <w:bookmarkStart w:name="z60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его должностных лиц, Государственной корпорации и (или) ее работников по вопросам оказания государственных услуг жалоба подается на имя руководителя услугодателя, Государственной корпорации или на имя руководителя Министерства по адресам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457"/>
    <w:bookmarkStart w:name="z60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в письменной форме по почте либо нарочно через канцелярию Государственной корпорации или услугодателя, а также посредством портала.</w:t>
      </w:r>
    </w:p>
    <w:bookmarkEnd w:id="458"/>
    <w:bookmarkStart w:name="z60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459"/>
    <w:bookmarkStart w:name="z60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действия (бездействие) работника Государственной корпорации направляется к руководителю Государственной корпорации по адресам и телефонам,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460"/>
    <w:bookmarkStart w:name="z60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bookmarkEnd w:id="461"/>
    <w:bookmarkStart w:name="z60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"личного кабинета"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462"/>
    <w:bookmarkStart w:name="z60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463"/>
    <w:bookmarkStart w:name="z60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64"/>
    <w:bookmarkStart w:name="z61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65"/>
    <w:bookmarkStart w:name="z61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466"/>
    <w:bookmarkStart w:name="z612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через Государственную корпорацию</w:t>
      </w:r>
    </w:p>
    <w:bookmarkEnd w:id="467"/>
    <w:bookmarkStart w:name="z61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Услугополучатели имеющие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468"/>
    <w:bookmarkStart w:name="z61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469"/>
    <w:bookmarkStart w:name="z3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www.miid.gov.kz, раздел "Государственные услуги";</w:t>
      </w:r>
    </w:p>
    <w:bookmarkEnd w:id="470"/>
    <w:bookmarkStart w:name="z3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– www.comprom.gov.kz, раздел "Государственные услуги";</w:t>
      </w:r>
    </w:p>
    <w:bookmarkEnd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 – www.gov4c.kz.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индустрии и инфраструктурного развития РК от 06.05.2019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472"/>
    <w:bookmarkStart w:name="z61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Телефон Единого контакт-центра по вопросам оказания государственных услуг: 1414, 8 800 080 7777.</w:t>
      </w:r>
    </w:p>
    <w:bookmarkEnd w:id="4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 расширение,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реконструкцию, 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консервацию и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713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юридического физического)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(адрес, ИИН/БИН, телефон и др.) 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индустриального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либо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(областей,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 и столицы)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индустриального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согласовании проектной документации на строительство, расширение,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реконструкцию, модернизацию, консервацию и ликвидацию опасных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производственных объектов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руководствуясь статьей 78 Закона Республики Казахстан от 11 апреля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гражданской защите" направляет Вам на согласование проектную документацию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проекта)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 на использование сведений, составляющих охраняемую законом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          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 руководителя организации)       (Ф.И.О. подпись руководителя)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 расширение,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реконструкцию, 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консервацию и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объектов"</w:t>
            </w:r>
          </w:p>
        </w:tc>
      </w:tr>
    </w:tbl>
    <w:bookmarkStart w:name="z631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экспертного заключения промышленной безопасности проектной документации в области добычи урана</w:t>
      </w:r>
    </w:p>
    <w:bookmarkEnd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дополнен приложением 1-1 в соответствии с приказом Министра по инвестициям и развитию РК от 27.12.2018 </w:t>
      </w:r>
      <w:r>
        <w:rPr>
          <w:rFonts w:ascii="Times New Roman"/>
          <w:b w:val="false"/>
          <w:i w:val="false"/>
          <w:color w:val="ff0000"/>
          <w:sz w:val="28"/>
        </w:rPr>
        <w:t>№ 926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63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Экспертное заключение о соответствии организации требованиям промышленной безопасности должно содержать:</w:t>
      </w:r>
    </w:p>
    <w:bookmarkEnd w:id="475"/>
    <w:bookmarkStart w:name="z63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экспертного заключения;</w:t>
      </w:r>
    </w:p>
    <w:bookmarkEnd w:id="476"/>
    <w:bookmarkStart w:name="z63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вводную часть, включающую основание для проведения экспертизы, сведения об экспертной организации, сведения о специалистах, проводивших экспертизу промышленной безопасности и наличие аттестата на право проведения экспертизы промышленной безопасности;</w:t>
      </w:r>
    </w:p>
    <w:bookmarkEnd w:id="477"/>
    <w:bookmarkStart w:name="z63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объектов экспертизы, на которые распространяется действие экспертного заключения;</w:t>
      </w:r>
    </w:p>
    <w:bookmarkEnd w:id="478"/>
    <w:bookmarkStart w:name="z63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об организации;</w:t>
      </w:r>
    </w:p>
    <w:bookmarkEnd w:id="479"/>
    <w:bookmarkStart w:name="z63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экспертизы;</w:t>
      </w:r>
    </w:p>
    <w:bookmarkEnd w:id="480"/>
    <w:bookmarkStart w:name="z63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рассмотренных в процессе экспертизы проектных, конструкторских документах;</w:t>
      </w:r>
    </w:p>
    <w:bookmarkEnd w:id="481"/>
    <w:bookmarkStart w:name="z63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краткую характеристику и назначение объекта экспертизы;</w:t>
      </w:r>
    </w:p>
    <w:bookmarkEnd w:id="482"/>
    <w:bookmarkStart w:name="z64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результаты проведенной экспертизы;</w:t>
      </w:r>
    </w:p>
    <w:bookmarkEnd w:id="483"/>
    <w:bookmarkStart w:name="z64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заключительную часть с обоснованными выводами, рекомендациями по техническим решениям и мероприятиям;</w:t>
      </w:r>
    </w:p>
    <w:bookmarkEnd w:id="484"/>
    <w:bookmarkStart w:name="z64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приложения, содержащие перечень использованной при экспертизе нормативной правовой, технической и методической документации, актов испытаний;</w:t>
      </w:r>
    </w:p>
    <w:bookmarkEnd w:id="485"/>
    <w:bookmarkStart w:name="z64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согласованные и утвержденные организационно-технические мероприятия по приведению объекта экспертизы в соответствие с требованиями промышленной безопасности.</w:t>
      </w:r>
    </w:p>
    <w:bookmarkEnd w:id="486"/>
    <w:bookmarkStart w:name="z64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Экспертное заключение действует в течение одного года со дня проведения экспертизы промышленной безопасности.</w:t>
      </w:r>
    </w:p>
    <w:bookmarkEnd w:id="487"/>
    <w:bookmarkStart w:name="z64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подписывается руководителем экспертной организации, прошивается с указанием количества сшитых страниц.</w:t>
      </w:r>
    </w:p>
    <w:bookmarkEnd w:id="4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 расширение,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реконструкцию, 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консервацию и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(далее – Ф.И.О.)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(адрес услугополучателя)</w:t>
      </w:r>
    </w:p>
    <w:bookmarkEnd w:id="489"/>
    <w:bookmarkStart w:name="z62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об отказе в приеме документов</w:t>
      </w:r>
    </w:p>
    <w:bookmarkEnd w:id="490"/>
    <w:bookmarkStart w:name="z62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2013 года "О государственных услугах", отдел № __ филиала Некоммерческого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акционерного общества "Государственная корпорация "Правительство для граждан" (адрес: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___________________________________) отказывает в приеме документов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____________________________________ ввиду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Вами неполного пакета документов согласно перечню, предусмотренному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       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(работника Государственная корпорации)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Исполнитель.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_______________________       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                        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г.</w:t>
      </w:r>
    </w:p>
    <w:bookmarkEnd w:id="4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