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4e82" w14:textId="38b4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специального государственного архива Министерства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мая 2015 года № 440. Зарегистрирован в Министерстве юстиции Республики Казахстан от 16 июня 2015 года № 11359. Утратил силу приказом Министра внутренних дел Республики Казахстан от 27 марта 2020 года № 256.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27.03.2020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архивных справок и/или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приказы Министра внутренних дел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26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государственных услуг специального государственного архива Министерства внутренних дел Республики Казахстан" (государственная регистрация от 15 марта 2014 года за № 9223; официальное опубликование в информационно-правовой системе "Әділет" - 12 августа 2014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16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Министра внутренних дел Республики Казахстан от 26 февраля 2014 года № 109 "Об утверждении регламентов государственных услуг специального государственного архива Министерства внутренних дел Республики Казахстан" (государственная регистрация от 22 июля 2014 года № 9602; официальное опубликование в информационно-правовой системе "Әділет" - 12 августа 2014 года).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Информационно-аналитическому центру Министерства внутренних дел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внутренних дел Республики Казахстан генерал-майора полиции Демеуова М.Г. и Информационно-аналитический центр Министерства внутренних дел Республики Казахстан (Закаргаева Р.Н.).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440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архивных справок и/или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внутренних дел РК от 21.08.2019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архивных справок и/или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подразделений" (далее – государственная услуга) оказывается Министерством внутренних дел Республики Казахстан, его территориальными подразделениями, учебными заведениями Министерства внутренних дел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утвержденным приказом Министра внутренних дел Республики Казахстан от 8 апреля 2015 года № 320 "Об утверждении стандартов государственных услуг специального государственного архива Министерства внутренних дел Республики Казахстан" (зарегистрирован в Реестре государственной регистрации нормативных правовых актов № 11087) – (далее - Стандарт).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через: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-портал).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канцелярию услугодателя или Государственную корпорацию.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 – архивная справка и/или копия архивного документа, либо мотивированный ответ об отказе в оказании государственной услуги.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результатов оказания государственной услуги: бумажная.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рассмотрении запроса на государственную услугу, а также уведомление с указанием даты, времени и места получения результата оказания государственной услуги.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 юридическим лицам (далее - услугополучатель).</w:t>
      </w:r>
    </w:p>
    <w:bookmarkEnd w:id="18"/>
    <w:bookmarkStart w:name="z5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услугодателем, Государственной корпорацией или через портал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канцелярии от услугополучателя путем проверки документов на соответствие пункту 9 Стандарта и регистрация заявления в течение 15 (пятнадцати) минут (в случае поступления после 17.30 часов, документы регистрируются на следующий рабочий день).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услугодателем пакета документов при личном обращении услугополучателя является выдаваемая ему копия заявления с отметкой даты и времени приема, номера входящего документа, с указанием фамилии, имени, отчества (при его наличии) лица, принявшего документы.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документов, предусмотренных пунктом 9 Стандарта, и (или) документов с истекшим сроком действия отказ работника канцелярии в приеме заявления;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сотрудником канцелярии в течение 1 (одного) часа зарегистрированных документов руководителю услугодателя, а в случае его отсутствия лицу, исполняющему его обязанности (далее – руководитель услугодателя), для принятия решения по его исполнению;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сотрудником канцелярии в течение 1 (одного) часа документов ответственному исполнителю;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резолюции руководителя услугодателя, выявление ответственным исполнителем необходимых сведений по теме запроса и подготовка на их основе архивной справки и/или копии архивных документов, в случае отсутствия сведений, мотивированного ответа об отказе в оказании государственной услуги в течение 8 (восьми) календарных дней;</w:t>
      </w:r>
    </w:p>
    <w:bookmarkEnd w:id="27"/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в течение 2 (двух) часов;</w:t>
      </w:r>
    </w:p>
    <w:bookmarkEnd w:id="28"/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и отправка сотрудником канцелярии результата оказания государственной услуги в течение 2 (двух) часов услугополучателю или в Государственную корпорацию через курьера, либо почтовой связью, не позднее чем за сутки до истечения срока оказания государственной услуги, установленного Стандартом;</w:t>
      </w:r>
    </w:p>
    <w:bookmarkEnd w:id="29"/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поступлении запроса через портал услугополучателю в "личный кабинет" направляется статус о рассмотрении запроса на государственную услугу, а также уведомление с указанием даты, времени и места получения результата оказания государственной услуги.</w:t>
      </w:r>
    </w:p>
    <w:bookmarkEnd w:id="30"/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услугополучателя;</w:t>
      </w:r>
    </w:p>
    <w:bookmarkEnd w:id="32"/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запроса ответственному исполнителю, выявление документов по теме запроса;</w:t>
      </w:r>
    </w:p>
    <w:bookmarkEnd w:id="34"/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архивной справки, подготовка копии выявленных архивных документов, проект мотивированного ответа об отказе в оказании государственной услуги;</w:t>
      </w:r>
    </w:p>
    <w:bookmarkEnd w:id="35"/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подписанная архивная справка, заверенные копии архивных документов, подписанный мотивированный ответ об отказе в оказании государственной услуги;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зарегистрированная архивная справка, зарегистрированные заверенные копии архивных документов, зарегистрированный мотивированный ответ об отказе в оказании государственной услуги;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отправка результата оказания государственной услуги по назначению.</w:t>
      </w:r>
    </w:p>
    <w:bookmarkEnd w:id="38"/>
    <w:bookmarkStart w:name="z7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41"/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руководитель соответствующего структурного подразделения услугодателя;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в течение 15 (пятнадцати) минут принимает документы от услугополучателя путем проверки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регистрирует заявление (в случае поступления документов после 17.30 часов, заявление регистрируется на следующий рабочий день).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услугодателем пакета документов при личном обращении услугополучателя является выдаваемая ему копия заявления с отметкой даты и времени приема, номера входящего документа, с указанием фамилии, имени, отчества (при его наличии) лица, принявшего документы.</w:t>
      </w:r>
    </w:p>
    <w:bookmarkEnd w:id="46"/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документов, предусмотренных пунктом 9 стандарта, и (или) документов с истекшим сроком действия работник канцелярии отказывает в приеме заявления;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в течение 1 (одного) часа направляет документы руководителю услугодателя, для принятия решения по его исполнению;</w:t>
      </w:r>
    </w:p>
    <w:bookmarkEnd w:id="48"/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в течение 1 (одного) часа передает рассмотренные документы ответственному исполнителю;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изучает научно-справочный аппарат и учетные данные о наличии документов по теме запроса. При наличии документов, выявляет их для подготовки архивной справки и в течение 8 (восьми) календарных дней готовит архивную справку и/или копирует выявленные архивные документы, в случае отсутствия сведений готовит мотивированный ответ об отказе в оказании государственной услуги;</w:t>
      </w:r>
    </w:p>
    <w:bookmarkEnd w:id="50"/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соответствующего структурного подразделения услугодателя в течение 1 (одного) часа визирует результат оказания государственной услуги;</w:t>
      </w:r>
    </w:p>
    <w:bookmarkEnd w:id="51"/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 (одного) часа подписывает результат оказания государственной услуги;</w:t>
      </w:r>
    </w:p>
    <w:bookmarkEnd w:id="52"/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регистрирует и отправляет результат оказания государственной услуги в течение 2 (двух) часов услугополучателю или в Государственную корпорацию через курьера, либо почтовой связью, не позднее чем за сутки до истечения срока оказания государственной услуги, установленного Стандартом;</w:t>
      </w:r>
    </w:p>
    <w:bookmarkEnd w:id="53"/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поступлении запроса через портал услугополучателю в "личный кабинет" направляется статус о рассмотрении запроса на государственную услугу, а также уведомление с указанием даты, времени и места получения результата оказания государственной услуги.</w:t>
      </w:r>
    </w:p>
    <w:bookmarkEnd w:id="54"/>
    <w:bookmarkStart w:name="z8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5"/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56"/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услугополучатель обращается в Государственную корпорацию в порядке электронной очереди без ускоренного обслуживания. При необходимости услугополучатель имеет возможность бронирования электронной очереди посредством портала;</w:t>
      </w:r>
    </w:p>
    <w:bookmarkEnd w:id="57"/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информационной системы Государственной корпорации логина и пароля (процесс авторизации) для оказания государственной услуги в течение 5 (пяти) минут;</w:t>
      </w:r>
    </w:p>
    <w:bookmarkEnd w:id="58"/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засвидетельствованной доверенности, при ином удостоверении доверенности – данные доверенности не заполняются) в течение 5 (пяти) минут;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в государственную базу данных "Физические лица" (далее – ГБД ФЛ) либо государственную базу данных "Юридические лица" (далее – 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 в течение 2 (двух) минут;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 и данных доверенности в ЕНИС в течение 1 (одной) минуты;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 в течение 2 (двух) минут;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государственной услуги;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2 – проверка работником Государственной корпорации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направление электронного документа (запроса услугополучателя), удостоверенного (подписанного) электронной цифровой подписью работника Государственной корпорации, через шлюз "электронного правительства" в автоматизированное рабочее место государственного органа в течение 2 (двух) минут либо направление документов услугодателю в бумажном виде через курьерскую связь;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регистрация электронного документа в автоматизированном рабочем месте услугодателя;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осуществление процедур (действий), предусмотренных подпунктами 2)-6) пункта 5 настоящего регламента;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10 – получение услугополучателем через Государственную корпорацию результата оказания государственной услуги.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сдачи документов в Государственную корпорацию не входит в срок оказания государственной услуги.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архивной справки и/или копии архивных документов, мотивированного ответа об отказе в оказании государственной услуги производится через работника Государственной корпорации в течение 20 (двадцати) минут.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результата оказания государственной услуги осуществляется на основании расписки о приеме соответствующих документов, при предъявлении удостоверения личности услугополучателя.</w:t>
      </w:r>
    </w:p>
    <w:bookmarkEnd w:id="73"/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 в течении 5 (пяти) лет.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результат оказания государственной услуги в Государственную корпорацию для выдачи услугополучателю.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осуществляет авторизацию на портале с помощью индивидуального идентификационного номера (далее – ИИН) либо бизнес идентификационного номера (далее – БИН), а также электронной цифровой подписью либо одноразового пароля, в случае отсутствия регистрации необходимо пройти процедуру регистрации в течение 2 (двух) минут;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зарегистрированном услугополучателе через логин (ИИН/БИН) и пароль в течение 2 (двух) минут;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порталом сообщения о мотивированном отказе в авторизации в связи с имеющимися нарушениями в данных услугополучателя в течение 2 (двух) минут;</w:t>
      </w:r>
    </w:p>
    <w:bookmarkEnd w:id="78"/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виде, указанных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 в течение 15 (пятнадцати) минут;</w:t>
      </w:r>
    </w:p>
    <w:bookmarkEnd w:id="79"/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электронной цифровой подписи) в течение 2 (двух) минут;</w:t>
      </w:r>
    </w:p>
    <w:bookmarkEnd w:id="80"/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мотивированном отказе в запрашиваемой государственной услуге в связи с не подтверждением подлинности электронной цифровой подписи услугополучателя в течение 2 (двух) минут;</w:t>
      </w:r>
    </w:p>
    <w:bookmarkEnd w:id="81"/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удостоверение (подписание) запроса для оказания государственной услуги посредством электронной цифровой подписи услугополучателя либо одноразового пароля и направление электронного документа (запроса) через шлюз "электронного правительства" в автоматизированное рабочее место услугодателя для обработки услугодателем в течение 7 (семи) минут;</w:t>
      </w:r>
    </w:p>
    <w:bookmarkEnd w:id="82"/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автоматизированном рабочем месте услугодателя в течение 2 (двух) минут;</w:t>
      </w:r>
    </w:p>
    <w:bookmarkEnd w:id="83"/>
    <w:bookmarkStart w:name="z1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поступивших документов на соответствие пункту 9 стандарта в течение 15 (пятнадцати) минут;</w:t>
      </w:r>
    </w:p>
    <w:bookmarkEnd w:id="84"/>
    <w:bookmarkStart w:name="z11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оказании государственной услуги в случае не соответствия документов пункту 9 стандарта в течение 2 (двух) минут;</w:t>
      </w:r>
    </w:p>
    <w:bookmarkEnd w:id="85"/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осуществление процедур (действий), предусмотренных подпунктами 2)-6) пункта 5 настоящего регламента;</w:t>
      </w:r>
    </w:p>
    <w:bookmarkEnd w:id="86"/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статуса о рассмотрении запроса на государственную услугу, а также уведомление с указанием даты, времени и места получения результата оказания государственной услуги, сформированной автоматизированным рабочим местом услугодателя, удостоверенного электронной цифровой подписью уполномоченного лица услугодателя.</w:t>
      </w:r>
    </w:p>
    <w:bookmarkEnd w:id="87"/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при обращении услугополучателя через портал приведены в диаграмме № 1 функционального взаимодействия при оказании государственной услуги через портал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8"/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9"/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Справочник бизнес-процессов оказания государственной услуги размещается на интернет-ресурсе услугодателя.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подразделений"</w:t>
            </w:r>
          </w:p>
        </w:tc>
      </w:tr>
    </w:tbl>
    <w:bookmarkStart w:name="z12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№1 функционального взаимодействия при оказании государственной услуги через портал</w:t>
      </w:r>
    </w:p>
    <w:bookmarkEnd w:id="91"/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3"/>
    <w:bookmarkStart w:name="z1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0104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копии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подразделений"</w:t>
            </w:r>
          </w:p>
        </w:tc>
      </w:tr>
    </w:tbl>
    <w:bookmarkStart w:name="z13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"Выдача архивных справок и/или копии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подразделений"</w:t>
      </w:r>
    </w:p>
    <w:bookmarkEnd w:id="95"/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7"/>
    <w:bookmarkStart w:name="z13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68834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– структурно-функциональная единица: взаимодействие структурных подразделений (работников) услугодателя, Государственной корпорации, портала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2015 года № 440 </w:t>
            </w:r>
          </w:p>
        </w:tc>
      </w:tr>
    </w:tbl>
    <w:bookmarkStart w:name="z2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 "Апостилирование</w:t>
      </w:r>
      <w:r>
        <w:br/>
      </w:r>
      <w:r>
        <w:rPr>
          <w:rFonts w:ascii="Times New Roman"/>
          <w:b/>
          <w:i w:val="false"/>
          <w:color w:val="000000"/>
        </w:rPr>
        <w:t>архивных справок и копий архивных документов, исходящих из</w:t>
      </w:r>
      <w:r>
        <w:br/>
      </w:r>
      <w:r>
        <w:rPr>
          <w:rFonts w:ascii="Times New Roman"/>
          <w:b/>
          <w:i w:val="false"/>
          <w:color w:val="000000"/>
        </w:rPr>
        <w:t>Специального государственного архива Министерства внутренних</w:t>
      </w:r>
      <w:r>
        <w:br/>
      </w:r>
      <w:r>
        <w:rPr>
          <w:rFonts w:ascii="Times New Roman"/>
          <w:b/>
          <w:i w:val="false"/>
          <w:color w:val="000000"/>
        </w:rPr>
        <w:t>дел Республики Казахстан и его территориальных подразделений"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внутренних дел РК от 21.08.2019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 (далее – государственная услуга) оказывается Министерством внутренних дел Республики Казахстан, его территориальными подразделениями, учебными заведениями Министерства внутренних дел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утвержденным приказом Министра внутренних дел Республики Казахстан в соответствии со стандартом государственной услуги утвержденным приказом Министра внутренних дел Республики Казахстан от 8 апреля 2015 года № 320 "Об утверждении стандартов государственных услуг специального государственного архива Министерства внутренних дел Республики Казахстан" (зарегистрирован в Реестре государственной регистрации нормативных правовых актов № 11087) – (далее - Стандарт).</w:t>
      </w:r>
    </w:p>
    <w:bookmarkEnd w:id="101"/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bookmarkEnd w:id="102"/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услугодателя;</w:t>
      </w:r>
    </w:p>
    <w:bookmarkEnd w:id="103"/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105"/>
    <w:bookmarkStart w:name="z14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штамп апостиля на архивных справках и копиях архивных документов, исходящих из специального государственного архива Республики Казахстан и направляемых за рубеж,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24 апреля 2001 года № 545 "О мерах по реализации положений Конвенции, отменяющей требование легализации иностранных официальных документов (Гаага, 5 октября 1961 года)", либо мотивированный ответ об отказе в оказании государственной услуги.</w:t>
      </w:r>
    </w:p>
    <w:bookmarkEnd w:id="106"/>
    <w:bookmarkStart w:name="z1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07"/>
    <w:bookmarkStart w:name="z1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и юридическим лицам (далее – услугополучатель).</w:t>
      </w:r>
    </w:p>
    <w:bookmarkEnd w:id="108"/>
    <w:bookmarkStart w:name="z14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9"/>
    <w:bookmarkStart w:name="z1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услугодателем, Государственной корпорацией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0"/>
    <w:bookmarkStart w:name="z1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1"/>
    <w:bookmarkStart w:name="z1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канцелярии от услугополучателя путем проверки документов на соответствие пункту 9 Стандарта и регистрация заявления в течение 15 (пятнадцати) минут (в случае поступления после 17.30 часов, документы регистрируются на следующий рабочий день).</w:t>
      </w:r>
    </w:p>
    <w:bookmarkEnd w:id="112"/>
    <w:bookmarkStart w:name="z1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услугодателем пакета документов при личном обращении услугополучателя является выдаваемая ему копия заявления с отметкой даты и времени приема, номера входящего документа, с указанием фамилии, имени, отчества (при его наличии) лица, принявшего документы.</w:t>
      </w:r>
    </w:p>
    <w:bookmarkEnd w:id="113"/>
    <w:bookmarkStart w:name="z1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документов, предусмотренных пунктом 9 Стандарта, и (или) документов с истекшим сроком действия отказ работника канцелярии в приеме заявления;</w:t>
      </w:r>
    </w:p>
    <w:bookmarkEnd w:id="114"/>
    <w:bookmarkStart w:name="z1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сотрудником канцелярии в течение 1 (одного) часа зарегистрированных документов руководителю услугодателя, а в случае его отсутствия лицу, исполняющему его обязанности (далее – руководитель услугодателя), для принятия решения по его исполнению;</w:t>
      </w:r>
    </w:p>
    <w:bookmarkEnd w:id="115"/>
    <w:bookmarkStart w:name="z1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сотрудником канцелярии в течение 1 (одного) часа документов ответственному исполнителю;</w:t>
      </w:r>
    </w:p>
    <w:bookmarkEnd w:id="116"/>
    <w:bookmarkStart w:name="z1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резолюции руководителя услугодателя осуществление ответственным исполнителем проверки подлинности официального документа, проставление апостиля, в случае несоответствия представленных документов подготовка мотивированного ответа об отказе в оказании государственной услуги в течение 8 (восьми) рабочих дней;</w:t>
      </w:r>
    </w:p>
    <w:bookmarkEnd w:id="117"/>
    <w:bookmarkStart w:name="z1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в течение 2 (двух) часов;</w:t>
      </w:r>
    </w:p>
    <w:bookmarkEnd w:id="118"/>
    <w:bookmarkStart w:name="z1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и отправка сотрудником канцелярии результата оказания государственной услуги в течение 2 (двух) часов услугополучателю или в Государственную корпорацию через курьера, либо почтовой связью, не позднее чем за сутки до истечения срока оказания государственной услуги, установленного Стандартом.</w:t>
      </w:r>
    </w:p>
    <w:bookmarkEnd w:id="119"/>
    <w:bookmarkStart w:name="z1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0"/>
    <w:bookmarkStart w:name="z15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услугополучателя;</w:t>
      </w:r>
    </w:p>
    <w:bookmarkEnd w:id="121"/>
    <w:bookmarkStart w:name="z1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структурного подразделения;</w:t>
      </w:r>
    </w:p>
    <w:bookmarkEnd w:id="122"/>
    <w:bookmarkStart w:name="z1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представленных документов на подлинность;</w:t>
      </w:r>
    </w:p>
    <w:bookmarkEnd w:id="123"/>
    <w:bookmarkStart w:name="z1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проставление апостиля либо подготовка проекта ответа об отказе в оказании государственной услуги;</w:t>
      </w:r>
    </w:p>
    <w:bookmarkEnd w:id="124"/>
    <w:bookmarkStart w:name="z1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апостиль либо ответ об отказе в оказании государственной услуги;</w:t>
      </w:r>
    </w:p>
    <w:bookmarkEnd w:id="125"/>
    <w:bookmarkStart w:name="z16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запись в Книге регистрации документов, представленных для проставления апостиля;</w:t>
      </w:r>
    </w:p>
    <w:bookmarkEnd w:id="126"/>
    <w:bookmarkStart w:name="z16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отправка документов по назначению.</w:t>
      </w:r>
    </w:p>
    <w:bookmarkEnd w:id="127"/>
    <w:bookmarkStart w:name="z16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8"/>
    <w:bookmarkStart w:name="z16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9"/>
    <w:bookmarkStart w:name="z16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130"/>
    <w:bookmarkStart w:name="z16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руководитель соответствующего структурного подразделения услугодателя;</w:t>
      </w:r>
    </w:p>
    <w:bookmarkEnd w:id="131"/>
    <w:bookmarkStart w:name="z16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132"/>
    <w:bookmarkStart w:name="z16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33"/>
    <w:bookmarkStart w:name="z16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в течение 15 (пятнадцати) минут принимает документы от услугополучателя путем проверки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регистрирует заявление (в случае поступления документов после 17.30 часов, заявление регистрируется на следующий рабочий день).</w:t>
      </w:r>
    </w:p>
    <w:bookmarkEnd w:id="134"/>
    <w:bookmarkStart w:name="z17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услугодателем пакета документов при личном обращении услугополучателя является выдаваемая ему копия заявления с отметкой даты и времени приема, номера входящего документа, с указанием фамилии, имени, отчества (при его наличии) лица, принявшего документы.</w:t>
      </w:r>
    </w:p>
    <w:bookmarkEnd w:id="135"/>
    <w:bookmarkStart w:name="z17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документов, предусмотренных пунктом 9 Стандарта, и (или) документов с истекшим сроком действия работник канцелярии отказывает в приеме заявления;</w:t>
      </w:r>
    </w:p>
    <w:bookmarkEnd w:id="136"/>
    <w:bookmarkStart w:name="z17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в течение 1 (одного) часа направляет документы руководителю услугодателя, для принятия решения по его исполнению;</w:t>
      </w:r>
    </w:p>
    <w:bookmarkEnd w:id="137"/>
    <w:bookmarkStart w:name="z17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в течение 1 (одного) часа передает рассмотренные документы ответственному исполнителю;</w:t>
      </w:r>
    </w:p>
    <w:bookmarkEnd w:id="138"/>
    <w:bookmarkStart w:name="z17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течение 8 (восьми) рабочих дней проверяет подлинность официального документа, проставляет штамп апостиля, гербовую печать на штамп апостиля, заполняет Книгу регистрации документов, представленных для проставления апостиля, в случае несоответствия представленных документов готовит мотивированный ответ об отказе в оказании государственной услуги;</w:t>
      </w:r>
    </w:p>
    <w:bookmarkEnd w:id="139"/>
    <w:bookmarkStart w:name="z17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соответствующего структурного подразделения услугодателя в течение 1 (одного) часа визирует результат оказания государственной услуги;</w:t>
      </w:r>
    </w:p>
    <w:bookmarkEnd w:id="140"/>
    <w:bookmarkStart w:name="z17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 (одного) часа подписывает результат оказания государственной услуги;</w:t>
      </w:r>
    </w:p>
    <w:bookmarkEnd w:id="141"/>
    <w:bookmarkStart w:name="z17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 течение 2 (двух) часов регистрирует и направляет результат оказания государственной услуги услугополучателю или в Государственную корпорацию через курьера, либо почтовой связью, не позднее чем за сутки до истечения срока оказания государственной услуги, установленного Стандартом.</w:t>
      </w:r>
    </w:p>
    <w:bookmarkEnd w:id="142"/>
    <w:bookmarkStart w:name="z17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3"/>
    <w:bookmarkStart w:name="z17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44"/>
    <w:bookmarkStart w:name="z18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услугополучатель обращается в Государственную корпорацию в порядке электронной очереди без ускоренного обслуживания. При необходимости услугополучатель имеет возможность бронирования электронной очереди посредством портала;</w:t>
      </w:r>
    </w:p>
    <w:bookmarkEnd w:id="145"/>
    <w:bookmarkStart w:name="z18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информационной системы Государственной корпорации логина и пароля (процесс авторизации) для оказания государственной услуги в течение 5 (пяти) минут;</w:t>
      </w:r>
    </w:p>
    <w:bookmarkEnd w:id="146"/>
    <w:bookmarkStart w:name="z1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засвидетельствованной доверенности, при ином удостоверении доверенности – данные доверенности не заполняются) в течение 5 (пяти) минут;</w:t>
      </w:r>
    </w:p>
    <w:bookmarkEnd w:id="147"/>
    <w:bookmarkStart w:name="z18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в государственную базу данных "Физические лица" (далее – ГБД ФЛ) либо государственную базу данных "Юридические лица" (далее – 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 в течение 2 (двух) минут;</w:t>
      </w:r>
    </w:p>
    <w:bookmarkEnd w:id="148"/>
    <w:bookmarkStart w:name="z18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 и данных доверенности в ЕНИС в течение 1 (одной) минуты;</w:t>
      </w:r>
    </w:p>
    <w:bookmarkEnd w:id="149"/>
    <w:bookmarkStart w:name="z18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 в течение 2 (двух) минут;</w:t>
      </w:r>
    </w:p>
    <w:bookmarkEnd w:id="150"/>
    <w:bookmarkStart w:name="z18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государственной услуги;</w:t>
      </w:r>
    </w:p>
    <w:bookmarkEnd w:id="151"/>
    <w:bookmarkStart w:name="z18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2 – проверка работником Государственной корпорации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52"/>
    <w:bookmarkStart w:name="z18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153"/>
    <w:bookmarkStart w:name="z18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направление электронного документа (запроса услугополучателя), удостоверенного (подписанного) электронной цифровой подписью работника Государственной корпорации, через шлюз "электронного правительства" в автоматизированное рабочее место государственного органа в течение 2 (двух) минут либо направление документов услугодателю в бумажном виде через курьерскую связь;</w:t>
      </w:r>
    </w:p>
    <w:bookmarkEnd w:id="154"/>
    <w:bookmarkStart w:name="z19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регистрация электронного документа в автоматизированном рабочем месте услугодателя;</w:t>
      </w:r>
    </w:p>
    <w:bookmarkEnd w:id="155"/>
    <w:bookmarkStart w:name="z19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осуществление процедур (действий), предусмотренных подпунктами 2)-6) пункта 5 настоящего регламента;</w:t>
      </w:r>
    </w:p>
    <w:bookmarkEnd w:id="156"/>
    <w:bookmarkStart w:name="z19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10 – получение услугополучателем через Государственную корпорацию результата оказания государственной услуги.</w:t>
      </w:r>
    </w:p>
    <w:bookmarkEnd w:id="157"/>
    <w:bookmarkStart w:name="z19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сдачи документов в Государственную корпорацию не входит в срок оказания государственной услуги.</w:t>
      </w:r>
    </w:p>
    <w:bookmarkEnd w:id="158"/>
    <w:bookmarkStart w:name="z19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59"/>
    <w:bookmarkStart w:name="z19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документов со штампом апостиля либо ответа об отказе в оказании государственной услуги производится через работника Государственной корпорации в течение 20 (двадцати) минут.</w:t>
      </w:r>
    </w:p>
    <w:bookmarkEnd w:id="160"/>
    <w:bookmarkStart w:name="z19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документов со штампом апостиля либо мотивированного ответа об отказе в оказании государственной услуги осуществляется на основании расписки о приеме соответствующих документов, при предъявлении удостоверения личности услугополучателя.</w:t>
      </w:r>
    </w:p>
    <w:bookmarkEnd w:id="161"/>
    <w:bookmarkStart w:name="z1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 в течении 5 (пяти) лет.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результат оказания государственной услуги в Государственную корпорацию для выдачи услугополучателю.</w:t>
      </w:r>
    </w:p>
    <w:bookmarkEnd w:id="162"/>
    <w:bookmarkStart w:name="z19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 государственной услуги.</w:t>
      </w:r>
    </w:p>
    <w:bookmarkEnd w:id="163"/>
    <w:bookmarkStart w:name="z19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Справочник бизнес-процессов оказания государственной услуги размещается на интернет-ресурсе услугодателя.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 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подразделений"</w:t>
            </w:r>
          </w:p>
        </w:tc>
      </w:tr>
    </w:tbl>
    <w:bookmarkStart w:name="z20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</w:t>
      </w:r>
    </w:p>
    <w:bookmarkEnd w:id="165"/>
    <w:bookmarkStart w:name="z20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7"/>
    <w:bookmarkStart w:name="z20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6794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