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56a8" w14:textId="0825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медицинской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294. Зарегистрирован в Министерстве юстиции Республики Казахстан 16 июня 2015 года № 11356. Утратил силу приказом Министра здравоохранения Республики Казахстан от 4 ноября 2020 года № ҚР ДСМ-180/2020.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04.11.2020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ДСМ-180/2020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70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сертификата специалиста для допуска к клинической практике"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0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свидетельства о присвоении квалификационной категории специалистам с медицинским образованием"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70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"Аккредитация медицинских организаций в целях признания соответствия их деятельности стандартам аккредитации"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7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"Выдача лицензии на медицинскую деятельность"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7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"Выдача лицензии на ввоз на территорию Республики Казахстан и (или) вывоз с территории Республики Казахстан органов (части органов) и (или) тканей человека, крови и ее компонентов"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"/>
    <w:bookmarkStart w:name="z7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7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и/или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7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"Выдача разрешения на проведение клинических исследований медицинских технологий"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7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7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стандарт государственной услуги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 согласно приложению 10 к настоящему приказу.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здравоохранения РК от 09.01.2019 </w:t>
      </w:r>
      <w:r>
        <w:rPr>
          <w:rFonts w:ascii="Times New Roman"/>
          <w:b w:val="false"/>
          <w:i w:val="false"/>
          <w:color w:val="000000"/>
          <w:sz w:val="28"/>
        </w:rPr>
        <w:t>№ ҚР ДСМ-1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нормативных правовых актов Республики Казахстан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Start w:name="z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13"/>
    <w:bookmarkStart w:name="z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______________Е. Досаев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мая 2015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bookmarkStart w:name="z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сертификата</w:t>
      </w:r>
      <w:r>
        <w:br/>
      </w:r>
      <w:r>
        <w:rPr>
          <w:rFonts w:ascii="Times New Roman"/>
          <w:b/>
          <w:i w:val="false"/>
          <w:color w:val="000000"/>
        </w:rPr>
        <w:t>специалиста для допуска к клинической практике"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сертификата специалиста для допуска к клинической практике" (далее – государственная услуга).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департаментами Комитета охраны общественного здоровья Министерства (далее – услугодатель).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с перечнем документов, необходимых для оказания государственной услуги и выдача результата оказанной государственной услуги осуществляется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на портал – 5 (пять)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сертификат специалиста для допуска к клинической практике (далее – сертификат)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установленным пунктом 9-1 настоящего стандарта.</w:t>
      </w:r>
    </w:p>
    <w:bookmarkEnd w:id="23"/>
    <w:bookmarkStart w:name="z37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выдается сроком на 5 лет, со дня вынесения решения о его выдаче руководителем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сертификации специалистов в области здравоохранения, утвержденных приказом Министра здравоохранения и социального развития Республики Казахстан от 28 августа 2015 года № 693 (зарегистрирован в Реестре государственной регистрации нормативных правовых актов за № 12134).</w:t>
      </w:r>
    </w:p>
    <w:bookmarkEnd w:id="24"/>
    <w:bookmarkStart w:name="z37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25"/>
    <w:bookmarkStart w:name="z3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26"/>
    <w:bookmarkStart w:name="z3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услуги на бумажном носителе,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лицам (далее – услугополучатель). </w:t>
      </w:r>
    </w:p>
    <w:bookmarkEnd w:id="28"/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запрос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форма сведений согласно приложению 3 к настоящему стандарту государственной услуги и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результата оценки профессиональной подготовленности и подтверждения соответствия квалификации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диплома о медицинском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электронные копии документа об окончании интернатуры, резидентуры либо клинической ординатуры по заявляемой специальности (при их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электронная копия удостоверения о переподготовке по заявляемой специальности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электронная копия свидетельства о повышении квалификации за последние 5 лет по заявляемой специальности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электронная копия удостоверения о признании и нострификации документов об образовании, для лиц, получивших медицинское образование за пределами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копия свидетельства о перемене фамилии, имени, отчества (при его наличии) или о заключении брака или о расторжении брака, для лиц, изменивших фамилию, имя или отчество (при его наличии) после получения документов об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копия нотариально заверенного перевода на государственном или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693 (зарегистрирован в Реестре государственной регистрации нормативных правовых актов за № 12134);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медицинской деятельности по заявляемой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34"/>
    <w:bookmarkStart w:name="z2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36"/>
    <w:bookmarkStart w:name="z2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www.mz.gov.kz.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38"/>
    <w:bookmarkStart w:name="z2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39"/>
    <w:bookmarkStart w:name="z2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допуска к клинической практике"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Start w:name="z40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 специалиста</w:t>
      </w:r>
    </w:p>
    <w:bookmarkEnd w:id="41"/>
    <w:bookmarkStart w:name="z40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получил(-а) настоящий сертификат специалиста для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деятельности и допуска к клинической практике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 по номенклатуре)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от "____" ___________ 20 ____ года № ________</w:t>
      </w:r>
    </w:p>
    <w:bookmarkStart w:name="z40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действителен до "____" ___________ 20___ года</w:t>
      </w:r>
    </w:p>
    <w:bookmarkEnd w:id="43"/>
    <w:bookmarkStart w:name="z41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 ___________________________________</w:t>
      </w:r>
    </w:p>
    <w:bookmarkEnd w:id="44"/>
    <w:bookmarkStart w:name="z41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"____" ___________ 20 ___ года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клинической практике"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Start w:name="z41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проживания_____________________________</w:t>
      </w:r>
    </w:p>
    <w:bookmarkStart w:name="z41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7"/>
    <w:bookmarkStart w:name="z41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сертификат специалиста для осуществления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деятельности и допуска к клинической практике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несу ответственность за достоверность указанных сведений.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оказания государственной услуги.</w:t>
      </w:r>
    </w:p>
    <w:bookmarkStart w:name="z41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услугополучателя)</w:t>
      </w:r>
    </w:p>
    <w:bookmarkStart w:name="z4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заполнения)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сертификата специалиста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 к клинической практике"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1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51"/>
    <w:bookmarkStart w:name="z41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для выдачи сертификата специалиста для допуска к клинической практике</w:t>
      </w:r>
    </w:p>
    <w:bookmarkEnd w:id="52"/>
    <w:bookmarkStart w:name="z41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 оценки профессиональной подготовленности и подтверждения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квалификации специалистов для специалистов с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образованием, занимающихся клинической практикой, 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специалистов санитарно-эпидемиологического профиля (прикрепляется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результата Оценки):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заявляемой специальности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 выдавший заключение Оценки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число, месяц, год получения заключения Оценки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(среднее медицинское образование, послесреднее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медицинское образование, высшее медицинское образование) (сканированная копия диплома):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диплома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серия диплома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полное наименование организации образования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страна обучения_________________________________________________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 поступления_________________________________________________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 окончания___________________________________________________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специальность по диплому________________________________________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квалификация по диплому_________________________________________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нострификация и/или признание документов об образовании (для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получивших медицинское образование за пределами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диплом, интернатура, резидентура, клиническая ординатура, магистратура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другие), (сканированная копия документа о нострификации и/или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об образовании):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обучения____________________________________________________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образования_________________________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выдавший удостоверение о нострификации и/или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приказа о нострификации и/или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о нострификации и/или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удостоверения о нострификации и/или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специальности интернатуры, клинической ординатуры,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резидентуры по заявляемой специальности (для специалистов с высшим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медицинским образованием) (сканированная копия документа):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интернатуры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 поступления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 окончания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продолжительность обучения______________________________________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обучения в часах___________________________________________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полное наименование организации__________________________________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прохождения интернатуры___________________________________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специальность клинической ординатуры_____________________________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год поступления_________________________________________________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год окончания__________________________________________________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продолжительность обучения_____________________________________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 обучения в часах__________________________________________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полное наименование организации_________________________________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место прохождения резидентуры__________________________________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специальность резидентуры______________________________________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год поступления________________________________________________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год окончания__________________________________________________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продолжительность обучения_____________________________________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объем обучения в часах__________________________________________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полное наименование организации_________________________________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место прохождения______________________________________________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удостоверении по переподготовке по заявляемой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специальности (сканированная копия документа):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удостоверения по переподготовке_____________________________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специальность переподготовки_____________________________________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название обучающей организации__________________________________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обучения в часах___________________________________________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действующего свидетельства (сертификата специалиста)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присвоением категории по заявляемой специальности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приказа_____________________________________________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код административного документа (далее – НИКАД)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/регистрационный номер_________________________________________________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свидетельство (сертификат)________________________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свидетельства (сертификата)__________________________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специальность__________________________________________________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категория______________________________________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действующего сертификата специалиста, для допуска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клинической практике по заявляемой специальности (при его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приказа_____________________________________________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НИКАД/регистрационный номер_____________________________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сертификат______________________________________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сертификата________________________________________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специальность__________________________________________________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настоящем месте работы:_______________________________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работы по заявляемой специальности (лет, месяцев, дней)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медицинский стаж (лет, месяцев, дней)_______________________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работы в настоящее время___________________________________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занимаемая должность___________________________________________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деятельность по заявляемой специальности_________________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410"/>
        <w:gridCol w:w="1411"/>
        <w:gridCol w:w="1411"/>
        <w:gridCol w:w="6658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(приема либо увольнения с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за последние 5 лет по заявляемой специальности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 (сканированная копия документа):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bookmarkStart w:name="z3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</w:t>
      </w:r>
      <w:r>
        <w:br/>
      </w:r>
      <w:r>
        <w:rPr>
          <w:rFonts w:ascii="Times New Roman"/>
          <w:b/>
          <w:i w:val="false"/>
          <w:color w:val="000000"/>
        </w:rPr>
        <w:t>о присвоении квалификационной категории специалистам</w:t>
      </w:r>
      <w:r>
        <w:br/>
      </w:r>
      <w:r>
        <w:rPr>
          <w:rFonts w:ascii="Times New Roman"/>
          <w:b/>
          <w:i w:val="false"/>
          <w:color w:val="000000"/>
        </w:rPr>
        <w:t>с медицинским образованием"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 присвоении квалификационной категории специалистам с медицинским образованием" (далее – государственная услуга).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территориальными департаментами Комитета охраны общественного здоровья Министерства (далее – услугодатель).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осуществляется по месту основной работы услугополучателя через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на портал – 5 (пять) рабочих дней.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автоматизированная). </w:t>
      </w:r>
    </w:p>
    <w:bookmarkEnd w:id="62"/>
    <w:bookmarkStart w:name="z4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присвоении квалификационной категории специалистам с медицинским образованием (далее – свидетельство)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установленным пунктом 9-1 настоящего стандарта. Свидетельство выдается сроком на 5 лет, со дня вынесения решения о его выдаче руководителем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сроков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населения, утвержденных приказом Министра здравоохранения и социального развития Республики Казахстан от 29 июня 2015 года № 531 (зарегистрирован в Реестре государственной регистрации нормативных правовых актов за № 11787) (далее – Приказ № 531);</w:t>
      </w:r>
    </w:p>
    <w:bookmarkEnd w:id="63"/>
    <w:bookmarkStart w:name="z43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64"/>
    <w:bookmarkStart w:name="z4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 </w:t>
      </w:r>
    </w:p>
    <w:bookmarkEnd w:id="65"/>
    <w:bookmarkStart w:name="z43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услуги на бумажном носителе, результат оказания государственной услуги оформляется в электронном формате, распечатывается, заверяется печатью и подписью уполномоченного лица услугодателя.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67"/>
    <w:bookmarkStart w:name="z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свидетельства со сроком на 5 (пять) лет с присвоением соответствующей квалификационной категории: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 согласно приложению 3 к настоящему стандарту государственной услуги и следующие документы: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результата оценки профессиональной подготовленности и подтверждения соответствия квалификации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 медицинском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 об окончании интернатуры, резидентуры либо клинической ординатуры по заявляемой специальности (при их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удостоверения о переподготовке по заявляемой специальности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повышении квалификации за последние 5 лет по заявляемой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либо сертификата специалиста с присвоением квалификационной категории по заявляемой специальности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сертификата специалиста для допуска к клинической практике лицам занимающимся клинической практикой;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удостоверения о признании и нострификации документов об образовании, для лиц, получивших медицинское образование за пределами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перемене фамилии, имени, отчества (при его наличии) или о заключении брака или о расторжении брака, для лиц, изменивших фамилию, имя или отчество (при его наличии) после получения документов об образовании.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нотариально заверенный перевод на государственном или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бессрочного (на постоянный срок) свидетельства с присвоением первой или высшей квалификационной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сроков выдачи и отзыва свидетельства о присвоении квалификационной категории для специалистов в области здравоохранения, за исключением специалистов в сфере санитарно-эпидемиологического благополучия населения, утвержденными приказом Министра здравоохранения и социального развития Республики Казахстан от 29 июня 2015 года № 531 (зарегистрирован в Реестре государственной регистрации нормативных правовых актов за № 11787):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согласно приложению 5 к настоящему стандарту государственной услуги 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электронные копии ранее выданных трех равнозначных свидетельств (сертификатов) с присвоением первой, высшей квалификационной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 о повышении квалификации по заявляемой специальности за последние пять лет на момент подачи документов, в объеме не менее 216 часов для специалистов с высшим и средним медицинским и фармацевтическим образованием.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29 июня 2015 года № 531 (зарегистрирован в Реестре государственной регистрации нормативных правовых актов за № 11787);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медицинской деятельности по заявляемой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5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73"/>
    <w:bookmarkStart w:name="z5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75"/>
    <w:bookmarkStart w:name="z5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www.mz.gov.kz.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Услугополучатель получает государственную услугу в электронной форме через портал при условии наличия ЭЦП. </w:t>
      </w:r>
    </w:p>
    <w:bookmarkEnd w:id="77"/>
    <w:bookmarkStart w:name="z5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</w:t>
      </w:r>
    </w:p>
    <w:bookmarkEnd w:id="78"/>
    <w:bookmarkStart w:name="z5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медицинским 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Start w:name="z4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 присвоении квалификационной категории</w:t>
      </w:r>
    </w:p>
    <w:bookmarkEnd w:id="80"/>
    <w:bookmarkStart w:name="z4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получил(-а) настоящее свидетельство о присвоении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квалификационной категории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(специальность по номенклатуре) </w:t>
      </w:r>
    </w:p>
    <w:bookmarkStart w:name="z4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государственного органа, вынесшего решение о его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выдаче от " _"_____________ 20____ года №_____</w:t>
      </w:r>
    </w:p>
    <w:bookmarkStart w:name="z4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действительно на срок 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5 лет или постоянно)</w:t>
      </w:r>
    </w:p>
    <w:bookmarkStart w:name="z4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№___________________</w:t>
      </w:r>
    </w:p>
    <w:bookmarkEnd w:id="84"/>
    <w:bookmarkStart w:name="z4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"__" ___________ 20 ___ года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медицинским 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Start w:name="z4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наличии)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проживания,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Start w:name="z4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7"/>
    <w:bookmarkStart w:name="z4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свидетельство о присвоении 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категории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несу ответственность за достоверность указанных сведений.</w:t>
      </w:r>
    </w:p>
    <w:bookmarkStart w:name="z4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 и обработку персональных данных,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необходимых для оказания государственной услуги.</w:t>
      </w:r>
    </w:p>
    <w:bookmarkStart w:name="z4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(подпись услугополучателя)</w:t>
      </w:r>
    </w:p>
    <w:bookmarkEnd w:id="90"/>
    <w:bookmarkStart w:name="z4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(дата заполнения)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медицинским 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Start w:name="z6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</w:p>
    <w:bookmarkEnd w:id="92"/>
    <w:bookmarkStart w:name="z4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свидетельства о присвоении квалификационной категории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 с медицинским образованием</w:t>
      </w:r>
    </w:p>
    <w:bookmarkStart w:name="z4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Результат оценки профессиональной подготовленности и подтверждения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квалификации специалистов для специалистов с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образованием, за исключением специалистов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профиля (прикрепляется сканированная копия результата Оценки):</w:t>
      </w:r>
    </w:p>
    <w:bookmarkStart w:name="z5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заявляемой специальности ___________________________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соответствует заявляемой категории: вторая, первая, высшая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заключение Оценки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число, месяц, год получения заключения Оценки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Медицинское образование (сканированная копия диплома об образовании):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образование (среднее медицинское образование, послесреднее медицинское,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медицинское образование)_________________________________________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диплома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серия диплома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полное наименование организации образования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страна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 поступления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 окончания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специальность по диплому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квалификация по диплому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нострификация и/или признание документов об образовании (для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получивших медицинское образование за пределами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диплом, интернатура, резидентура, клиническая ординатура, магистратура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другие), (сканированная копия документа о нострификации и/или признании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об образовании):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обучения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 образования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выдавший удостоверение о нострификации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нострификации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нострификации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удостоверения нострификации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специальности интернатуры, клинической ординатуры,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резидентуры по заявляемой специальности (для специалистов с высшим медицинским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образованием) (сканированная копия документа):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интернатуры________________________________________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 поступления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 окончания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продолжительность обучения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объем обучения в часах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полное наименование организации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место прохождения интернатуры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специальность клинической ординатуры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год поступления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год окончания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продолжительность обучения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объем обучения в часах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полное наименование организации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место прохождения клинической ординатуры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специальность резидентуры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год поступления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год окончания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продолжительность обучения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объем обучения в часах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полное наименование организации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место прохождения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об удостоверении по переподготовке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(сканированная копия документа):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удостоверения по переподготовке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специальность переподготовки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название обучающей организации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объем обучения в часах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действующего свидетельства (сертификата специалиста)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присвоением категории по заявляемой специальности (при наличии):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приказа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код административного документа (далее – НИКАД)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/регистрационный номер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свидетельство_____________________________________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свидетельства (сертификата)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категория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действующего сертификата для допуска к клинической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практике по заявляемой специальности: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приказа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НИКАД/регистрационный номер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сертификат_______________________________________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свидетельства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специальность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настоящем месте работы:_________________________________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работы по заявляемой специальности (лет, месяцев, дней)___________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медицинский стаж (лет, месяцев, дней)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работы в настоящее время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занимаемая должность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деятельность по заявляемой специальности</w:t>
      </w:r>
      <w:r>
        <w:rPr>
          <w:rFonts w:ascii="Times New Roman"/>
          <w:b/>
          <w:i w:val="false"/>
          <w:color w:val="000000"/>
          <w:sz w:val="28"/>
        </w:rPr>
        <w:t>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410"/>
        <w:gridCol w:w="1411"/>
        <w:gridCol w:w="1411"/>
        <w:gridCol w:w="6658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(приема либо увольнения с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Повышение квалификации за последние 5 лет по заявляемой специальности: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(сканированная копия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объем обучения в часах 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медицинским 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Start w:name="z5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услугополучателя,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проживания, контактный телефон,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Start w:name="z5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99"/>
    <w:bookmarkStart w:name="z5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бессрочное свидетельство о присвоении 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квалификационной категории по специальности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Свидетельство (сертификат) № ________, от " "_____20___год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(сертификат) № ________, от " "_____20____год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Свидетельство (сертификат) № ________, от " " ______20____год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специальности)</w:t>
      </w:r>
    </w:p>
    <w:bookmarkStart w:name="z5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несу ответственность за достоверность указанных сведений.</w:t>
      </w:r>
    </w:p>
    <w:bookmarkEnd w:id="101"/>
    <w:bookmarkStart w:name="z5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 необходимых для оказания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услуги.</w:t>
      </w:r>
    </w:p>
    <w:bookmarkStart w:name="z5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услугополучателя)</w:t>
      </w:r>
    </w:p>
    <w:bookmarkStart w:name="z6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 заполнения)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свидетельства о присвоении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квалификационной категории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медицинским 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05"/>
    <w:bookmarkStart w:name="z5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бессрочного свидетельства о присвоении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первой, высшей квалификационной категории </w:t>
      </w:r>
    </w:p>
    <w:bookmarkStart w:name="z5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месте работы 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стаж работы по заявляемой специальности (лет, месяцев, дней)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медицинский стаж (лет, месяцев, дней)_________________________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 работы в настоящее время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занимаемая должность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трудовая деятельность по заявляемой специальности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1410"/>
        <w:gridCol w:w="1411"/>
        <w:gridCol w:w="1411"/>
        <w:gridCol w:w="6658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увольнения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приказа (приема либо увольнения с работы)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трех ранее выданных свидетельствах, либо сертификатах специалиста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присвоении квалификационной категории (сканированные копии свидетельств, либо сертификатов):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(сертификат специалиста)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приказа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НИКАД/регистрационный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 выдавший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свидетельства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категория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Свидетельство (сертификат специалиста) №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приказа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НИКАД/регистрационный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свидетельство (сертификат)_________________________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свидетельства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категория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(сертификат специалиста)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номер приказа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НИКАД/регистрационный номер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свидетельство____________________________________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свидетельства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специальность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квалификационная категория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Повышение квалификации за последние 5 лет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(сканированная копия документа):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свидетельстве повышения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свидетельства о повышении квалификации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цикла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название обучающей организации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начало обучения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окончание обучения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объем обучения в часах __________________________________________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bookmarkStart w:name="z6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"Аккредитация медицинских</w:t>
      </w:r>
      <w:r>
        <w:br/>
      </w:r>
      <w:r>
        <w:rPr>
          <w:rFonts w:ascii="Times New Roman"/>
          <w:b/>
          <w:i w:val="false"/>
          <w:color w:val="000000"/>
        </w:rPr>
        <w:t>организаций в целях признания соответствия их деятельности</w:t>
      </w:r>
      <w:r>
        <w:br/>
      </w:r>
      <w:r>
        <w:rPr>
          <w:rFonts w:ascii="Times New Roman"/>
          <w:b/>
          <w:i w:val="false"/>
          <w:color w:val="000000"/>
        </w:rPr>
        <w:t>стандартам аккредитации"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медицинских организаций в целях признания соответствия их деятельности стандартам аккредитации" (далее – государственная услуга).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охраны общественного здоровья Министерства, его территориальными подразделениями и организацией, аккредитованной уполномоченным органом в области здравоохранения (далее – услугодатель). 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 - Комитет охраны общественного здоровья Министерства, его территориальные подразделения Комитета охраны общественного здоровья Министерства и организация, аккредитованная уполномоченным органом в области здравоохранения;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www.egov.kz, www.elicense.kz (далее – портал).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через портал.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услуги: 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выдачи свидетельства об аккредитации – 45 (сорок 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свидетельства об аккредитации, в случае изменения наименования, организационно – правовой формы медицинской организаций – 5 (пять)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пакета документов – 15 (пятнадцать)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оказываемой государственной услуги: электронная (частично автоматизированная) и (или) бумажная. </w:t>
      </w:r>
    </w:p>
    <w:bookmarkEnd w:id="116"/>
    <w:bookmarkStart w:name="z7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об аккредитации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установленным пунктом 9-1 настоящего стандарта. 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выдается сроком на 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электронная/бумажная.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Комитета охраны общественного здоровья Министерства и организацией аккредитованной уполномоченным органом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осуществляется платно юридическим лицам (далее – услугополучатель).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часов до 18.30 часов с перерывом на обед с 13.00 часов до 14.30 часов, кроме выходных и праздничных дней согласно Трудовому кодексу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9.00. часов до 17.30.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 за исключением технических перерывов в связи с проведением ремонтных работ (при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соответствии с графиком проведения аккредитации медицинских организаций, в порядке очереди, без предварительной записи и ускоренного обслуживания. </w:t>
      </w:r>
    </w:p>
    <w:bookmarkStart w:name="z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об аккредитации: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об аккредитации субъектов здравоохранения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 подтверждающий изменение наименования или организационно - правовой формы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свидетельства об аккредитации: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свидетельства об аккредитации: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 подтверждающего изменение наименования или организационно – правовой формы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в качестве юридического лица, о результатах самооценки услугополучателя на соответствие стандартам аккредитации, утвержденным уполномоченным органом в области здравоохранения, о лицензии на право осуществления медицинской и (или) фармацевтической деятельности,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канцелярию услугодателя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предусмотренных настоящим пунктом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121"/>
    <w:bookmarkStart w:name="z5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22"/>
    <w:bookmarkStart w:name="z5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медицинских организаций, утвержденным приказом Министра здравоохранения Республики Казахстан от 2 октября 2012 года № 676 (зарегистрирован в Реестре государственной регистрации нормативных правовых актов за № 8064) и </w:t>
      </w:r>
      <w:r>
        <w:rPr>
          <w:rFonts w:ascii="Times New Roman"/>
          <w:b w:val="false"/>
          <w:i w:val="false"/>
          <w:color w:val="000000"/>
          <w:sz w:val="28"/>
        </w:rPr>
        <w:t>стандартам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для организаций здравоохранения, осуществляющих деятельность в сфере службы крови, утвержденным приказом Министра здравоохранения Республики Казахстан от 6 января 2014 года № 2 (зарегистрирован в Реестре государственной регистрации нормативных правовых актов за № 9148);</w:t>
      </w:r>
    </w:p>
    <w:bookmarkEnd w:id="123"/>
    <w:bookmarkStart w:name="z5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медицинской деятельности;</w:t>
      </w:r>
    </w:p>
    <w:bookmarkEnd w:id="124"/>
    <w:bookmarkStart w:name="z5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номер, дата и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Министерства, подлежит рассмотрению в течении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bookmarkStart w:name="z8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128"/>
    <w:bookmarkStart w:name="z8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130"/>
    <w:bookmarkStart w:name="z8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Министерства: www.mz.gov.kz.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132"/>
    <w:bookmarkStart w:name="z8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33"/>
    <w:bookmarkStart w:name="z8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 www.mz.gov.kz, Единый контакт-центр: 1414, 8-800-080-7777.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признания 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Герб Республики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Казахстан Министерство здравоохранения Республики Казахстан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Название аккредитующего органа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Свидетельство об аккредитации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здравоохранения", результатов внешней комплексной оценки и решения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аккредитации (приказ от "___"____20__ года № 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признается аккредитованной сроком на  3 (три) года с присвоением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________________________категории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(вторая, первая, высшая)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свидетельство удостоверяет о соответствии деятельности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организаций стандартам аккредитации в области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 "_____" 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№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признания 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В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органа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аккредитации в области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медицинской организации)</w:t>
      </w:r>
    </w:p>
    <w:bookmarkStart w:name="z9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на прохождение внешней комплексной оценки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внешнюю комплексную оценку в 20______г.,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предпочтительный месяц (даты): ________________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целью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ИИН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Форма собственности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Год создания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Номер, дата выдачи, серия лицензии на медицинскую деятельность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фармацевтическую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Свидетельство о государственной (учетной)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(перерегистрации)(справка)________________________________________________________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(№, серия, кем и когда выдано, статус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Расчетный счет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(№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Вид деятельности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(перечислить виды, профили оказываемых услуг)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8.Структурные подразделения, филиалы, представительства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(местонахождение и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а) количество коек стационара: ___ коек и/или мощность амбулаторно-поликлинической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организации/подразделения ___ посещений в смену;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б) среднее число пролеченных пациентов в течение 12 месяцев в стационаре: ___ пациентов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и/или посещений в поликлинике всего в течение 12 месяцев ___ посещений;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в) общее число штатных единиц: ___, из них занятых:___, вакантных: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г) перечислить услуги, отданные в аутсорсинг /выполняемые субподрядными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организациями: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Ответственное лицо за ввод данных по самооценке: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ИИН, занимаемая должность,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и электронный адрес____________________________________________________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Координатор по аккредитации (основное контактное лицо с аккредитующим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органом):______________________________________________________________________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занимаемая должность, контактный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телефон и электронный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11. Адрес медицинской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город, район, область, улица, № дома,  телефон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указанием кода,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12. Электронный адрес медицинской организаций и ссылка на веб-сайт (при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наличии):_______________________________________________________________________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13. Прилагаемые документы (организационная структура, копия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медицинскую деятельность, свидетельство о государственной регистрации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 согласие на проведение постаккредитационного мониторинга.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__________________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к рассмотрению "__" 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ответственного лица аккредитующего органа, подпись 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признания 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37"/>
    <w:bookmarkStart w:name="z53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в области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медицинской организации)</w:t>
      </w:r>
    </w:p>
    <w:bookmarkStart w:name="z53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</w:t>
      </w:r>
    </w:p>
    <w:bookmarkEnd w:id="139"/>
    <w:bookmarkStart w:name="z53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_______________________________________________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собственности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деятельности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Уставной капитал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Фамилия, имя, отчество (при его наличии)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регистрации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Свидетельство или справка о государственной (учетной) о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серия, кем и когда выдано, организационно-правовая форма)</w:t>
      </w:r>
    </w:p>
    <w:bookmarkStart w:name="z53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 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дома/здания (стационарного помещения))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Расчетный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Филиалы, представительства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(местонахождение и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Номер документа "результат самооценки", дата прохождения самооценки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№ лицензии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Вид деятельности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Прилагаемые документы:_________________________________________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 необходимых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услуги.</w:t>
      </w:r>
    </w:p>
    <w:bookmarkStart w:name="z53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 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признания 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</w:t>
      </w:r>
    </w:p>
    <w:bookmarkEnd w:id="143"/>
    <w:bookmarkStart w:name="z54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аккредитации в области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медицинской организации)</w:t>
      </w:r>
    </w:p>
    <w:bookmarkStart w:name="z54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переоформлении свидетельства об аккредитации </w:t>
      </w:r>
    </w:p>
    <w:bookmarkStart w:name="z54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свидетельство об аккредитации в связи __________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собственности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 деятельности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Уставной капитал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Фамилия, имя, отчество (при его наличии)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Дата регистрации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Свидетельство или справка о государственной (учетной)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(перерегистрации)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серия, кем и когда выдано, организационно-правовая 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Адрес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Расчетный счет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(№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Филиалы, представительства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(местонахождение и реквизиты)</w:t>
      </w:r>
    </w:p>
    <w:bookmarkStart w:name="z54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персональных данных, необходимых для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оказания государственной услуги.</w:t>
      </w:r>
    </w:p>
    <w:bookmarkStart w:name="z54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медицинских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признания соответствия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стандартам аккредитации"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исключено приказом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медицинскую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медицинскую деятельность" (далее – государственная услуга).</w:t>
      </w:r>
    </w:p>
    <w:bookmarkEnd w:id="150"/>
    <w:bookmarkStart w:name="z12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республиканского значения и столицы (далее – услугодатель).</w:t>
      </w:r>
    </w:p>
    <w:bookmarkEnd w:id="152"/>
    <w:bookmarkStart w:name="z8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оказанной государственной услуги осуществляется через:</w:t>
      </w:r>
    </w:p>
    <w:bookmarkEnd w:id="153"/>
    <w:bookmarkStart w:name="z8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4"/>
    <w:bookmarkStart w:name="z8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 elicense.kz (далее – портал).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57"/>
    <w:bookmarkStart w:name="z8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момента сдачи пакета документов в Государственную корпорацию, а также при обращении на портал: </w:t>
      </w:r>
    </w:p>
    <w:bookmarkEnd w:id="158"/>
    <w:bookmarkStart w:name="z88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 – 15 (пятнадцать) рабочих дней; </w:t>
      </w:r>
    </w:p>
    <w:bookmarkEnd w:id="159"/>
    <w:bookmarkStart w:name="z8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переоформлении лицензии и (или) приложения к лицензии – 3 (три) рабочих дня; </w:t>
      </w:r>
    </w:p>
    <w:bookmarkEnd w:id="160"/>
    <w:bookmarkStart w:name="z8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в случае утери или порчи, выданных в бумажной форме – 2 (два) рабочих дня.</w:t>
      </w:r>
    </w:p>
    <w:bookmarkEnd w:id="161"/>
    <w:bookmarkStart w:name="z88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63"/>
    <w:bookmarkStart w:name="z13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услугодателя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13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платно физическим и юридическим лицам (далее – услугополучатель). 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"О налогах и других обязательных платежах в бюджет (Налоговый кодекс)"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выдачу лицензии – 10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переоформление лицензии – 10 % от ставки при выдаче лицензии, но не более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выдачу дубликата лицензии – 100 % от ставки при выдаче лицензии.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</w:p>
    <w:bookmarkStart w:name="z3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66"/>
    <w:bookmarkStart w:name="z8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субботу, в соответствии с установленным графиком работы с 9-00 часов до 20-00 часов, без перерыва на обед, за исключением воскресенья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67"/>
    <w:bookmarkStart w:name="z8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в порядке "электронной" очереди, без ускоренного обслуживания.</w:t>
      </w:r>
    </w:p>
    <w:bookmarkEnd w:id="168"/>
    <w:bookmarkStart w:name="z8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 (за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70"/>
    <w:bookmarkStart w:name="z8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bookmarkEnd w:id="171"/>
    <w:bookmarkStart w:name="z8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 и приложения к лицензии:</w:t>
      </w:r>
    </w:p>
    <w:bookmarkEnd w:id="172"/>
    <w:bookmarkStart w:name="z8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73"/>
    <w:bookmarkStart w:name="z8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– для физического лица (требуется для идентификации личности);</w:t>
      </w:r>
    </w:p>
    <w:bookmarkEnd w:id="174"/>
    <w:bookmarkStart w:name="z8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деятельности;</w:t>
      </w:r>
    </w:p>
    <w:bookmarkEnd w:id="175"/>
    <w:bookmarkStart w:name="z8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сведений, подтверждающая наличие сведений и документов в соответствии с квалификационными требованиями, предъявляемые при лицензировании медицинской деятельности,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76"/>
    <w:bookmarkStart w:name="z8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bookmarkEnd w:id="177"/>
    <w:bookmarkStart w:name="z8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 высшем или среднем медицинском образовании (нотариально засвидетельствованные в случае непредставления оригинала);</w:t>
      </w:r>
    </w:p>
    <w:bookmarkEnd w:id="178"/>
    <w:bookmarkStart w:name="z8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удостоверения о прохождении переподготовки или свидетельства о прохождении повышения квалификации (нотариально засвидетельствованные в случае непредставления оригинала);</w:t>
      </w:r>
    </w:p>
    <w:bookmarkEnd w:id="179"/>
    <w:bookmarkStart w:name="z8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сертификата специалиста по заявляемой специальности;</w:t>
      </w:r>
    </w:p>
    <w:bookmarkEnd w:id="180"/>
    <w:bookmarkStart w:name="z9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подтверждающий трудовую деятельность работника, согласно заявляемым подвидам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(нотариально засвидетельствованного в случае непредставления оригинала);</w:t>
      </w:r>
    </w:p>
    <w:bookmarkEnd w:id="181"/>
    <w:bookmarkStart w:name="z9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лицензии и (или) приложения к лицензии:</w:t>
      </w:r>
    </w:p>
    <w:bookmarkEnd w:id="182"/>
    <w:bookmarkStart w:name="z9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83"/>
    <w:bookmarkStart w:name="z9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сбора, за право занятия отдельными видами деятельности, за исключением оплаты через ПШЭП, для случаев переоформления лицензии;</w:t>
      </w:r>
    </w:p>
    <w:bookmarkEnd w:id="184"/>
    <w:bookmarkStart w:name="z9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bookmarkEnd w:id="185"/>
    <w:bookmarkStart w:name="z9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при получении переоформленной лицензии возвращает услугодателю ранее выданную на бумажном носителе лицензию и (или) приложение к лицензии.</w:t>
      </w:r>
    </w:p>
    <w:bookmarkEnd w:id="186"/>
    <w:bookmarkStart w:name="z9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 и (или) приложения к лицензии:</w:t>
      </w:r>
    </w:p>
    <w:bookmarkEnd w:id="187"/>
    <w:bookmarkStart w:name="z9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установленной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188"/>
    <w:bookmarkStart w:name="z9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лицензионного сбора за право занятия отдельными видами деятельности.</w:t>
      </w:r>
    </w:p>
    <w:bookmarkEnd w:id="189"/>
    <w:bookmarkStart w:name="z9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государственной регистрации услугополучателя в качестве индивидуального предпринимателя, о лицензии, об оплате суммы лицензионного сбора (в случае оплаты через ПШЭП), о регистрации объекта недвижимости являющиеся государственными информационными ресурсами,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90"/>
    <w:bookmarkStart w:name="z9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Казахстан.</w:t>
      </w:r>
    </w:p>
    <w:bookmarkEnd w:id="191"/>
    <w:bookmarkStart w:name="z9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Стандарта,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92"/>
    <w:bookmarkStart w:name="z9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193"/>
    <w:bookmarkStart w:name="z9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</w:t>
      </w:r>
    </w:p>
    <w:bookmarkEnd w:id="194"/>
    <w:bookmarkStart w:name="z9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95"/>
    <w:bookmarkStart w:name="z9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документов:</w:t>
      </w:r>
    </w:p>
    <w:bookmarkEnd w:id="196"/>
    <w:bookmarkStart w:name="z9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- услугополучателю выдается расписка о приеме соответствующих документов;</w:t>
      </w:r>
    </w:p>
    <w:bookmarkEnd w:id="197"/>
    <w:bookmarkStart w:name="z9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"портал" - в личном кабинете услугополучателя отображается статус о принятии запроса для оказания государственной услуги.</w:t>
      </w:r>
    </w:p>
    <w:bookmarkEnd w:id="198"/>
    <w:bookmarkStart w:name="z91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на портал документы подаются в электронных копиях, указанные в подпунктах 1), 2) и 3) настоящего пункта.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услугополучателя имеется вступивший в законную силу приговор суда, запрещающий ему заниматься отдельным 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судом на основании представления судебного исполнителя запрещено услугополучателю получать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здравоохранения и социального развития РК от 27.01.2016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их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номер, дата и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 является ее регистрация (штамп, входящий номер и дата регистрации проставляется на втором экземпляре жалобы или в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 Государственной корпорации, жалоба подается на имя руководителя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государственной услуги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- указываются его фамилия, имя, отчество (при его наличии),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-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здравоохранения и социального развития РК от 27.01.2016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03"/>
    <w:bookmarkStart w:name="z141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"Правительство для граждан"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помещении Государственной корпорации предусмотрены условия для обслуживания услугополучателей с ограниченными возможностями (пандусы и лифты).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Государственной корпорации – www.gov4c.kz.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получает государственную услугу в электронной форме через портал при условии наличия ЭЦП.</w:t>
      </w:r>
    </w:p>
    <w:bookmarkEnd w:id="207"/>
    <w:bookmarkStart w:name="z14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08"/>
    <w:bookmarkStart w:name="z14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государственных услуг 8-800-080-7777, 1414.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4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физического лица для получения лицензии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                  (или) приложения к лицензии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(при наличии)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(поставить знак Х в случае, если необходимо 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Прилагается _____ 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выдачи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 в 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заявитель согласен на удостоверение заявления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(в случае обращения через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Физическое лицо _____________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Дата заполнения: "___"_____ 20_____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 для получения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(или) приложения к лицензии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лица), бизнес-идентификационный номер филиала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представительства иностранного юридического лица – в случае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отсутствия бизнес-идентификационного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и (или) приложение к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полное наименование вида деятельности и (или) подвида(ов)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 (поставить знак Х в случае, если необходимо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получить 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страна (для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дома/здания 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наименование улицы, 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заявителю не запрещено судом заниматься лицензируемым видом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(или) подвидом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являются 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заявитель согласен на использование персональных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заявитель согласен на удостоверение заявления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подписью работника Государственной корпорации (в случае обращения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 для переоформления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(или) приложения к лицензии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наличии) физического лица,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 от _________ 20___ года, выданную(ое)(ых)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 лицензии)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____________________________________________________(полное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вида деятельности и (или) подвида(ов)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изменения фамилии, имени, отчества (при его наличии)физического лица-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перерегистрация индивидуального предпринимателя-лицензиата, изменение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перерегистрация индивидуального предпринимателя-лицензиата,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его юридического адреса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уведомлениях" от 16 мая 2014 года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лицензии с указанием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объектов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бумажном носителе _______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местожительства физического лица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улицы, 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 листов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 может быть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заявителю не запрещено судом заниматься лицензируемым видом и (или) подвидом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заявитель согласен на использование персональных данных ограниченного доступа,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заявитель согласен на удостоверение заявления электронной цифровой подписью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 (в случае обращения через Государственную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корпорацию)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Физическое лицо _________       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                  Дата заполнения: "__" _____ 20____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 для переоформления лицензии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от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наименование, местонахождение, 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 – в случае отсутствия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идентификационного номера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переоформить лицензию и (или) приложение(я) к лицензии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№__________от "___"_________20___года, выданную (ое)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(ых)______________________________________________________________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(номер(а) лицензии и (или) приложения(й) к лицензии, дата выдачи,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лицензиара, выдавшего лицензию и (или) приложение(я)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осуществление________________________________________ (полное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вида деятельности и (или) подвида (ов) деятельности) по следующему(им)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реорганизация юридического лица-лицензиата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разрешениях и уведомлениях" от 14 мая 2014 года (далее – Закон)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 (укажите в соответствующей ячейке Х):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слияния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преобразования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присоединения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разделения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изменение наименования юридического лица-лицензиата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изменение места нахождения юридического лица-лицензиата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отчуждение лицензиатом лицензии, выданной по классу "разрешения, выдаваемые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предусмотрена приложением 1 к Закону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изменение адреса места нахождения объекта без его физического перемещения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наличие требования о переоформлении в законах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изменение наименования вида деятельности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изменение наименования подвида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 бумажном носителе _____ (поставить знак Х в случае, если необходимо получить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лицензию на бумажном носителе)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(страна – для иностранного юридического лица, почтовый индекс,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Электронная почта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Телефоны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объекта осуществления деятельности или действий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(операций)______________________________________________________________________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(почтовый индекс, область, город, район, населенный пункт,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улицы, номер дома/здания (стационарного помещения))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Настоящим подтверждается,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все указанные данные являются официальными контактами и на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выдачи или отказа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заявителю не запрещено судом заниматься лицензируемым видом и (или)подвидом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все прилагаемые документы соответствуют действительности являются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заявитель согласен на использование персональных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заявитель согласен на удостоверение заявления электронной цифровой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подписью работника Государственной корпорации (в случае обращения через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Государственную 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_____________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1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сведений, подтверждающая наличие сведений и документов в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соответствии с квалификационными требованиями, предъявляемые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лицензировании медицинской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подтверждающие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Помещения или здания на праве собственности или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аренды и поэтажного плана указанного помещения (здания):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объекта недвижимости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свидетельства о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недвижимости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договора об аренде__________________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договора об аренде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Медицинского и (или) специального оборудования, аппаратуры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инструментария, приборов, мебели, инвентаря, транспортных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согласно заявляемым подвидам медицинской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7200"/>
        <w:gridCol w:w="646"/>
        <w:gridCol w:w="647"/>
        <w:gridCol w:w="397"/>
        <w:gridCol w:w="647"/>
        <w:gridCol w:w="1838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медицинского и (или) специального оборудования, аппаратуры и инструментария, приборов, мебели, инвентаря, транспортных и других средств (по паспорту)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Соответствующего образования согласно заявляемым подвидам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медицинском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по диплому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по диплому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диплома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Серия диплома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наименование организации образования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 поступления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 окончания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о нострификации диплома (при необходимости)________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Специализации или усовершенствования и других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повышения квалификации за последние 5 лет по заявляемым подвидам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повышении квалификации по заявляемой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документа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цикла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Полное наименование обучающей организации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Начало обучения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Окончание обучения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часов______________________________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Соответствующего сертификата специалиста: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сертификате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специальности, по которой выдан сертификат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Квалификационная категория (при наличие– 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Орган, выдавший сертификат специалиста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выдачи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 действия сертификата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Штат медицинских работников, который подтверждается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сведениями о медицинских работниках: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медицинских работниках медицинских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(для 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субъекта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 состоянию на "__" ______ 20___ года)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506"/>
        <w:gridCol w:w="507"/>
        <w:gridCol w:w="507"/>
        <w:gridCol w:w="824"/>
        <w:gridCol w:w="507"/>
        <w:gridCol w:w="1142"/>
        <w:gridCol w:w="3047"/>
        <w:gridCol w:w="1459"/>
        <w:gridCol w:w="2939"/>
      </w:tblGrid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по специальности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серия диплома Специальность и квалификация по диплому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окончания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нострификации диплома (при необходимости)</w:t>
            </w:r>
          </w:p>
        </w:tc>
      </w:tr>
      <w:tr>
        <w:trPr>
          <w:trHeight w:val="3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 физических лиц – стажа работы по специальности не менее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 по заявляемым подвидам медицинской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деятельность по заявляемой специальности(для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медицинской организации________________________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организации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Занимаемая должность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приема на работу по заявляемой специальности___________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увольнения 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1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физического лица для получения дубликата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 имя отчество (в случае наличия)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лицензии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выдаче лицензии и (или)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Дата заполнения: "__" 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16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юридического лица для получения дубликата лицензии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лицензии и (или) приложение к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(указать вид деятельности и (или) подвид(ы)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подтверждается,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являются действительными.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(подпись) (фамилия, имя,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(в случае наличия)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здравоохранения и социального развития РК от 27.01.2016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 филиала Государственной корпорации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экз., по одному для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(работника Государственной корпорации)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фамилия, имя,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наличии)/подпись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0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Выдача лицензии на ввоз на территорию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(или) вывоз с территории Республики Казахстан органов (части</w:t>
      </w:r>
      <w:r>
        <w:br/>
      </w:r>
      <w:r>
        <w:rPr>
          <w:rFonts w:ascii="Times New Roman"/>
          <w:b/>
          <w:i w:val="false"/>
          <w:color w:val="000000"/>
        </w:rPr>
        <w:t>органов) и (или) тканей человека, крови и ее компонентов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ввоз на территорию Республики и (или) вывоз с территории Республики Казахстан органов (части органов) и (или) тканей человека, крови и ее компонентов" (далее – государственная услуга).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охраны общественного здоровья Министерства (далее – услугодатель).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22"/>
    <w:bookmarkStart w:name="z5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портал:</w:t>
      </w:r>
    </w:p>
    <w:bookmarkEnd w:id="223"/>
    <w:bookmarkStart w:name="z5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ввоз, вывоз тканей человека, крови и ее компонентов – 3 (три) рабочих дня;</w:t>
      </w:r>
    </w:p>
    <w:bookmarkEnd w:id="224"/>
    <w:bookmarkStart w:name="z5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на ввоз и (или) вывоз органов (части органов) человека – 1 (один) рабочий день.</w:t>
      </w:r>
    </w:p>
    <w:bookmarkEnd w:id="225"/>
    <w:bookmarkStart w:name="z5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на полноту представленных документов: </w:t>
      </w:r>
    </w:p>
    <w:bookmarkEnd w:id="226"/>
    <w:bookmarkStart w:name="z5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выдаче лицензии на ввоз, вывоз тканей человека, крови и ее компонентов в течении 2 (двух) рабочих дней с даты подачи документов;</w:t>
      </w:r>
    </w:p>
    <w:bookmarkEnd w:id="227"/>
    <w:bookmarkStart w:name="z5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выдаче лицензии на ввоз, вывоз органов (части органов) человека в течение 1 (одного) рабочего дня с даты подачи документов.</w:t>
      </w:r>
    </w:p>
    <w:bookmarkEnd w:id="228"/>
    <w:bookmarkStart w:name="z5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</w:t>
      </w:r>
    </w:p>
    <w:bookmarkEnd w:id="229"/>
    <w:bookmarkStart w:name="z5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230"/>
    <w:bookmarkStart w:name="z57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услуги: электронная (частично автоматизированная) и (или) бумажная.</w:t>
      </w:r>
    </w:p>
    <w:bookmarkEnd w:id="232"/>
    <w:bookmarkStart w:name="z22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лицензия на ввоз на территорию Республики и (или) вывоз с территории Республики Казахстан органов (части органов) и (или) тканей человека, крови и ее компонентов (далее – лицензия)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Лицензия выдается на одно перемещение через границу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Start w:name="z22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на платной основе юридическим лицам (далее – услугополучатель). 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взимается лицензионный сбор за право занятия отдельными видами деятельности, который в соответствии с Кодексом Республики Казахстан "О налогах и других обязательных платежах в бюджет (Налоговый кодекс)" составляет 10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также может осуществляться через платежный шлюз "электронного правительства" (далее – ПШЭП).</w:t>
      </w:r>
    </w:p>
    <w:bookmarkStart w:name="z23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очереди, без предварительной записи и ускоренного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прием заявления и выдача результата оказания государственной услуги осуществляется следующим рабочим днем.</w:t>
      </w:r>
    </w:p>
    <w:bookmarkStart w:name="z23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в бюджет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нему, а в случае отсутствия внешнеторгового договора (контракта) копия иного документа, подтверждающего намерения сторон, заверенная печатью и подписью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государственных органов третьих стран, уполномоченных принимать решение о возможности ввоза, вывоза тканей и (или) органов (части органов) человека,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(контракта), приложения и (или) дополнения к нему, а в случае отсутствия внешнеторгового договора (контракта) копия иного документа, подтверждающего намерения сторон в виде электронной копии;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разрешения государственных органов третьих стран, уполномоченных принимать решение о возможности ввоза или вывоза органов (части органов) и (или) тканей человека, крови и ее компонентов;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в бюджет лицензионного сбора за право занятия отдельными видами деятельности,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об оплате лицензионного сбора (в случае оплаты через ПШЭП), о лицензии на медицинскую деятельность и копии приложения к лицензии по специальностям "трансплантология", "гематология", "заготовка крови",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Start w:name="z23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Отказ в выдаче лицензии осуществляется в случаях, если: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видом деятельности, запрещено законами Республики Казахстан,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внесен лицензионный сбор;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услугополучателя государственной услуги имеется вступившее в законную силу решение (приговор) суда, о приостановлении или запрещении деятельности отдельного 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судом на основании представления судебного исполнителя временно запрещено выдавать услугополучателю - должнику лицензию.</w:t>
      </w:r>
    </w:p>
    <w:bookmarkStart w:name="z23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номер, дата и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 – центра: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Start w:name="z23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порядке.</w:t>
      </w:r>
    </w:p>
    <w:bookmarkEnd w:id="240"/>
    <w:bookmarkStart w:name="z236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242"/>
    <w:bookmarkStart w:name="z23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 места оказания государственной услуги размещен на интернет-ресурсе Министерства: www.mz.gov.kz.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ЭЦП.</w:t>
      </w:r>
    </w:p>
    <w:bookmarkEnd w:id="244"/>
    <w:bookmarkStart w:name="z24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45"/>
    <w:bookmarkStart w:name="z24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размещены на интернет-ресурсе Министерства: www.mz.gov.kz., Единый контакт-центр: 1414, 8-800-080-7777.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органов)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Лицензия на экспорт отдельных видов товаров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6"/>
        <w:gridCol w:w="3487"/>
        <w:gridCol w:w="39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               по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            от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10.Стоимость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        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Лицензия на импорт отдельных видов товаров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5"/>
        <w:gridCol w:w="3622"/>
        <w:gridCol w:w="36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Уполномоченный орган 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                по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          от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Страна происхождения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        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 (или)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12"/>
        <w:gridCol w:w="2142"/>
        <w:gridCol w:w="4556"/>
        <w:gridCol w:w="73"/>
        <w:gridCol w:w="32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    от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листов                        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ввоз на территорию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вывоз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(части органов) и (или)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человека, крови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Заявление на выдачу лицензии на экспорт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7"/>
        <w:gridCol w:w="2684"/>
        <w:gridCol w:w="3039"/>
      </w:tblGrid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              по 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лицензии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Контракт          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        от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(БИН)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 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Страна происхождения 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3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6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даю согласие на использование сведений, содержащих в информационных ресурсах.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       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Заявление на выдачу лицензии на импорт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     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2"/>
        <w:gridCol w:w="2764"/>
        <w:gridCol w:w="2764"/>
      </w:tblGrid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 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Период 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              по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Контракт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            от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(БИН)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ЕТН ВЭД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информации</w:t>
            </w:r>
          </w:p>
        </w:tc>
      </w:tr>
      <w:tr>
        <w:trPr>
          <w:trHeight w:val="30" w:hRule="atLeast"/>
        </w:trPr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Настоящим даю согласие на использование сведений, содержащих в информационных ресурсах.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         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заявлению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выдачу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или импорт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товаров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12"/>
        <w:gridCol w:w="2142"/>
        <w:gridCol w:w="4556"/>
        <w:gridCol w:w="73"/>
        <w:gridCol w:w="327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     от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 печать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bookmarkEnd w:id="251"/>
    <w:bookmarkStart w:name="z61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физического лица для переоформления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bookmarkEnd w:id="252"/>
    <w:bookmarkStart w:name="z62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№____________ от _________ 20___ года, выданную(ое)(ых)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лицензиара, выдавшего лицензию и (или) приложение(я) к лицензии)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наименования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его юридического адреса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выдаваемые на объекты", вместе с объектом в пользу третьих лиц в случаях,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разрешениях и уведомлениях" от 16 мая 2014 года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лицензии, выданной по классу "разрешения, выдаваемые на объекты" или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приложений к лицензии с указанием объектов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_______ (поставить знак Х в случае, если необходимо получить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лицензию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улицы, номер дома/здания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 контактами и на них может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лицензии и (или) приложения к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согласен на удостоверение заявления электронной цифровой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 (в случае обращения через Государственную корпорацию)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Start w:name="z62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печати Дата заполнения: "__" _____ 20____ года 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медицинскую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ff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  <w:r>
        <w:br/>
      </w:r>
      <w:r>
        <w:rPr>
          <w:rFonts w:ascii="Times New Roman"/>
          <w:b/>
          <w:i w:val="false"/>
          <w:color w:val="000000"/>
        </w:rPr>
        <w:t>юридического лица для переоформления лицензии и</w:t>
      </w:r>
      <w:r>
        <w:br/>
      </w:r>
      <w:r>
        <w:rPr>
          <w:rFonts w:ascii="Times New Roman"/>
          <w:b/>
          <w:i w:val="false"/>
          <w:color w:val="000000"/>
        </w:rPr>
        <w:t>(или) приложения к лицензии</w:t>
      </w:r>
    </w:p>
    <w:bookmarkEnd w:id="255"/>
    <w:bookmarkStart w:name="z62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(в том числе иностранного юридического лица), биззнес-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 – в случае отсутствия бизнес-идентификационного 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 №__________от "___" _________ 20___года,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выданную(ое)(ых)__________________________________________________________________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(номер(а) лицензии и (или) приложения(й) к лицензии, дата выдачи, наименование лицензиара,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осуществление____________________________________________________________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вида деятельности и (или) подвида(ов) деятельности) по следующему(им)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"О разрешениях и уведомлениях" от 14 мая 2014 года путем (укажите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объекты", вместе с объектом в пользу третьих лиц в случаях, если отчуждаемость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14 мая 2014 года_______________________________________________________________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с указанием объектов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 _____ (поставить знак Х в случае, если необходимо получить лицензию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бумажном носителе)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 – для иностранного юридического лица,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(стационарного помещения))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направлена любая информация по вопросам выдачи или отказа в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заявителю не запрещено судом заниматься лицензируемым видом и (или) подвидом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все прилагаемые документы соответствуют действительности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составляющих охраняемую законом тайну, содержащихся в информационных системах, при выдаче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заявитель согласен на удостоверение заявления электронной цифровой подписью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(в случае обращения через Государственную корпорацию).</w:t>
      </w:r>
    </w:p>
    <w:bookmarkStart w:name="z62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 ________________________________________________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</w:t>
      </w:r>
    </w:p>
    <w:bookmarkStart w:name="z62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Дата заполнения: "__" __________ 20__ года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9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(разрешительного документа) на ввоз на</w:t>
      </w:r>
      <w:r>
        <w:br/>
      </w:r>
      <w:r>
        <w:rPr>
          <w:rFonts w:ascii="Times New Roman"/>
          <w:b/>
          <w:i w:val="false"/>
          <w:color w:val="000000"/>
        </w:rPr>
        <w:t>территорию Республики Казахстан и вывоз с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гемопоэтических стволовых клеток, костного мозга в</w:t>
      </w:r>
      <w:r>
        <w:br/>
      </w:r>
      <w:r>
        <w:rPr>
          <w:rFonts w:ascii="Times New Roman"/>
          <w:b/>
          <w:i w:val="false"/>
          <w:color w:val="000000"/>
        </w:rPr>
        <w:t>случае их перемещения с целью проведения неродственной</w:t>
      </w:r>
      <w:r>
        <w:br/>
      </w:r>
      <w:r>
        <w:rPr>
          <w:rFonts w:ascii="Times New Roman"/>
          <w:b/>
          <w:i w:val="false"/>
          <w:color w:val="000000"/>
        </w:rPr>
        <w:t>трансплантации, а также образцов клеток, тканей, биологических</w:t>
      </w:r>
      <w:r>
        <w:br/>
      </w:r>
      <w:r>
        <w:rPr>
          <w:rFonts w:ascii="Times New Roman"/>
          <w:b/>
          <w:i w:val="false"/>
          <w:color w:val="000000"/>
        </w:rPr>
        <w:t>жидкостей и секретов, в том числе продуктов жизнедеятельности</w:t>
      </w:r>
      <w:r>
        <w:br/>
      </w:r>
      <w:r>
        <w:rPr>
          <w:rFonts w:ascii="Times New Roman"/>
          <w:b/>
          <w:i w:val="false"/>
          <w:color w:val="000000"/>
        </w:rPr>
        <w:t>человека, физиологических и патологических выделений, мазков,</w:t>
      </w:r>
      <w:r>
        <w:br/>
      </w:r>
      <w:r>
        <w:rPr>
          <w:rFonts w:ascii="Times New Roman"/>
          <w:b/>
          <w:i w:val="false"/>
          <w:color w:val="000000"/>
        </w:rPr>
        <w:t>соскобов, смывов, предназначенных для диагностических целей или</w:t>
      </w:r>
      <w:r>
        <w:br/>
      </w:r>
      <w:r>
        <w:rPr>
          <w:rFonts w:ascii="Times New Roman"/>
          <w:b/>
          <w:i w:val="false"/>
          <w:color w:val="000000"/>
        </w:rPr>
        <w:t>полученных в процессе проведения биомедицинских исследований"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исследований" (далее – государственная услуга).</w:t>
      </w:r>
    </w:p>
    <w:bookmarkEnd w:id="260"/>
    <w:bookmarkStart w:name="z25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охраны общественного здоровья Министерства (далее – услугодатель). 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64"/>
    <w:bookmarkStart w:name="z5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3 (трех) рабочих дней, со дня сдачи пакета документов услугодателю;</w:t>
      </w:r>
    </w:p>
    <w:bookmarkEnd w:id="265"/>
    <w:bookmarkStart w:name="z5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переоформление заключения (разрешительного документа)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 (далее – заключение) – в течении 3 (трех) рабочих дней.</w:t>
      </w:r>
    </w:p>
    <w:bookmarkEnd w:id="266"/>
    <w:bookmarkStart w:name="z58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</w:t>
      </w:r>
    </w:p>
    <w:bookmarkEnd w:id="267"/>
    <w:bookmarkStart w:name="z58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заявления; </w:t>
      </w:r>
    </w:p>
    <w:bookmarkEnd w:id="268"/>
    <w:bookmarkStart w:name="z58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269"/>
    <w:bookmarkStart w:name="z58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271"/>
    <w:bookmarkStart w:name="z25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272"/>
    <w:bookmarkStart w:name="z5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(разрешительный документ) на ввоз на территорию Республики Казахстан и (или)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73"/>
    <w:bookmarkStart w:name="z5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(разрешительный документ)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 (далее – заключение) по форме, согласно приложению 3 к настоящему стандарту государственной услуги;</w:t>
      </w:r>
    </w:p>
    <w:bookmarkEnd w:id="274"/>
    <w:bookmarkStart w:name="z5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об отказе в оказании государственной услуги по основаниям установленным пунктом 9-1 настоящего стандарта.</w:t>
      </w:r>
    </w:p>
    <w:bookmarkEnd w:id="275"/>
    <w:bookmarkStart w:name="z5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выдается на срок, определяемый заявителем, но не превышающий один год.</w:t>
      </w:r>
    </w:p>
    <w:bookmarkEnd w:id="276"/>
    <w:bookmarkStart w:name="z5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</w:t>
      </w:r>
    </w:p>
    <w:bookmarkEnd w:id="277"/>
    <w:bookmarkStart w:name="z5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</w:t>
      </w:r>
    </w:p>
    <w:bookmarkEnd w:id="278"/>
    <w:bookmarkStart w:name="z5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бесплатно, юридическим лицам (далее – услугополучатель). </w:t>
      </w:r>
    </w:p>
    <w:bookmarkEnd w:id="280"/>
    <w:bookmarkStart w:name="z26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услугодателя – с понедельника по пятницу с 9.00 до 18.30 часов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порядке очереди, без предварительной записи и ускоренного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26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заключения (разрешительного документа) на ввоз на территорию Республики Казахстан и (или) вывоз с территории Республики Казахстан гемопоэтических стволовых клеток, костного мозга человека при перемещении их с целью проведения неродственной трансплантации: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5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медицинскую деятельность по специальности "гематология" или "онкология";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заключенного с организацией здравоохранения страны-импортера или страны-экспортера о проведении неродственной трансплантации гемопоэтических стволовых клеток и (или) костного мозга человека, с аутентичным переводом на государственный и (или) русский язык, заверенного нотариально либо копию договора (контракта) заключенного с организацией осуществляющей функции регистра гемопоэтических стволовых клеток и (или) костного мозга страны-импортера или страны-экспортера о проведении поиска и активации донора для осуществления неродственной трансплантации гемопоэтических стволовых клеток и (или) костного мозга человека, с аутентичным переводом на государственный и (или) русский язык;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результатов исследования на биологическую безопасность образцов гемопоэтических стволовых клеток, костного мозга человека в случае их перемещения с целью проведения неродственной трансплантации;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на основании которого медицинская организация страны – импортера или страны – экспортера оказывает медицинские услуги, с аутентичным переводом на государственный и (или) русский язык;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8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медицинскую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заключенного с организацией здравоохранения страны-импортера или страны-экспортера об оказании соответствующего вида медицинских услуг, с аутентичным переводом на государственный и (или) русский язык, заверенного нотариально;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 полученных в процессе проведения биомедицинских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8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занятие научной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договора (контракта) заключенного с организацией здравоохранения или организацией осуществляющей научную деятельность страны-импортера или страны-экспортера о совместной научной деятельности, с аутентичным переводом на государственный и (или) русский язык, заверенного нотариально.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заключения (разрешительного документа) на ввоз на территорию Республики Казахстан и (или) вывоз с территории Республики Казахстан гемопоэтических стволовых клеток, костного мозга человека при перемещении их с целью проведения неродственной трансплантации: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(контракта), заключенного с организацией здравоохранения страны-импортера или страны-экспортера о проведении неродственной трансплантации гемопоэтических стволовых клеток и (или) костного мозга человека, с аутентичным переводом на государственный и (или) русский язык, заверенного нотариально либо копию договора (контракта) заключенного с организацией осуществляющей функции регистра гемопоэтических стволовых клеток и (или) костного мозга страны-импортера или страны-экспортера о проведении поиска и активации донора для осуществления неродственной трансплантации гемопоэтических стволовых клеток и (или) костного мозга человека, с аутентичным переводом на государственный и (или) русский язык;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результатов исследования на биологическую безопасность образцов гемопоэтических стволовых клеток, костного мозга человека в случае их перемещения с целью проведения неродственной трансплантации;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на основании которого медицинская организация страны – импортера или страны – экспортера оказывает медицинские услуги, с аутентичным переводом на государственный и (или) русский язык;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научных целей: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(контракта) заключенного с организацией здравоохранения страны-импортера или страны-экспортера об оказании соответсвующего вида медицинских услуг, с аутентичным переводом на государственный и (или) русский язык, заверенного нотариально;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заключения (разрешительного документа) на ввоз на территорию Республики Казахстан и (или) вывоз с территории Республики Казахстан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полученных в процессе проведения биомедицинских исследований: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занятие научной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(контракта), заключенного с организацией здравоохранения или организацией осуществляющей научную деятельность страны-импортера или страны-экспортера о совместной научной деятельности, с аутентичным переводом на государственный и (или) русский язык, заверенного нотариально.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(перерегистрации) юридического лица, о лицензии на медицинскую деятельность и копии приложения к лицензии по специальностям "трансплантология", "гематология", "заготовка крови", являющиеся государственными информационными ресурсами,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283"/>
    <w:bookmarkStart w:name="z5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4"/>
    <w:bookmarkStart w:name="z5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заключений (разрешительных документов) на ввоз на территорию Республики Казахстан и вывоз с территории Республики Казахстан гемопоэтических 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 секретов, в том числе продуктов жизнедеятельности человека, физиологических и патологических выделений, мазков, соскобов, смывов, предназначенных для диагностических целей или полученных в процессе проведения биомедицинских исследований, утвержденными приказом исполняющего обязанности Министра здравоохранения Республики Казахстан от 26 марта 2014 года № 151 (зарегистрирован в Реестре государственной регистрации нормативных правовых актов за № 9372);</w:t>
      </w:r>
    </w:p>
    <w:bookmarkEnd w:id="285"/>
    <w:bookmarkStart w:name="z5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286"/>
    <w:bookmarkStart w:name="z6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номер, дата и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информация о порядке обжалования доступна по телефону единого контакт-центра: 8-800-080-7777 или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поступившая в адрес услугодателя или Министерства, подлежит рассмотрению в течении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услуги, услугополучатель обращается с жалобой в уполномоченный орган по оценке и контролю за качеством оказания государственных услуг.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bookmarkStart w:name="z26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290"/>
    <w:bookmarkStart w:name="z26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292"/>
    <w:bookmarkStart w:name="z26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Министерства: www.mz.gov.kz.</w:t>
      </w:r>
    </w:p>
    <w:bookmarkEnd w:id="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294"/>
    <w:bookmarkStart w:name="z27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95"/>
    <w:bookmarkStart w:name="z27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размещены на интернет-ресурсе Министерства: www.mz.gov.kz., Единый контакт-центр: 1414, 8-800-080-7777.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биомедицинских исследований"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27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(разрешительный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(или) вывоз с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гемопоэтических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стволовых клеток, костного мозга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перемещения с целью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неродственной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____/20 /_____/____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государственной власти, выдавшего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организации, юридический адрес, страна/ для физических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_____________________________________/ /_____________________________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(раздел Единого перечня товаров) (Код ТН ВЭД ТС)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3"/>
        <w:gridCol w:w="2892"/>
        <w:gridCol w:w="4705"/>
      </w:tblGrid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Получатель/отправитель*______________________________________________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*______________________________________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 &lt;*&gt;__________________________________________________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по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&lt;*&gt; заполняются с учетом требований к категориям товаров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биомедицинских исследований"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гемопоэтических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жидкостей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27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(разрешительный документ)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 на территорию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и (или) вывоз с территории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образцов клеток,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тканей, биологических жидкостей и секретов,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продуктов жизнедеятельности человека,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физиологических и патологических выделений,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мазков, соскобов, смывов, предназначенных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диагностических целей или полученных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проведения биомедицинских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____/20 /_____/____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месяц число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органа, выдавшего заключение)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(Страна, название организации,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перемещения 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2"/>
        <w:gridCol w:w="3392"/>
        <w:gridCol w:w="5516"/>
      </w:tblGrid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Получатель/отправитель*______________________________________________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*______________________________________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ввоза/вывоза____________________________________________________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временного ввоза (вывоза)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Основание:___________________________________________________________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транзита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(транзит по 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______________Дата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действительно по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биомедицинских исследований"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приказом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вывоз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гемопоэтических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жидкостей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5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28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получения заключения (разрешительного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ввоз на территорию Республики Казахстан и (или) вывоз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Республики Казахстан гемопоэтических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стволовых клеток, костного мозга человека в случае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перемещения с целью проведения неродственной трансплантации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импортирующей (экспортирующей)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разрешить ввоз(вывоз) на (с) территорию (территории)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согласно контракту № _____от _______(дата)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гемопоэтических стволовых клеток, костного мозга в целях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неродственной транплантации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конкретную цель ввоза/вывоза)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Получатель/отправитель_______________________________________________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(название, юридический адрес, страна)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назначения/отправления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(прилагается оригинал) уполномоченного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здравоохранения страны-импортера №_______ от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следующие документы:_______________________________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использование сведений,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ресурсах.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 руководителя организации, подпись, (фамилия,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биомедицинских исследований"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исключено приказом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биомедицинских исследований"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Выдача заключений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вывоз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гемопоэтических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 жидкостей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биомедицинских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8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28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получения заключения (разрешительного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ввоз на территорию Республики Казахстан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вывоз с территории Республики Казахстан образцов клеток,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тканей, биологических жидкостей и секретов,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продуктов жизнедеятельности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физиологических и патологических выделений,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мазков, соскобов, смывов, предназначенных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(диагностических целей) или (полученных в процессе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биомедицинских исследований)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_______________________(нужное подчеркнуть)__________________________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импортирующей (экспортирующей)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разрешить ввоз/вывоз на (с) территорию (территории)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согласно контракту № _____от _______(дата)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образцов клеток, тканей, биологических жидкостей и секретов,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 продуктов жизнедеятельности человека, физиологических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патологических выделений, мазков, соскобов, смывов___________________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(наименование, 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диагностических целей, полученных в процессе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биомедицинских исследований__________________________________________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(цель ввоза/вывоза, 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(прилагается оригинал) уполномоченного органа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здравоохранения страны-импортера №_______ от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следующие документы:_______________________________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согласие на использование сведений,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ресурсах.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должности руководителя организации) (подпись,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биомедицинских исследований"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исключено приказом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заключений (разрешительных документов)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ввоз на территорию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вывоз с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гемопоэтических стволовых клеток, костного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мозга в случае их перемещения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неродственной трансплантации,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образцов клеток, тканей, 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жидкостей и секретов, в том числе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человека, физиологических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патологических выделений, мазков, соскобов, смывов,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диагностических целей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полученных в процессе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биомедицинских исследований"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исключено приказом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</w:t>
            </w:r>
          </w:p>
        </w:tc>
      </w:tr>
    </w:tbl>
    <w:bookmarkStart w:name="z29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 гарантированного объема бесплатной медицинской помощи и/или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здравоохранения РК от 09.01.2019 </w:t>
      </w:r>
      <w:r>
        <w:rPr>
          <w:rFonts w:ascii="Times New Roman"/>
          <w:b w:val="false"/>
          <w:i w:val="false"/>
          <w:color w:val="ff0000"/>
          <w:sz w:val="28"/>
        </w:rPr>
        <w:t>№ ҚР ДСМ-1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94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2"/>
    <w:bookmarkStart w:name="z92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и (или) обязательного социального медицинского страхования предъявляемым требованиям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страхования" (далее – государственная услуга).</w:t>
      </w:r>
    </w:p>
    <w:bookmarkEnd w:id="303"/>
    <w:bookmarkStart w:name="z92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04"/>
    <w:bookmarkStart w:name="z92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филиалами некоммерческого акционерного общества "Фонд социального медицинского страхования" (далее – НАО "ФСМС") в областях, городах Астана, Алматы и Шымкент (далее – услугодатель).</w:t>
      </w:r>
    </w:p>
    <w:bookmarkEnd w:id="305"/>
    <w:bookmarkStart w:name="z92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306"/>
    <w:bookmarkStart w:name="z929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07"/>
    <w:bookmarkStart w:name="z9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08"/>
    <w:bookmarkStart w:name="z9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 не более 3 (трех) календарных дней;</w:t>
      </w:r>
    </w:p>
    <w:bookmarkEnd w:id="309"/>
    <w:bookmarkStart w:name="z9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310"/>
    <w:bookmarkStart w:name="z9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обслуживания-20 (двадцать минут).</w:t>
      </w:r>
    </w:p>
    <w:bookmarkEnd w:id="311"/>
    <w:bookmarkStart w:name="z9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государственной услуги – бумажная.</w:t>
      </w:r>
    </w:p>
    <w:bookmarkEnd w:id="312"/>
    <w:bookmarkStart w:name="z9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включение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либо уведомление об отклонении заявки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13"/>
    <w:bookmarkStart w:name="z9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субъектам здравоохранения: физическим и юридическим лицам.</w:t>
      </w:r>
    </w:p>
    <w:bookmarkEnd w:id="314"/>
    <w:bookmarkStart w:name="z9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услугодателя: </w:t>
      </w:r>
    </w:p>
    <w:bookmarkEnd w:id="315"/>
    <w:bookmarkStart w:name="z9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понедельника по пятницу с 9-00 до 18-30 часов с перерывом на обед с 13-00 до 14-30 часов, кроме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</w:t>
      </w:r>
    </w:p>
    <w:bookmarkEnd w:id="316"/>
    <w:bookmarkStart w:name="z9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на оказание государственной услуги устанавливается с 9-00 часов до 18-00 часов с перерывом на обед с 13-00 часов до 14-30 часов.</w:t>
      </w:r>
    </w:p>
    <w:bookmarkEnd w:id="317"/>
    <w:bookmarkStart w:name="z9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услуги:</w:t>
      </w:r>
    </w:p>
    <w:bookmarkEnd w:id="318"/>
    <w:bookmarkStart w:name="z9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9"/>
    <w:bookmarkStart w:name="z9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(справка) о государственной регистрации (перерегистрации) юридического лица или копию свидетельства о регистрации в качестве индивидуального предпринимателя (для физических лиц);</w:t>
      </w:r>
    </w:p>
    <w:bookmarkEnd w:id="320"/>
    <w:bookmarkStart w:name="z9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(для физического лица); </w:t>
      </w:r>
    </w:p>
    <w:bookmarkEnd w:id="321"/>
    <w:bookmarkStart w:name="z9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лицензий на занятие медицинской деятельностью и приложений к ним, подтверждающих право на оказание соответствующих медицинских услуг, в том числе расположение производственной базы субъекта здравоохранения или его представительства, филиала (при подаче заявки на участие представительством);</w:t>
      </w:r>
    </w:p>
    <w:bookmarkEnd w:id="322"/>
    <w:bookmarkStart w:name="z9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об ответственных лицах, уполномоченных на ведение информационных систем здравоохранения,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для последующего предоставления субъекту здравоохранения субъектом информатизации логина и пароля к необходимым информационным системам здравоохранения.</w:t>
      </w:r>
    </w:p>
    <w:bookmarkEnd w:id="323"/>
    <w:bookmarkStart w:name="z9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пунктом, и (или) документов с истекшим сроком действия услугодатель отказывает в приеме заявления.</w:t>
      </w:r>
    </w:p>
    <w:bookmarkEnd w:id="324"/>
    <w:bookmarkStart w:name="z9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государственных услуг по следующим основаниям:</w:t>
      </w:r>
    </w:p>
    <w:bookmarkEnd w:id="325"/>
    <w:bookmarkStart w:name="z9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26"/>
    <w:bookmarkStart w:name="z9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27"/>
    <w:bookmarkStart w:name="z95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28"/>
    <w:bookmarkStart w:name="z95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29"/>
    <w:bookmarkStart w:name="z9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руководителя НАО "ФСМС"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30"/>
    <w:bookmarkStart w:name="z9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либо нарочно через услугодателя, канцелярию НАО "ФСМС" или Министерства.</w:t>
      </w:r>
    </w:p>
    <w:bookmarkEnd w:id="331"/>
    <w:bookmarkStart w:name="z9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услугодателем, в канцелярии НАО "ФСМС" или Министерства,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332"/>
    <w:bookmarkStart w:name="z9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услугополучателя:</w:t>
      </w:r>
    </w:p>
    <w:bookmarkEnd w:id="333"/>
    <w:bookmarkStart w:name="z9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почтовый адрес;</w:t>
      </w:r>
    </w:p>
    <w:bookmarkEnd w:id="334"/>
    <w:bookmarkStart w:name="z9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исходящий номер и дата.</w:t>
      </w:r>
    </w:p>
    <w:bookmarkEnd w:id="335"/>
    <w:bookmarkStart w:name="z9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НАО "ФСМС" или Министерства, подлежит рассмотрению в течение 5 (пяти) рабочих дней со дня ее регистрации. </w:t>
      </w:r>
    </w:p>
    <w:bookmarkEnd w:id="336"/>
    <w:bookmarkStart w:name="z9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интернет-ресурса, почтовой связи либо выдается нарочно в помещении услугодателя или Министерства.</w:t>
      </w:r>
    </w:p>
    <w:bookmarkEnd w:id="337"/>
    <w:bookmarkStart w:name="z9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338"/>
    <w:bookmarkStart w:name="z9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39"/>
    <w:bookmarkStart w:name="z96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оказанной государственной услуги услугополучатель может обратиться в суд в установленном законодательством Республики Казахстан порядке.</w:t>
      </w:r>
    </w:p>
    <w:bookmarkEnd w:id="340"/>
    <w:bookmarkStart w:name="z963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41"/>
    <w:bookmarkStart w:name="z9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интернет-ресурсе:</w:t>
      </w:r>
    </w:p>
    <w:bookmarkEnd w:id="342"/>
    <w:bookmarkStart w:name="z9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– www.mz.gov.kz;</w:t>
      </w:r>
    </w:p>
    <w:bookmarkEnd w:id="343"/>
    <w:bookmarkStart w:name="z9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НАО "ФСМС" – www.fms.kz;</w:t>
      </w:r>
    </w:p>
    <w:bookmarkEnd w:id="344"/>
    <w:bookmarkStart w:name="z9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 стендах в помещении услугодателя.</w:t>
      </w:r>
    </w:p>
    <w:bookmarkEnd w:id="345"/>
    <w:bookmarkStart w:name="z9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Министерства, НАО "ФСМС". Единый контакт-центр по вопросам оказания государственных услуг: 1414, 8 800 080 77 77.</w:t>
      </w:r>
    </w:p>
    <w:bookmarkEnd w:id="3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/или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оказание медицинских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потенциального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потенциального поставщика)</w:t>
            </w:r>
          </w:p>
        </w:tc>
      </w:tr>
    </w:tbl>
    <w:bookmarkStart w:name="z97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отклонении заявки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утвержденных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под № 15604), филиал некоммерческого акционерного общества "Фонд социального медицинского страхования" (далее – НАО "ФСМС")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(указать наименование области, города)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отказывает во включении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в связи с непредставлением (несоответствием)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Правил,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Филиала НАО "ФСМС"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фамилия, имя, отчество (при его наличии)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"___" ____________________ 20__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/или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оказание медицинских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74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некоммерческое акционерное общество "Фонд социального</w:t>
      </w:r>
      <w:r>
        <w:br/>
      </w:r>
      <w:r>
        <w:rPr>
          <w:rFonts w:ascii="Times New Roman"/>
          <w:b/>
          <w:i w:val="false"/>
          <w:color w:val="000000"/>
        </w:rPr>
        <w:t>медицинского страхования" (филиал)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и местонахождение фонда (филиала)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субъекта здравоохранения)</w:t>
      </w:r>
    </w:p>
    <w:bookmarkStart w:name="z975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для включения в базу данных субъектов здравоохранения,</w:t>
      </w:r>
      <w:r>
        <w:br/>
      </w:r>
      <w:r>
        <w:rPr>
          <w:rFonts w:ascii="Times New Roman"/>
          <w:b/>
          <w:i w:val="false"/>
          <w:color w:val="000000"/>
        </w:rPr>
        <w:t>претендующих на оказание медицинских услуг в рамках гарантированного</w:t>
      </w:r>
      <w:r>
        <w:br/>
      </w:r>
      <w:r>
        <w:rPr>
          <w:rFonts w:ascii="Times New Roman"/>
          <w:b/>
          <w:i w:val="false"/>
          <w:color w:val="000000"/>
        </w:rPr>
        <w:t>объема бесплатной медицинской помощи и в системе обязательного</w:t>
      </w:r>
      <w:r>
        <w:br/>
      </w:r>
      <w:r>
        <w:rPr>
          <w:rFonts w:ascii="Times New Roman"/>
          <w:b/>
          <w:i w:val="false"/>
          <w:color w:val="000000"/>
        </w:rPr>
        <w:t>социального медицинского страхования*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юридическом (физическом) лице, претендующем на включение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юридический, почтовый и электронный адрес, контактные телефоны субъекта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 субъекта здравоохранения (ИИН, БИН, ИИК) полное наименование и адрес банка или его филиала, в котором субъект здравоохранения обслуживается;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субъекта здравоохранения.</w:t>
      </w:r>
    </w:p>
    <w:bookmarkStart w:name="z9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Заявляет в качестве (нужное указать):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субъекта здравоохранения, претендующего на оказание медицинских услуг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 по договору закупа медицинских услуг (поставщика);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соисполнителя, претендующего на оказание части обязательств поставщика услуг по договору закупа медицинских услуг на основании договора в соответствии с гражданским законодательством Республики Казахстан) на следующую (-ие) форму (-ы)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(указывается форма (-ы) медицинской помощи, на оказание которой (-ых) претендует субъект здравоохранения/соисполнитель)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виду(-ам) медицинской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вид(ы) медицинской помощи, на оказание которого(-ых) претендует субъект здравоохранения/соисполнитель);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услугам**: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(указывается наименование услуг)</w:t>
      </w:r>
    </w:p>
    <w:bookmarkStart w:name="z9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Указанные медицинские услуги оказываются на территории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области, городов республиканского значения или столицы)</w:t>
      </w:r>
    </w:p>
    <w:bookmarkStart w:name="z9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Настоящей заявкой субъект здравоохранения выражает желание принять участие в процедуре формирования базы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в соответствии с требованиями и условиями,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закупа услуг у субъектов здравоохранения в рамках гарантированного объема бесплатной медицинской помощи и в системе обязательного социального медицинского страхования, утвержденными приказом Министра здравоохранения Республики Казахстан от 7 августа 2017 года № 591 (зарегистрирован в Реестре государственной регистрации нормативных правовых актов Республики Казахстан под № 15604) (далее – Правила).</w:t>
      </w:r>
    </w:p>
    <w:bookmarkEnd w:id="352"/>
    <w:bookmarkStart w:name="z9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Настоящей заявкой субъект здравоохранения подтверждает отсутствие нарушений требований, предъявляемых Правилами к субъектам здравоохранения/соисполнителям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страхования, и достоверность представленных сведений. </w:t>
      </w:r>
    </w:p>
    <w:bookmarkEnd w:id="353"/>
    <w:bookmarkStart w:name="z9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Заявка на участие является формой выражения: 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согласия субъекта здравоохранения на получение сведений о нем, подтверждающих соответствие требованиям и ограничениям, установленным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осведомленности с условиями оказания медицинских услуг в рамках ГОБМП и (или) в системе ОСМС и оплаты за их оказание.</w:t>
      </w:r>
    </w:p>
    <w:bookmarkStart w:name="z9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настоящей заявке прилагаются следующие документы: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 для включения в базу данных субъектов здравоохранения, претендующих на оказание медицинских услуг в рамках гарантированного объема бесплатной медицинской помощи и в системе обязательного социального медицинского страхования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(справка) о государственной регистрации (перерегистрации) юридического лица или копию свидетельства о регистрации в качестве индивидуального предпринимателя (для физических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удостоверяющего личность (для физического лица);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лицензий на занятие медицинской деятельностью и приложений к ним, подтверждающих право на оказание соответствующих медицинских услуг, в том числе расположение производственной базы субъекта здравоохранения или его представительства, филиала (при подаче заявки на участие представительством);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ответственных лицах, уполномоченных на ведение информационных систем здравоохранения, по форме согласно приложению 3 к настоящему стандарту государственной услуги для последующего предоставления субъекту здравоохранения субъектом информатизации логина и пароля к необходимым информационным системам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_______________________________________________________/_____________ (должность, фамилия, имя, отчество (при его наличии) руководителя субъекта   здравоохранения/соисполнителя,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 ______________</w:t>
      </w:r>
    </w:p>
    <w:bookmarkStart w:name="z9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 заполняется субъектом здравоохранения, претендующим на оказание медицинских услуг в рамках ГОБМП и (или) в системе ОСМС по договору закупа услуг, или соисполнителем, претендующим на оказание части обязательств поставщика услуг по договору закупа медицинских услуг в рамках ГОБМП и (или) в системе ОСМС;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указывается при подаче заявки на участие на оказание высокотехнологичных медицинских услуг, отдельных видов консультативно-диагностических услуг (дорогостоящих видов медицинских услуг и др.).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 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/или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 требованиям для включения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базу данных субъектов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оказание медицинских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и в системе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5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ответственных лицах, уполномоченных на ведение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здравоохранения ____________________________________________________________________________________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субъекта здравоохранения)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3705"/>
        <w:gridCol w:w="2131"/>
        <w:gridCol w:w="2131"/>
        <w:gridCol w:w="2132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(подпись,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проведение клинических исследований</w:t>
      </w:r>
      <w:r>
        <w:br/>
      </w:r>
      <w:r>
        <w:rPr>
          <w:rFonts w:ascii="Times New Roman"/>
          <w:b/>
          <w:i w:val="false"/>
          <w:color w:val="000000"/>
        </w:rPr>
        <w:t>медицинских технологий"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проведение клинических исследований медицинских технологий" (далее – государственная услуга).</w:t>
      </w:r>
    </w:p>
    <w:bookmarkEnd w:id="359"/>
    <w:bookmarkStart w:name="z34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Министерством (далее – услугодатель). 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9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63"/>
    <w:bookmarkStart w:name="z60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22 (двадцать два) рабочих дня;</w:t>
      </w:r>
    </w:p>
    <w:bookmarkEnd w:id="364"/>
    <w:bookmarkStart w:name="z60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365"/>
    <w:bookmarkStart w:name="z60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366"/>
    <w:bookmarkStart w:name="z60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установления факта неполноты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в указанные сроки дает письменный мотивированный ответ о прекращении рассмотрения заявления.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услуги: бумажная.</w:t>
      </w:r>
    </w:p>
    <w:bookmarkEnd w:id="368"/>
    <w:bookmarkStart w:name="z35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на проведение клинических исследований медицинских технологий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либо мотивированный ответ об отказе в оказании государственной услуги по основаниям установленным пунктом 9-1 настоящего стандарта.</w:t>
      </w:r>
    </w:p>
    <w:bookmarkEnd w:id="3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с понедельника по пятницу с 9.00 до 18.30 часов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Start w:name="z35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на проведение клинических исследований медицинских технологий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медико-биологических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экспериментов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доклинических (неклинических) исследований в 3-х экземплярах;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протокол клинического исследования (в 3-х экземплярах);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положительное заключение Центральной комиссии по вопросам этики (в 3-х экземплярах).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указанных в данном пункте настоящего стандарта государственной услуги (нарочно либо посредством почтовой связи),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документов.</w:t>
      </w:r>
    </w:p>
    <w:bookmarkStart w:name="z61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Услугодатель отказывает в оказании государственной услуги по следующим основаниям:</w:t>
      </w:r>
    </w:p>
    <w:bookmarkEnd w:id="372"/>
    <w:bookmarkStart w:name="z60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и/или несоответствие следующих документов, представленных услугополучателем:</w:t>
      </w:r>
    </w:p>
    <w:bookmarkEnd w:id="373"/>
    <w:bookmarkStart w:name="z60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положительного заключения локальной комиссии по вопросам этики - для экспериментов и (или) исследований, планируемых к проведению на базе конкретного исследовательского центра; Центральной комиссии по вопросам этики – для экспериментов и (или) исследований, планируемых к проведению на международном и республиканском уровнях у исследователей, вовлеченных в эксперимент и (или) исследование,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медико-биологических экспериментов, доклинических (неклинических) и клинических исследований, утвержденными приказом Министра здравоохранения Республики Казахстан от 12 ноября 2009 года № 697 (зарегистрирован в Реестре государственной регистрации нормативных правовых актов за № 5932); </w:t>
      </w:r>
    </w:p>
    <w:bookmarkEnd w:id="374"/>
    <w:bookmarkStart w:name="z60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об образовании и уровня квалификации, соответствующих направлению и профилю проводимого эксперимента и (или) исследования;</w:t>
      </w:r>
    </w:p>
    <w:bookmarkEnd w:id="375"/>
    <w:bookmarkStart w:name="z61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76"/>
    <w:bookmarkStart w:name="z61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здравоохранения и социального развития РК от 30.09.2016 </w:t>
      </w:r>
      <w:r>
        <w:rPr>
          <w:rFonts w:ascii="Times New Roman"/>
          <w:b w:val="false"/>
          <w:i w:val="false"/>
          <w:color w:val="000000"/>
          <w:sz w:val="28"/>
        </w:rPr>
        <w:t>№ 831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государственной услуги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Результат рассмотрения жалобы направляется услогополучателю посредством почтовой связи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35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380"/>
    <w:bookmarkStart w:name="z35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помещениях услугодателя предусмотрены условия для обслуживания услугополучателей с ограниченными физическими возможностями (пандусы и лифты).</w:t>
      </w:r>
    </w:p>
    <w:bookmarkEnd w:id="382"/>
    <w:bookmarkStart w:name="z36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Министерства - www.mz.gov.kz, раздел "Государственные услуги".</w:t>
      </w:r>
    </w:p>
    <w:bookmarkEnd w:id="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 по вопросам оказания государственных услуг.</w:t>
      </w:r>
    </w:p>
    <w:bookmarkEnd w:id="384"/>
    <w:bookmarkStart w:name="z36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размещены на интернет-ресурсе Министерства: www.mz.gov.kz., Единый контакт-центр: 1414, 8-800-080-7777.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здравоохранения РК от 10.07.2017 </w:t>
      </w:r>
      <w:r>
        <w:rPr>
          <w:rFonts w:ascii="Times New Roman"/>
          <w:b w:val="false"/>
          <w:i w:val="false"/>
          <w:color w:val="00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технологий"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36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проведение клинических</w:t>
      </w:r>
    </w:p>
    <w:bookmarkEnd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исследований медицинских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/>
          <w:color w:val="000000"/>
          <w:sz w:val="28"/>
        </w:rPr>
        <w:t xml:space="preserve">(Ф.И.О. или наименование организации </w:t>
      </w:r>
      <w:r>
        <w:rPr>
          <w:rFonts w:ascii="Times New Roman"/>
          <w:b w:val="false"/>
          <w:i/>
          <w:color w:val="000000"/>
          <w:sz w:val="28"/>
        </w:rPr>
        <w:t>услугополучателя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клинических исследований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(наименование медицинской технологии)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протокольного решения Ученого совета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 и социального развития № ___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 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"__" ________ 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клинических 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технологий"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36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клинических исследований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разрешить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или наименование организации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ведомственная принадлежность, адрес, телефон,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 20 _____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9 в соответствии с приказом Министра здравоохранения РК от 10.07.2017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8" w:id="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</w:t>
      </w:r>
    </w:p>
    <w:bookmarkEnd w:id="388"/>
    <w:bookmarkStart w:name="z629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9"/>
    <w:bookmarkStart w:name="z63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"Допуск иностранных специалистов к клинической практике, за исключением лиц,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организациях, а также Назарбаев Университете или его медицинских организациях, медицинских организациях Управления Делами Президента Республики Казахстан" (далее – государственная услуга).</w:t>
      </w:r>
    </w:p>
    <w:bookmarkEnd w:id="390"/>
    <w:bookmarkStart w:name="z6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391"/>
    <w:bookmarkStart w:name="z63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департаментами Комитета охраны общественного здоровья Министерства (далее – услугодатель).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4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93"/>
    <w:bookmarkStart w:name="z63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94"/>
    <w:bookmarkStart w:name="z92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10 (десять) рабочих дней;</w:t>
      </w:r>
    </w:p>
    <w:bookmarkEnd w:id="395"/>
    <w:bookmarkStart w:name="z92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396"/>
    <w:bookmarkStart w:name="z92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397"/>
    <w:bookmarkStart w:name="z92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документов.</w:t>
      </w:r>
    </w:p>
    <w:bookmarkEnd w:id="398"/>
    <w:bookmarkStart w:name="z92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услуги.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400"/>
    <w:bookmarkStart w:name="z64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сертификат специалиста (далее – сертификат)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401"/>
    <w:bookmarkStart w:name="z64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bookmarkEnd w:id="402"/>
    <w:bookmarkStart w:name="z64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лицам (далее – услугополучатель). </w:t>
      </w:r>
    </w:p>
    <w:bookmarkEnd w:id="403"/>
    <w:bookmarkStart w:name="z64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за исключением воскресения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соответствии с установленным графиком работы услугодателя с 9.00 до 20.00 часов, без перерыва.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портала.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корпорацию:</w:t>
      </w:r>
    </w:p>
    <w:bookmarkEnd w:id="405"/>
    <w:bookmarkStart w:name="z64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 </w:t>
      </w:r>
    </w:p>
    <w:bookmarkEnd w:id="406"/>
    <w:bookmarkStart w:name="z65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заявителя; </w:t>
      </w:r>
    </w:p>
    <w:bookmarkEnd w:id="407"/>
    <w:bookmarkStart w:name="z65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о признании и (или) нострификации документов об образовании, об окончании интернатуры или резидентуры либо клинической ординатуры (при их наличии) по заявляемой специальности на территории Республики Казахстан, выданное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утвержденными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за № 5135); </w:t>
      </w:r>
    </w:p>
    <w:bookmarkEnd w:id="408"/>
    <w:bookmarkStart w:name="z65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документ, подтверждающий осуществление клинической практики по заявляемой специальности, выданный в стране проживания иностранного специалиста; </w:t>
      </w:r>
    </w:p>
    <w:bookmarkEnd w:id="409"/>
    <w:bookmarkStart w:name="z65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документы, подтверждающие прохождение повышения квалификации по заявляемой специальности за последние пять лет, в общем объеме не менее 108 часов; </w:t>
      </w:r>
    </w:p>
    <w:bookmarkEnd w:id="410"/>
    <w:bookmarkStart w:name="z65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документ, подтверждающий трудовую деятельность,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разрешение на привлечение иностранной рабочей силы, выданное работодателю (организация здравоохранения), местным исполнительным органом областей, городов республиканского значения и столицы; </w:t>
      </w:r>
    </w:p>
    <w:bookmarkEnd w:id="412"/>
    <w:bookmarkStart w:name="z65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свидетельство о перемене имени, отчества, фамилии или о заключении брака или о расторжении брака, для лиц, изменивших фамилию, имя или отчество (при его наличии) после получения документов об образовании;</w:t>
      </w:r>
    </w:p>
    <w:bookmarkEnd w:id="413"/>
    <w:bookmarkStart w:name="z65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положительный результат Оценки,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профессиональной подготовленности и подтверждения соответствия квалификации специалистов в области здравоохранения, утвержденными приказом Министра здравоохранения и социального развития Республики Казахстан от 28 мая 2015 года № 404 (зарегистрирован в Реестре государственной регистрации нормативных правовых актов за № 11449).</w:t>
      </w:r>
    </w:p>
    <w:bookmarkEnd w:id="414"/>
    <w:bookmarkStart w:name="z65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4) настоящего пункта не предоставляется лицами, впервые поступающими на работу.</w:t>
      </w:r>
    </w:p>
    <w:bookmarkEnd w:id="415"/>
    <w:bookmarkStart w:name="z66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5) настоящего пункта не предоставляется лицами до истечения пяти лет со дня окончания учебного заведения.</w:t>
      </w:r>
    </w:p>
    <w:bookmarkEnd w:id="416"/>
    <w:bookmarkStart w:name="z66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6) настоящего пункта не предоставляется лицами, впервые поступающими на работу по окончанию учебного заведения.</w:t>
      </w:r>
    </w:p>
    <w:bookmarkEnd w:id="417"/>
    <w:bookmarkStart w:name="z66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8) настоящего пункта не предоставляется иностранными специалистами, постоянно проживающими в Республике Казахстан, а также иностранными работниками, являющимися гражданами государств-участников Договора о Евразийском экономическом союзе от 29 мая 2014 года.</w:t>
      </w:r>
    </w:p>
    <w:bookmarkEnd w:id="418"/>
    <w:bookmarkStart w:name="z66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предусмотренный в подпункте 10) настоящего пункта не предоставляется иностранными гражданами из стран организаций экономического сотрудничества и развития при условии наличия лицензии либо иного документа, дающего право на занятие медицинской деятельностью.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документу, выданному на иностранном языке, дополнительно предоставляется нотариально заверенный перевод на казахском и русском языках.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5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20"/>
    <w:bookmarkStart w:name="z666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21"/>
    <w:bookmarkStart w:name="z66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18 сентября 2015 года № 733 (зарегистрирован в Реестре государственной регистрации нормативных правовых актов за № 12185);</w:t>
      </w:r>
    </w:p>
    <w:bookmarkEnd w:id="422"/>
    <w:bookmarkStart w:name="z668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медицинской деятельности по заявляемой специальности;</w:t>
      </w:r>
    </w:p>
    <w:bookmarkEnd w:id="423"/>
    <w:bookmarkStart w:name="z66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24"/>
    <w:bookmarkStart w:name="z67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7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426"/>
    <w:bookmarkStart w:name="z67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bookmarkEnd w:id="427"/>
    <w:bookmarkStart w:name="z67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bookmarkEnd w:id="428"/>
    <w:bookmarkStart w:name="z67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bookmarkEnd w:id="429"/>
    <w:bookmarkStart w:name="z67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430"/>
    <w:bookmarkStart w:name="z67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31"/>
    <w:bookmarkStart w:name="z67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32"/>
    <w:bookmarkStart w:name="z67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33"/>
    <w:bookmarkStart w:name="z679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8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помещении Государственной корпорации предусмотрены условия для обслуживания услугополучателей с ограниченными возможностями (пандусы и лифты).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Государственной корпорации – www.gov4c.kz.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здравоохранения РК от 01.03.2018 </w:t>
      </w:r>
      <w:r>
        <w:rPr>
          <w:rFonts w:ascii="Times New Roman"/>
          <w:b w:val="false"/>
          <w:i w:val="false"/>
          <w:color w:val="00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 www.mz.gov.kz., Единый контакт-центр: 1414, 8-800-080-7777.</w:t>
      </w:r>
    </w:p>
    <w:bookmarkEnd w:id="4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"Допуск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практике, за исключением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приглашенных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его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а также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7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Сертификат специалиста</w:t>
      </w:r>
    </w:p>
    <w:bookmarkEnd w:id="438"/>
    <w:bookmarkStart w:name="z68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действительно получил(-а)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настоящий сертификат специалиста для допуска к клинической практике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(специальность по номенклатуре)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Приказ руководителя государственного органа, вынесшего решение о его выдаче от "____"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20 ____ года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Сертификат действителен до "____" 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"____" 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bookmarkEnd w:id="4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"Допуск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к 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практике, за исключением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приглашенных к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 Национальном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холдинге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его дочерних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организациях, а также 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Университете или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(полное 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Контактный телефон_________________________</w:t>
      </w:r>
    </w:p>
    <w:bookmarkEnd w:id="440"/>
    <w:bookmarkStart w:name="z69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сертификата специалиста</w:t>
      </w:r>
    </w:p>
    <w:bookmarkEnd w:id="441"/>
    <w:bookmarkStart w:name="z69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специалиста для допуска к клинической практике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медицинской специальности________________________________________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медицинскую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Республики Казахстан для работы в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наименование организации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об организации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Форма собственности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Адрес организации____________________________________________________________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(область, город, район, улица, № дома,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Филиалы, представительства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прилагаемые к заявлению (количество и наименования):_________________________________________________________________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Иностранный специалист________________________________________________________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"___" _______________20__г. 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294</w:t>
            </w:r>
          </w:p>
        </w:tc>
      </w:tr>
    </w:tbl>
    <w:bookmarkStart w:name="z718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10 в соответствии с приказом Министра здравоохранения РК от 01.03.2018 </w:t>
      </w:r>
      <w:r>
        <w:rPr>
          <w:rFonts w:ascii="Times New Roman"/>
          <w:b w:val="false"/>
          <w:i w:val="false"/>
          <w:color w:val="ff0000"/>
          <w:sz w:val="28"/>
        </w:rPr>
        <w:t>№ 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9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4"/>
    <w:bookmarkStart w:name="z72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субъекта здравоохранения, осуществляющего оценку профессиональной подготовленности и подтверждение соответствия квалификации специалистов в области здравоохранения" (далее – государственная услуга).</w:t>
      </w:r>
    </w:p>
    <w:bookmarkEnd w:id="445"/>
    <w:bookmarkStart w:name="z72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</w:p>
    <w:bookmarkEnd w:id="446"/>
    <w:bookmarkStart w:name="z72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охраны общественного здоровья Министерства (далее – услугодатель).</w:t>
      </w:r>
    </w:p>
    <w:bookmarkEnd w:id="447"/>
    <w:bookmarkStart w:name="z72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448"/>
    <w:bookmarkStart w:name="z724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9"/>
    <w:bookmarkStart w:name="z72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50"/>
    <w:bookmarkStart w:name="z72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– 15 (пятнадцать) рабочих дней.</w:t>
      </w:r>
    </w:p>
    <w:bookmarkEnd w:id="451"/>
    <w:bookmarkStart w:name="z72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отказывает в приеме заявления;</w:t>
      </w:r>
    </w:p>
    <w:bookmarkEnd w:id="452"/>
    <w:bookmarkStart w:name="z72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– 15 (пятнадцать) минут;</w:t>
      </w:r>
    </w:p>
    <w:bookmarkEnd w:id="453"/>
    <w:bookmarkStart w:name="z72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454"/>
    <w:bookmarkStart w:name="z73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455"/>
    <w:bookmarkStart w:name="z73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об аккредитации субъекта здравоохранения, осуществляющего оценку профессиональной подготовленности и подтверждению соответствия квалификации специалистов в области здравоохранения - (далее – свидетельство), по форме согласно приложению 1 к настоящему стандарту государственной услуги либо мотивированный ответ об отказе в оказании государственной услуги по основаниям, установленным пунктом 10 настоящего стандарта.</w:t>
      </w:r>
    </w:p>
    <w:bookmarkEnd w:id="456"/>
    <w:bookmarkStart w:name="z73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57"/>
    <w:bookmarkStart w:name="z73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458"/>
    <w:bookmarkStart w:name="z73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услугодателя – с понедельника по пятницу с 9.00 до 18.30 часов с перерывом на обед с 13.00 до 14.30 часов, кроме выходных и праздничных дней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9"/>
    <w:bookmarkStart w:name="z73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17.30 часов с перерывом на обед с 13.00 часов до 14.30 часов.</w:t>
      </w:r>
    </w:p>
    <w:bookmarkEnd w:id="460"/>
    <w:bookmarkStart w:name="z73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61"/>
    <w:bookmarkStart w:name="z73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462"/>
    <w:bookmarkStart w:name="z73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 к настоящему Стандарту;</w:t>
      </w:r>
    </w:p>
    <w:bookmarkEnd w:id="463"/>
    <w:bookmarkStart w:name="z73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(справка) о государственной регистрации (перерегистрации) юридического лица и (или) филиалов (представительств);</w:t>
      </w:r>
    </w:p>
    <w:bookmarkEnd w:id="464"/>
    <w:bookmarkStart w:name="z74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наличие помещения или здания на праве собственности или договора аренды, заверенные нотариально;</w:t>
      </w:r>
    </w:p>
    <w:bookmarkEnd w:id="465"/>
    <w:bookmarkStart w:name="z74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сведения о персонале организации,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 по форме согласно приложению 3 к настоящим Правилам;</w:t>
      </w:r>
    </w:p>
    <w:bookmarkEnd w:id="466"/>
    <w:bookmarkStart w:name="z74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документов, составляющих методологию организации по оценке: стратегический план развития, перечень экзаменационного материала (банк тестовых заданий и клинических сценариев) для проведения независимой оценки специалистов здравоохранения и выпускников организаций медицинского образования и науки;</w:t>
      </w:r>
    </w:p>
    <w:bookmarkEnd w:id="467"/>
    <w:bookmarkStart w:name="z74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симуляционного и медицинского оборудования организации,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 по оценке по форме согласно приложению 4 к настоящим Правилам.</w:t>
      </w:r>
    </w:p>
    <w:bookmarkEnd w:id="468"/>
    <w:bookmarkStart w:name="z74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69"/>
    <w:bookmarkStart w:name="z74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в представленных документах недостоверной информации;</w:t>
      </w:r>
    </w:p>
    <w:bookmarkEnd w:id="470"/>
    <w:bookmarkStart w:name="z74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организации по оценке стандартам аккредитации;</w:t>
      </w:r>
    </w:p>
    <w:bookmarkEnd w:id="471"/>
    <w:bookmarkStart w:name="z74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вступившее в законную силу решение суда о запрете на занятие деятельностью по заявляемому виду.</w:t>
      </w:r>
    </w:p>
    <w:bookmarkEnd w:id="472"/>
    <w:bookmarkStart w:name="z748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их должностных лиц по вопросам оказания государственных услуг</w:t>
      </w:r>
    </w:p>
    <w:bookmarkEnd w:id="473"/>
    <w:bookmarkStart w:name="z74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на имя руководителя услугодателя или Министерства по адресам, указанным в пункте 14 настоящего стандарта государственной услуги.</w:t>
      </w:r>
    </w:p>
    <w:bookmarkEnd w:id="474"/>
    <w:bookmarkStart w:name="z75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 вопросам оказания государственных услуг подается в письменной форме по почте или в электронном виде, либо нарочно через канцелярию услугодателя или Министерства.</w:t>
      </w:r>
    </w:p>
    <w:bookmarkEnd w:id="475"/>
    <w:bookmarkStart w:name="z75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услугополучателем указывается его фамилия, имя, отчество (при его наличии), почтовый адрес, исходящий номер и дата. Жалоба подписывается услугополучателем.</w:t>
      </w:r>
    </w:p>
    <w:bookmarkEnd w:id="476"/>
    <w:bookmarkStart w:name="z75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имя, отчество (при его наличии), лица, принявшего жалобу (с указанием контактных данных должностных лиц, для получения информации о ходе рассмотрения жалобы, а также срока и места получения ответа).</w:t>
      </w:r>
    </w:p>
    <w:bookmarkEnd w:id="477"/>
    <w:bookmarkStart w:name="z75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Результат рассмотрения жалобы направляется услугополучателю посредством почтовой связи либо выдается нарочно в канцелярии услугодателя или Министерства.</w:t>
      </w:r>
    </w:p>
    <w:bookmarkEnd w:id="478"/>
    <w:bookmarkStart w:name="z75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79"/>
    <w:bookmarkStart w:name="z75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bookmarkEnd w:id="480"/>
    <w:bookmarkStart w:name="z75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порядке.</w:t>
      </w:r>
    </w:p>
    <w:bookmarkEnd w:id="481"/>
    <w:bookmarkStart w:name="z757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82"/>
    <w:bookmarkStart w:name="z75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помещениях услугодателя предусмотрены условия для обслуживания услугополучателей с ограниченными возможностями (пандусы и лифты).</w:t>
      </w:r>
    </w:p>
    <w:bookmarkEnd w:id="483"/>
    <w:bookmarkStart w:name="z75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484"/>
    <w:bookmarkStart w:name="z76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www.mz.gov.kz;</w:t>
      </w:r>
    </w:p>
    <w:bookmarkEnd w:id="485"/>
    <w:bookmarkStart w:name="z76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услугодателя: www.kooz.mz.gov.kz.</w:t>
      </w:r>
    </w:p>
    <w:bookmarkEnd w:id="486"/>
    <w:bookmarkStart w:name="z76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интернет-ресурсе Министерства, единый контакт-центр по вопросам оказания государственной услуги: 8-800-080-7777, 1414.</w:t>
      </w:r>
    </w:p>
    <w:bookmarkEnd w:id="4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подтверждение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 Республики Казахстан</w:t>
      </w:r>
    </w:p>
    <w:bookmarkEnd w:id="488"/>
    <w:bookmarkStart w:name="z766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</w:t>
      </w:r>
      <w:r>
        <w:br/>
      </w:r>
      <w:r>
        <w:rPr>
          <w:rFonts w:ascii="Times New Roman"/>
          <w:b/>
          <w:i w:val="false"/>
          <w:color w:val="000000"/>
        </w:rPr>
        <w:t>об аккредитации организации по оценке профессиональной подготовленности и подтверждению соответствия квалификации специалистов в области здравоохранения</w:t>
      </w:r>
    </w:p>
    <w:bookmarkEnd w:id="489"/>
    <w:bookmarkStart w:name="z76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организации)</w:t>
      </w:r>
    </w:p>
    <w:bookmarkEnd w:id="490"/>
    <w:bookmarkStart w:name="z76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 вышеуказанная организация аккредитована в качестве организации по оценке профессиональной подготовленности и подтверждению соответствия квалификации специалистов в области здравоохранения на территории Республики Казахстан на период 5 (пять) лет до "____"______________20____г.</w:t>
      </w:r>
    </w:p>
    <w:bookmarkEnd w:id="4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области здравоохранения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(подпись)       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(при его наличии)</w:t>
      </w:r>
    </w:p>
    <w:bookmarkEnd w:id="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"____"______________20____г.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"____"______________20____г.</w:t>
      </w:r>
    </w:p>
    <w:bookmarkEnd w:id="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аккредитующего органа)</w:t>
      </w:r>
    </w:p>
    <w:bookmarkEnd w:id="495"/>
    <w:bookmarkStart w:name="z775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96"/>
    <w:bookmarkStart w:name="z77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на осуществление деятельности по оценке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подготовленности и подтверждения соответствия квалификации специалистов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территории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регион на территории Республики Казахстан)</w:t>
      </w:r>
    </w:p>
    <w:bookmarkEnd w:id="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организации:</w:t>
      </w:r>
    </w:p>
    <w:bookmarkEnd w:id="498"/>
    <w:bookmarkStart w:name="z77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_____________________________________________________</w:t>
      </w:r>
    </w:p>
    <w:bookmarkEnd w:id="499"/>
    <w:bookmarkStart w:name="z77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____________________________________________________________</w:t>
      </w:r>
    </w:p>
    <w:bookmarkEnd w:id="500"/>
    <w:bookmarkStart w:name="z78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Свидетельство (справка) о государственной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(№, кем и когда выдано)</w:t>
      </w:r>
    </w:p>
    <w:bookmarkEnd w:id="501"/>
    <w:bookmarkStart w:name="z78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(индекс, город, район, область, улица, № дома, телефон, факс)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02"/>
    <w:bookmarkStart w:name="z78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Расчетный счет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(№ счета, наименование и местонахождение банка)</w:t>
      </w:r>
    </w:p>
    <w:bookmarkEnd w:id="503"/>
    <w:bookmarkStart w:name="z78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Филиалы, представительства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(местонахождение и реквизиты)</w:t>
      </w:r>
    </w:p>
    <w:bookmarkEnd w:id="504"/>
    <w:bookmarkStart w:name="z78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Прилагаемые документы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            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                        (фамилия, имя, отчество (при наличии)</w:t>
      </w:r>
    </w:p>
    <w:bookmarkEnd w:id="506"/>
    <w:bookmarkStart w:name="z78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наличии), телефон сотрудника, ответственного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 связь с аккредитующим органом)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к рассмотрению "______"_____________20____г.</w:t>
      </w:r>
    </w:p>
    <w:bookmarkEnd w:id="508"/>
    <w:bookmarkStart w:name="z78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наличии)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аккредитующего органа)</w:t>
      </w:r>
    </w:p>
    <w:bookmarkEnd w:id="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"______"______________20____г.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________________________</w:t>
      </w:r>
    </w:p>
    <w:bookmarkEnd w:id="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2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</w:t>
      </w:r>
      <w:r>
        <w:br/>
      </w:r>
      <w:r>
        <w:rPr>
          <w:rFonts w:ascii="Times New Roman"/>
          <w:b/>
          <w:i w:val="false"/>
          <w:color w:val="000000"/>
        </w:rPr>
        <w:t>о персонале организации,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</w:t>
      </w:r>
    </w:p>
    <w:bookmarkEnd w:id="511"/>
    <w:bookmarkStart w:name="z79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bookmarkEnd w:id="5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868"/>
        <w:gridCol w:w="1860"/>
        <w:gridCol w:w="1586"/>
        <w:gridCol w:w="1199"/>
        <w:gridCol w:w="594"/>
        <w:gridCol w:w="760"/>
        <w:gridCol w:w="4839"/>
      </w:tblGrid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13"/>
        </w:tc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</w:p>
        </w:tc>
        <w:tc>
          <w:tcPr>
            <w:tcW w:w="1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месту регистрации и по месту фактического проживания)</w:t>
            </w:r>
          </w:p>
        </w:tc>
        <w:tc>
          <w:tcPr>
            <w:tcW w:w="1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 наименование ВУЗа и год его окончания,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по диплому</w:t>
            </w:r>
          </w:p>
        </w:tc>
        <w:tc>
          <w:tcPr>
            <w:tcW w:w="1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адрес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</w:t>
            </w:r>
          </w:p>
        </w:tc>
        <w:tc>
          <w:tcPr>
            <w:tcW w:w="4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прохождении повышения квалификации № удостоверения о повышении квалификации, (сроки обучения, № и дата выдачи удостоверения, за последние 5 лет)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специальности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организации по оценке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4"/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8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            (фамилия, имя, отчество (при наличии)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"______"______________20____г.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оценку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подготовленности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здравоохранения"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24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симуляционного и медицинского оборудования организации, аккредитуемой на осуществление деятельности по оценке профессиональной подготовленности и подтверждения соответствия квалификации специалистов в области здравоохранения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1342"/>
        <w:gridCol w:w="2460"/>
        <w:gridCol w:w="2184"/>
        <w:gridCol w:w="1343"/>
        <w:gridCol w:w="1343"/>
        <w:gridCol w:w="1344"/>
      </w:tblGrid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518"/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                              (фамилия, имя, отчество (при наличии)</w:t>
      </w:r>
    </w:p>
    <w:bookmarkEnd w:id="5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"______"______________20____г.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