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6de2e" w14:textId="596de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условий оказания платных услуг в организациях здравоохранения и Типовой формы договора на оказание платных услуг в организациях здравоохранения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30 апреля 2015 года № 304. Зарегистрирован в Министерстве юстиции Республики Казахстан 12 июня 2015 года № 11341. Утратил силу приказом Министра здравоохранения Республики Казахстан от 29 октября 2020 года № &amp;#1036;Р ДСМ-170/2020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29.10.2020 </w:t>
      </w:r>
      <w:r>
        <w:rPr>
          <w:rFonts w:ascii="Times New Roman"/>
          <w:b w:val="false"/>
          <w:i w:val="false"/>
          <w:color w:val="ff0000"/>
          <w:sz w:val="28"/>
        </w:rPr>
        <w:t>№ ЌР ДСМ-170/2020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здравоохранения РК от 02.05.2019 </w:t>
      </w:r>
      <w:r>
        <w:rPr>
          <w:rFonts w:ascii="Times New Roman"/>
          <w:b w:val="false"/>
          <w:i w:val="false"/>
          <w:color w:val="ff0000"/>
          <w:sz w:val="28"/>
        </w:rPr>
        <w:t>№ ҚР ДСМ-60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79) и 87)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от 18 сентября 2009 года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приказа Министра здравоохранения РК от 02.05.2019 </w:t>
      </w:r>
      <w:r>
        <w:rPr>
          <w:rFonts w:ascii="Times New Roman"/>
          <w:b w:val="false"/>
          <w:i w:val="false"/>
          <w:color w:val="000000"/>
          <w:sz w:val="28"/>
        </w:rPr>
        <w:t>№ ҚР ДСМ-60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2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условия оказания платных услуг в организациях здравоохранения согласно приложению 1 к настоящему приказу;</w:t>
      </w:r>
    </w:p>
    <w:bookmarkEnd w:id="2"/>
    <w:bookmarkStart w:name="z2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Типовую 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на оказание платных услуг в организациях здравоохранения согласно приложению 2 к настоящему приказу.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здравоохранения РК от 02.05.2019 </w:t>
      </w:r>
      <w:r>
        <w:rPr>
          <w:rFonts w:ascii="Times New Roman"/>
          <w:b w:val="false"/>
          <w:i w:val="false"/>
          <w:color w:val="000000"/>
          <w:sz w:val="28"/>
        </w:rPr>
        <w:t>№ ҚР ДСМ-60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финансов Министерства здравоохранения и социального развития Республики Казахстан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приказа в Министерстве юстиции Республики Казахстан его направление на официальное опубликование в периодических печатных изданиях и информационно-правовой системе нормативных правовых актов Республики Казахстан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опубликование настоящего приказа на официальном интернет-ресурсе Министерства здравоохранения и социального развития Республики Казахстан.</w:t>
      </w:r>
    </w:p>
    <w:bookmarkStart w:name="z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и социального развития Республики Казахстан Цой А.В.</w:t>
      </w:r>
    </w:p>
    <w:bookmarkEnd w:id="5"/>
    <w:bookmarkStart w:name="z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после дня его первого официального опубликования.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развития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Дуйсенова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2015 года № 304</w:t>
            </w:r>
          </w:p>
        </w:tc>
      </w:tr>
    </w:tbl>
    <w:bookmarkStart w:name="z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условия оказания платных услуг в организациях здравоохранения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приказа Министра здравоохранения РК от 02.05.2019 </w:t>
      </w:r>
      <w:r>
        <w:rPr>
          <w:rFonts w:ascii="Times New Roman"/>
          <w:b w:val="false"/>
          <w:i w:val="false"/>
          <w:color w:val="ff0000"/>
          <w:sz w:val="28"/>
        </w:rPr>
        <w:t>№ ҚР ДСМ-60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2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и условия оказания платных услуг в организациях здравоохранения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сентября 2009 года "О здоровье народа и системе здравоохранения" (далее – Кодекс) и определяют порядок и условия оказания платных услуг в организациях здравоохранения.</w:t>
      </w:r>
    </w:p>
    <w:bookmarkEnd w:id="9"/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Платные услуги оказываются физическим лицам, являющимся потребителями медицинских услуг (далее – пациенты).</w:t>
      </w:r>
    </w:p>
    <w:bookmarkEnd w:id="10"/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понятия: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гарантированный объем бесплатной медицинской помощи (далее – ГОБМП) – объем медицинской помощи, предоставляемой за счет бюджетных средств по перечню, определяемому Правительством Республики Казахстан, гражданам Республики Казахстан, оралманам, а также иностранцам и лицам без гражданства, постоянно проживающим на территории Республики Казахстан;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платные отделения (палаты) – отделения (палаты) в организациях здравоохранения, предназначенные для оказания медицинских услуг на платной основе;</w:t>
      </w:r>
    </w:p>
    <w:bookmarkEnd w:id="13"/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здравоохранения – юридическое лицо, осуществляющее деятельность в области здравоохранения;</w:t>
      </w:r>
    </w:p>
    <w:bookmarkEnd w:id="14"/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лекарственный формуляр организации здравоохранения – перечень лекарственных средств для оказания медицинской помощи в рамках гарантированного объема бесплатной медицинской помощи и в системе обязательного социального медицинского страхования, сформированный на основе казахстанского национального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лекарственного формуляра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утвержденный руководителем организации здравоохранения в порядке, определяемом уполномоченным органом;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области здравоохранения (далее –уполномоченный орган) – центральный исполнительный орган, осуществляющий руководство и межотраслевую координацию в области охраны здоровья граждан, медицинской и фармацевтической науки, медицинского и фармацевтического образования, санитарно-эпидемиологического благополучия населения, обращения лекарственных средств и медицинских изделий, контроля за качеством медицинских услуг.</w:t>
      </w:r>
    </w:p>
    <w:bookmarkStart w:name="z3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платных услуг</w:t>
      </w:r>
    </w:p>
    <w:bookmarkEnd w:id="16"/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Платные медицинские услуги оказываются государственными и частными медицинскими организациями, физическими лицами, занимающимися частной медицинской практикой, при соответствии профиля заболевания и лицензии на занятие медицинской деятельностью.</w:t>
      </w:r>
    </w:p>
    <w:bookmarkEnd w:id="17"/>
    <w:bookmarkStart w:name="z3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Организации здравоохранения предоставляют информацию посредством размещения на интернет–ресурсе медицинской организации, а также через наглядную информацию в регистратурах, приемных отделениях (покоях) информацию, содержащую следующие сведения:</w:t>
      </w:r>
    </w:p>
    <w:bookmarkEnd w:id="18"/>
    <w:bookmarkStart w:name="z3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ссылки на правовые акты, регламентирующие право организации здравоохранения на оказание платных услуг;</w:t>
      </w:r>
    </w:p>
    <w:bookmarkEnd w:id="19"/>
    <w:bookmarkStart w:name="z4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лицензии на осуществление медицинской деятельности и приложениях к ней (номер и дата выдачи, перечень подвидов лицензируемого вида деятельности, полное наименование лицензиара);</w:t>
      </w:r>
    </w:p>
    <w:bookmarkEnd w:id="20"/>
    <w:bookmarkStart w:name="z4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перечень платных услуг с указанием стоимости, сведения об условиях, форме предоставления медицинских услуг и порядке их оплаты;</w:t>
      </w:r>
    </w:p>
    <w:bookmarkEnd w:id="21"/>
    <w:bookmarkStart w:name="z4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перечень ГОБМП;</w:t>
      </w:r>
    </w:p>
    <w:bookmarkEnd w:id="22"/>
    <w:bookmarkStart w:name="z4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 медицинских работниках, участвующих в предоставлении платных медицинских услуг, об уровне их профессионального образования и квалификации;</w:t>
      </w:r>
    </w:p>
    <w:bookmarkEnd w:id="23"/>
    <w:bookmarkStart w:name="z4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сведения о льготах при предоставлении платных услуг для отдельных категорий граждан;</w:t>
      </w:r>
    </w:p>
    <w:bookmarkEnd w:id="24"/>
    <w:bookmarkStart w:name="z4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режим работы организации здравоохранения, график работы медицинских работников, участвующих в предоставлении медицинской помощи в рамках ГОБМП и платных услуг;</w:t>
      </w:r>
    </w:p>
    <w:bookmarkEnd w:id="25"/>
    <w:bookmarkStart w:name="z4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адреса и телефоны уполномоченного органа, местного органа государственного управления областей, городов республиканского значения и столицы, территориальных подразделений Комитета охраны общественного здоровья, Комитета фармации Министерства здравоохранения Республики Казахстан.</w:t>
      </w:r>
    </w:p>
    <w:bookmarkEnd w:id="26"/>
    <w:bookmarkStart w:name="z4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оказании платных медицинских услуг пациенту предоставляется в доступной форме информация о возможности получения соответствующих видов и объемов медицинской помощи в рамках ГОБМП. При этом, пациентом заполняется письменное добровольное согласие в получении платной медицинской услуги с информированием о его праве на получение ГОБМП.</w:t>
      </w:r>
    </w:p>
    <w:bookmarkEnd w:id="27"/>
    <w:bookmarkStart w:name="z4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Платные услуги предоставляются пациентам в следующих случаях:</w:t>
      </w:r>
    </w:p>
    <w:bookmarkEnd w:id="28"/>
    <w:bookmarkStart w:name="z4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первичной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медико-санитарной помощи, диагностических и лечебных услуг по инициативе пациентов, в том числе без направления специалистов первичной медико-санитарной помощи и организаций здравоохранения;</w:t>
      </w:r>
    </w:p>
    <w:bookmarkEnd w:id="29"/>
    <w:bookmarkStart w:name="z5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лечении лекарственными средствами, не включенными в лекарственный формуляр организации здравоохранения;</w:t>
      </w:r>
    </w:p>
    <w:bookmarkEnd w:id="30"/>
    <w:bookmarkStart w:name="z5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проведении медицинских исследований, не входящих в перечень гарантированного объема бесплатной медицинской помощи;</w:t>
      </w:r>
    </w:p>
    <w:bookmarkEnd w:id="31"/>
    <w:bookmarkStart w:name="z5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санаторном лечении без соответствующего направления;</w:t>
      </w:r>
    </w:p>
    <w:bookmarkEnd w:id="32"/>
    <w:bookmarkStart w:name="z5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медико-генетических исследованиях без медицинских показаний;</w:t>
      </w:r>
    </w:p>
    <w:bookmarkEnd w:id="33"/>
    <w:bookmarkStart w:name="z5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медицинском обследовании граждан для поступления на работу и учебу;</w:t>
      </w:r>
    </w:p>
    <w:bookmarkEnd w:id="34"/>
    <w:bookmarkStart w:name="z5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оказании медицинской помощи по договору с организацией, в том числе по добровольному медицинскому страхованию;</w:t>
      </w:r>
    </w:p>
    <w:bookmarkEnd w:id="35"/>
    <w:bookmarkStart w:name="z5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предоставлении дополнительных сервисных услуг; </w:t>
      </w:r>
    </w:p>
    <w:bookmarkEnd w:id="36"/>
    <w:bookmarkStart w:name="z5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оказании медицинской помощи иностранцам и лицам без гражданства, за исключением случаев,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88 Кодекса.</w:t>
      </w:r>
    </w:p>
    <w:bookmarkEnd w:id="37"/>
    <w:bookmarkStart w:name="z5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Платные медицинские услуги оказываются на основании договора на оказание платных услуг в организациях здравоохранения по форме, согласно приложению 2 к настоящему приказу.</w:t>
      </w:r>
    </w:p>
    <w:bookmarkEnd w:id="38"/>
    <w:bookmarkStart w:name="z5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заключается в порядке, определенном гражданским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Казахстан.</w:t>
      </w:r>
    </w:p>
    <w:bookmarkEnd w:id="39"/>
    <w:bookmarkStart w:name="z6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случае, если при предоставлении платных медицинских услуг требуется предоставление на возмездной основе дополнительных медицинских услуг, не предусмотренных договором, организация предупреждает об этих изменениях пациента. </w:t>
      </w:r>
    </w:p>
    <w:bookmarkEnd w:id="40"/>
    <w:bookmarkStart w:name="z6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случае, если при предоставлении платных медицинских услуг потребуется оказание экстренной медицинской помощи пациенту при внезапных острых заболеваниях, состояниях, обострениях, хронических заболеваний, такая медицинская помощь предоставляется без взимания платы в соответствии с Кодексом.</w:t>
      </w:r>
    </w:p>
    <w:bookmarkEnd w:id="41"/>
    <w:bookmarkStart w:name="z6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состояние, угрожающее жизни пациента, не соответствует профилю организации здравоохранения в соответствии с государственной лицензией, то организация здравоохранения, предоставляющая платные услуги, за счет собственных средств организовывает доступ пациента в соответствующую организацию здравоохранения, включая транспортировку пациента.</w:t>
      </w:r>
    </w:p>
    <w:bookmarkEnd w:id="42"/>
    <w:bookmarkStart w:name="z6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Госпитализация пациентов на платной основе осуществляется в платные отделения (палаты) организации здравоохранения.</w:t>
      </w:r>
    </w:p>
    <w:bookmarkEnd w:id="43"/>
    <w:bookmarkStart w:name="z6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Обеспечение пациентов лекарственными средствами, не включенными в лекарственный формуляр организации здравоохранения, организациями здравоохранения осуществляется на платной основе с письменного согласия пациента.</w:t>
      </w:r>
    </w:p>
    <w:bookmarkEnd w:id="44"/>
    <w:bookmarkStart w:name="z6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Каждый случай оказания платной медицинской услуги пациентам, находящихся на лечении в рамках ГОБМП, включая приобретение лекарственных средств, не включенных в лекарственный формуляр организации здравоохранения, а также незарегистрированных в Республике Казахстан, ввезенных путем разового ввоза, отражается с обоснованием в отчетной медицинской документации,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 в Реестре государственной регистрации нормативных правовых актов за № 6697).</w:t>
      </w:r>
    </w:p>
    <w:bookmarkEnd w:id="45"/>
    <w:bookmarkStart w:name="z6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здравоохранения обеспечивают своевременное и достоверное заполнение учетных форм, согласно коду Международной статистической классификации болезней и проблем, связанных со здоровьем 9 пересмотра (МКБ-9), Международной статистической классификации болезней и проблем, связанных со здоровьем 10 пересмотра (МКБ-10).</w:t>
      </w:r>
    </w:p>
    <w:bookmarkEnd w:id="46"/>
    <w:bookmarkStart w:name="z6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Получателям платных услуг организации здравоохранения предоставляют:</w:t>
      </w:r>
    </w:p>
    <w:bookmarkEnd w:id="47"/>
    <w:bookmarkStart w:name="z6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медицинское заключение при оказании консультативно-диагностической помощи; </w:t>
      </w:r>
    </w:p>
    <w:bookmarkEnd w:id="48"/>
    <w:bookmarkStart w:name="z6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выписной эпикриз из истории болезни при оказании стационарной, стационарозамещающей помощи, в том числе при проведении восстановительного (реабилитационного) лечения и паллиативной помощи;</w:t>
      </w:r>
    </w:p>
    <w:bookmarkEnd w:id="49"/>
    <w:bookmarkStart w:name="z7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информацию о перечне оказанных услуг с указанием количества и стоимости услуг.</w:t>
      </w:r>
    </w:p>
    <w:bookmarkEnd w:id="50"/>
    <w:bookmarkStart w:name="z71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Условия оказания платных услуг</w:t>
      </w:r>
    </w:p>
    <w:bookmarkEnd w:id="51"/>
    <w:bookmarkStart w:name="z7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Платные медицинские услуги предоставляются в полном объеме согласно стандартам организации оказания медицинской помощи, утверждаемых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Кодекса, а также рекомендациями клинических протоколов диагностики и лечения, либо по инициативе пациента, его законных представителей в виде осуществления консультации или иных медицинских услуг, в том числе в объеме, превышающем объем выполняемого стандарта медицинской помощи и (или) клинического протокола диагностики и лечения, но в соответствии с базой доказательной медицины.</w:t>
      </w:r>
    </w:p>
    <w:bookmarkEnd w:id="52"/>
    <w:bookmarkStart w:name="z7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Для оказания платных медицинских услуг в организациях здравоохранения выделяются отдельные штатные единицы врачей и средних медицинских работников, младшего медицинского и прочего персонала, содержание которых осуществляется за счет средств, полученных от оказания платных услуг. Медицинские работники, оказывающие медицинские услуги в рамках ГОБМП, могут также участвовать в оказании платных медицинских услуг.</w:t>
      </w:r>
    </w:p>
    <w:bookmarkEnd w:id="53"/>
    <w:bookmarkStart w:name="z7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Организация здравоохранения несет ответственность за своевременное и качественное оказание платных медицинских услуг пациентам с момента их обращения в порядке, установленном 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2015 года № 304</w:t>
            </w:r>
          </w:p>
        </w:tc>
      </w:tr>
    </w:tbl>
    <w:bookmarkStart w:name="z76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форма договора на оказание платных услуг в организациях здравоохранения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2 в соответствии с приказом Министра здравоохранения РК от 02.05.2019 </w:t>
      </w:r>
      <w:r>
        <w:rPr>
          <w:rFonts w:ascii="Times New Roman"/>
          <w:b w:val="false"/>
          <w:i w:val="false"/>
          <w:color w:val="ff0000"/>
          <w:sz w:val="28"/>
        </w:rPr>
        <w:t>№ ҚР ДСМ-60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7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 "___"_________ ___г.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(Местонахождение)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наличии), данные документов,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удостоверяющих личность пациента)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именуемый(ое)(ая) в дальнейшем Заказчик, с одной стороны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(полное наименование организации здравоохранения)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именуемый (ое) (ая) в дальнейшем Поставщик, в лице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(должность,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уполномоченного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действующего на основании___________________________________________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(Устава, Положения)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другой стороны, заключили настоящий договор (далее – Договор) о нижеследующем:</w:t>
      </w:r>
    </w:p>
    <w:bookmarkEnd w:id="56"/>
    <w:bookmarkStart w:name="z78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Предмет Договора</w:t>
      </w:r>
    </w:p>
    <w:bookmarkEnd w:id="57"/>
    <w:bookmarkStart w:name="z7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Поставщик оказывает платные услуги согласно приложению ___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настоящему Договору с ____________ по _____________года на сумму 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(____________) тенге в срок с____ по 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прописью</w:t>
      </w:r>
    </w:p>
    <w:bookmarkEnd w:id="58"/>
    <w:bookmarkStart w:name="z8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Заказчик осуществляет оплату Поставщику за оказанные услуги, в порядке и сроки, указанными в настоящем Договоре.</w:t>
      </w:r>
    </w:p>
    <w:bookmarkEnd w:id="59"/>
    <w:bookmarkStart w:name="z81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оплаты</w:t>
      </w:r>
    </w:p>
    <w:bookmarkEnd w:id="60"/>
    <w:bookmarkStart w:name="z8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Заказчик осуществляет оплату услуг Поставщика по фактически оказанному объему медицинской помощи, согласно счету, представленному Поставщиком.</w:t>
      </w:r>
    </w:p>
    <w:bookmarkEnd w:id="61"/>
    <w:bookmarkStart w:name="z8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Заказчиком допускается авансирование Поставщика в размере не более 80 процентов от общей суммы Договора в момент заключения Договора, выплата оставшейся суммы – по предоставлению счета, в момент завершения оказания услуги.</w:t>
      </w:r>
    </w:p>
    <w:bookmarkEnd w:id="62"/>
    <w:bookmarkStart w:name="z8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случае, если при предоставлении платных медицинских услуг потребуется предоставление на возмездной основе дополнительных медицинских услуг, не предусмотренных договором, Поставщик с согласия Заказчика производит корректировку суммы договора с учетом фактически оказанного объема медицинской помощи. Дополнительная сумма и способ ее оплаты согласовываются с Заказчиком и оформляются в виде дополнительного соглашения к договору.</w:t>
      </w:r>
    </w:p>
    <w:bookmarkEnd w:id="63"/>
    <w:bookmarkStart w:name="z8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Поставщик выдает Заказчику документ установленного образца, подтверждающего факт оплаты.</w:t>
      </w:r>
    </w:p>
    <w:bookmarkEnd w:id="64"/>
    <w:bookmarkStart w:name="z8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досрочного прекращения услуги Поставщик выплачивает Заказчику разницу между оплаченной суммой и фактически оказанной услуги, за исключением случаев нарушения условий Договора Заказчиком.</w:t>
      </w:r>
    </w:p>
    <w:bookmarkEnd w:id="65"/>
    <w:bookmarkStart w:name="z87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Обязанности сторон</w:t>
      </w:r>
    </w:p>
    <w:bookmarkEnd w:id="66"/>
    <w:bookmarkStart w:name="z8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Поставщик обязан:</w:t>
      </w:r>
    </w:p>
    <w:bookmarkEnd w:id="67"/>
    <w:bookmarkStart w:name="z8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предоставить Заказчику в доступной форме информацию о возможности получения соответствующих видов и объемов медицинской помощи в рамках гарантированного объема бесплатной медицинской помощи (далее – ГОБМП) с получением информированного согласия на предоставление медицинской услуги на платной основе;</w:t>
      </w:r>
    </w:p>
    <w:bookmarkEnd w:id="68"/>
    <w:bookmarkStart w:name="z9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оказание медицинских услуг в соответствии с клиническими протоколами диагностики и лечения заболеваний, при отсутствии клинических протоколов по данным нозологиям – в соответствии с общепринятыми подходами и базой доказательной медицины по медицинским показаниям;</w:t>
      </w:r>
    </w:p>
    <w:bookmarkEnd w:id="69"/>
    <w:bookmarkStart w:name="z9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принять все меры для обеспечения максимального уровня удовлетворенности Заказчика результатами лечения;</w:t>
      </w:r>
    </w:p>
    <w:bookmarkEnd w:id="70"/>
    <w:bookmarkStart w:name="z9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предоставление медицинской помощи без взимания платы в случае, если при предоставлении платных медицинских услуг потребуется предоставление дополнительных медицинских услуг по экстренным показаниям для устранения угрозы жизни пациента при внезапных острых заболеваниях, состояниях, обострениях, хронических заболеваниях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сентября 2009 года "О здоровье народа и системе здравоохранения" (далее – Кодекс);</w:t>
      </w:r>
    </w:p>
    <w:bookmarkEnd w:id="71"/>
    <w:bookmarkStart w:name="z9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условий для оказания той или иной услуги в рамках заключенного Договора, организовать и оплатить оказание этой услуги в другой организации здравоохранения;</w:t>
      </w:r>
    </w:p>
    <w:bookmarkEnd w:id="72"/>
    <w:bookmarkStart w:name="z9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предоставлять Заказчику счет, с указанием видов и объема оказанных медицинских, диагностических и сервисных услуг, в установленные сроки;</w:t>
      </w:r>
    </w:p>
    <w:bookmarkEnd w:id="73"/>
    <w:bookmarkStart w:name="z9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предоставлять Заказчику всю необходимую медицинскую и финансовую документацию, необходимую для проведения проверки исполнения настоящего Договора.</w:t>
      </w:r>
    </w:p>
    <w:bookmarkEnd w:id="74"/>
    <w:bookmarkStart w:name="z9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Заказчик обязан:</w:t>
      </w:r>
    </w:p>
    <w:bookmarkEnd w:id="75"/>
    <w:bookmarkStart w:name="z9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правила, установленные в организации здравоохранения, определяющие порядок и режим работы;</w:t>
      </w:r>
    </w:p>
    <w:bookmarkEnd w:id="76"/>
    <w:bookmarkStart w:name="z9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законодательство Республики Казахстан при получении услуг Договора;</w:t>
      </w:r>
    </w:p>
    <w:bookmarkEnd w:id="77"/>
    <w:bookmarkStart w:name="z9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 информировать Поставщика об отказе в получении услуги или части услуг;</w:t>
      </w:r>
    </w:p>
    <w:bookmarkEnd w:id="78"/>
    <w:bookmarkStart w:name="z10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 производить оплату за оказанные услуги.</w:t>
      </w:r>
    </w:p>
    <w:bookmarkEnd w:id="79"/>
    <w:bookmarkStart w:name="z101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Права сторон</w:t>
      </w:r>
    </w:p>
    <w:bookmarkEnd w:id="80"/>
    <w:bookmarkStart w:name="z10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Заказчик имеет право:</w:t>
      </w:r>
    </w:p>
    <w:bookmarkEnd w:id="81"/>
    <w:bookmarkStart w:name="z10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выбора лечащего врача из числа работающих в платном отделении (палате);</w:t>
      </w:r>
    </w:p>
    <w:bookmarkEnd w:id="82"/>
    <w:bookmarkStart w:name="z10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осуществление экспертизы качества проведенного лечения и обоснованности врачебных назначений.</w:t>
      </w:r>
    </w:p>
    <w:bookmarkEnd w:id="83"/>
    <w:bookmarkStart w:name="z10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Поставщик имеет право:</w:t>
      </w:r>
    </w:p>
    <w:bookmarkEnd w:id="84"/>
    <w:bookmarkStart w:name="z10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досрочное прекращение лечения в случае нарушения Заказчиком больничного режима и невыполнения врачебных предписаний.</w:t>
      </w:r>
    </w:p>
    <w:bookmarkEnd w:id="85"/>
    <w:bookmarkStart w:name="z107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Ответственность сторон</w:t>
      </w:r>
    </w:p>
    <w:bookmarkEnd w:id="86"/>
    <w:bookmarkStart w:name="z10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Поставщик несет ответственность за допущенные случаи нарушения по оказанию платных медицинских услуг:</w:t>
      </w:r>
    </w:p>
    <w:bookmarkEnd w:id="87"/>
    <w:bookmarkStart w:name="z10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оказание медицинских услуг ненадлежащего объема и качества;</w:t>
      </w:r>
    </w:p>
    <w:bookmarkEnd w:id="88"/>
    <w:bookmarkStart w:name="z11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взимание платы с Заказчика за услуги, входящие в ГОБМП;</w:t>
      </w:r>
    </w:p>
    <w:bookmarkEnd w:id="89"/>
    <w:bookmarkStart w:name="z11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взимание двойной платы за оказание одной и той же медицинской услуги (за счет средств пациента и бюджетных средств).</w:t>
      </w:r>
    </w:p>
    <w:bookmarkEnd w:id="90"/>
    <w:bookmarkStart w:name="z11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не исполнения или ненадлежащего исполнения обязательств, предусмотренных настоящим Договором, стороны несут ответственность в соответствии с законами Республики Казахстан.</w:t>
      </w:r>
    </w:p>
    <w:bookmarkEnd w:id="91"/>
    <w:bookmarkStart w:name="z11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Заказчик несет ответственность за несвоевременное возмещение затрат Поставщику за фактически оказанный объем медицинской помощи.</w:t>
      </w:r>
    </w:p>
    <w:bookmarkEnd w:id="92"/>
    <w:bookmarkStart w:name="z11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 нарушения пунктов 2, 3, 4 Договора на оказание медицинской помощи со стороны Заказчика Поставщиком удерживается неустойка в размере ____ % от суммы Договора за каждый день просрочки.</w:t>
      </w:r>
    </w:p>
    <w:bookmarkEnd w:id="93"/>
    <w:bookmarkStart w:name="z11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случае невыполнения или ненадлежащего выполнения Сторонами своих обязательств в рамках настоящего Договора все споры и разногласия разрешаются в соответствии с действующим законодательством Республики Казахстан.</w:t>
      </w:r>
    </w:p>
    <w:bookmarkEnd w:id="94"/>
    <w:bookmarkStart w:name="z116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Изменение и расторжение Договора</w:t>
      </w:r>
    </w:p>
    <w:bookmarkEnd w:id="95"/>
    <w:bookmarkStart w:name="z11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Условия настоящего Договора могут быть изменены и дополнены по письменному соглашению сторон.</w:t>
      </w:r>
    </w:p>
    <w:bookmarkEnd w:id="96"/>
    <w:bookmarkStart w:name="z11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 намерении досрочного расторжения Договора стороны обязаны заблаговременно уведомить друг друга.</w:t>
      </w:r>
    </w:p>
    <w:bookmarkEnd w:id="97"/>
    <w:bookmarkStart w:name="z119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Заключительные положения</w:t>
      </w:r>
    </w:p>
    <w:bookmarkEnd w:id="98"/>
    <w:bookmarkStart w:name="z12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Ни одна из сторон не имеет право передавать свои обязательства по настоящему Договору третьей стороне без письменного согласия другой стороны.</w:t>
      </w:r>
    </w:p>
    <w:bookmarkEnd w:id="99"/>
    <w:bookmarkStart w:name="z12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Настоящий Договор составлен в двух экземплярах, имеющих одинаковую юридическую силу, один экземпляр находится у Заказчика, другой – у Поставщика.</w:t>
      </w:r>
    </w:p>
    <w:bookmarkEnd w:id="100"/>
    <w:bookmarkStart w:name="z12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Настоящий Договор вступает в силу со дня подписания его сторонами и действует до момента исполнения всех обязательств сторон по настоящему Договору.</w:t>
      </w:r>
    </w:p>
    <w:bookmarkEnd w:id="101"/>
    <w:bookmarkStart w:name="z123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Адреса и реквизиты Сторон:</w:t>
      </w:r>
    </w:p>
    <w:bookmarkEnd w:id="102"/>
    <w:bookmarkStart w:name="z12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Поставщик: Заказчик: _______________ _________________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