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0da76" w14:textId="4a0da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резервирования земель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28 февраля 2015 года № 178. Зарегистрирован в Министерстве юстиции Республики Казахстан 12 июня 2015 года № 11337.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2-2)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Земельного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резервирования земель.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инфраструктуры экономики Министерства национальной экономики Республики Казахстан обеспечить в установленном законодательством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мая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2015 года № 178</w:t>
            </w:r>
          </w:p>
        </w:tc>
      </w:tr>
    </w:tbl>
    <w:bookmarkStart w:name="z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резервирования земель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1 - в редакции приказа Министра сельского хозяйства РК от 01.08.2023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резервирования земель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Земельного кодекса Республики Казахстан (далее – Кодекс) и определяют порядок резервирования земель, кроме случаев резервирования земельных участков, предназначенных для создания и расширения особо охраняемых природных территорий республиканского и местного значения.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сельского хозяйства РК от 01.08.2023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1, </w:t>
      </w:r>
      <w:r>
        <w:rPr>
          <w:rFonts w:ascii="Times New Roman"/>
          <w:b w:val="false"/>
          <w:i w:val="false"/>
          <w:color w:val="000000"/>
          <w:sz w:val="28"/>
        </w:rPr>
        <w:t>подпунктом 5-3)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16,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и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Кодекса, резервирование земель осуществляется местными исполнительными органами областей, городов республиканского значения, столицы, а в пределах границ района – местными исполнительными органами районов (кроме районов в городах), в пределах границ (черты) города и на территории, переданной в административное подчинение местного исполнительного органа города областного значения – местными исполнительными органами городов областного значения (далее – местный исполнительный орган).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16 Кодекса, резервирование земельных участков на территории населенных пунктов, которые входят в агломерацию, для строительства объектов социальной, транспортной и инженерной инфраструктуры, финансируемого местными исполнительными органами столицы, городов республиканского значения, осуществляется местными исполнительными органами областей.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сельского хозяйства РК от 01.08.2023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настоящих Правилах используются следующие основные понятия: </w:t>
      </w:r>
    </w:p>
    <w:bookmarkEnd w:id="9"/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10"/>
    <w:bookmarkStart w:name="z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по земельным отношениям – структурное подразделение местных исполнительных органов области, города республиканского значения, столицы, района, города областного значения, осуществляющее функции в области земельных отношений;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3) предусматривается в редакции приказа Министра сельского хозяйства РК от 30.03.2026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информационная система единого государственного кадастра недвижимости – информационная система, содержащая сведения земельного и правового кадастров, порядок ведения которых определяется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прав на недвижимое имущество";</w:t>
      </w:r>
    </w:p>
    <w:bookmarkStart w:name="z3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государственный земельный кадастр – система сведений о природном и хозяйственном положении земель Республики Казахстан, местоположении, целевом использовании, размерах и границах земельных участков, их качественной характеристике, санитарно-защитных зонах, об учете землепользования и кадастровой стоимости земельных участков, иных необходимых сведений.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сельского хозяйства РК от 01.08.2023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сельского хозяйства РК от 29.02.2024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30.03.2026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резервирования земель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Министра сельского хозяйства РК от 01.08.2023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Государственные органы, в компетенцию которых входит реализация утвержденных в установленном порядке комплексных схем градостроительного планирования территорий, генеральных планов населенных пунктов, проектов (схем) прохождения автомобильных и железнодорожных дорог, заключений об определении сферы охвата оценки воздействия на окружающую среду, документов Системы государственного планирования Республики Казахстан, программ управления государственным фондом недр и иных документов, которые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 (далее – Кодекс о недрах и недропользовании) являются основаниями для такого резервирования (далее – государственные органы), в течение пятнадцати рабочих дней со дня утверждения комплексных схем градостроительного планирования территорий, генеральных планов населенных пунктов, проектов (схем) прохождения автомобильных и железнодорожных дорог, заключений об определении сферы охвата оценки воздействия на окружающую среду, документов Системы государственного планирования Республики Казахстан, программ управления государственным фондом недр и иных документов, которые в соответствии с Кодексом о недрах и недропользовании являются основаниями для такого резервирования (далее – Документы), уведомляют уполномоченный орган по земельным отношениям области, города республиканского значения и столицы по месту нахождения, указанных в них земельных участков для дальнейшего их резервирования.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сельского хозяйства РК от 01.08.2023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Уполномоченные органы по земельным отношениям областей, городов республиканского значения и столицы рассматривают Документы и в случае нахождения зарезервируемых земельных участков в границах населенных пунктов, кроме, городов республиканского значения и столицы в течение двух рабочих дней со дня поступления уведомления направляют его в уполномоченные органы по земельным отношениям районов, городов областного значения.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Уполномоченные органы по земельным отношениям в течение двух рабочих дней со дня поступления уведомления направляет его копию в Государственную корпорацию для получения земельно-кадастровой информации.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национальной экономики РК от 22.12.2015 </w:t>
      </w:r>
      <w:r>
        <w:rPr>
          <w:rFonts w:ascii="Times New Roman"/>
          <w:b w:val="false"/>
          <w:i w:val="false"/>
          <w:color w:val="000000"/>
          <w:sz w:val="28"/>
        </w:rPr>
        <w:t>№ 782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7 предусматривается в редакции приказа Министра сельского хозяйства РК от 30.03.2026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корпорация в течение пяти рабочих дней представляет в уполномоченный орган по земельным отношениям сведения по зарезервируемым земельным участкам, а также их ситуационную схему местоположения из информационной системы единого государственного кадастра недвижимости.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сельского хозяйства РК от 01.08.2023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8. Уполномоченные органы по земельным отношениям в течение пяти рабочих дней после получения земельно-кадастровой информации на основе имеющихся и полученных сведений подготавливает предложение по резервированию земель и направляет его в государственные органы, которыми направлено уведомление для согласования.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предложении о резервировании земель указываются следующие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местоположение зарезервируемых земель, их общая площадь, экспликация;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цели и сроки резервирования;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собственниках, землепользователях и обладателях сервитутов, участки которых находятся на территории зарезервируемых земель, (при их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смежных собственниках и землепользователей;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ситуационная схема.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Государственные органы в течение трех рабочих дней со дня поступления предложения о резервировании представляют в уполномоченные органы по земельным отношениям заключение о согласии (в произвольной форме) (далее - Заключение).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согласия государственных органов с предложением о резервировании уполномоченные органы по земельным отношениям в течение трех рабочих дней со дня поступления Заключения направляют его в местный исполнительный орган на рассмотрение.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Местный исполнительный орган для рассмотрения предложения о резервировании земель образует комиссию в составе представителей местного исполнительного органа, депутатов местного представительного органа, уполномоченного органа по земельным отношениям, структурных подразделений соответствующих местных исполнительных органов, осуществляющих функции в сфере архитектуры и градостроительства, соответствующих территориальных подразделений уполномоченных органов в области охраны окружающей среды, сельского и лесного хозяйства, использования и охраны водного фонда, Национальной палаты предпринимателей Республики Казахстан, а также органов местного самоуправления (при их наличии) и представителей местного совета агломерации (при их наличии).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усмотрению местного исполнительного органа в состав комиссии могут быть включены и другие лица.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сельского хозяйства РК от 01.08.2023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Предложение о резервировании земель рассматривается комиссией в течение пяти рабочих дней со дня его поступления. Заключение комиссии оформляется в форме протокольного решения в двух экземплярах.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нахождения зарезервируемых земель в частной собственности физических и юридических лиц выносится отрицательное заключение комиссии.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Уполномоченный орган по земельным отношениям в течение трех рабочих дней после вынесения отрицательного заключения комиссии направляет в произвольной форме уведомление в государственные органы с приложением копии указанного заключения.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Министра сельского хозяйства РК от 01.08.2023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положительного заключения комиссии в течение семи рабочих дней с даты его вынесения местный исполнительный орган принимает решение о резервировании земель.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решении местного исполнительного органа о резервировании земель указываются: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основание резервирования;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цели и сроки резервирования;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общая площадь и категория земель;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ограничения в использовании земель;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резервировании ранее предоставленных земельных участков на праве землепользования или ограниченного целевого пользования – землепользователи и обладатели сервитутов.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приказа Министра сельского хозяйства РК от 01.08.2023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Решение местного исполнительного органа о резервировании земель принимается по отношению к земельным участкам, находящимся в пределах одной административно-территориальной единицы.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18 предусматривается в редакции приказа Министра сельского хозяйства РК от 30.03.2026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Копия решения местного исполнительного органа о резервировании земель в течение 7 (семи) рабочих дней со дня его принятия направляется в государственные органы и в Государственную корпорацию для внесения его в течение 3 (трех) рабочих дней в информационную систему единого государственного кадастра недвижимости.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Министра сельского хозяйства РК от 01.08.2023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49-2 Кодекса местный исполнительный орган в течение тридцати календарных дней со дня принятия решения о резервировании земель в произвольной форме уведомляет землепользователей и обладателей сервитутов, участки которых включены в состав зарезервированных земель, а также обеспечивает доступность информации о резервировании земель путем опубликования в периодических печатных изданиях, распространяемых на территории соответствующей административно-территориальной единицы.</w:t>
      </w:r>
    </w:p>
    <w:bookmarkEnd w:id="32"/>
    <w:bookmarkStart w:name="z3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Решение о прекращении действий по резервированию земель подлежит опубликованию в периодических печатных изданиях, распространяемых на территории соответствующей административно-территориальной единицы, а также на специальных информационных стендах и интернет-ресурсе местного исполнительного органа, принявшего такое решение.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21 предусматривается в редакции приказа Министра сельского хозяйства РК от 30.03.2026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Копия решения о прекращении действий по резервированию земель в течение 7 (семи) рабочих дней со дня его принятия направляется в Государственную корпорацию для исключения в течение 3 (трех) рабочих дней сведений о зарезервированных землях из информационной системы единого государственного кадастра недвижимости.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приказа Министра сельского хозяйства РК от 01.08.2023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