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a9c49" w14:textId="5ba9c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особо важных групповых систем водоснабжения, являющихся безальтернативными источниками водоснабжения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31 марта 2015 года № 19-3/297. Зарегистрирован в Министерстве юстиции Республики Казахстан 12 июня 2015 года № 11332. Утратил силу приказом Министра водных ресурсов и ирригации Республики Казахстан от 30 июня 2025 года № 162-НҚ.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водных ресурсов и ирригации РК от 30.06.2025 </w:t>
      </w:r>
      <w:r>
        <w:rPr>
          <w:rFonts w:ascii="Times New Roman"/>
          <w:b w:val="false"/>
          <w:i w:val="false"/>
          <w:color w:val="ff0000"/>
          <w:sz w:val="28"/>
        </w:rPr>
        <w:t>№ 162-НҚ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приказа Министра экологии, геологии и природных ресурсов РК от 11.11.2021 </w:t>
      </w:r>
      <w:r>
        <w:rPr>
          <w:rFonts w:ascii="Times New Roman"/>
          <w:b w:val="false"/>
          <w:i w:val="false"/>
          <w:color w:val="000000"/>
          <w:sz w:val="28"/>
        </w:rPr>
        <w:t>№ 459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7-9)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Водного кодекса Республики Казахстан от 9 июля 2003 года,</w:t>
      </w:r>
      <w:r>
        <w:rPr>
          <w:rFonts w:ascii="Times New Roman"/>
          <w:b/>
          <w:i w:val="false"/>
          <w:color w:val="000000"/>
          <w:sz w:val="28"/>
        </w:rPr>
        <w:t xml:space="preserve"> 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 важных групповых систем водоснабжения, являющихся безальтернативными источниками водоснабжения.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экологии, геологии и природных ресурсов РК от 11.11.2021 </w:t>
      </w:r>
      <w:r>
        <w:rPr>
          <w:rFonts w:ascii="Times New Roman"/>
          <w:b w:val="false"/>
          <w:i w:val="false"/>
          <w:color w:val="000000"/>
          <w:sz w:val="28"/>
        </w:rPr>
        <w:t>№ 459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водным ресурсам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мая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энергетики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______________В. Школьник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 "  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2015 года №19-3/297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особо важных групповых систем водоснабжения, являющихся безальтернативными источниками питьевого водоснабжения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приказа Министра экологии, геологии и природных ресурсов РК от 07.09.2022 </w:t>
      </w:r>
      <w:r>
        <w:rPr>
          <w:rFonts w:ascii="Times New Roman"/>
          <w:b w:val="false"/>
          <w:i w:val="false"/>
          <w:color w:val="ff0000"/>
          <w:sz w:val="28"/>
        </w:rPr>
        <w:t>№ 606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Наименование объектов по областям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Акмолинская область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Групповой водопровод "Дамса-Научный-Степное"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Групповой водопровод "Ижевский"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Групповой водопровод "Койтас-Ажы"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Кокшетауский групповой водопровод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Нуринский групповой водопровод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Групповой водопровод "Оразакский"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Групповой водопровод "Тургай-Нижний Тургай-Кайгарлы"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Групповой водопровод "Шантобе"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Актюбинская область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Групповой водопровод "Айке-Теренсай"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Групповой водопровод "Айыркызыл-Акши-Ыргыз"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Групповой водопровод "Карабутак-Енбекту"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Групповой водопровод "Нура-Мамыр"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Алматинская область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Бозойский групповой водопровод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Талгарский групповой водопровод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Тургеньский групповой водопровод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Шенгельдинский групповой водопровод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Атыpaуская область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Групповой водопровод "Атырау-Макат"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Индер-Миялинский групповой водопровод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Кояндинский групповой водопровод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Групповой водопровод "Кульсары-Тургузба-Шокпартогай-Аккизтогай"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Групповой водопровод "Миялы-Жангельдино-Жаскайрат"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Групповой водопровод "Муздыбулак-Карабау"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Западно-Казахстанская область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Групповой водопровод "Жалпакталский"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Групповой водопровод "Жалпактал-Караозен"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Групповой водопровод "Жангалинский"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Каменский групповой водопровод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Групповой водопровод "Казталов-Ажбай"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Урдинский групповой водопровод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Групповой водопровод "Пугачев-Аралтал"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Групповой водопровод "Сырым"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Групповой водопровод "Уялы-Саралжын"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Чингирлауский групповой водопровод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Жамбылская область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Ынтымакский групповой водопровод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Карагандинская область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Групповой водопровод "Нижне-Токрауское месторождение"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Канал имени Каныша Сатпаева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Костанайская область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Групповой водопровод "Антоновка-Алчановка"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Групповой водопровод "Ашутасты-Родина"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Владыкинский групповой водопровод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Волгоградский групповой водопровод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Групповой водопровод "Восточное-Фурманово"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Групповой водопровод "Докучаевка-Шокай"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Ишимский групповой водопровод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Железнодорожный групповой водопровод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Лихачевский групповой водопровод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Майский-Приреченский групповой водопровод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Свердловский групповой водопровод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Смирновский групповой водопровод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Терсаканский групповой водопровод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Узункольский групповой водопровод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Кызылординская область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Арало-Сарыбулакский групповой водопровод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Байкожинский групповой водопровод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Жиделинский групповой водопровод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Октябрьский групповой водопровод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Сырдарьинский групповой водопровод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Талапский групповой водопровод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Мангистауская область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Акжигит-Майлинский групповой водопровод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Групповой водопровод "Акшукур-Саин"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Бескудук-Бекинский групповой водопровод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Групповой водопровод "Жетеш-Тушыкудык-Шебир"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Групповой водопровод "Казба-Акшымырау-Кызан"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Павлодарская область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Беловодский групповой водопровод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Канал имени Каныша Сатпаева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Майский групповой водопровод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Булаевский групповой водопровод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Групповой водопровод "Екатериновка-Матросовка-Сабит-Святодуховка-Зеленная Роща-Светлое-Чапаевка"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Ишимский групповой водопровод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Кокшетауский групповой водопровод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Краснознаменский групповой водопровод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Групповой водопровод "Каракамыс-Озерное-Баумана-Акбалык-Жалтырша"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Пресновский групповой водопровод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Групповой водопровод "Пресноредуть-Песчанка-Макарьевка-Западное"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Сергеевский групповой водопровод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Соколовский групповой водопровод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Туркестанская область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Арысский групповой водопровод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Дарбазинский групповой водопровод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Жетисайский групповой водопровод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Кентау-Туркестанский групповой водопровод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Групповой водопровод "Кажымукан-Караспанский"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Сарыагашский групповой водопровод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Тасты-Шуйский групповой водопровод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Шаульдерский групповой водопровод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Восточно-Казахстанская область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Групповой водопровод "Акбузау-Каражал-Салкынтобе"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Бельагачский групповой водопровод</w:t>
      </w:r>
    </w:p>
    <w:bookmarkEnd w:id="10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