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73881" w14:textId="34738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 в области автомобильных дорог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30 апреля 2015 года № 529. Зарегистрирован в Министерстве юстиции Республики Казахстан 12 июня 2015 года № 11327. Утратил силу приказом Министра индустрии и инфраструктурного развития Республики Казахстан от 13 мая 2020 года № 286.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13.05.2020 </w:t>
      </w:r>
      <w:r>
        <w:rPr>
          <w:rFonts w:ascii="Times New Roman"/>
          <w:b w:val="false"/>
          <w:i w:val="false"/>
          <w:color w:val="ff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стандарт государственной услуги "Согласование размещения объектов наружной (визуальной) рекламы в полосе отвода автомобильных дорог общего пользования международного и республиканского значения",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стандарт государственной услуги "Согласование размещения объектов наружной (визуальной) рекламы в полосе отвода автомобильных дорог общего пользования областного и районного значения",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стандарт государственной услуги "Выдача разрешения на пересечение автомобильных дорог международного и республиканского значения каналами, линиями связи и электропередачи, нефтепроводами, газопроводами, водопроводами и железными дорогами и другими инженерными сетями и коммуникациями",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стандарт государственной услуги "Согласование строительства подъездных дорог и примыканий к автомобильным дорогам общего пользования",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Министра индустрии и инфраструктурного развития РК от 25.07.2019 </w:t>
      </w:r>
      <w:r>
        <w:rPr>
          <w:rFonts w:ascii="Times New Roman"/>
          <w:b w:val="false"/>
          <w:i w:val="false"/>
          <w:color w:val="000000"/>
          <w:sz w:val="28"/>
        </w:rPr>
        <w:t>№ 547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автомобильных дорог Министерства по инвестициям и развитию Республики Казахстан (Пшембаев М.К.)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копии приказа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по инвестициям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развитию 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"СОГЛАСОВАН":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Е.Досаев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мая 2015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2015 года № 529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"Согласование размещения объектов наружной (визуальной) рекламы в полосе отвода автомобильных дорог общего пользования международного и республиканского значения"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Министра индустрии и инфраструктурного развития РК от 25.07.2019 </w:t>
      </w:r>
      <w:r>
        <w:rPr>
          <w:rFonts w:ascii="Times New Roman"/>
          <w:b w:val="false"/>
          <w:i w:val="false"/>
          <w:color w:val="ff0000"/>
          <w:sz w:val="28"/>
        </w:rPr>
        <w:t>№ 547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6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6"/>
    <w:bookmarkStart w:name="z36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"Согласование размещения объектов наружной (визуальной) рекламы в полосе отвода автомобильных дорог общего пользования международного и республиканского значения" (далее – государственная услуга).</w:t>
      </w:r>
    </w:p>
    <w:bookmarkEnd w:id="7"/>
    <w:bookmarkStart w:name="z36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индустрии и инфраструктурного развития Республики Казахстан (далее – Министерство).</w:t>
      </w:r>
    </w:p>
    <w:bookmarkEnd w:id="8"/>
    <w:bookmarkStart w:name="z37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областными филиалами акционерного общества "Национальная компания "ҚазАвтоЖол" (далее – услугодатель).</w:t>
      </w:r>
    </w:p>
    <w:bookmarkEnd w:id="9"/>
    <w:bookmarkStart w:name="z37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 "электронного правительства" www.egov.kz (далее – портал).</w:t>
      </w:r>
    </w:p>
    <w:bookmarkEnd w:id="10"/>
    <w:bookmarkStart w:name="z37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Порядок оказания государственной услуги</w:t>
      </w:r>
    </w:p>
    <w:bookmarkEnd w:id="11"/>
    <w:bookmarkStart w:name="z37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при обращении на портал – 5 (пять) рабочих дней.</w:t>
      </w:r>
    </w:p>
    <w:bookmarkEnd w:id="12"/>
    <w:bookmarkStart w:name="z37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оказываемой государственной услуги: электронная.</w:t>
      </w:r>
    </w:p>
    <w:bookmarkEnd w:id="13"/>
    <w:bookmarkStart w:name="z37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письменное согласование на размещение объектов наружной (визуальной) рекламы в полосе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автомобильных дорог общего пользования международного и республиканского значения (далее – письменное согласование), либо письменный мотивированный ответ об отказе в оказании государственной услуги в случаях и по основаниям, указанных в пункте 10 настоящего стандарта государственной услуги.</w:t>
      </w:r>
    </w:p>
    <w:bookmarkEnd w:id="14"/>
    <w:bookmarkStart w:name="z37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 – электронная. </w:t>
      </w:r>
    </w:p>
    <w:bookmarkEnd w:id="15"/>
    <w:bookmarkStart w:name="z37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 </w:t>
      </w:r>
    </w:p>
    <w:bookmarkEnd w:id="16"/>
    <w:bookmarkStart w:name="z37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– услугополучатель).</w:t>
      </w:r>
    </w:p>
    <w:bookmarkEnd w:id="17"/>
    <w:bookmarkStart w:name="z37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18"/>
    <w:bookmarkStart w:name="z38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с 9.00 до 18.30 часов, с перерывом на обед с 13.00 до 14.30 часов, кроме выходных и праздничных дней, согласно трудовому законодательству Республики Казахстан.</w:t>
      </w:r>
    </w:p>
    <w:bookmarkEnd w:id="19"/>
    <w:bookmarkStart w:name="z38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 в связи с проведением ремонтных работ, а также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днем.</w:t>
      </w:r>
    </w:p>
    <w:bookmarkEnd w:id="20"/>
    <w:bookmarkStart w:name="z38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Перечень документов, необходимых для оказания государственной услуги: </w:t>
      </w:r>
    </w:p>
    <w:bookmarkEnd w:id="21"/>
    <w:bookmarkStart w:name="z38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форме электронного документа согласно приложению к настоящему стандарту государственной услуги;</w:t>
      </w:r>
    </w:p>
    <w:bookmarkEnd w:id="22"/>
    <w:bookmarkStart w:name="z38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эскиза объекта наружной (визуальной) рекламы с размерами.</w:t>
      </w:r>
    </w:p>
    <w:bookmarkEnd w:id="23"/>
    <w:bookmarkStart w:name="z38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подаче услугополучателем всех необходимых документов в "личном кабинете" услугополучателя отображается статус о принятии запроса для оказания государственной услуги. </w:t>
      </w:r>
    </w:p>
    <w:bookmarkEnd w:id="24"/>
    <w:bookmarkStart w:name="z38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оказании государственной услуги является установление недостоверности документов, представленных услугополучателем данных (сведений), содержащихся в них.</w:t>
      </w:r>
    </w:p>
    <w:bookmarkEnd w:id="25"/>
    <w:bookmarkStart w:name="z38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документов, поступивших через портал, услугодатель в срок 2 (два) рабочих дня направляет мотивированный отказ в дальнейшем рассмотрении заявления, в форме электронного документа в "личный кабинет" услугополучателя.</w:t>
      </w:r>
    </w:p>
    <w:bookmarkEnd w:id="26"/>
    <w:bookmarkStart w:name="z38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Порядок обжалования решений, действий (бездействий) услугодателей и (или) его должностных лиц по вопросам оказания государственных услуг</w:t>
      </w:r>
    </w:p>
    <w:bookmarkEnd w:id="27"/>
    <w:bookmarkStart w:name="z38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 по адресам, указанным в пункте 13 настоящего стандарта государственной услуги либо на имя руководителя Министерства по адресу: 010000, город Нур-Султан, проспект Кабанбай батыра, 32/1.</w:t>
      </w:r>
    </w:p>
    <w:bookmarkEnd w:id="28"/>
    <w:bookmarkStart w:name="z39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посредством веб-портала "электронного правительства" либо нарочно через канцелярию услугодателя.</w:t>
      </w:r>
    </w:p>
    <w:bookmarkEnd w:id="29"/>
    <w:bookmarkStart w:name="z39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указывается его фамилия, имя, отчество (при его наличии), почтовый адрес, контактный телефон.</w:t>
      </w:r>
    </w:p>
    <w:bookmarkEnd w:id="30"/>
    <w:bookmarkStart w:name="z39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bookmarkEnd w:id="31"/>
    <w:bookmarkStart w:name="z39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можно получить по телефонам Единого контакт-центра 1414, 8 800 080 7777.</w:t>
      </w:r>
    </w:p>
    <w:bookmarkEnd w:id="32"/>
    <w:bookmarkStart w:name="z39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33"/>
    <w:bookmarkStart w:name="z39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через портал, подлежит рассмотрению в течение пяти рабочих дней со дня ее регистрации. Мотивированный ответ о результатах рассмотрения жалобы направляется услогуполучателю по почте, посредством веб-портала "электронного правительства" либо выдается нарочно в канцелярии услугодателя.</w:t>
      </w:r>
    </w:p>
    <w:bookmarkEnd w:id="34"/>
    <w:bookmarkStart w:name="z39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35"/>
    <w:bookmarkStart w:name="z39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36"/>
    <w:bookmarkStart w:name="z39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37"/>
    <w:bookmarkStart w:name="z39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Иные требования с учетом особенностей оказания государственной услуги</w:t>
      </w:r>
    </w:p>
    <w:bookmarkEnd w:id="38"/>
    <w:bookmarkStart w:name="z40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места оказания государственной услуги размещены на интернет-ресурсах:</w:t>
      </w:r>
    </w:p>
    <w:bookmarkEnd w:id="39"/>
    <w:bookmarkStart w:name="z40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- www.kazautozhol.kz, раздел "Государственные услуги";</w:t>
      </w:r>
    </w:p>
    <w:bookmarkEnd w:id="40"/>
    <w:bookmarkStart w:name="z40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Министерства - www.miid.gov.kz, раздел "Комитет автомобильных дорог" подраздел "Государственные услуги";</w:t>
      </w:r>
    </w:p>
    <w:bookmarkEnd w:id="41"/>
    <w:bookmarkStart w:name="z40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веб-портала "электронного правительства": www.egov.kz, www.elicense.kz.</w:t>
      </w:r>
    </w:p>
    <w:bookmarkEnd w:id="42"/>
    <w:bookmarkStart w:name="z40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43"/>
    <w:bookmarkStart w:name="z40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канцелярии услугодателя, а также единого контакт-центра по вопросам оказания государственных услуг.</w:t>
      </w:r>
    </w:p>
    <w:bookmarkEnd w:id="44"/>
    <w:bookmarkStart w:name="z40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канцелярии услугодателя 8 (7172) 64-87-57, Единого контакт-центра 1414, 8 800 080 7777.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98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размещения объектов наружной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(визуальной) рекламы в полосе отвода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общего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и республиканского значения"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филиал АО "НК "ҚазАвтоЖол",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наличии) руководителя)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(реквизиты документа, удостоверяющего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личность физического (Индивидуальный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идентификационный номер) или 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(Бизнес идентификационный номер), контактный телефон, адрес)</w:t>
            </w:r>
          </w:p>
        </w:tc>
      </w:tr>
    </w:tbl>
    <w:bookmarkStart w:name="z41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46"/>
    <w:bookmarkStart w:name="z41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согласовать размещение объекта наружной (визуальной) рекламы в полосе отвода автомобильных дорог общего пользования международного, республиканского, значения.</w:t>
      </w:r>
    </w:p>
    <w:bookmarkEnd w:id="47"/>
    <w:bookmarkStart w:name="z41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Титул (наименование) автомобильной дороги _________________</w:t>
      </w:r>
    </w:p>
    <w:bookmarkEnd w:id="48"/>
    <w:bookmarkStart w:name="z41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 км _______+метр, справа/слева _________________</w:t>
      </w:r>
    </w:p>
    <w:bookmarkEnd w:id="49"/>
    <w:bookmarkStart w:name="z41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 Получатель _________________________</w:t>
      </w:r>
    </w:p>
    <w:bookmarkEnd w:id="50"/>
    <w:bookmarkStart w:name="z41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наличии) физического или</w:t>
      </w:r>
    </w:p>
    <w:bookmarkEnd w:id="51"/>
    <w:bookmarkStart w:name="z41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</w:p>
    <w:bookmarkEnd w:id="52"/>
    <w:bookmarkStart w:name="z41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 либо</w:t>
      </w:r>
    </w:p>
    <w:bookmarkEnd w:id="53"/>
    <w:bookmarkStart w:name="z41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</w:p>
    <w:bookmarkEnd w:id="54"/>
    <w:bookmarkStart w:name="z41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лица, подпись)</w:t>
      </w:r>
    </w:p>
    <w:bookmarkEnd w:id="55"/>
    <w:bookmarkStart w:name="z42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в установленном законодательством Республики Казахстан порядке составляющих охраняемую законом тайну, содержащихся в информационных системах ________ "___" ____год (подпись).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2015 года № 529</w:t>
            </w:r>
          </w:p>
        </w:tc>
      </w:tr>
    </w:tbl>
    <w:bookmarkStart w:name="z3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"Согласование размещения объектов наружной (визуальной) рекламы в полосе отвода автомобильных дорог общего пользования областного и районного значения"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Министра индустрии и инфраструктурного развития РК от 25.07.2019 </w:t>
      </w:r>
      <w:r>
        <w:rPr>
          <w:rFonts w:ascii="Times New Roman"/>
          <w:b w:val="false"/>
          <w:i w:val="false"/>
          <w:color w:val="ff0000"/>
          <w:sz w:val="28"/>
        </w:rPr>
        <w:t>№ 547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2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58"/>
    <w:bookmarkStart w:name="z42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"Согласование размещения объектов наружной (визуальной) рекламы в полосе отвода автомобильных дорог общего пользования областного и районного значения" (далее – государственная услуга). </w:t>
      </w:r>
    </w:p>
    <w:bookmarkEnd w:id="59"/>
    <w:bookmarkStart w:name="z42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индустрии и инфраструктурного развития Республики Казахстан (далее – Министерство).</w:t>
      </w:r>
    </w:p>
    <w:bookmarkEnd w:id="60"/>
    <w:bookmarkStart w:name="z42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районов и городов областного значения (далее – услугодатель).</w:t>
      </w:r>
    </w:p>
    <w:bookmarkEnd w:id="61"/>
    <w:bookmarkStart w:name="z42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 "электронного правительства" www.egov.kz (далее – портал).</w:t>
      </w:r>
    </w:p>
    <w:bookmarkEnd w:id="62"/>
    <w:bookmarkStart w:name="z426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Порядок оказания государственной услуги</w:t>
      </w:r>
    </w:p>
    <w:bookmarkEnd w:id="63"/>
    <w:bookmarkStart w:name="z42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при обращении на портал – 5 (пять) рабочих дней.</w:t>
      </w:r>
    </w:p>
    <w:bookmarkEnd w:id="64"/>
    <w:bookmarkStart w:name="z42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оказываемой государственной услуги: электронная. </w:t>
      </w:r>
    </w:p>
    <w:bookmarkEnd w:id="65"/>
    <w:bookmarkStart w:name="z42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письменное согласование на размещение объектов наружной (визуальной) рекламы в полосе отвода автомобильных дорог общего пользования областного и районного значения (далее – письменное согласование), либо письменный мотивированный ответ об отказе в оказании государственной услуги в случаях и по основаниям, указанных в пункте 10 настоящего стандарта государственной услуги.</w:t>
      </w:r>
    </w:p>
    <w:bookmarkEnd w:id="66"/>
    <w:bookmarkStart w:name="z43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 – электронная. </w:t>
      </w:r>
    </w:p>
    <w:bookmarkEnd w:id="67"/>
    <w:bookmarkStart w:name="z43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End w:id="68"/>
    <w:bookmarkStart w:name="z43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– услугополучатель).</w:t>
      </w:r>
    </w:p>
    <w:bookmarkEnd w:id="69"/>
    <w:bookmarkStart w:name="z43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70"/>
    <w:bookmarkStart w:name="z43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с 9.00 до 18.30 часов, с перерывом на обед с 13.00 до 14.30 часов, кроме выходных и праздничных дней, согласно трудовому законодательству Республики Казахстан.</w:t>
      </w:r>
    </w:p>
    <w:bookmarkEnd w:id="71"/>
    <w:bookmarkStart w:name="z43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 в связи с проведением ремонтных работ, а также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днем.</w:t>
      </w:r>
    </w:p>
    <w:bookmarkEnd w:id="72"/>
    <w:bookmarkStart w:name="z43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Перечень документов, необходимых для оказания государственной услуги: </w:t>
      </w:r>
    </w:p>
    <w:bookmarkEnd w:id="73"/>
    <w:bookmarkStart w:name="z43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форме электронного документа, согласно приложению к настоящему стандарту государственной услуги;</w:t>
      </w:r>
    </w:p>
    <w:bookmarkEnd w:id="74"/>
    <w:bookmarkStart w:name="z43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эскиза объекта наружной (визуальной) рекламы с размерами.</w:t>
      </w:r>
    </w:p>
    <w:bookmarkEnd w:id="75"/>
    <w:bookmarkStart w:name="z43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подаче услугополучателем всех необходимых документов в "личном кабинете" услугополучателя отображается статус о принятии запроса для оказания государственной услуги. </w:t>
      </w:r>
    </w:p>
    <w:bookmarkEnd w:id="76"/>
    <w:bookmarkStart w:name="z44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оказании государственной услуги является установление недостоверности документов, представленных услугополучателем данных (сведений), содержащихся в них.</w:t>
      </w:r>
    </w:p>
    <w:bookmarkEnd w:id="77"/>
    <w:bookmarkStart w:name="z44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факта неполноты представленных документов, поступивших через портал, услугодатель в срок 2 (два) рабочих дня направляет мотивированный отказ в дальнейшем рассмотрении заявления, в форме электронного документа в "личный кабинет" услугополучателя. </w:t>
      </w:r>
    </w:p>
    <w:bookmarkEnd w:id="78"/>
    <w:bookmarkStart w:name="z442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Порядок обжалования решений, действий (бездействий) услугодателей и (или) его должностных лиц по вопросам оказания государственных услуг</w:t>
      </w:r>
    </w:p>
    <w:bookmarkEnd w:id="79"/>
    <w:bookmarkStart w:name="z44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лиц, по вопросам оказания государственных услуг:</w:t>
      </w:r>
    </w:p>
    <w:bookmarkEnd w:id="80"/>
    <w:bookmarkStart w:name="z44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подается на имя руководителя услугодателя, либо на имя руководителя соответствующего местного исполнительного органа областей, районов и городов областного значения (далее – акимат) по адресам, указанным в пункте 13 настоящего стандарта государственной услуги. </w:t>
      </w:r>
    </w:p>
    <w:bookmarkEnd w:id="81"/>
    <w:bookmarkStart w:name="z44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посредством веб-портала "электронного правительства" либо нарочно через канцелярию услугодателя, или акимата.</w:t>
      </w:r>
    </w:p>
    <w:bookmarkEnd w:id="82"/>
    <w:bookmarkStart w:name="z44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жалобе физического лица указывается его фамилия, имя, отчество (при его наличии), почтовый адрес, контактный телефон. </w:t>
      </w:r>
    </w:p>
    <w:bookmarkEnd w:id="83"/>
    <w:bookmarkStart w:name="z44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акимата, с указанием фамилии и инициалов лица, принявшего жалобу, срока и места получения ответа на поданную жалобу.</w:t>
      </w:r>
    </w:p>
    <w:bookmarkEnd w:id="84"/>
    <w:bookmarkStart w:name="z44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можно получить по телефонам Единого контакт-центра 1414, 8 800 080 7777.</w:t>
      </w:r>
    </w:p>
    <w:bookmarkEnd w:id="85"/>
    <w:bookmarkStart w:name="z44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86"/>
    <w:bookmarkStart w:name="z45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или через портал, подлежит рассмотрению в течение пяти рабочих дней со дня ее регистрации.</w:t>
      </w:r>
    </w:p>
    <w:bookmarkEnd w:id="87"/>
    <w:bookmarkStart w:name="z45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Мотивированный ответ о результатах рассмотрения жалобы направляется услугополучателю по почте, посредством веб-портала "электронного правительства" либо выдается нарочно в канцелярии услугодателя. </w:t>
      </w:r>
    </w:p>
    <w:bookmarkEnd w:id="88"/>
    <w:bookmarkStart w:name="z45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89"/>
    <w:bookmarkStart w:name="z45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90"/>
    <w:bookmarkStart w:name="z45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91"/>
    <w:bookmarkStart w:name="z455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Иные требования с учетом особенностей оказания государственной услуги, в том числе оказываемой в электронной форме</w:t>
      </w:r>
    </w:p>
    <w:bookmarkEnd w:id="92"/>
    <w:bookmarkStart w:name="z45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веб-портале "электронного правительства": www.egov.kz (в разделе "Государственные услуги").</w:t>
      </w:r>
    </w:p>
    <w:bookmarkEnd w:id="93"/>
    <w:bookmarkStart w:name="z45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94"/>
    <w:bookmarkStart w:name="z45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95"/>
    <w:bookmarkStart w:name="z45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Информацию о порядке оказания государственной услуги также можно получить по телефону Единого контакт-центра по вопросам оказания государственных услуг: 1414, 8 800 080 7777. 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5113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1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размещения объектов наружной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(визуальной) рекламы в полосе отвода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общего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и районного значения"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1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1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имя, отчество (при наличии) руководителя)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(реквизиты документа, удостоверяющего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личность физического (Индивидуальный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номер) или 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(Бизнес идентификационный номер), контактный телефон, адрес)</w:t>
            </w:r>
          </w:p>
        </w:tc>
      </w:tr>
    </w:tbl>
    <w:bookmarkStart w:name="z463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97"/>
    <w:bookmarkStart w:name="z46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согласовать размещение объекта наружной (визуальной) рекламы в полосе отвода автомобильных дорог общего пользования областного и районного значения.</w:t>
      </w:r>
    </w:p>
    <w:bookmarkEnd w:id="98"/>
    <w:bookmarkStart w:name="z46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Титул (наименование) автомобильной дороги _________________</w:t>
      </w:r>
    </w:p>
    <w:bookmarkEnd w:id="99"/>
    <w:bookmarkStart w:name="z46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 км _______+метр, справа/слева ______</w:t>
      </w:r>
    </w:p>
    <w:bookmarkEnd w:id="100"/>
    <w:bookmarkStart w:name="z46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 Получатель _________________________</w:t>
      </w:r>
    </w:p>
    <w:bookmarkEnd w:id="101"/>
    <w:bookmarkStart w:name="z46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наличии) физического или</w:t>
      </w:r>
    </w:p>
    <w:bookmarkEnd w:id="102"/>
    <w:bookmarkStart w:name="z46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bookmarkEnd w:id="103"/>
    <w:bookmarkStart w:name="z47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 либо</w:t>
      </w:r>
    </w:p>
    <w:bookmarkEnd w:id="104"/>
    <w:bookmarkStart w:name="z47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bookmarkEnd w:id="105"/>
    <w:bookmarkStart w:name="z47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лица, подпись)</w:t>
      </w:r>
    </w:p>
    <w:bookmarkEnd w:id="106"/>
    <w:bookmarkStart w:name="z47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в установленном законодательством Республики Казахстан порядке, составляющих охраняемую законом тайну, содержащихся в информационных системах ________ "___" ____год (подпись).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апреля 2015 года № 529 </w:t>
            </w:r>
          </w:p>
        </w:tc>
      </w:tr>
    </w:tbl>
    <w:bookmarkStart w:name="z61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пересечение автомобильных дорог международного и республиканского значения каналами, линиями связи и электропередачи, нефтепроводами, газопроводами, водопроводами и железными дорогами и другими инженерными сетями и коммуникациями"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Министра индустрии и инфраструктурного развития РК от 25.07.2019 </w:t>
      </w:r>
      <w:r>
        <w:rPr>
          <w:rFonts w:ascii="Times New Roman"/>
          <w:b w:val="false"/>
          <w:i w:val="false"/>
          <w:color w:val="ff0000"/>
          <w:sz w:val="28"/>
        </w:rPr>
        <w:t>№ 547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74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109"/>
    <w:bookmarkStart w:name="z47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разрешения на пересечение автомобильных дорог международного и республиканского значения каналами, линиями связи и электропередачи, нефтепроводами, газопроводами, водопроводами и железными дорогами и другими инженерными сетями и коммуникациями" (далее – государственная услуга). </w:t>
      </w:r>
    </w:p>
    <w:bookmarkEnd w:id="110"/>
    <w:bookmarkStart w:name="z47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индустрии и инфраструктурного развития Республики Казахстан (далее – Министерство).</w:t>
      </w:r>
    </w:p>
    <w:bookmarkEnd w:id="111"/>
    <w:bookmarkStart w:name="z47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областными филиалами акционерного общества "Национальная компания "ҚазАвтоЖол" (далее – услугодатель).</w:t>
      </w:r>
    </w:p>
    <w:bookmarkEnd w:id="112"/>
    <w:bookmarkStart w:name="z47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 "электронного правительства" www.egov.kz (далее – портал).</w:t>
      </w:r>
    </w:p>
    <w:bookmarkEnd w:id="113"/>
    <w:bookmarkStart w:name="z479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Порядок оказания государственной услуги</w:t>
      </w:r>
    </w:p>
    <w:bookmarkEnd w:id="114"/>
    <w:bookmarkStart w:name="z48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 сдачи пакета документов на портал – 5 (пять) рабочих дней.</w:t>
      </w:r>
    </w:p>
    <w:bookmarkEnd w:id="115"/>
    <w:bookmarkStart w:name="z48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оказываемой государственной услуги: электронная.</w:t>
      </w:r>
    </w:p>
    <w:bookmarkEnd w:id="116"/>
    <w:bookmarkStart w:name="z48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техническое условие на пересечение автомобильных дорог международного и республиканского значения каналами, линиями связи и электропередачи, нефтепроводами, газопроводами, водопроводами и железными дорогами и другими инженерными сетями и коммуникациями" (далее – техническое условие), либо письменный мотивированный ответ об отказе в оказании государственной услуги в случаях и по основаниям, указанных в пункте 10 настоящего стандарта государственной услуги. </w:t>
      </w:r>
    </w:p>
    <w:bookmarkEnd w:id="117"/>
    <w:bookmarkStart w:name="z48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 – электронная. </w:t>
      </w:r>
    </w:p>
    <w:bookmarkEnd w:id="118"/>
    <w:bookmarkStart w:name="z48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 </w:t>
      </w:r>
    </w:p>
    <w:bookmarkEnd w:id="119"/>
    <w:bookmarkStart w:name="z48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бесплатно физическим и юридическим лицам (далее – услугополучатель). </w:t>
      </w:r>
    </w:p>
    <w:bookmarkEnd w:id="120"/>
    <w:bookmarkStart w:name="z48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121"/>
    <w:bookmarkStart w:name="z48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с 9.00 до 18.30 часов, с перерывом на обед с 13.00 до 14.30 часов, кроме выходных и праздничных дней, согласно трудовому законодательству Республики Казахстан.</w:t>
      </w:r>
    </w:p>
    <w:bookmarkEnd w:id="122"/>
    <w:bookmarkStart w:name="z48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 в связи с проведением ремонтных работ, а также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днем.</w:t>
      </w:r>
    </w:p>
    <w:bookmarkEnd w:id="123"/>
    <w:bookmarkStart w:name="z48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Перечень документов, необходимых для оказания государственной услуги: </w:t>
      </w:r>
    </w:p>
    <w:bookmarkEnd w:id="124"/>
    <w:bookmarkStart w:name="z49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форме электронного документа согласно приложению к настоящему стандарту государственной услуги;</w:t>
      </w:r>
    </w:p>
    <w:bookmarkEnd w:id="125"/>
    <w:bookmarkStart w:name="z49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электронная копия эскиз документа. </w:t>
      </w:r>
    </w:p>
    <w:bookmarkEnd w:id="126"/>
    <w:bookmarkStart w:name="z49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подаче услугополучателем всех необходимых документов в "личном кабинете" услугополучателя отображается статус о принятии запроса для оказания государственной услуги. </w:t>
      </w:r>
    </w:p>
    <w:bookmarkEnd w:id="127"/>
    <w:bookmarkStart w:name="z49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оказании государственной услуги является установление недостоверности документов, представленных услугополучателем данных (сведений), содержащихся в них.</w:t>
      </w:r>
    </w:p>
    <w:bookmarkEnd w:id="128"/>
    <w:bookmarkStart w:name="z49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факта неполноты представленных документов, поступивших через портал, услугодатель в срок 2 (два) рабочих дня направляет мотивированный отказ в дальнейшем рассмотрении заявления, в форме электронного документа в "личный кабинет" услугополучателя. </w:t>
      </w:r>
    </w:p>
    <w:bookmarkEnd w:id="129"/>
    <w:bookmarkStart w:name="z495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Порядок обжалования решений, действий (бездействий) услугодателей и (или) его должностных лиц по вопросам оказания государственных услуг</w:t>
      </w:r>
    </w:p>
    <w:bookmarkEnd w:id="130"/>
    <w:bookmarkStart w:name="z49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 по адресам, указанным в пункте 13 настоящего стандарта государственной услуги либо на имя руководителя Министерства по адресу: 010000, город Нур-Султан, проспект Кабанбай батыра, 32/1.</w:t>
      </w:r>
    </w:p>
    <w:bookmarkEnd w:id="131"/>
    <w:bookmarkStart w:name="z49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посредством веб-портала "электронного правительства" либо нарочно через канцелярию услугодателя.</w:t>
      </w:r>
    </w:p>
    <w:bookmarkEnd w:id="132"/>
    <w:bookmarkStart w:name="z49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указывается его фамилия, имя, отчество (при его наличии), почтовый адрес, контактный телефон.</w:t>
      </w:r>
    </w:p>
    <w:bookmarkEnd w:id="133"/>
    <w:bookmarkStart w:name="z49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bookmarkEnd w:id="134"/>
    <w:bookmarkStart w:name="z50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можно получить по телефонам Единого контакт-центра 1414, 8 800 080 7777.</w:t>
      </w:r>
    </w:p>
    <w:bookmarkEnd w:id="135"/>
    <w:bookmarkStart w:name="z50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136"/>
    <w:bookmarkStart w:name="z50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через портал, подлежит рассмотрению в течение пяти рабочих дней со дня ее регистрации. Мотивированный ответ о результатах рассмотрения жалобы направляется услогуполучателю по почте, посредством веб-портала "электронного правительства" либо выдается нарочно в канцелярии услугодателя.</w:t>
      </w:r>
    </w:p>
    <w:bookmarkEnd w:id="137"/>
    <w:bookmarkStart w:name="z50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138"/>
    <w:bookmarkStart w:name="z50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139"/>
    <w:bookmarkStart w:name="z50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140"/>
    <w:bookmarkStart w:name="z506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Иные требования с учетом особенностей оказания государственной услуги</w:t>
      </w:r>
    </w:p>
    <w:bookmarkEnd w:id="141"/>
    <w:bookmarkStart w:name="z50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места оказания государственной услуги размещены на интернет-ресурсах:</w:t>
      </w:r>
    </w:p>
    <w:bookmarkEnd w:id="142"/>
    <w:bookmarkStart w:name="z50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- www.kazautozhol.kz, раздел "Государственные услуги";</w:t>
      </w:r>
    </w:p>
    <w:bookmarkEnd w:id="143"/>
    <w:bookmarkStart w:name="z50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Министерства - www.miid.gov.kz, раздел "Комитет автомобильных дорог" подраздел "Государственные услуги";</w:t>
      </w:r>
    </w:p>
    <w:bookmarkEnd w:id="144"/>
    <w:bookmarkStart w:name="z51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веб-портала "электронного правительства": www.egov.kz, www.elicense.kz. </w:t>
      </w:r>
    </w:p>
    <w:bookmarkEnd w:id="145"/>
    <w:bookmarkStart w:name="z51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146"/>
    <w:bookmarkStart w:name="z51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канцелярии услугодателя, а также единого контакт-центра по вопросам оказания государственных услуг.</w:t>
      </w:r>
    </w:p>
    <w:bookmarkEnd w:id="147"/>
    <w:bookmarkStart w:name="z51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канцелярии услугодателя 8 (7172) 64-87-57, Единого контакт-центра 1414, 8 800 080 7777.</w:t>
      </w:r>
    </w:p>
    <w:bookmarkEnd w:id="1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98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пересечение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международного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 каналами, линиями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и электропередачи, нефтепроводами,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газопроводами, водопроводами и железными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дорогами и другими инженерными сетями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коммуникациями"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филиал Акционерно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"Национальная компания "ҚазАвтоЖол"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наличии) (далее – Ф.И.О)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(реквизиты документа, удостоверяющего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личность физического (Индивидуальный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номер) или 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(Бизнес идентификационный номер),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телефон, адрес)</w:t>
            </w:r>
          </w:p>
        </w:tc>
      </w:tr>
    </w:tbl>
    <w:bookmarkStart w:name="z517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149"/>
    <w:bookmarkStart w:name="z51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техническое условие на пересечение автомобильных дорог международного и республиканского значения каналами, линиями связи и электропередачи, нефтепроводами, газопроводами, водопроводами и железными дорогами и другими инженерными сетями и коммуникациями.</w:t>
      </w:r>
    </w:p>
    <w:bookmarkEnd w:id="150"/>
    <w:bookmarkStart w:name="z51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Титул (наименование) автомобильной дороги ____________</w:t>
      </w:r>
    </w:p>
    <w:bookmarkEnd w:id="151"/>
    <w:bookmarkStart w:name="z52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_____км______+ метр, справа/слева</w:t>
      </w:r>
    </w:p>
    <w:bookmarkEnd w:id="152"/>
    <w:bookmarkStart w:name="z52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обязуюсь обеспечить финансирование работ по восстановлению дороги и дорожных сооружений.</w:t>
      </w:r>
    </w:p>
    <w:bookmarkEnd w:id="153"/>
    <w:bookmarkStart w:name="z52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работы предполагаются в границах населенных пунктов:</w:t>
      </w:r>
    </w:p>
    <w:bookmarkEnd w:id="154"/>
    <w:bookmarkStart w:name="z52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Документ-разрешение от местных исполнительных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__________ от ____________ выданный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(дата) (наименование органа, выдавшего разрешение)</w:t>
      </w:r>
    </w:p>
    <w:bookmarkEnd w:id="155"/>
    <w:bookmarkStart w:name="z52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</w:t>
      </w:r>
    </w:p>
    <w:bookmarkEnd w:id="156"/>
    <w:bookmarkStart w:name="z52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Получатель _____________________________________________________</w:t>
      </w:r>
    </w:p>
    <w:bookmarkEnd w:id="157"/>
    <w:bookmarkStart w:name="z52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физического лица или наименование юридического лица либо уполномоченного лица, подпись)</w:t>
      </w:r>
    </w:p>
    <w:bookmarkEnd w:id="158"/>
    <w:bookmarkStart w:name="z52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в установленном законодательством Республики Казахстан порядке составляющих охраняемую законом тайну, содержащихся в информационных системах ________ "___" _______ год (подпись).</w:t>
      </w:r>
    </w:p>
    <w:bookmarkEnd w:id="1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апреля 2015 года № 529 </w:t>
            </w:r>
          </w:p>
        </w:tc>
      </w:tr>
    </w:tbl>
    <w:bookmarkStart w:name="z85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"Согласование строительства подъездных дорог и примыканий к автомобильным дорогам общего пользования"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Министра индустрии и инфраструктурного развития РК от 25.07.2019 </w:t>
      </w:r>
      <w:r>
        <w:rPr>
          <w:rFonts w:ascii="Times New Roman"/>
          <w:b w:val="false"/>
          <w:i w:val="false"/>
          <w:color w:val="ff0000"/>
          <w:sz w:val="28"/>
        </w:rPr>
        <w:t>№ 547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28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161"/>
    <w:bookmarkStart w:name="z52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"Согласование строительства подъездных дорог и примыканий к автомобильным дорогам общего пользования" (далее – государственная услуга).</w:t>
      </w:r>
    </w:p>
    <w:bookmarkEnd w:id="162"/>
    <w:bookmarkStart w:name="z53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индустрии и инфраструктурного развития Республики Казахстан (далее – Министерство).</w:t>
      </w:r>
    </w:p>
    <w:bookmarkEnd w:id="163"/>
    <w:bookmarkStart w:name="z53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областными филиалами акционерного общества "Национальная компания "ҚазАвтоЖол" (далее – услугодатель).</w:t>
      </w:r>
    </w:p>
    <w:bookmarkEnd w:id="164"/>
    <w:bookmarkStart w:name="z53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 "электронного правительства" www.egov.kz (далее – портал).</w:t>
      </w:r>
    </w:p>
    <w:bookmarkEnd w:id="165"/>
    <w:bookmarkStart w:name="z533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Порядок оказания государственной услуги</w:t>
      </w:r>
    </w:p>
    <w:bookmarkEnd w:id="166"/>
    <w:bookmarkStart w:name="z53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 сдачи пакета документов на портал – 5 (пять) рабочих дней.</w:t>
      </w:r>
    </w:p>
    <w:bookmarkEnd w:id="167"/>
    <w:bookmarkStart w:name="z53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оказываемой государственной услуги: электронная.</w:t>
      </w:r>
    </w:p>
    <w:bookmarkEnd w:id="168"/>
    <w:bookmarkStart w:name="z53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техническое условие на строительство подъездных дорог и примыканий к автомобильным дорогам общего пользования (далее – техническое условие), либо письменный мотивированный ответ об отказе в оказании государственной услуги в случаях и по основаниям, указанных в пункте 10 настоящего стандарта государственной услуги.</w:t>
      </w:r>
    </w:p>
    <w:bookmarkEnd w:id="169"/>
    <w:bookmarkStart w:name="z53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государственных услуг – электронная. </w:t>
      </w:r>
    </w:p>
    <w:bookmarkEnd w:id="170"/>
    <w:bookmarkStart w:name="z53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 </w:t>
      </w:r>
    </w:p>
    <w:bookmarkEnd w:id="171"/>
    <w:bookmarkStart w:name="z53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– услугополучатель).</w:t>
      </w:r>
    </w:p>
    <w:bookmarkEnd w:id="172"/>
    <w:bookmarkStart w:name="z54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173"/>
    <w:bookmarkStart w:name="z54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с 9.00 до 18.30 часов, с перерывом на обед с 13.00 до 14.30 часов, кроме выходных и праздничных дней, согласно трудовому законодательству Республики Казахстан;</w:t>
      </w:r>
    </w:p>
    <w:bookmarkEnd w:id="174"/>
    <w:bookmarkStart w:name="z54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 в связи с проведением ремонтных работ, а также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днем.</w:t>
      </w:r>
    </w:p>
    <w:bookmarkEnd w:id="175"/>
    <w:bookmarkStart w:name="z54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Перечень документов, необходимых для оказания государственной услуги: </w:t>
      </w:r>
    </w:p>
    <w:bookmarkEnd w:id="176"/>
    <w:bookmarkStart w:name="z54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форме электронного документа согласно приложению к настоящему стандарту государственной услуги;</w:t>
      </w:r>
    </w:p>
    <w:bookmarkEnd w:id="177"/>
    <w:bookmarkStart w:name="z54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эскиз документа.</w:t>
      </w:r>
    </w:p>
    <w:bookmarkEnd w:id="178"/>
    <w:bookmarkStart w:name="z54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подаче услугополучателем всех необходимых документов в "личном кабинете" услугополучателя отображается статус о принятии запроса для оказания государственной услуги. </w:t>
      </w:r>
    </w:p>
    <w:bookmarkEnd w:id="179"/>
    <w:bookmarkStart w:name="z54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оказании государственной услуги является установление недостоверности документов, представленных услугополучателем данных (сведений), содержащихся в них.</w:t>
      </w:r>
    </w:p>
    <w:bookmarkEnd w:id="180"/>
    <w:bookmarkStart w:name="z54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факта неполноты представленных документов, поступивших через портал, услугодатель в срок 2 (два) рабочих дня направляет мотивированный отказ в дальнейшем рассмотрении заявления, в форме электронного документа в "личный кабинет" услугополучателя. </w:t>
      </w:r>
    </w:p>
    <w:bookmarkEnd w:id="181"/>
    <w:bookmarkStart w:name="z549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Порядок обжалования решений, действий (бездействий) услугодателей и (или) его должностных лиц по вопросам оказания государственных услуг</w:t>
      </w:r>
    </w:p>
    <w:bookmarkEnd w:id="182"/>
    <w:bookmarkStart w:name="z55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 по адресам, указанным в пункте 13 настоящего стандарта государственной услуги либо на имя руководителя Министерства по адресу: 010000, город Нур-Султан, проспект Кабанбай батыра, 32/1.</w:t>
      </w:r>
    </w:p>
    <w:bookmarkEnd w:id="183"/>
    <w:bookmarkStart w:name="z55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посредством веб-портала "электронного правительства" либо нарочно через канцелярию услугодателя.</w:t>
      </w:r>
    </w:p>
    <w:bookmarkEnd w:id="184"/>
    <w:bookmarkStart w:name="z55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указывается его фамилия, имя, отчество (при его наличии), почтовый адрес, контактный телефон.</w:t>
      </w:r>
    </w:p>
    <w:bookmarkEnd w:id="185"/>
    <w:bookmarkStart w:name="z55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bookmarkEnd w:id="186"/>
    <w:bookmarkStart w:name="z55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можно получить по телефонам Единого контакт-центра 1414, 8 800 080 7777.</w:t>
      </w:r>
    </w:p>
    <w:bookmarkEnd w:id="187"/>
    <w:bookmarkStart w:name="z55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188"/>
    <w:bookmarkStart w:name="z55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через портал, подлежит рассмотрению в течение пяти рабочих дней со дня ее регистрации. Мотивированный ответ о результатах рассмотрения жалобы направляется услогуполучателю по почте, посредством веб-портала "электронного правительства" либо выдается нарочно в канцелярии услугодателя.</w:t>
      </w:r>
    </w:p>
    <w:bookmarkEnd w:id="189"/>
    <w:bookmarkStart w:name="z55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190"/>
    <w:bookmarkStart w:name="z55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191"/>
    <w:bookmarkStart w:name="z55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192"/>
    <w:bookmarkStart w:name="z560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Иные требования с учетом особенностей оказания государственной услуги</w:t>
      </w:r>
    </w:p>
    <w:bookmarkEnd w:id="193"/>
    <w:bookmarkStart w:name="z56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места оказания государственной услуги размещены на интернет-ресурсах:</w:t>
      </w:r>
    </w:p>
    <w:bookmarkEnd w:id="194"/>
    <w:bookmarkStart w:name="z56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- www.kazautozhol.kz, раздел "Государственные услуги";</w:t>
      </w:r>
    </w:p>
    <w:bookmarkEnd w:id="195"/>
    <w:bookmarkStart w:name="z56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Министерства - www.miid.gov.kz, раздел "Комитет автомобильных дорог" подраздел "Государственные услуги";</w:t>
      </w:r>
    </w:p>
    <w:bookmarkEnd w:id="196"/>
    <w:bookmarkStart w:name="z56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веб-портала "электронного правительства": www.egov.kz, www.elicense.kz.</w:t>
      </w:r>
    </w:p>
    <w:bookmarkEnd w:id="197"/>
    <w:bookmarkStart w:name="z56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198"/>
    <w:bookmarkStart w:name="z56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канцелярии услугодателя, а также единого контакт-центра по вопросам оказания государственных услуг.</w:t>
      </w:r>
    </w:p>
    <w:bookmarkEnd w:id="199"/>
    <w:bookmarkStart w:name="z56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канцелярии услугодателя 8 (7172) 64-87-57, Единого контакт-центра 1414, 8 800 080 7777.</w:t>
      </w:r>
    </w:p>
    <w:bookmarkEnd w:id="2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строительства подъездных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примыканий к автомобильным дорогам общего пользования"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филиал 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"Национальная компания "ҚазАвтоЖол"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наличии) (далее-Ф.И.О.)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(реквизиты документа, удостоверяющего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личность физического (Индивидуальный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номер) или 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(Бизнес идентификационный номер), контактный телефон, адрес)</w:t>
            </w:r>
          </w:p>
        </w:tc>
      </w:tr>
    </w:tbl>
    <w:bookmarkStart w:name="z571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201"/>
    <w:bookmarkStart w:name="z57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техническое условие на строительство подъездных дорог и примыканий к автомобильным дорогам общего пользования.</w:t>
      </w:r>
    </w:p>
    <w:bookmarkEnd w:id="202"/>
    <w:bookmarkStart w:name="z57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Титул (наименование) автомобильной дороги _______________________,</w:t>
      </w:r>
    </w:p>
    <w:bookmarkEnd w:id="203"/>
    <w:bookmarkStart w:name="z57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производства работ __________________________________________,</w:t>
      </w:r>
    </w:p>
    <w:bookmarkEnd w:id="204"/>
    <w:bookmarkStart w:name="z57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 _________________________________________________________.</w:t>
      </w:r>
    </w:p>
    <w:bookmarkEnd w:id="205"/>
    <w:bookmarkStart w:name="z57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Дата: _______________</w:t>
      </w:r>
    </w:p>
    <w:bookmarkEnd w:id="206"/>
    <w:bookmarkStart w:name="z57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Получатель: _______________________________________________________________  (Ф.И.О. физического лица или наименование юридического  лица либо уполномоченного лица, подпись)</w:t>
      </w:r>
    </w:p>
    <w:bookmarkEnd w:id="207"/>
    <w:bookmarkStart w:name="z57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в установленном законодательством Республики Казахстан порядке составляющих охраняемую законом тайну, содержащихся в информационных системах ________ "___" ____год (подпись).</w:t>
      </w:r>
    </w:p>
    <w:bookmarkEnd w:id="2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