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4eb2" w14:textId="6084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размеров льгот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мая 2015 года № 178. Зарегистрирован в Министерстве юстиции Республики Казахстан 12 июня 2015 года № 11322.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размеры льгот.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культуры и спорта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С.Ж. Мусайбекова.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178</w:t>
            </w:r>
          </w:p>
        </w:tc>
      </w:tr>
    </w:tbl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размеры льгот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культуры и спорта РК от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– школьники из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школьники из детских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Примечание: Данный перечень распространяется на государственные физкультурно-оздоровительные и спортивные сооружения.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