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ad82" w14:textId="62f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534. Зарегистрирован в Министерстве юстиции Республики Казахстан 11 июня 2015 года № 11320.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осуществление деятельности в сфере использования космического пространства"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в сфере использования космического пространства"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оборонной и аэрокосмической промышленности РК от 11.06.2018 </w:t>
      </w:r>
      <w:r>
        <w:rPr>
          <w:rFonts w:ascii="Times New Roman"/>
          <w:b w:val="false"/>
          <w:i w:val="false"/>
          <w:color w:val="ff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использования космического пространства" (далее –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Стандарт государственной услуги разработан Министерством цифрового развития, инноваций и аэрокосмической промышленности Республики Казахстан (далее – Министерство).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Аэрокосмическим комитетом Министерства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оборонной и аэрокосмической промышленности РК от 11.06.2018 </w:t>
      </w:r>
      <w:r>
        <w:rPr>
          <w:rFonts w:ascii="Times New Roman"/>
          <w:b w:val="false"/>
          <w:i w:val="false"/>
          <w:color w:val="ff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с момента обращения на портал: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7 (семь) рабочих дней;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случаях представления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оборонной и аэрокосмической промышленности РК от 11.06.2018 </w:t>
      </w:r>
      <w:r>
        <w:rPr>
          <w:rFonts w:ascii="Times New Roman"/>
          <w:b w:val="false"/>
          <w:i w:val="false"/>
          <w:color w:val="00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лицензии, переоформление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составляет: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186 месячных расчетных показателя (далее – МРП);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исходя из размера МРП, установленного законом о республиканском бюджете и действующего на дату оплаты сбора.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производится в наличной и безналичной формах через банки второго уровня и организации, осуществляющие отдельные виды банковских операций, а также через портал посредством платежного шлюза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часов, перерыв на обед с 13.00 до 14.30 часов, кроме выходных и праздничных дней, согласно трудовому законодательству Республики Казахстан;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оплату в бюджет лицензионного сбора, за исключением случаев оплаты через ПШЭП;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сбора, за исключением случаев оплаты через ПШЭП.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государственной регистрации в качестве индивидуального предпринимателя, информации об оплате в бюджет лицензионного сбора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"личный кабинет" направляется статус о принятии запроса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 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оборонной и аэрокосмической промышленности РК от 11.06.2018 </w:t>
      </w:r>
      <w:r>
        <w:rPr>
          <w:rFonts w:ascii="Times New Roman"/>
          <w:b w:val="false"/>
          <w:i w:val="false"/>
          <w:color w:val="ff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город Нур-Султан, проспект Мәңгілік Ел, дом 8, административное здание "Дом министерств", 12 подъезд, кабинет 349.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принимаются в письменной форме по почте либо нарочно через канцелярию услугодателя или Министерства, а также посредством портала. 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 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оборонной и аэрокосмической промышленности РК от 28.06.2017 </w:t>
      </w:r>
      <w:r>
        <w:rPr>
          <w:rFonts w:ascii="Times New Roman"/>
          <w:b w:val="false"/>
          <w:i w:val="false"/>
          <w:color w:val="000000"/>
          <w:sz w:val="28"/>
        </w:rPr>
        <w:t>№ 114/НҚ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00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может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7"/>
    <w:bookmarkStart w:name="z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оборонной и аэрокосмической промышленности РК от 11.06.2018 </w:t>
      </w:r>
      <w:r>
        <w:rPr>
          <w:rFonts w:ascii="Times New Roman"/>
          <w:b w:val="false"/>
          <w:i w:val="false"/>
          <w:color w:val="ff0000"/>
          <w:sz w:val="28"/>
        </w:rPr>
        <w:t>№ 98/НҚ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Адрес места оказания государственной услуги размещен на интернет-ресурсе Министерства: www.mdаі.gov.kz.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оборонной и аэрокосмической промышленности РК от 28.06.2017 </w:t>
      </w:r>
      <w:r>
        <w:rPr>
          <w:rFonts w:ascii="Times New Roman"/>
          <w:b w:val="false"/>
          <w:i w:val="false"/>
          <w:color w:val="000000"/>
          <w:sz w:val="28"/>
        </w:rPr>
        <w:t>№ 114/НҚ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0"/>
    <w:bookmarkStart w:name="z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00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Контактные телефоны справочных служб по вопросам оказания государственной услуги: 8 (7172) 74-25-82, Единого контакт-центра: 1414, 8-800-080-7777.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оборонной и аэрокосмической промышленности РК от 28.06.2017 </w:t>
      </w:r>
      <w:r>
        <w:rPr>
          <w:rFonts w:ascii="Times New Roman"/>
          <w:b w:val="false"/>
          <w:i w:val="false"/>
          <w:color w:val="000000"/>
          <w:sz w:val="28"/>
        </w:rPr>
        <w:t>№ 114/НҚ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 в сфере использования космического пространства.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дома/здания)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 ________ Тел/Факс ______ Банковский счет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(в случае наличия)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(БИН)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БИН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представительства иностранного юридического лица – в случае отсутствия БИН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 Тел/Факс ______ Банковский счет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оборонной и аэрокосмической промышленности РК от 03.01.2018 </w:t>
      </w:r>
      <w:r>
        <w:rPr>
          <w:rFonts w:ascii="Times New Roman"/>
          <w:b w:val="false"/>
          <w:i w:val="false"/>
          <w:color w:val="ff0000"/>
          <w:sz w:val="28"/>
        </w:rPr>
        <w:t>№ 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Для физических лиц (индивидуальных предпринимателей):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и стажа работы в соответствующей отрасли не менее трех лет: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__________________________________________________;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___________________________________________________________________;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зарубежными организациями ______________________________________________________; 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организации, выдавшей документ об образовании,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выдачи_________________________________________________________________________;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_________________________________________________________________;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_________________________________________________;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___________________________________;</w:t>
      </w:r>
    </w:p>
    <w:bookmarkEnd w:id="73"/>
    <w:bookmarkStart w:name="z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(при наличии) _____________________.</w:t>
      </w:r>
    </w:p>
    <w:bookmarkEnd w:id="74"/>
    <w:bookmarkStart w:name="z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(помещений или специального лабораторного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стендового или производственного или технологического или испытательного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или контрольно-проверочной аппаратуры):</w:t>
      </w:r>
    </w:p>
    <w:bookmarkEnd w:id="75"/>
    <w:bookmarkStart w:name="z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 или о доверительном управлении или поручения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___________________________;</w:t>
      </w:r>
    </w:p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__________________;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________________________________________;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__________________________________________;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или технологического или испытательного и измерительного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контрольно-проверочной аппаратуры _______________________________;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________________________________________;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________________________________________;</w:t>
      </w:r>
    </w:p>
    <w:bookmarkEnd w:id="82"/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(калибровке) (при наличии) __________________________________.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____________________________________;</w:t>
      </w:r>
    </w:p>
    <w:bookmarkEnd w:id="85"/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_________________________;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_______________________________;</w:t>
      </w:r>
    </w:p>
    <w:bookmarkEnd w:id="87"/>
    <w:bookmarkStart w:name="z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</w:p>
    <w:bookmarkEnd w:id="88"/>
    <w:bookmarkStart w:name="z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________________________________;</w:t>
      </w:r>
    </w:p>
    <w:bookmarkEnd w:id="89"/>
    <w:bookmarkStart w:name="z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____________________________.</w:t>
      </w:r>
    </w:p>
    <w:bookmarkEnd w:id="90"/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лиц:</w:t>
      </w:r>
    </w:p>
    <w:bookmarkEnd w:id="91"/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менее трех лет на руководящей должности: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____________________________________;</w:t>
      </w:r>
    </w:p>
    <w:bookmarkEnd w:id="93"/>
    <w:bookmarkStart w:name="z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_________________;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зарубежными организациями ______________________________;</w:t>
      </w:r>
    </w:p>
    <w:bookmarkEnd w:id="95"/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__________;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__________________________________________________;</w:t>
      </w:r>
    </w:p>
    <w:bookmarkEnd w:id="97"/>
    <w:bookmarkStart w:name="z1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____________________________________________________;</w:t>
      </w:r>
    </w:p>
    <w:bookmarkEnd w:id="98"/>
    <w:bookmarkStart w:name="z1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____________________________________;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___________________________________;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(при наличии) ________________________.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по профилю лицензируемого вида деятельности со стажем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отрасли не менее трех лет: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(ед.)___________;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 деятельности __________________________________;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специалистов имеющих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профилю лицензируемого вида деятельности, их специальности и квалификацию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__________________________;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__________________________________;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______________;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каждого специалиста, имеющего высшее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по профилю лицензируемого вида деятельности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(помещений или специального лабораторного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стендового или производственного или технологического или испытательного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или контрольно-проверочной аппаратуры):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 или о доверительном управлении или поручения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____________________________;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________;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_______________________________________;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__________________________________________;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или технологического или испытательного и измерительного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контрольно-проверочной аппаратуры _____;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________________________________________;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________________________________________;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(калибровке) (при наличии) ____________________________________.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___________________________________;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__________________________;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_______________________________;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________________________________;</w:t>
      </w:r>
    </w:p>
    <w:bookmarkEnd w:id="124"/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____________________________.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физического лица для переоформления лицензии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 идентификационный номер)</w:t>
      </w:r>
    </w:p>
    <w:bookmarkStart w:name="z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__________ от _________ 20___ года, выданную(ое)(ых) _________________________на осуществление деятельности (номер(а) лицензии, дата выдачи, наименование лицензиара, выдавшего лицензию) в сфере использования космического пространства по следующему(им) основанию(ям) (укажите в соответствующей ячейке Х):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 - 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</w:t>
      </w:r>
    </w:p>
    <w:bookmarkStart w:name="z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bookmarkEnd w:id="128"/>
    <w:bookmarkStart w:name="z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bookmarkEnd w:id="129"/>
    <w:bookmarkStart w:name="z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___________.</w:t>
      </w:r>
    </w:p>
    <w:bookmarkEnd w:id="130"/>
    <w:bookmarkStart w:name="z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 (почтовый индекс, область, город, район, населенный пункт, наименование улицы, номер дома/здания)</w:t>
      </w:r>
    </w:p>
    <w:bookmarkEnd w:id="131"/>
    <w:bookmarkStart w:name="z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 Тел/Факс _________ Банковский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 (почтовый индекс, область, город, район, населенный пункт, наименование улицы, номер 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БИН юридического лица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лица), БИН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______________ от _____________ 20 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______________________________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использования космического пространства по следующему(им)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 слияния ____ преобразования ____ присоединения ____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места нахождения юридического лица-лицензиата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Start w:name="z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134"/>
    <w:bookmarkStart w:name="z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______________________________________________________</w:t>
      </w:r>
    </w:p>
    <w:bookmarkEnd w:id="135"/>
    <w:bookmarkStart w:name="z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 Тел/Факс__________ Банковский счет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bookmarkEnd w:id="136"/>
    <w:bookmarkStart w:name="z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37"/>
    <w:bookmarkStart w:name="z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"__"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534</w:t>
            </w:r>
          </w:p>
        </w:tc>
      </w:tr>
    </w:tbl>
    <w:bookmarkStart w:name="z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космических</w:t>
      </w:r>
      <w:r>
        <w:br/>
      </w:r>
      <w:r>
        <w:rPr>
          <w:rFonts w:ascii="Times New Roman"/>
          <w:b/>
          <w:i w:val="false"/>
          <w:color w:val="000000"/>
        </w:rPr>
        <w:t>объектов и прав на них"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