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f1c8" w14:textId="ccdf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505. Зарегистрирован в Министерстве юстиции Республики Казахстан 11 июня 2015 года № 11301. Утратил силу приказом Министра информации и общественного развития Республики Казахстан от 2 апреля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"Постановка на учет, переучет, выдача дубликата свидетельства отечественного теле-, радиоканала"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для занятия деятельностью по распространению теле-, радиоканалов"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"Постановка на учет или переучет периодических печатных изданий, информационных агентств и сетевых изданий"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коммуникаций РК от 24.03.2017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пункта 2 настоящего приказа.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мая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505 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"Постановка на учет, переучет,</w:t>
      </w:r>
      <w:r>
        <w:br/>
      </w:r>
      <w:r>
        <w:rPr>
          <w:rFonts w:ascii="Times New Roman"/>
          <w:b/>
          <w:i w:val="false"/>
          <w:color w:val="000000"/>
        </w:rPr>
        <w:t>выдача дубликата свидетельства отечественного теле-,</w:t>
      </w:r>
      <w:r>
        <w:br/>
      </w:r>
      <w:r>
        <w:rPr>
          <w:rFonts w:ascii="Times New Roman"/>
          <w:b/>
          <w:i w:val="false"/>
          <w:color w:val="000000"/>
        </w:rPr>
        <w:t>радиоканала"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учет, переучет, выдача дубликата свидетельства отечественного теле-, радиоканала" (далее – государственная услуга).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информации и общественного развития Республики Казахстан (далее – Министерство).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информации Министерства (далее – услугодатель).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услугодателем: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в Государственную корпорацию, а также при обращении на портал – в течение 10 (десяти)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 постановке на учет, переучет отечественного теле-, радиоканала (далее – свидетельство), дубликат свидетельства,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регистрационного сбора за оказание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553 Кодекса Республики Казахстан от 25 декабря 2017 года "О налогах и других обязательных платежах в бюджет" (Налоговый кодекс)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свидетельства о постановке на учет теле-, радиоканала: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детской и научной тематики – два месячных расчетных показателя, действующего на дату оплаты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иной тематики – пять месячных расчетных показателя, действующего на дату оплаты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свидетельства о постановке на учет теле-, радиоканала: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детской и научной тематики – одна целая шесть десятых месячных расчетных показателя, действующего на дату оплаты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иной тематики – четыре месячных расчетных показателя, действующего на дату оплаты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Переучет теле-, радиоканала осуществляется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графиком работы с 9.00 до 20.00 часов, без перерыва на обед, кроме выходных и праздничных дней в соответствии с трудовым законодательством Республики Казахстан. Государственная услуга оказывается по выбору услугополучателя в порядке электронной очереди, без ускоренного обслуживания, при желании услугополучателя, возможно "бронирование" электронной очереди посредствам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услугодатель -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(в случае обращения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постановки на учет отечественного теле-, радиоканала услугополучатель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переучета отечественного теле-, радиоканала (в связи со сменой собственника, либо изменением организационно-правовой формы, наименования, а также названия теле-, радиоканала):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свидетельства о постановке на учет отечественного теле-, радиоканала (если ранее выданное свидетельство о постановке на учет отечественного теле-, радиоканала было оформлено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постановки на учет отечественного теле-, радиоканала услугополучатель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переучета отечественного теле-, радиоканала услугополучатель представляет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получения дубликата свидетельства о постановке на учет отечественного теле-, радиоканала (если ранее выданное свидетельства о постановке на учет отечественного теле-, радиоканала было оформлено в бумажной форме) услугополучатель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двух рабочих дней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услугадателем ранее выдано свидетельство о постановке на учет теле-, радиоканала с тем же названием и распространением на той же территории либо сходным до степени его смешения с названием ранее созданного теле-,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заявления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уплачен сбор за постановку на учет теле-,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заявлении о переучете теле-, радиоканала ввиду смены собственника не указаны номер и дата договора о передаче прав собственности на теле-, радиоканал другому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постановке на учет заявлен теле-, радиоканал с тем же названием (частью названия) и той же тематической направленностью, выпуск которого ранее прекращен судом, или заявлен теле-, радиоканал, дублирующий название и тематическую направленность, а также в случае подачи заявления собственником или главным редактором (редактором) теле-, радиоканала, выпуск которых был прекращен решением суда, в течение трех лет со дня вступления в законную силу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предусмотренного пунктом 9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по вопросам оказания государственных услуг подается на имя руководителя услугодателя, руководителя Государственной корпорации по адресу, указанному в пункте 14 настоящего стандарта государственной услуги, либо на имя руководителя Министерства по адресу: 010000, город Нур-Султан, проспект Мәңгілік Ел, 8, Дом министерств, 15 подъезд, телефон 8 (7172) 74-03-64.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портала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по качеству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приказами Министра информации и коммуникаций РК от 24.03.2017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случаях несогласия с результатами оказанной государственной услуги, услугополучатель обращается в суд.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Услугополучателям, имеющим установленным законодательством Республики Казахстан порядка полную или частичную утрату способности или возможности осуществлять самообслуживание, самостоятельно передвигаться, ориентироваться приемом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Адреса оказания государственной услуги размещены на интернет-ресурсе Министерства: www.qogam.gov.kz, в разделе "Государственные услуги", Государственной корпорации – www.gov4c.kz.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радиоканала)</w:t>
            </w:r>
          </w:p>
        </w:tc>
      </w:tr>
    </w:tbl>
    <w:bookmarkStart w:name="z20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Заявление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отечественный теле-, радиоканал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теле-, радиоканала)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собственника теле-, радиоканала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наличии)/наименование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организационно-правовая форма собственника)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собственника теле-, радиоканала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жительство/место нахождения, контактные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БИН/ИИН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Тематическая направленность теле-, радиоканала: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Среднесуточный объем собственного вещания: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Среднесуточный объем ретранслируемого вещания: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отчество/ (подпись) 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"__" _____________20___года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органа, выдающего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отечественного теле-, радиоканала)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осуществить переучет отечественного теле-,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теле-,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следующей причине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собственника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наличии)/наименование и организационно-правовая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собственника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жительство/место нахождения,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Тематическая направленность теле-, радиоканала: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Среднесуточный объем собственного вещания: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Среднесуточный объем ретранслируемого вещания: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документов, подтверждающих смену собственника/передачу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данные документа, номер и дата документа, ИИН/БИН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наличии)/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лица, которому переходят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 (заполняется в случае смены собственника)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11"/>
        <w:gridCol w:w="4989"/>
      </w:tblGrid>
      <w:tr>
        <w:trPr>
          <w:trHeight w:val="30" w:hRule="atLeast"/>
        </w:trPr>
        <w:tc>
          <w:tcPr>
            <w:tcW w:w="7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</w:t>
            </w:r>
          </w:p>
        </w:tc>
      </w:tr>
      <w:tr>
        <w:trPr>
          <w:trHeight w:val="30" w:hRule="atLeast"/>
        </w:trPr>
        <w:tc>
          <w:tcPr>
            <w:tcW w:w="7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 тайну, 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                                  "__" 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отчество/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   "__" 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органа, выдающего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отечественного теле-, радиоканала)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дубликат свидетельства о постановке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отечественного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теле-,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собственника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собственника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жительство/место нахождения,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(Ф.И.О./наименование заявителя)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 тайну, 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                      "__"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"__" 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имя, при наличии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(далее – ФИО),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представлении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ФИО работника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корпорации               </w:t>
      </w:r>
      <w:r>
        <w:rPr>
          <w:rFonts w:ascii="Times New Roman"/>
          <w:b/>
          <w:i w:val="false"/>
          <w:color w:val="000000"/>
          <w:sz w:val="28"/>
        </w:rPr>
        <w:t xml:space="preserve">   (</w:t>
      </w:r>
      <w:r>
        <w:rPr>
          <w:rFonts w:ascii="Times New Roman"/>
          <w:b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ФИО/подпись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5 в соответствии с приказом и.о. Министра по инвестициям и развитию РК от 26.01.2016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Имущественные права собственника теле-, радиоканала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и площади с отдельным входом или на их аренду: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местонахождение помещения и его характеристики)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 в кв. м, кадастровый номер, вид имущественного права,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аренды)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9051"/>
        <w:gridCol w:w="751"/>
        <w:gridCol w:w="751"/>
      </w:tblGrid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помещения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эксплуатации технических средств, необходимых для функционирования телерадиовещания (студийных, аппаратных, вспомогательных)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творческого персонала (редакционных)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административно-управленческого персонала принадлежат собственнику теле-, радиоканала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собственника) вести запись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хранение транслируемых и ретранслируемых теле-,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радиопрограмм в течение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 тайну, 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                                "__" 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отчество/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   "__" 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505 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Стандарт государственной услуги "Выдача лицензии для занятия деятельностью по распространению теле-, радиоканалов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для занятия деятельностью по распространению теле-, радиоканалов" (далее – государственная услуга).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информации и общественного развития Республики Казахстан (далее – Министерство).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информации Министерства (далее – услугодатель).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услугодателем: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портал: выдача лицензии – 13 (тринадцать)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приказом Министра информации и коммуникаций РК от 24.12.2018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Форма оказания государственной услуги: электронная (частично автоматизированная).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для занятия деятельностью по распространению теле-, радиоканалов (далее – лицензия), либо мотивированный ответ об отказе в оказании государственной услуги, в случаях и по основаниям, предусмотренных пунктом 10 настоящего стандарта государственной услуги.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за оказание государственной услуги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право занятия видом деятельности по распространению теле-, радиоканалов составляет 6 (шесть)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графиком работы с 9.00 до 20.00 часов, без перерыва на обед, кроме выходных и праздничных дней в соответствии с трудовым законодательством Республики Казахстан. Государственная услуга оказывается по выбору услугополучателя в порядке электронной очереди, без ускоренного обслуживания, при желании услугополучателя, возможно "бронирование" электронной очереди посредствам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услугодатель -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(в случае обращения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получения (переоформления) лицензии на деятельность по распространению теле-, радиоканалов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или заявление физического лица для получения (переоформления) лицензии на деятельность по распространению теле-, радиоканалов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организации оповещения населения в случае чрезвычайных ситуаций (составленная 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организации сети телерадиовещания (составленная 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трансмиссионные планы, используемые в сети приемо-передающих спутниковых станций, представленных спутниковым оператором (в случае использования каналов спутниковой связи);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применяемых средств измерений и испытательного оборудования с указанием метрологических характеристик.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сертификаты, подтверждающие поверку или метрологическую аттестацию средств измерений и испытательного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(в течение 30 (тридцати) календарных дней с момента замены документов в случаях изменения: наименования вида и (или) подвида деятельности; фамилии, имени, отчества (при его наличии) физического лица; индивидуального предпринимателя, изменении его наименования и адреса; юридического лица в форме слияния, присоединения, выделения или преобразования; наименования и (или) юридического адреса юридического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получения (переоформления) лицензии на деятельность по распространению теле-, радиоканалов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или заявление физического лица для получения (переоформления) лицензии на деятельность по распространению теле-, радиоканалов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схемы организации оповещения населения в случае чрезвычайных ситуаций (составленная 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схемы организации сети телерадиовещания (составленная 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трансмиссионного плана, используемого в сети приемо-передающих спутниковых станций, представленных спутниковым оператором (в случае использования каналов спутниковой связи);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перечня применяемых средств измерений и испытательного оборудования с указанием метрологических характеристик;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сертификатов, подтверждающих поверку или метрологическую аттестацию средств измерений и испытательного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переоформления лицензии (в течение 30 (тридцати) календарных дней с момента замены документов в случаях изменения: наименования вида и (или) подвида деятельности; фамилии, имени, отчества (при его наличии) физического лица; индивидуального предпринимателя, изменении его наименования и адреса; юридического лица в форме слияния, присоединения, выделения или преобразования; наименования и (или) юридического адреса юридического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переоформлении лицензии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документ подтверждающий оплату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двух рабочих дней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Основаниями для отказа в оказании государственной услуги являются: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запрещенной законами Республики Казахстан для данной категории субъектов;</w:t>
      </w:r>
    </w:p>
    <w:bookmarkEnd w:id="46"/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оплачен лицензионный сбор на право занятия деятельностью по распространению теле-, радиоканалов;</w:t>
      </w:r>
    </w:p>
    <w:bookmarkEnd w:id="47"/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вступивший в законную силу решение (приговор) суда, запрещающий ему заниматься деятельностью по распространению теле-, радиоканалов;</w:t>
      </w:r>
    </w:p>
    <w:bookmarkEnd w:id="48"/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судом на основании представления судебного исполнителя временно запрещено получателю государственной услуги получать лицензии; </w:t>
      </w:r>
    </w:p>
    <w:bookmarkEnd w:id="49"/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квалификационным требованиям, установленным приказом и.о. Министра по инвестициям и развитию Республики Казахстан от 20 января 2015 года № 29, зарегистрированному в Министерстве юстиции Республики Казахстан 2 марта 2015 года № 10357 "Об утверждении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им";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информации и коммуникаций РК от 24.03.2017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по вопросам оказания государственных услуг подается на имя руководителя услугодателя, руководителя Государственной корпорации по адресу, указанному в пункте 14 настоящего стандарта государственной услуги, либо на имя руководителя Министерства по адресу: 010000, город Нур-Султан, проспект Мәңгілік Ел, 8, Дом министерств, 15 подъезд, телефон 8 (7172) 74-03-64.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портала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по качеству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приказами Министра информации и коммуникаций РК от 24.03.2017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случаях несогласия с результатами оказанной государственной услуги, услугополучатель обращается в суд.</w:t>
      </w:r>
    </w:p>
    <w:bookmarkEnd w:id="53"/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Услугополучателям, имеющим установленным законодательством Республики Казахстан порядка полную или частичную утрату способности или возможности осуществлять самообслуживание, самостоятельно передвигаться, ориентироваться приемом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Адреса оказания государственной услуги размещены на интернет-ресурсе Министерства: www.qogam.gov.kz, в разделе "Государственные услуги", Государственной корпорации – www.gov4c.kz.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 радиоканалов"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</w:t>
      </w:r>
      <w:r>
        <w:br/>
      </w:r>
      <w:r>
        <w:rPr>
          <w:rFonts w:ascii="Times New Roman"/>
          <w:b/>
          <w:i w:val="false"/>
          <w:color w:val="000000"/>
        </w:rPr>
        <w:t>(переоформления) лицензии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(полное наименование юридического лица,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 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(а) осуществления деятельности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                          "__"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         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печати, Дата заполнения: " ___ 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 радиоканалов"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(переоформления)</w:t>
      </w:r>
      <w:r>
        <w:br/>
      </w:r>
      <w:r>
        <w:rPr>
          <w:rFonts w:ascii="Times New Roman"/>
          <w:b/>
          <w:i w:val="false"/>
          <w:color w:val="000000"/>
        </w:rPr>
        <w:t>лицензии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осуществление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 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(а)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 тайну, 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                               "__" 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              (фамилия, имя, отчество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        Дата заполнения: " _ " 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сведений о соответствии квалификационным требованиям для осуществления деятельности по распространению теле-, радиоканалов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Количество сотрудников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инженерно-технических специалистов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1 года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более года ________________.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087"/>
        <w:gridCol w:w="1087"/>
        <w:gridCol w:w="668"/>
        <w:gridCol w:w="2344"/>
        <w:gridCol w:w="1506"/>
        <w:gridCol w:w="1925"/>
        <w:gridCol w:w="1926"/>
        <w:gridCol w:w="670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специалиста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специалиста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специалиста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диплома о высшем образовании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высшего учебного заведения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Обязательства по обеспечению: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технического качества передачи теле-, радиоканалов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действующими стандартами в сфере телерадиовещания: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да/нет;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оповещения населения в случае чрезвычайных ситуаций: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да/нет.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Технические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наименование создаваемой сети: эфирное/кабельное/спутниковое/ по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территория охвата вещанием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тип сети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стандарта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стандарта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список распространяемых теле-, радиоканалов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по этапам развития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система условного доступа, в случае использования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принципы организации системы управления и эксплуатации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емкость сети и/или количество подписчиков, в том числе по этапам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МГц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подписчиков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другими сетями телерадиовещания и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лица)________;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способ организации межстанционных соединений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конкретных технических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собственным техническим средствам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арендованным каналам других сетей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лица)____________________________________________________________;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способ организации выхода сети заявителя на сети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договора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лица)_________________________________________________;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наименование оборудования на которое необходимо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частотные присвоения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источник и способ доставки распространяемых телерадиоканалов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головную станцию: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студии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используемой сети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13) наличие санитарного паспорта оборудования с частотным присвоением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распространения теле-, радиоканалов 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радиочастотного спектра):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выдачи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органа, выдавшего паспорт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паспорта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14) искусственные спутники земли (в случае использования каналов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сутниковой связи):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принадлежность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расположения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зона обслуживания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занимаемая полоса частот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скорость канала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энергетическая характеристика спутниковой системы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Предварительные договора на ретрансляцию теле-, радиоканалов с теле-,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радиокомпаниями-правообладателями (для многопрограммного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вещания):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договора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каналов указанных в договоре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Наличие помещения и площади для размещения и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 арендованного помещения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Месторасположение арендованного помещения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договора аренды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аренды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кем заключен договор аренды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Наличие помещения и площади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административно-управленческого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 арендованного помещения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Месторасположение арендованного помещения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договора аренды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аренды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кем заключен договор аренды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Наличие помещения и площади для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 арендованного помещения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Месторасположение арендованного помещения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договора аренды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аренды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кем заключен договор аренды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 радиоканалов"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имя, при наличии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(далее – ФИО),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представлении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ФИО работника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корпорации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(</w:t>
      </w:r>
      <w:r>
        <w:rPr>
          <w:rFonts w:ascii="Times New Roman"/>
          <w:b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ФИО/подпись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505 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учет, переучет, выдача дубликата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иностранного теле-, радиоканала, распространяемого на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учет, переучет, выдача дубликата свидетельства иностранного теле-, радиоканала, распространяемого на территории Республики Казахстан" (далее – государственная услуга).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информации и общественного развития Республики Казахстан (далее – Министерство).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информации Министерства (далее – услугодатель).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услугодателем: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информации и коммуникаций РК от 24.03.2017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постановке на учет, переучет иностранного теле-, радиоканала, распространяемого на территории Республики Казахстан, (далее - Свидетельство) дубликат свидетельства либо мотивированный ответ об отказе в предоставлении государственной услуги, в случаях и по основаниям, предусмотренных пунктом 10 настоящего стандарта государственной услуги.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регистрационного сбора за оказание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553 Кодекса Республики Казахстан от 25 декабря 2017 года "О налогах и других обязательных платежах в бюджет" (Налоговый кодекс)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свидетельства о постановке на учет теле-, радиоканала: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детской и научной тематики – два месячных расчетных показателя, действующих на дату оплаты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иной тематики – пять месячных расчетных показателя, действующих на дату оплаты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свидетельства о постановке на учет теле-, радиоканала: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детской и научной тематики – одна целая шесть десятых месячных расчетных показателя, действующих на дату оплаты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иной тематики – четыре месячных расчетных показателя, действующих на дату оплаты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Переучет теле-, радиоканала осуществляется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(в случае обращения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– документ удостоверяющий личность иностранного физического лица – собственника теле-, радиоканала;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право на занятие предпринимательской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сбора за постановку на учет иностранного теле-, радиоканала.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переучета иностранного теле-, радиоканала (в связи с изменением смены собственника либо изменения организационно-правовой формы юридического лица, названия, основной тематической направленности теле-, радиоканала, созданием нового юридического лица или филиала (представительства), прошедшего процедуру государственной регистрации юридических лиц и учетной регистрации филиалов и представительств на территории Республики Казахстан) услугополучатель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– документ удостоверяющий личность иностранного физического лица – собственника теле-, радиоканала;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право на занятие предпринимательской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ранее выданного свидетельства о постановке на учет иностранного теле-, радиоканала.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 постановке на учет теле-, радиоканала услогополучатель предоставляет: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– документ удостоверяющий личность иностранного физического лица-собственника теле-, радиоканала;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право на занятие предпринимательской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сбора на получение дубликата свидетельства о постановке на учет иностранного теле-, радиоканала.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– подтверждением принятия заявления является отметка на его копии о регистрации в канцелярии услугодателя с указанием даты и времени приема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(далее -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электронную копию документа удостоверяющую личность иностранного физического лица – собственника теле-,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право на занятие предпринимательской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переучета иностранного теле-, радиоканала (в связи с изменением смены собственника либо изменения организационно-правовой формы юридического лица, названия, основной тематической направленности теле-, радиоканала, созданием нового юридического лица или филиала (представительства), прошедшего процедуру государственной регистрации юридических лиц и учетной регистрации филиалов и представительств на территории Республики Казахстан) услугополучатель представляет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(далее -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– электронную копию документа удостоверяющую личность иностранного физического лица – собственника теле-, радиоканала;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право на занятие предпринимательской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 постановке на учет теле-, радиоканала услогополучатель предоставляет: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(далее -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– электронную копию документа удостоверяющую личность иностранного физического лица-собственника теле-, радиоканала;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право на занятие предпринимательской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предоставляемые на иностранном языке, подлежат переводу на казахский и (или) русский языки и нотариально заверяются.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заявления не соответствует требованиям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уплачен сбор за постановку на учет теле-,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иностранного теле-, радиоканала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пропаганду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кино- и видеопродукцию порнографического и специального сексуально-эротического характера, а также информацию, пропагандирующую суицид;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религиоведческой экспертизы имеется отрицательное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продукции иностранного теле-, радиоканала имеется решение суда о наложении запрета на ее распространение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 представлена справка о государственной регистрации (перерегистрации) юридического лица или учетной регистрации (перерегистрации) филиала (представительства);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по вопросам оказания государственных услуг подается на имя руководителя услугодателя, руководителя Государственной корпорации по адресу, указанному в пункте 14 настоящего стандарта государственной услуги, либо на имя руководителя Министерства по адресу: 010000, город Нур-Султан, проспект Мәңгілік Ел, 8, Дом министерств, 15 подъезд, телефон 8 (7172) 74-03-64.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портала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по качеству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приказами Министра информации и коммуникаций РК от 24.03.2017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случаях несогласия с результатами оказанной государственной услуги, услугополучатель обращается в суд.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 интернет-ресурсе Министерства: www.qogam.gov.kz, в разделе "Государственные услуги".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16 в соответствии с приказом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теле-, радиоканала,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распространяемого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выдающего свидетельство о постановке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учет теле-, иностранного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органа, выдающего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теле-,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иностранного радиоканала) </w:t>
      </w:r>
    </w:p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(осуществить переучет,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дубликат) иностранный теле-, радиоканал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осуществления переучета и выдачи дубликата,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собственника теле-, радиоканала_________________________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жительства/местонахождение, организационно-правовая форма,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(языки) теле-, радиопрограмм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Сетка вещания теле-, радиоканала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последующий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тематическая направленность теле-, радиоканала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редактор/редактора теле-, радиоканала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теле-, радиокомпании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улица, дом, телефон,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о соблюдении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теле-, радиокомпанией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отчество/наименование заявителя)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"__" _____________20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505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информации и коммуникаций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или переучет периодических печатных изданий, информационных агентств и сетевых изданий"</w:t>
      </w:r>
    </w:p>
    <w:bookmarkEnd w:id="84"/>
    <w:bookmarkStart w:name="z12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или переучет периодических печатных изданий, информационных агентств и сетевых изданий" (далее – государственная услуга). 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информации и общественного развития Республики Казахстан (далее – Министерство).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информации Министерства (далее – услугодатель).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услугодателем: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на портал – 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 постановке на учет или переучет периодических печатных изданий, информационных агентств и сетевых изданий (далее – свидетельство)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платной основе.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регистрационного сбора за оказание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553 Кодекса Республики Казахстан от 25 декабря 2017 года "О налогах и других обязательных платежах в бюджет" (Налоговый кодекс)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свидетельства о постановке на учет периодического печатного издания, информационного агентства и сетевого издания: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периодическое печатное издание, информационное агентство и сетевое издание детской и научной тематики – два месячных расчетных показателя, действующих на дату оплаты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периодическое печатное издание, информационное агентство и сетевое издание иной тематики – пять месячных расчетных показателя, действующих на дату оплаты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свидетельства о постановке на учет периодического печатного издания, информационного агентства и сетевого издания: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периодическое печатное издание, информационное агентство и сетевое издание детской и научной тематики – одна целая шесть десятых месячных расчетных показателя, действующих на дату оплаты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периодическое печатное издание, информационное агентство и сетевое издание иной тематики – четыре месячных расчетных показателя, действующих на дату оплаты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Переучет периодического печатного издания, информационного агентства и сетевого издания осуществляется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-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через портал: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постановки на учет периодических печатных изданий, информационных агентств и сетевых изданий услугополучатель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подписанный ЭЦП услугополучателя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переучета периодического печатного издания, информационного агентства и сетевого издания (в связи со сменой собственника, либо изменением организационно-правовой формы, наименования, названия периодического печатного издания и информационного агентства, основной тематической направленности и периодичности выпуска, а также территории распространения) услугополучатель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подписанный ЭЦП услугополучателя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выписки из договора, подтверждающая передачу прав собственности на периодическое печатное издание, информационное агентство и сетевое издание другому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свидетельства (если ранее выданное свидетельство о постановке на учет или переучет периодических печатных изданий, информационных агентств и сетевых изданий было оформлено в бумажной форме) услугополучатель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регистрации в качестве индивидуального предпринимателя, документ подтверждающий оплату услугодатель получает из соответствующих государственных информационных систем через шлюз "электронного правительства.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государственных услуг является: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ранее выданное свидетельство о постановке на учет периодическому печатному изданию, информационному агентству или сетевому изданию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издания, информационного агентства или сетевого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заявления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оплачен сбор за постановку на учет периодического печатного издания, информационного агентства или сетевого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заявлении о переучете периодического печатного издания, информационного агентства или сетевого издания ввиду смены собственника не указаны номер и дата договора, подтверждающего передачу прав собственности на периодическое печатное издание или информационное агентство другому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постановке на учет заявлены периодическое печатное издание, информационное агентство или сетевое издание с тем же названием (частью названия) и той же тематической направленностью, выпуск которых ранее прекращен судом, или заявлены периодическое печатное издание, информационное агентство или сетевое издание дублирующие название и тематическую направленность, а также в случае подачи заявления собственником или главным редактором (редактором) периодического печатного издания, информационного агентства или сетевого издания, выпуск которых был прекращен решением суда, в течение трех лет со дня вступления в законную силу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97"/>
    <w:bookmarkStart w:name="z1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по вопросам оказания государственных услуг, подается на имя руководителя Министерства по адресу: 010000, город Нур-Султан, проспект Мәңгілік Ел, 8, Дом министерств, 15 подъезд, телефон 8 (7172) 74 03 64.</w:t>
      </w:r>
    </w:p>
    <w:bookmarkEnd w:id="98"/>
    <w:bookmarkStart w:name="z1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bookmarkEnd w:id="99"/>
    <w:bookmarkStart w:name="z17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00"/>
    <w:bookmarkStart w:name="z1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01"/>
    <w:bookmarkStart w:name="z1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отчество, почтовый адрес;</w:t>
      </w:r>
    </w:p>
    <w:bookmarkEnd w:id="102"/>
    <w:bookmarkStart w:name="z1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103"/>
    <w:bookmarkStart w:name="z1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Министерства.</w:t>
      </w:r>
    </w:p>
    <w:bookmarkEnd w:id="104"/>
    <w:bookmarkStart w:name="z1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 </w:t>
      </w:r>
    </w:p>
    <w:bookmarkEnd w:id="105"/>
    <w:bookmarkStart w:name="z1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суд.</w:t>
      </w:r>
    </w:p>
    <w:bookmarkEnd w:id="107"/>
    <w:bookmarkStart w:name="z17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08"/>
    <w:bookmarkStart w:name="z1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13. Исключен приказом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9"/>
    <w:bookmarkStart w:name="z1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оказания государственной услуги размещены на интернет-ресурсе Министерства: www.qogam.gov.kz, в разделе "Государственные услуги".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17 в соответствии с приказом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переучет 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печатных 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агентств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сетевых изданий"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(полное наименование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свидетельство о постановке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или переучет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изданий, информационных агентств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сетевых изданий)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(Фамилия, имя и отчество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органа, выдающего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о постановке на учет или переучет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   информационных агентств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и сетевых изданий)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</w:p>
    <w:bookmarkStart w:name="z18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поставить на учет или переучет периодическое печатное издание,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информационное агентство или сетевое издание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вид периодического печатного издания, информационного агентства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сетевого издания)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Собственник</w:t>
      </w:r>
    </w:p>
    <w:bookmarkEnd w:id="115"/>
    <w:bookmarkStart w:name="z18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наличии)/наименование и организационно-правовая форма)</w:t>
      </w:r>
    </w:p>
    <w:bookmarkEnd w:id="116"/>
    <w:bookmarkStart w:name="z1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собственника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жительство/место нахождения, контактные данные)</w:t>
      </w:r>
    </w:p>
    <w:bookmarkEnd w:id="117"/>
    <w:bookmarkStart w:name="z1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периодического печатного издания, информационного агентства или сетевого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издания_________________________________________________________________________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 периодического печатного издания, информационного агентства или сетевого издания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Тематическая направленность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</w:t>
      </w:r>
    </w:p>
    <w:bookmarkEnd w:id="118"/>
    <w:bookmarkStart w:name="z1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главного редактора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для печати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                              "___" ____________ 20 _ года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переучет 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печатных 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агентств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сетевых изданий"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(полное наименование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свидетельство о постановке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или переучет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изданий, информационных агентств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сетевых изданий)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(Фамилия, имя и отчество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органа, выдающего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о постановке на учет или переучет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   информационных агентств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и сетевых изданий)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</w:p>
    <w:bookmarkStart w:name="z1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произвести переучет периодического печатного издания,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информационного агентства и сетевого издания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вид периодического печатного издания или информационного агентства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сетевых изданий) в связи с изменением_____________________________________________)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наличии)/наименование и организационно-правовая форма)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БИН/ИИН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собственника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жительство/место нахождения, контактные данные)</w:t>
      </w:r>
    </w:p>
    <w:bookmarkEnd w:id="122"/>
    <w:bookmarkStart w:name="z1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периодического печатного издания, информационного агентства или сетевого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издания________________________________________________________________________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 периодического печатного издания, информационного агентства или сетевого издания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Тематическая направленность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главного редактора</w:t>
      </w:r>
    </w:p>
    <w:bookmarkEnd w:id="123"/>
    <w:bookmarkStart w:name="z20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                                    "___" ____________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переучет 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печатных 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агентств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сетевых изданий"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(Фамилия, имя, при наличии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</w:p>
    <w:bookmarkEnd w:id="125"/>
    <w:bookmarkStart w:name="z2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</w:p>
    <w:bookmarkEnd w:id="126"/>
    <w:bookmarkStart w:name="z20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№_____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"Государственной корпорации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в соответствии со стандартам государственной услуги)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представлении 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           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                             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ФИО/подпись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"____"________________20___ года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505 </w:t>
            </w:r>
          </w:p>
        </w:tc>
      </w:tr>
    </w:tbl>
    <w:bookmarkStart w:name="z11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Министра информации и коммуникаций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учет, переучет иностранных периодических печатных изданий, распространяемых на территории Республики Казахстан" (далее – государственная услуга).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коммуникаций РК от 24.03.2017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информации и общественного развития Республики Казахстан (далее – Министерство).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информации Министерства (далее – услугодатель).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2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услугодателем: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– в течение 10 (десяти) рабочих дней.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по инвестициям и развитию РК от 26.01.2016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Форма оказания государственной услуги – электронная (частично автоматизированная) и (или) бумажная.</w:t>
      </w:r>
    </w:p>
    <w:bookmarkEnd w:id="135"/>
    <w:bookmarkStart w:name="z1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документ об учете иностранных периодических печатных изданий, распространяемых на территории Республики Казахстан (далее – документ)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137"/>
    <w:bookmarkStart w:name="z1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- с понедельника по субботу включительно, в соответствии с графиком работы с 9.00 до 20.00 часов, без перерыва на обед, кроме выходных и праздничных дней в соответствии с трудовым законодательством Республики Казахстан. Государственная услуга оказывается по выбору услугополучателя в порядке электронной очереди, без ускоренного обслуживания, при желании услугополучателя, возможно "бронирование" электронной очереди посредствам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услугодатель -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 необходимых для оказания государственной услуги при обращении услугополучателя: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 (в случае обращения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(название периодических печатных изданий, территория распространения, язык, основная тематическая направленность, периодичность, количество распространяемых экземпляров);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корпорации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140"/>
    <w:bookmarkStart w:name="z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информации и коммуникаций РК от 24.03.2017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2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по вопросам оказания государственных услуг подается на имя руководителя услугодателя, руководителя Государственной корпорации по адресу, указанному в пункте 14 настоящего стандарта государственной услуги, либо на имя руководителя Министерства по адресу: 010000, город Нур-Султан, проспект Мәңгілік Ел, 8, Дом министерств, 15 подъезд, телефон 8 (7172) 74 03 64.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портала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по качеству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приказами Министра информации и коммуникаций РК от 24.03.2017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случаях несогласия с результатами оказанной государственной услуги, услугополучатель обращается в суд.</w:t>
      </w:r>
    </w:p>
    <w:bookmarkEnd w:id="144"/>
    <w:bookmarkStart w:name="z13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3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Услугополучателям, имеющим установленным законодательством Республики Казахстан порядка полную или частичную утрату способности или возможности осуществлять самообслуживание, самостоятельно передвигаться, ориентироваться приемом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оказания государственной услуги размещены на интернет-ресурсе Министерства: www.qogam.gov.kz, в разделе "Государственные услуги", Государственной корпорации – www.gov4c.kz.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48"/>
    <w:bookmarkStart w:name="z13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</w:t>
      </w:r>
    </w:p>
    <w:bookmarkEnd w:id="149"/>
    <w:bookmarkStart w:name="z13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информации и общественного развития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информации и коммуникаций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выдающего справку )     </w:t>
      </w:r>
    </w:p>
    <w:bookmarkStart w:name="z13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иностранные периодические печатные издания, распространяемые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распространителя: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индивидуального предпринимателя/юридического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указанием организационно-правовой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(ИИН/БИН, номер и дата выдачи регистрационного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регистрации, фактический адрес, контактные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2144"/>
        <w:gridCol w:w="2144"/>
        <w:gridCol w:w="3334"/>
        <w:gridCol w:w="1169"/>
        <w:gridCol w:w="519"/>
        <w:gridCol w:w="1496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названий иностранных периодических печатных изданий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распространения иностранных периодических печатных изданий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(языки) распространяемых иностранных периодических печатных изданий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тематическая направленность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Предполагаемое количество распространяемых экземпляров 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1.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первого руководителя/индивидуального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                            "__" 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                                    "___"___________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информации и коммуникаций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по инвестициям и развитию РК от 26.01.2016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имя, при наличии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(далее – ФИО),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представлении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ФИО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корпорации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(</w:t>
      </w:r>
      <w:r>
        <w:rPr>
          <w:rFonts w:ascii="Times New Roman"/>
          <w:b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ФИО/подпись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