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072a" w14:textId="da70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Министерством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мая 2015 года № 396. Зарегистрирован в Министерстве юстиции Республики Казахстан 11 июня 2015 года № 11298.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лицензии на импорт и (или) экспорт отдельных видов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разрешения на экспорт и (или) импорт отдельных видов товаров на территорию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лицензии на право занятия дилерской деятельностью в сфере товарных бирж"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лицензии на право занятия брокерской деятельностью в сфере товарных бирж"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лицензии на право занятия деятельностью товарных бирж"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28 апреля 2014 года № 116 "Об утверждении регламентов государственных услуг" (зарегистрированный в Реестре государственной регистрации нормативных правовых актах за № 9454, опубликованный в газетах "Казахстанская правда" от 7 июня 2014 года № 111 (27732), "Казахстанская правда" от 12 июня 2014 года № 114 (27735).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 курирующего вице-министра национальной экономики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396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и (или) экспорт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национальной экономики Республики Казахстан (далее – услугодатель) в соответствии со стандартом государственной услуги "Выдача лицензии на импорт и (или) экспорт отдельных видов товаров", утвержденным приказом Министра национальной экономики Республики Казахстан от 21 апреля 2015 года № 347, зарегистрированным в Реестре государственной регистрации нормативных правовых актах под № 11079 (далее – Стандарт).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www.еliсеnse.kz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лицензия на импорт и (или) экспорт отдельных видов товаров 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 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работников услугодателя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предусмотренных  пунктом 9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 справочник бизнес-процессов оказания государственной услуги "Выдача лицензии на импорт и (или) экспорт отдельных видов товаров".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оказания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– в день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после 18.30 часов, а также в выходные или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регистрация заявления осуществляется следующим рабочим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руководством услугодателя ответственного исполнителя в день регистрации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в течении двух рабочих дней на полноту в соответствии со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в течение пяти рабочих дней рассматриваются документы в соответствии со Стандартом и подготавливается соответствующая лицензия и (или) приложение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необходимости в течении двух рабочих дней подготовки ответственным исполнителем запроса на согласование в согласующий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согласующего государственного органа ответственным исполнителем в течение пяти рабочих дней рассматриваются документы в соответствии со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лицензии либо мотивированного ответа об отказе в оказании государственной услуги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направление запроса в согласующий государственный орган;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государственной услуги с уполномоченным должностным лицом юридической службы услугодателя;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ответа согласующего государственного органа;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должностным лицом услугодателя, уполномоченным на подписание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работников услугодателя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должностное лицо юридической службы услугодателя, который согласовывает;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услугодателя, уполномоченное на подписание лицензии.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услуги, поступившего через портал/информационную систему государственной базы данных веб-портала "Е-лицензирование" (далее – ИС ГБД "Е-лицензирование") от услугополучателя либо из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направление в течение двух рабочих дней в согласующий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в течение пяти рабочих дней поступившего ответа от согласующего государственного органа и подготовка лицензии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лицензии либо мотивированного ответа об отказе в оказании государственной услуги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уполномоченным должностным лицом услугодателя в течение одного рабочего дня лицензии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корпорацию, длительность обработки запроса услугополучателя: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корпорацией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Перечень документов, необходимых для оказания государственной услуги при обращении услугополучателя (либо его представителя по доверенности) определяется в соответствии со Стандартом.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интегрированную информационную систему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оказания государственной услуги (электронная лицензия) сформированной ИС 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не более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 подлинности данных о зарегистрированном получателе через логин (индивидуальный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после проверки всех данных,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портал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условие 4 – проверка услугодателем на соответствие услугополучателя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результата оказания государственной услуги (электронная лицензия), сформированной ИС ГБД "Е-лицензирование". Электронный документ формируется с использованием ЭЦП уполномоченного должностного лица услугодателя на основании заключения услугодателя по форме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приведены формы положительных ответов, в соответствии с которыми представляется результат оказания государственной услуги.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"Adobe Acrobat".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Необходимую информацию и консультацию по оказанию государственной услуги можно получить посредством "личного кабинета" портала, по телефону Единого контакт-центра по вопросам оказания государственной услуги: (1414).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экспорт 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20.06.2017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текст в правом верхнем углу Приложения 2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396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экспорт и (или) импорт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 на территорию Республики Казахстан"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национальной экономики Республики Казахстан (далее – услугодатель) в соответствии со стандартом государственной услуги "Выдача разрешения на экспорт и (или) импорт отдельных видов товаров на территорию Республики Казахстан", утвержденным приказом Министра национальной экономики Республики Казахстан от 21 апреля 2015 года № 347, зарегистрированным в Реестре государственной регистрации нормативных правовых актах под № 11079 (далее – Стандарт).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или веб-портал "Е-лицензирование" www.еliсеnse.kz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разрешение на экспорт и (или) импорт отдельных видов товаров на территорию Республики Казахстан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работников услугодателя 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предусмотренных пунктом 9 Стандарта.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 справочник бизнес-процессов оказания государственной услуги "Выдача разрешения на экспорт и (или) импорт отдельных видов товаров на территорию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на казахском языке, текст на русском языке не меняется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1"/>
    <w:bookmarkStart w:name="z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проекта разрешения на оказание государственной услуги, поступившей через портал от услугополучателей (далее – проект разрешения) уполномоченным сотрудником структурного подразделения услугодателя (далее – ответственный исполнитель) – в день поступления проекта разрешения.</w:t>
      </w:r>
    </w:p>
    <w:bookmarkEnd w:id="52"/>
    <w:bookmarkStart w:name="z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проекта разрешения после 18.30 часов, а также в выходные или праздничные дни согласно трудовому законодательству Республики Казахстан, регистрация проекта разрешения осуществляется следующим рабочим днем;</w:t>
      </w:r>
    </w:p>
    <w:bookmarkEnd w:id="53"/>
    <w:bookmarkStart w:name="z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регистрации проекта разрешения;</w:t>
      </w:r>
    </w:p>
    <w:bookmarkEnd w:id="54"/>
    <w:bookmarkStart w:name="z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подготовление ответственным исполнителем документов, прикрепленных к проекту разрешения на полноту в соответствии со Стандартом – в течение одного рабочего дня, в случае установления недостоверности сведений, направляется мотивированный ответ об отказе в оказании государственной услуги;</w:t>
      </w:r>
    </w:p>
    <w:bookmarkEnd w:id="55"/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должностным лицом юридической службы услугодателя – в течение одного рабочего дня;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проекта разрешения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проект разрешения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документ, подписанный ЭЦП должностным лицом услугодателя, уполномоченным на подписание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работников услугодателя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должностное лицо юридической службы услугодателя, который согласовывает;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услугодателя, уполномоченное на подписание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60"/>
    <w:bookmarkStart w:name="z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оказание государственной услуги, поступившего через портал от услугополучателя, в соответствии с установленным графиком работы с 09.00 до 18.30 часов;</w:t>
      </w:r>
    </w:p>
    <w:bookmarkEnd w:id="61"/>
    <w:bookmarkStart w:name="z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течение одного рабочего дня, в случае установления недостоверности сведений, направляется мотивированный ответ об отказе в оказании государственной услуги;</w:t>
      </w:r>
    </w:p>
    <w:bookmarkEnd w:id="62"/>
    <w:bookmarkStart w:name="z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в соответствии со Стандартом и согласование с уполномоченным должностным лицом юридической службы услугодателя в течение одного рабочего дня;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разрешения и подписание уполномоченным должностным лицом услугодателя в течение одного рабочего дня проекта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Описание порядка использования информационных систем в процессе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услугополучатель подает запрос на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необходимые для оказания государственной услуги при обращении услугополучателя определяются в соответствии со Стандартом.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67"/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(диаграмма № 1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</w:p>
    <w:bookmarkEnd w:id="68"/>
    <w:bookmarkStart w:name="z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9"/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оказания государственной услуги;</w:t>
      </w:r>
    </w:p>
    <w:bookmarkEnd w:id="70"/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оплата государственной услуги через платежный шлюз "электронного правительства" (далее – ПШЭП), а затем данная информация поступает на веб-портал "Государственной базы данных "Е-лицензирование" (далее – ГБД "Е-лицензирование"), либо прикрепление квитанции в электронном (сканированном) виде;</w:t>
      </w:r>
    </w:p>
    <w:bookmarkEnd w:id="72"/>
    <w:bookmarkStart w:name="z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в ГБД "Е-лицензирование" факта оплаты за оказание государственной услуги;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выбор услугополучателем регистрационного свидетельства ЭЦП для удостоверения (подписания) запроса;</w:t>
      </w:r>
    </w:p>
    <w:bookmarkStart w:name="z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74"/>
    <w:bookmarkStart w:name="z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5"/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электронного документа (запроса услугополучателя) и обработка запроса в ГБД "Е-лицензирование";</w:t>
      </w:r>
    </w:p>
    <w:bookmarkEnd w:id="76"/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4 – оформление результата оказания государственной услуги;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–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должностного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 государственной услуги приведены формы разрешительных документов.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проекта разрешения услугополучателю предоставляется возможность просмотреть результаты обработки запроса следующим образом: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"Adobe Acrobat".</w:t>
      </w:r>
    </w:p>
    <w:bookmarkStart w:name="z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государственной услуги можно получить посредством "личного кабинета" портала, по телефону Единого контакт-центра по вопросам оказания государственной услуги: (1414).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экспорт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отдельных видов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20.06.2017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отдельных видов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 Государственной корпорации</w:t>
      </w:r>
    </w:p>
    <w:bookmarkEnd w:id="82"/>
    <w:bookmarkStart w:name="z15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83"/>
    <w:bookmarkStart w:name="z1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2103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отдельных видов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396</w:t>
            </w:r>
          </w:p>
        </w:tc>
      </w:tr>
    </w:tbl>
    <w:bookmarkStart w:name="z7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дилерской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в сфере товарных бирж"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Министерством национальной экономики Республики Казахстан (далее – услугодатель) в соответствии со стандартом государственной услуги "Выдача лицензии на право занятия дилерской деятельностью в сфере товарных бирж", утвержденным приказом Министра национальной экономики Республики Казахстан от 21 апреля 2015 года № 347, зарегистрированным в Реестре государственной регистрации нормативных правовых актах под № 11079 (далее – Стандарт).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</w:p>
    <w:bookmarkEnd w:id="90"/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лицензия на право занятия дилерской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91"/>
    <w:bookmarkStart w:name="z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работников услугодателя в процессе 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предусмотренных пунктом 9 Стандарта.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 справочник бизнес-процессов оказания государственной услуги "Выдача лицензии на право занятия дилерской деятельностью в сфере товарных бирж".</w:t>
      </w:r>
    </w:p>
    <w:bookmarkStart w:name="z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 ответственный исполнитель) – в день поступления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после 18.30 часов, а также в выходные или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регистрация заявления осуществляется следующим рабочим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в течении двух рабочих дней на полноту в соответствии со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в течении одного рабочего дня рассматриваются документы на соответствие законодательству Республики Казахстан и подготавливается соответствующая лицензия и (или) приложение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необходимости в течении двух рабочих дней подготовки ответственным исполнителем запроса на согласование в согласующий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согласующего государственного органа ответственным исполнителем в течении одного рабочего дня рассматриваются документы на соответствие законодательству 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лицензии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уполномоченным должностным лицом услугодателя лицензии либо мотивированного ответа об отказе в оказании государственной услуги в течении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зарегистрированное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ЭЦП должностным лицом услугодателя, уполномоченным на подписание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 электронным способом результат оказания государственной услуги оформляется в форме электронного документа.</w:t>
      </w:r>
    </w:p>
    <w:bookmarkStart w:name="z8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работников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регистрирует,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должностное лицо юридической службы услугодателя, который согласовывает;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услугодателя, уполномоченное на подписание лицензии.</w:t>
      </w:r>
    </w:p>
    <w:bookmarkStart w:name="z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государственной услуги, поступившего через портал от услугополучателя, в соответствии с установленным графиком работы с 09.00 до 18.30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течении двух рабочих дней с момента получения документов услугополучателя, в случае представления не полного пакета документов,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течении одного рабочего дня документов на соответствие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в течении одного рабочего дня лицензии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уполномоченного должностного лица услугодателя в течении одного рабочего дня лицензии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корпорацию, длительность обработки запроса услугополучателя: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корпорации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Государственную корпорацию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Перечень документов, необходимых для оказания государственной услуги при обращении услугополучателя (либо его представителя по доверенности) определяется в соответствии со Стандартом.</w:t>
      </w:r>
    </w:p>
    <w:bookmarkEnd w:id="102"/>
    <w:bookmarkStart w:name="z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интегрированную информационную систему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услугополучателя,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услугополучателя пароля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услугополучателя через логин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 в информационной системе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выбор услугополучателем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результата оказания государственной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форма положительного ответа, в соответствии с которыми представляется результат оказания государственной услуги.</w:t>
      </w:r>
    </w:p>
    <w:bookmarkEnd w:id="106"/>
    <w:bookmarkStart w:name="z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обработки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предоставляется возможность просмотреть результаты обработки запроса следующим образом: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"Adobe Acrobat".</w:t>
      </w:r>
    </w:p>
    <w:bookmarkStart w:name="z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Необходимую информацию и консультацию по оказанию государственной услуги можно получить посредством "личного кабинета" портала, по телефону Единого контакт-центра по вопросам оказания государственной услуги: (1414).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"Выдача лицензии на право занятия дилерской деятельностью в сфере товарных бирж"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2 внесены изменения на казахском языке, текст на русском языке не меняется в соответствии с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396</w:t>
            </w:r>
          </w:p>
        </w:tc>
      </w:tr>
    </w:tbl>
    <w:bookmarkStart w:name="z10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брокерской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в сфере товарных бирж"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национальной экономики Республики Казахстан (далее – услугодатель) в соответствии со стандартом государственной услуги "Выдача лицензии на право занятия брокерской деятельностью в сфере товарных бирж", утвержденным приказом Министра национальной экономики Республики Казахстан от 21 апреля 2015 года № 347, зарегистрированным в Реестре государственной регистрации нормативных правовых актах под № 11079 (далее – Стандарт).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</w:p>
    <w:bookmarkEnd w:id="118"/>
    <w:bookmarkStart w:name="z1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лицензия на право занятия брокерской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работников услугодателя в процессе оказания государственной услуги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предусмотренных пунктом 9 Стандарта.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 справочник бизнес-процессов оказания государственной услуги "Выдача лицензии на право занятия брокерской деятельностью в сфере товарных бирж".</w:t>
      </w:r>
    </w:p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– в день поступления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после 18.30 часов, а также в выходные или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регистрация заявления осуществляется следующим рабочим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в течении двух рабочих дней на полноту, в соответствии со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в течении одного рабочего дня рассматриваются документы на соответствие законодательству Республики Казахстан и подготавливается соответствующая лицензия и (или) приложение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необходимости в течении двух рабочих дней подготовки ответственным исполнителем запроса на согласование в согласующий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согласующего государственного органа ответственным исполнителем в течении одного рабочего дня рассматриваются документы на соответствие законодательству 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лицензии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уполномоченным должностным лицом услугодателя лицензии либо мотивированного ответа об отказе в оказании государственной услуги в течении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ЭЦП должностным лицом услугодателя, уполномоченным на подписание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документа.</w:t>
      </w:r>
    </w:p>
    <w:bookmarkStart w:name="z11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работников услугодателя в процессе оказания государственной услуги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регистрирует,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должностное лицо юридической службы услугодателя, который согласовывает;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услугодателя, уполномоченное на подписание лицензии.</w:t>
      </w:r>
    </w:p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государственной услуги, поступившего через портал от услугополучателя, в соответствии с установленным графиком работы с 09.00 до 18.30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течении двух рабочих дней с момента получения документов услугополучателя, в случае представления не полного пакета документов,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течении одного рабочего дня документов на соответствие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в течении одного рабочего дня лицензии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уполномоченного должностного лица услугодателя в течении одного рабочего дня лицензии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корпорацию, длительность обработки запроса услугополучателя: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корпорацией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Перечень документов, необходимых для оказания государственной услуги при обращении услугополучателя (либо его представителя по доверенности) определяется в соответствии со Стандартом.</w:t>
      </w:r>
    </w:p>
    <w:bookmarkEnd w:id="130"/>
    <w:bookmarkStart w:name="z1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интегрированную информационную систему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ЭЦП, процесс ввода услугополучателем пароля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услугополучателя) в ИС ГБД "Е-лицензирование" и обработка запроса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результата оказания государственной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1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форма положительного ответа, в соответствии с которыми представляется результат оказания государственной услуги.</w:t>
      </w:r>
    </w:p>
    <w:bookmarkEnd w:id="134"/>
    <w:bookmarkStart w:name="z1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"Adobe Acrobat".</w:t>
      </w:r>
    </w:p>
    <w:bookmarkStart w:name="z1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Необходимую информацию и консультацию по оказанию государственной услуги можно получить посредством "личного кабинета" портала, по телефону Единого контакт-центра по вопросам оказания государственной услуги: (1414).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"Выдача лицензии на право занятия брокерской деятельностью в сфере товарных бирж"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2 внесены изменения на казахском языке, текст на русском языке не меняется в соответствии с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1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396</w:t>
            </w:r>
          </w:p>
        </w:tc>
      </w:tr>
    </w:tbl>
    <w:bookmarkStart w:name="z14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товарных бирж"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национальной экономики Республики Казахстан (далее – услугодатель) в соответствии со стандартом государственной услуги "Выдача лицензии на право занятия деятельностью товарных бирж", утвержденным приказом Министра национальной экономики Республики Казахстан от 21 апреля 2015 года № 347, зарегистрированным в Реестре государственной регистрации нормативных правовых актах под № 11079 (далее – Стандарт).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</w:p>
    <w:bookmarkEnd w:id="146"/>
    <w:bookmarkStart w:name="z1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лицензия на право занятия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147"/>
    <w:bookmarkStart w:name="z1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работников услугодателя в процессе оказания государственной услуги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предусмторенных пунктом 9 Стандарта.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 справочник бизнес-процессов оказания государственной услуги "Выдача лицензии на право занятия деятельностью товарных бирж".</w:t>
      </w:r>
    </w:p>
    <w:bookmarkStart w:name="z1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– в день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после 18.30 часов, а также в выходные или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регистрация заявления осуществляется следующим рабочим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в течении двух рабочих дней на полноту в соответствии со Стандартом;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в течении одного рабочего дня рассматриваются документы на соответствие законодательству Республики Казахстан и подготавливается соответствующая лицензия и (или) приложение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необходимости в течении двух рабочих дней подготовки ответственным исполнителем запроса на согласование в согласующий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согласующего государственного органа ответственным исполнителем в течении одного рабочего дня рассматриваются документы на соответствие законодательству 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лицензии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уполномоченным должностным лицом услугодателя лицензии либо мотивированного ответа об отказе в оказании государственной услуги в течении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зарегистрированное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ЭЦП должностным лицом услугодателя, уполномоченным на подписание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документа;</w:t>
      </w:r>
    </w:p>
    <w:bookmarkStart w:name="z14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работников услугодателя в процессе оказания государственной услуги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регистрирует, рассматривает и подготавливает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должностное лицо юридической службы услугодателя, который согласовывает;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услугодателя, уполномоченное на подписание лицензии.</w:t>
      </w:r>
    </w:p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услуги, поступившего через портал от услугополучателя, в соответствии с установленным графиком работы с 09.00 до 18.30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течении двух рабочих дней с момента получения документов услугополучателя, в случае представления не полного пакета документов,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течении одного рабочего дня документов на соответствие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уполномоченным должностным лицом юридической службы услугодателя –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в течении одного рабочего дня лицензии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уполномоченного должностного лица услугодателя в течении одного рабочего дня лицензии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национальной экономики РК от 19.03.2019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корпорацию, длительность обработки запроса услугополучателя: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корпорации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Перечень документов, необходимых для оказания государственной услуги при обращении услугополучателя (либо его представителя по доверенности) определяется в соответствии со Стандартом.</w:t>
      </w:r>
    </w:p>
    <w:bookmarkEnd w:id="158"/>
    <w:bookmarkStart w:name="z1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интегрированную информационную систему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услугополучателя,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ЭЦП, процесс ввода услугополучателем пароля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услуги,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оказании государственной услуги, в связи с имеющимися нарушениями в данных услугополучателя в ИС ГБД "Е-лицензирование"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результата оказания государственной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 на основании заключения услугодателя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1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форма положительного ответа, в соответствии с которыми представляется результат оказания государственной услуги.</w:t>
      </w:r>
    </w:p>
    <w:bookmarkEnd w:id="162"/>
    <w:bookmarkStart w:name="z1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"Adobe Acrobat".</w:t>
      </w:r>
    </w:p>
    <w:bookmarkStart w:name="z1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Необходимую информацию и консультацию по оказанию государственной услуги можно получить по телефону Единого контакт-центра по вопросам оказания государственных услуг портала: (1414).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"Выдача лицензии на право занятия деятельностью товарных бирж"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1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19.03.2019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