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e9063" w14:textId="1fe90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"Возбуждение исполнительного производства на основании исполнительного документа по заявлению взыскателя"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29 мая 2015 года № 307. Зарегистрирован в Министерстве юстиции Республики Казахстан 9 июня 2015 года № 11287. Утратил силу приказом Министра юстиции Республики Казахстан от 29 мая 2020 года № 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29.05.2020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"Возбуждение исполнительного производства на основании исполнительного документа по заявлению взыскателя".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исполнению судебных актов Министерства юстиции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периодических печатных изданиях и в информационно-правовой системе "Әділет" в течение десяти календарных дней после его государственной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 официальном интернет-ресурсе Министерства юстиции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юстиции Бекетаева М.Б.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Баймолдина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 307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"Возбуждение исполнительного производства на основании исполнительного документа по заявлению взыскателя"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юстиции РК от 09.07.2019 </w:t>
      </w:r>
      <w:r>
        <w:rPr>
          <w:rFonts w:ascii="Times New Roman"/>
          <w:b w:val="false"/>
          <w:i w:val="false"/>
          <w:color w:val="ff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"Возбуждение исполнительного производства на основании исполнительного документа по заявлению взыскателя" оказывается территориальными органами юстиции (далее -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"Возбуждение исполнительного производства на основании исполнительного документа по заявлению взыскателя", утвержденным приказом Министра юстиции Республики Казахстан от 17 апреля 2019 года № 211 (зарегистрирован в Реестре государственной регистрации нормативных правовых актов № 18571) (далее - Стандарт).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бумажная/электронная.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постановление государственного судебного исполнителя о возбуждении исполнительного производства или об отказе в возбуждении исполнительного производства,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бумажная/электронная.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документов услугополучателя, необходимых для оказания государственной услуги,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30 (тридцати) минут с момента поступления документов проводит регистрацию заявления и документов услугополучателя, необходимых для оказания государственной услуги, в журнале регистрации входящей корреспонденции с проставлением штампа с регистрационным номером в правом нижнем углу заявления и передает их на рассмотрение руководителю территориального отдела услугодателя;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территориального отдела услугодателя в течение 60 (шестидесяти) минут с момента поступления рассматривает заявление и документы услугополучателя, необходимые для оказания государственной услуги, вносит их в Автоматизированную информационную систему органов исполнительного производства (далее – АИСОИП) и передает их посредством АИСОИП государственному судебному исполнителю для рассмотрения;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судебный исполнитель территориального отдела услугодателя в течение 1 (одного) рабочего дня рассматривает заявление и документы услугополучателя, необходимые для оказания государственной услуги, проверяет их на соответствие установленным требованиям, выносит постановление о возбуждении исполнительного производства или об отказе в возбуждении исполнительного производства и передает сотруднику канцелярии услугодателя с приложением всех поступивших документов.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заявления через веб-портал "электронного правительства" (далее-Портал) государственный судебный исполнитель направляет постановление государственного судебного исполнителя о возбуждении исполнительного производства или об отказе в возбуждении исполнительного производства, подписанного его электронной цифровой подписью (далее – ЭЦП), в "личный кабинет" услугополучателя;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сотрудник канцелярии услугодателя в течение 3 (трех) часов направляет копию постановления государственного судебного исполнителя о возбуждении либо об отказе исполнительного производства на адрес электронной почты услугополучателя, указанного в заявлении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случае отсутствия электронной почты почтовой связью по адресу указанному услугополучателем;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и документов услугополучателя, необходимых для оказания государственной услуги в канцелярии услугодателя и передача их руководителю территориального отдела услугодателя;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заявления в АИСОИП и резолюция руководителя территориального отдела услугодателя для рассмотрения;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вынесение постановления о возбуждении исполнительного производства или об отказе в возбуждении исполнительного производства;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направление копии постановления государственного судебного исполнителя о возбуждении либо об отказе в возбуждении исполнительного производства на адрес электронной почты услугополучателя, указанного в заявлении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при отсутствии электронной почты, направление почтовой связью по адресу указанному услугополучателем.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заявления через Портал государственный судебный исполнитель направляет постановление о возбуждении исполнительного производства или об отказе в возбуждении исполнительного производства, подписанного его ЭЦП, в "личный кабинет" услугополучателя.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территориального отдела услугодателя;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судебный исполнитель территориального отдела услугодателя.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услугодателя приведено в справочнике бизнес -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30"/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услугодателя с Государственной корпорацией "Правительство для граждан", а также порядка использования информационных систем в процессе оказания государственной услуги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Услугополучатель (либо его представитель по документу подтверждающему полномочия) подает в Государственную корпорацию заявление и перечень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и сроки взаимодействия Государственной корпорации, в том числе процедуры формирования и направления документов услугополучателей услугодателю: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в течение 15 (пятнадцати) минут принимает заявление и пакет документов, вносит в реестр и выдает услугополучателю расписку о приеме документов;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предоставления услугополучателем неполного пакета документов согласно перечню,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в течение 15 (пятнадцати) минут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корпорация в течение 1 (одного) рабочего дня с момента поступления документов передает пакет документов услугодателю для оказания государственной услуги через курьера по реестру;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в течение 30 (тридцати) минут принимает пакет документов по реестру, в день поступления из Государственной корпорации проводит регистрацию заявления и документов услугополучателя в журнале регистрации входящей корреспонденции с проставлением штампа с регистрационным номером в правом нижнем углу заявления и передает их на рассмотрение руководителю территориального отдела услугодателя;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территориального отдела услугодателя в течение 60 (шестидесяти) минут в день поступления рассматривает заявление и документы услугополучателя, вносит в АИСОИП и передает их посредством АИСОИП государственному судебному исполнителю для рассмотрения;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государственный судебный исполнитель территориального отдела услугодателя не позднее 1 (одного) рабочего дня с момента получения пакета документов рассматривает заявление и документы услугополучателя, проверяет их на соответствие установленным требованиям, выносит постановление о возбуждении исполнительного производства или об отказе в возбуждении исполнительного производства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копию постановления о возбуждении исполнительного производства или копию постановления об отказе в возбуждении исполнительного производства с приложением всех поступивших документов в канцелярию услугодателя;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по книге учета документов в течение 2 (двух) часов передает курьеру Государственной корпорации результат оказания государственной услуги;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курьер Государственной корпорации в течение 2 (двух) часов передает результат оказания государственной услуги в накопительный отдел Государственной корпорации;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 накопительного отдела Государственной корпорации в течение 15 (пятнадцати) минут выдает услугополучателю по расписке постановление государственного судебного исполнителя о возбуждении исполнительного производства или постановление об отказе в возбуждении исполнительного производства с приложенными к нему документами.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последовательности процедур (действий) между Государственной корпорацией и структурными подразделениями (работниками) услугодателя приведено в справочнике бизнес -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Порядок обращения и последовательности процедур (действий) услугодателя и услугополучателя: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1 - услугополучатель осуществляет регистрацию на Портал;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2 - введение услугополучателем пароля (процесс авторизации) на Портал для получения государственной услуги;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3 - заполнение услугополучателем формы заявления (ввод данных);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4 - проверка услугодателем заявления и документов услугополучателя, необходимых для оказания государственной услуги на соответствие установленным требованиям;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5 - направление услугодателем постановления государственного судебного исполнителя о возбуждении исполнительного производства или об отказе в возбуждении исполнительного производства услугополучателю почтовой связью по адресу указанному услугополучателем либо в его "личный кабинет";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6 - получение услугополучателем результата государственной услуги.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"Возбуждение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документа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 взыскателя"</w:t>
            </w:r>
          </w:p>
        </w:tc>
      </w:tr>
    </w:tbl>
    <w:bookmarkStart w:name="z5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"Возбуждение исполнительного производства на основании исполнительного документа по заявлению взыскателя"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 оказании государственной услуги через услугодателя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1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"Возбуждение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документа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 взыскателя"</w:t>
            </w:r>
          </w:p>
        </w:tc>
      </w:tr>
    </w:tbl>
    <w:bookmarkStart w:name="z5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"Возбуждение исполнительного производства на основании исполнительного документа по заявлению взыскателя"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 оказании государственной услуги через Государственную корпорацию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4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