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7301c9" w14:textId="17301c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радиотехнического обеспечения полетов и авиационной радиосвязи в гражданской авиации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И.о Министра по инвестициям и развитию Республики Казахстан от 26 марта 2015 года № 345. Зарегистрирован в Министерстве юстиции Республики Казахстан 5 июня 2015 года № 11285. Утратил силу приказом Министра по инвестициям и развитию Республики Казахстан от 29 июня 2017 года № 402</w:t>
      </w:r>
    </w:p>
    <w:p>
      <w:pPr>
        <w:spacing w:after="0"/>
        <w:ind w:left="0"/>
        <w:jc w:val="both"/>
      </w:pPr>
      <w:r>
        <w:rPr>
          <w:rFonts w:ascii="Times New Roman"/>
          <w:b w:val="false"/>
          <w:i w:val="false"/>
          <w:color w:val="ff0000"/>
          <w:sz w:val="28"/>
        </w:rPr>
        <w:t xml:space="preserve">
      Сноска. Утратил силу приказом Министра по инвестициям и развитию РК от 29.06.2017 </w:t>
      </w:r>
      <w:r>
        <w:rPr>
          <w:rFonts w:ascii="Times New Roman"/>
          <w:b w:val="false"/>
          <w:i w:val="false"/>
          <w:color w:val="ff0000"/>
          <w:sz w:val="28"/>
        </w:rPr>
        <w:t>№ 402</w:t>
      </w:r>
      <w:r>
        <w:rPr>
          <w:rFonts w:ascii="Times New Roman"/>
          <w:b w:val="false"/>
          <w:i w:val="false"/>
          <w:color w:val="ff0000"/>
          <w:sz w:val="28"/>
        </w:rPr>
        <w:t xml:space="preserve"> (вводится в действие по истечении двадцати одного календарных дней после дня его первого официального опубликования).</w:t>
      </w:r>
    </w:p>
    <w:bookmarkStart w:name="z1" w:id="0"/>
    <w:p>
      <w:pPr>
        <w:spacing w:after="0"/>
        <w:ind w:left="0"/>
        <w:jc w:val="both"/>
      </w:pPr>
      <w:r>
        <w:rPr>
          <w:rFonts w:ascii="Times New Roman"/>
          <w:b w:val="false"/>
          <w:i w:val="false"/>
          <w:color w:val="000000"/>
          <w:sz w:val="28"/>
        </w:rPr>
        <w:t xml:space="preserve">
      В соответствии с подпунктом 41-17) </w:t>
      </w:r>
      <w:r>
        <w:rPr>
          <w:rFonts w:ascii="Times New Roman"/>
          <w:b w:val="false"/>
          <w:i w:val="false"/>
          <w:color w:val="000000"/>
          <w:sz w:val="28"/>
        </w:rPr>
        <w:t>пункта 1</w:t>
      </w:r>
      <w:r>
        <w:rPr>
          <w:rFonts w:ascii="Times New Roman"/>
          <w:b w:val="false"/>
          <w:i w:val="false"/>
          <w:color w:val="000000"/>
          <w:sz w:val="28"/>
        </w:rPr>
        <w:t xml:space="preserve"> статьи 14 Закона Республики Казахстан от 15 июля 2010 года "Об использовании воздушного пространства Республики Казахстан и деятельности авиации"</w:t>
      </w:r>
      <w:r>
        <w:rPr>
          <w:rFonts w:ascii="Times New Roman"/>
          <w:b/>
          <w:i w:val="false"/>
          <w:color w:val="000000"/>
          <w:sz w:val="28"/>
        </w:rPr>
        <w:t xml:space="preserve"> ПРИКАЗЫВАЮ:</w:t>
      </w:r>
    </w:p>
    <w:bookmarkEnd w:id="0"/>
    <w:bookmarkStart w:name="z2"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радиотехнического обеспечения полетов и авиационной радиосвязи в гражданской авиации.</w:t>
      </w:r>
    </w:p>
    <w:bookmarkEnd w:id="1"/>
    <w:bookmarkStart w:name="z3" w:id="2"/>
    <w:p>
      <w:pPr>
        <w:spacing w:after="0"/>
        <w:ind w:left="0"/>
        <w:jc w:val="both"/>
      </w:pPr>
      <w:r>
        <w:rPr>
          <w:rFonts w:ascii="Times New Roman"/>
          <w:b w:val="false"/>
          <w:i w:val="false"/>
          <w:color w:val="000000"/>
          <w:sz w:val="28"/>
        </w:rPr>
        <w:t>
      2. Комитету гражданской авиации Министерства по инвестициям и развитию Республики Казахстан (Сейдахметов Б.К.) обеспечить:</w:t>
      </w:r>
    </w:p>
    <w:bookmarkEnd w:id="2"/>
    <w:p>
      <w:pPr>
        <w:spacing w:after="0"/>
        <w:ind w:left="0"/>
        <w:jc w:val="both"/>
      </w:pPr>
      <w:r>
        <w:rPr>
          <w:rFonts w:ascii="Times New Roman"/>
          <w:b w:val="false"/>
          <w:i w:val="false"/>
          <w:color w:val="000000"/>
          <w:sz w:val="28"/>
        </w:rPr>
        <w:t>
      1) в установленном законодательством порядке государственную регистрацию настоящего приказа в Министерстве юстиции Республики Казахстан;</w:t>
      </w:r>
    </w:p>
    <w:p>
      <w:pPr>
        <w:spacing w:after="0"/>
        <w:ind w:left="0"/>
        <w:jc w:val="both"/>
      </w:pPr>
      <w:r>
        <w:rPr>
          <w:rFonts w:ascii="Times New Roman"/>
          <w:b w:val="false"/>
          <w:i w:val="false"/>
          <w:color w:val="000000"/>
          <w:sz w:val="28"/>
        </w:rPr>
        <w:t>
      2) в течение десяти календарных дней после государственной регистрации настоящего приказа в Министерстве юстиции Республики Казахстан направление его копии на официальное опубликование в периодических печатных изданиях и информационно-правовой системе "Әділет";</w:t>
      </w:r>
    </w:p>
    <w:p>
      <w:pPr>
        <w:spacing w:after="0"/>
        <w:ind w:left="0"/>
        <w:jc w:val="both"/>
      </w:pPr>
      <w:r>
        <w:rPr>
          <w:rFonts w:ascii="Times New Roman"/>
          <w:b w:val="false"/>
          <w:i w:val="false"/>
          <w:color w:val="000000"/>
          <w:sz w:val="28"/>
        </w:rPr>
        <w:t>
      3) размещение настоящего приказа на интернет-ресурсе Министерства по инвестициям и развитию Республики Казахстан и на интранет-портале государственных органов;</w:t>
      </w:r>
    </w:p>
    <w:p>
      <w:pPr>
        <w:spacing w:after="0"/>
        <w:ind w:left="0"/>
        <w:jc w:val="both"/>
      </w:pPr>
      <w:r>
        <w:rPr>
          <w:rFonts w:ascii="Times New Roman"/>
          <w:b w:val="false"/>
          <w:i w:val="false"/>
          <w:color w:val="000000"/>
          <w:sz w:val="28"/>
        </w:rPr>
        <w:t xml:space="preserve">
      4)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 предусмотренных подпунктами 1), 2) и 3) </w:t>
      </w:r>
      <w:r>
        <w:rPr>
          <w:rFonts w:ascii="Times New Roman"/>
          <w:b w:val="false"/>
          <w:i w:val="false"/>
          <w:color w:val="000000"/>
          <w:sz w:val="28"/>
        </w:rPr>
        <w:t>пункта 2</w:t>
      </w:r>
      <w:r>
        <w:rPr>
          <w:rFonts w:ascii="Times New Roman"/>
          <w:b w:val="false"/>
          <w:i w:val="false"/>
          <w:color w:val="000000"/>
          <w:sz w:val="28"/>
        </w:rPr>
        <w:t xml:space="preserve"> настоящего приказа.</w:t>
      </w:r>
    </w:p>
    <w:bookmarkStart w:name="z4" w:id="3"/>
    <w:p>
      <w:pPr>
        <w:spacing w:after="0"/>
        <w:ind w:left="0"/>
        <w:jc w:val="both"/>
      </w:pPr>
      <w:r>
        <w:rPr>
          <w:rFonts w:ascii="Times New Roman"/>
          <w:b w:val="false"/>
          <w:i w:val="false"/>
          <w:color w:val="000000"/>
          <w:sz w:val="28"/>
        </w:rPr>
        <w:t>
      3. Контроль над исполнением настоящего приказа оставляю за собой.</w:t>
      </w:r>
    </w:p>
    <w:bookmarkEnd w:id="3"/>
    <w:bookmarkStart w:name="z5" w:id="4"/>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Pr>
      <w:tblGrid>
        <w:gridCol w:w="7546"/>
        <w:gridCol w:w="4754"/>
      </w:tblGrid>
      <w:tr>
        <w:trPr>
          <w:trHeight w:val="30" w:hRule="atLeast"/>
        </w:trPr>
        <w:tc>
          <w:tcPr>
            <w:tcW w:w="75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Исполняющий обязанности</w:t>
            </w:r>
          </w:p>
        </w:tc>
        <w:tc>
          <w:tcPr>
            <w:tcW w:w="475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Министра по инвестициям и развитию</w:t>
            </w:r>
          </w:p>
        </w:tc>
        <w:tc>
          <w:tcPr>
            <w:tcW w:w="475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47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 Касымбек</w:t>
            </w:r>
          </w:p>
        </w:tc>
      </w:tr>
    </w:tbl>
    <w:p>
      <w:pPr>
        <w:spacing w:after="0"/>
        <w:ind w:left="0"/>
        <w:jc w:val="both"/>
      </w:pPr>
      <w:r>
        <w:rPr>
          <w:rFonts w:ascii="Times New Roman"/>
          <w:b w:val="false"/>
          <w:i w:val="false"/>
          <w:color w:val="000000"/>
          <w:sz w:val="28"/>
        </w:rPr>
        <w:t xml:space="preserve">
      "СОГЛАСОВАН"   </w:t>
      </w:r>
    </w:p>
    <w:p>
      <w:pPr>
        <w:spacing w:after="0"/>
        <w:ind w:left="0"/>
        <w:jc w:val="both"/>
      </w:pPr>
      <w:r>
        <w:rPr>
          <w:rFonts w:ascii="Times New Roman"/>
          <w:b w:val="false"/>
          <w:i w:val="false"/>
          <w:color w:val="000000"/>
          <w:sz w:val="28"/>
        </w:rPr>
        <w:t xml:space="preserve">
      Министр энергетики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___________ В. Школьник   </w:t>
      </w:r>
    </w:p>
    <w:p>
      <w:pPr>
        <w:spacing w:after="0"/>
        <w:ind w:left="0"/>
        <w:jc w:val="both"/>
      </w:pPr>
      <w:r>
        <w:rPr>
          <w:rFonts w:ascii="Times New Roman"/>
          <w:b w:val="false"/>
          <w:i w:val="false"/>
          <w:color w:val="000000"/>
          <w:sz w:val="28"/>
        </w:rPr>
        <w:t>
      24 апреля 2015 года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приказом исполняющего обязанности</w:t>
            </w:r>
            <w:r>
              <w:br/>
            </w:r>
            <w:r>
              <w:rPr>
                <w:rFonts w:ascii="Times New Roman"/>
                <w:b w:val="false"/>
                <w:i w:val="false"/>
                <w:color w:val="000000"/>
                <w:sz w:val="20"/>
              </w:rPr>
              <w:t>Министра по инвестициям и развитию</w:t>
            </w:r>
            <w:r>
              <w:br/>
            </w:r>
            <w:r>
              <w:rPr>
                <w:rFonts w:ascii="Times New Roman"/>
                <w:b w:val="false"/>
                <w:i w:val="false"/>
                <w:color w:val="000000"/>
                <w:sz w:val="20"/>
              </w:rPr>
              <w:t>Республики Казахстан</w:t>
            </w:r>
            <w:r>
              <w:br/>
            </w:r>
            <w:r>
              <w:rPr>
                <w:rFonts w:ascii="Times New Roman"/>
                <w:b w:val="false"/>
                <w:i w:val="false"/>
                <w:color w:val="000000"/>
                <w:sz w:val="20"/>
              </w:rPr>
              <w:t>от 26 марта 2015 года № 345</w:t>
            </w:r>
          </w:p>
        </w:tc>
      </w:tr>
    </w:tbl>
    <w:bookmarkStart w:name="z7" w:id="5"/>
    <w:p>
      <w:pPr>
        <w:spacing w:after="0"/>
        <w:ind w:left="0"/>
        <w:jc w:val="left"/>
      </w:pPr>
      <w:r>
        <w:rPr>
          <w:rFonts w:ascii="Times New Roman"/>
          <w:b/>
          <w:i w:val="false"/>
          <w:color w:val="000000"/>
        </w:rPr>
        <w:t xml:space="preserve"> Правила</w:t>
      </w:r>
      <w:r>
        <w:br/>
      </w:r>
      <w:r>
        <w:rPr>
          <w:rFonts w:ascii="Times New Roman"/>
          <w:b/>
          <w:i w:val="false"/>
          <w:color w:val="000000"/>
        </w:rPr>
        <w:t>радиотехнического обеспечения полетов</w:t>
      </w:r>
      <w:r>
        <w:br/>
      </w:r>
      <w:r>
        <w:rPr>
          <w:rFonts w:ascii="Times New Roman"/>
          <w:b/>
          <w:i w:val="false"/>
          <w:color w:val="000000"/>
        </w:rPr>
        <w:t>и авиационной радиосвязи в гражданской авиации</w:t>
      </w:r>
      <w:r>
        <w:br/>
      </w:r>
      <w:r>
        <w:rPr>
          <w:rFonts w:ascii="Times New Roman"/>
          <w:b/>
          <w:i w:val="false"/>
          <w:color w:val="000000"/>
        </w:rPr>
        <w:t>1. Общие положения</w:t>
      </w:r>
    </w:p>
    <w:bookmarkEnd w:id="5"/>
    <w:bookmarkStart w:name="z9" w:id="6"/>
    <w:p>
      <w:pPr>
        <w:spacing w:after="0"/>
        <w:ind w:left="0"/>
        <w:jc w:val="both"/>
      </w:pPr>
      <w:r>
        <w:rPr>
          <w:rFonts w:ascii="Times New Roman"/>
          <w:b w:val="false"/>
          <w:i w:val="false"/>
          <w:color w:val="000000"/>
          <w:sz w:val="28"/>
        </w:rPr>
        <w:t>
      1. Правила радиотехнического обеспечения полетов и авиационной радиосвязи в гражданской авиации (далее - Правила) определяют порядок радиотехнического обеспечения полетов и авиационной радиосвязи (далее - РТОП и связи), основные принципы технической эксплуатации и ремонта, направленные на обеспечение надежности функционирования объектов РТОП и связи.</w:t>
      </w:r>
    </w:p>
    <w:bookmarkEnd w:id="6"/>
    <w:bookmarkStart w:name="z10" w:id="7"/>
    <w:p>
      <w:pPr>
        <w:spacing w:after="0"/>
        <w:ind w:left="0"/>
        <w:jc w:val="both"/>
      </w:pPr>
      <w:r>
        <w:rPr>
          <w:rFonts w:ascii="Times New Roman"/>
          <w:b w:val="false"/>
          <w:i w:val="false"/>
          <w:color w:val="000000"/>
          <w:sz w:val="28"/>
        </w:rPr>
        <w:t>
      2. Положения настоящих Правил реализуются и обеспечиваются руководящим и инженерно-техническим персоналом служб эксплуатации радиотехнического оборудования и радиосвязи (далее - ЭРТОС) в организациях гражданской авиации (далее - организация ГА), использующими в своей деятельности средства РТОП и связи, обеспечивающие безопасность полетов ВС и производственную деятельность организаций ГА.</w:t>
      </w:r>
    </w:p>
    <w:bookmarkEnd w:id="7"/>
    <w:bookmarkStart w:name="z11" w:id="8"/>
    <w:p>
      <w:pPr>
        <w:spacing w:after="0"/>
        <w:ind w:left="0"/>
        <w:jc w:val="both"/>
      </w:pPr>
      <w:r>
        <w:rPr>
          <w:rFonts w:ascii="Times New Roman"/>
          <w:b w:val="false"/>
          <w:i w:val="false"/>
          <w:color w:val="000000"/>
          <w:sz w:val="28"/>
        </w:rPr>
        <w:t>
      3. Обеспечение функций по радиотехническому обеспечению полетов ВС, авиационной электросвязи и производственной деятельности в организациях ГА осуществляют службы ЭРТОС, другие подразделения, деятельность которых регламентируется настоящими Правилами.</w:t>
      </w:r>
    </w:p>
    <w:bookmarkEnd w:id="8"/>
    <w:bookmarkStart w:name="z12" w:id="9"/>
    <w:p>
      <w:pPr>
        <w:spacing w:after="0"/>
        <w:ind w:left="0"/>
        <w:jc w:val="both"/>
      </w:pPr>
      <w:r>
        <w:rPr>
          <w:rFonts w:ascii="Times New Roman"/>
          <w:b w:val="false"/>
          <w:i w:val="false"/>
          <w:color w:val="000000"/>
          <w:sz w:val="28"/>
        </w:rPr>
        <w:t>
      4. Безопасность и регулярность полетов ВС зависит от оснащенности аэропортов, воздушных трасс, местных воздушных линий (далее - МВЛ), опорных служб (пунктов) наземными средствами РТОП и связи, технического уровня, степени автоматизации и надежности функционирования этих средств и уровня подготовки специалистов, эксплуатирующих и использующих наземные средства РТОП и связи.</w:t>
      </w:r>
    </w:p>
    <w:bookmarkEnd w:id="9"/>
    <w:bookmarkStart w:name="z13" w:id="10"/>
    <w:p>
      <w:pPr>
        <w:spacing w:after="0"/>
        <w:ind w:left="0"/>
        <w:jc w:val="both"/>
      </w:pPr>
      <w:r>
        <w:rPr>
          <w:rFonts w:ascii="Times New Roman"/>
          <w:b w:val="false"/>
          <w:i w:val="false"/>
          <w:color w:val="000000"/>
          <w:sz w:val="28"/>
        </w:rPr>
        <w:t>
      5. В настоящих Правилах используются следующие определения:</w:t>
      </w:r>
    </w:p>
    <w:bookmarkEnd w:id="10"/>
    <w:bookmarkStart w:name="z14" w:id="11"/>
    <w:p>
      <w:pPr>
        <w:spacing w:after="0"/>
        <w:ind w:left="0"/>
        <w:jc w:val="both"/>
      </w:pPr>
      <w:r>
        <w:rPr>
          <w:rFonts w:ascii="Times New Roman"/>
          <w:b w:val="false"/>
          <w:i w:val="false"/>
          <w:color w:val="000000"/>
          <w:sz w:val="28"/>
        </w:rPr>
        <w:t>
      1) организация ГА - юридическое лицо, осуществляющее деятельность в сфере гражданской авиации;</w:t>
      </w:r>
    </w:p>
    <w:bookmarkEnd w:id="11"/>
    <w:bookmarkStart w:name="z15" w:id="12"/>
    <w:p>
      <w:pPr>
        <w:spacing w:after="0"/>
        <w:ind w:left="0"/>
        <w:jc w:val="both"/>
      </w:pPr>
      <w:r>
        <w:rPr>
          <w:rFonts w:ascii="Times New Roman"/>
          <w:b w:val="false"/>
          <w:i w:val="false"/>
          <w:color w:val="000000"/>
          <w:sz w:val="28"/>
        </w:rPr>
        <w:t>
      2) абонент (пользователь сети) эксплуатации радиотехнического обеспечения полетов и связи - организация, служба или должностное лицо, имеющие присвоенный индекс и использующие в своей деятельности сети электросвязи;</w:t>
      </w:r>
    </w:p>
    <w:bookmarkEnd w:id="12"/>
    <w:bookmarkStart w:name="z16" w:id="13"/>
    <w:p>
      <w:pPr>
        <w:spacing w:after="0"/>
        <w:ind w:left="0"/>
        <w:jc w:val="both"/>
      </w:pPr>
      <w:r>
        <w:rPr>
          <w:rFonts w:ascii="Times New Roman"/>
          <w:b w:val="false"/>
          <w:i w:val="false"/>
          <w:color w:val="000000"/>
          <w:sz w:val="28"/>
        </w:rPr>
        <w:t>
      3) станция сети авиационной фиксированной электросвязи - станция, являющаяся частью сети авиационной фиксированной электросвязи и действующая с разрешения или под контролем государства;</w:t>
      </w:r>
    </w:p>
    <w:bookmarkEnd w:id="13"/>
    <w:bookmarkStart w:name="z17" w:id="14"/>
    <w:p>
      <w:pPr>
        <w:spacing w:after="0"/>
        <w:ind w:left="0"/>
        <w:jc w:val="both"/>
      </w:pPr>
      <w:r>
        <w:rPr>
          <w:rFonts w:ascii="Times New Roman"/>
          <w:b w:val="false"/>
          <w:i w:val="false"/>
          <w:color w:val="000000"/>
          <w:sz w:val="28"/>
        </w:rPr>
        <w:t>
      4) авиационная воздушная электросвязь - электросвязь между бортовыми и авиационными фиксированными станциями или между бортовыми станциями;</w:t>
      </w:r>
    </w:p>
    <w:bookmarkEnd w:id="14"/>
    <w:bookmarkStart w:name="z18" w:id="15"/>
    <w:p>
      <w:pPr>
        <w:spacing w:after="0"/>
        <w:ind w:left="0"/>
        <w:jc w:val="both"/>
      </w:pPr>
      <w:r>
        <w:rPr>
          <w:rFonts w:ascii="Times New Roman"/>
          <w:b w:val="false"/>
          <w:i w:val="false"/>
          <w:color w:val="000000"/>
          <w:sz w:val="28"/>
        </w:rPr>
        <w:t>
      5) авиационная фиксированная станция - станция авиационной наземной электросвязи;</w:t>
      </w:r>
    </w:p>
    <w:bookmarkEnd w:id="15"/>
    <w:bookmarkStart w:name="z19" w:id="16"/>
    <w:p>
      <w:pPr>
        <w:spacing w:after="0"/>
        <w:ind w:left="0"/>
        <w:jc w:val="both"/>
      </w:pPr>
      <w:r>
        <w:rPr>
          <w:rFonts w:ascii="Times New Roman"/>
          <w:b w:val="false"/>
          <w:i w:val="false"/>
          <w:color w:val="000000"/>
          <w:sz w:val="28"/>
        </w:rPr>
        <w:t>
      6) авиационная радиосвязь - авиационная воздушная электросвязь и радиосвязь между определенными фиксированными пунктами, предназначенная главным образом для обеспечения безопасности аэронавигации, а также регулярности и эффективности воздушных сообщений;</w:t>
      </w:r>
    </w:p>
    <w:bookmarkEnd w:id="16"/>
    <w:bookmarkStart w:name="z20" w:id="17"/>
    <w:p>
      <w:pPr>
        <w:spacing w:after="0"/>
        <w:ind w:left="0"/>
        <w:jc w:val="both"/>
      </w:pPr>
      <w:r>
        <w:rPr>
          <w:rFonts w:ascii="Times New Roman"/>
          <w:b w:val="false"/>
          <w:i w:val="false"/>
          <w:color w:val="000000"/>
          <w:sz w:val="28"/>
        </w:rPr>
        <w:t>
      7) авиационная электросвязь - электросвязь, предназначенная для любых авиационных целей;</w:t>
      </w:r>
    </w:p>
    <w:bookmarkEnd w:id="17"/>
    <w:bookmarkStart w:name="z21" w:id="18"/>
    <w:p>
      <w:pPr>
        <w:spacing w:after="0"/>
        <w:ind w:left="0"/>
        <w:jc w:val="both"/>
      </w:pPr>
      <w:r>
        <w:rPr>
          <w:rFonts w:ascii="Times New Roman"/>
          <w:b w:val="false"/>
          <w:i w:val="false"/>
          <w:color w:val="000000"/>
          <w:sz w:val="28"/>
        </w:rPr>
        <w:t>
      8) станция авиационной электросвязи - станция авиационной наземной и воздушной электросвязи;</w:t>
      </w:r>
    </w:p>
    <w:bookmarkEnd w:id="18"/>
    <w:bookmarkStart w:name="z22" w:id="19"/>
    <w:p>
      <w:pPr>
        <w:spacing w:after="0"/>
        <w:ind w:left="0"/>
        <w:jc w:val="both"/>
      </w:pPr>
      <w:r>
        <w:rPr>
          <w:rFonts w:ascii="Times New Roman"/>
          <w:b w:val="false"/>
          <w:i w:val="false"/>
          <w:color w:val="000000"/>
          <w:sz w:val="28"/>
        </w:rPr>
        <w:t>
      9) канал авиационной электросвязи (канал передачи) - совокупность технических устройств и среды распространения электрических сигналов и радиосигналов, обеспечивающая передачу информации от отправителя к получателю;</w:t>
      </w:r>
    </w:p>
    <w:bookmarkEnd w:id="19"/>
    <w:bookmarkStart w:name="z23" w:id="20"/>
    <w:p>
      <w:pPr>
        <w:spacing w:after="0"/>
        <w:ind w:left="0"/>
        <w:jc w:val="both"/>
      </w:pPr>
      <w:r>
        <w:rPr>
          <w:rFonts w:ascii="Times New Roman"/>
          <w:b w:val="false"/>
          <w:i w:val="false"/>
          <w:color w:val="000000"/>
          <w:sz w:val="28"/>
        </w:rPr>
        <w:t>
      10) орган авиационной электросвязи - орган, ответственный за эксплуатацию одной или нескольких станций авиационной электросвязи;</w:t>
      </w:r>
    </w:p>
    <w:bookmarkEnd w:id="20"/>
    <w:bookmarkStart w:name="z24" w:id="21"/>
    <w:p>
      <w:pPr>
        <w:spacing w:after="0"/>
        <w:ind w:left="0"/>
        <w:jc w:val="both"/>
      </w:pPr>
      <w:r>
        <w:rPr>
          <w:rFonts w:ascii="Times New Roman"/>
          <w:b w:val="false"/>
          <w:i w:val="false"/>
          <w:color w:val="000000"/>
          <w:sz w:val="28"/>
        </w:rPr>
        <w:t>
      11) сеть авиационной фиксированной электросвязи (далее - AFTN) - всемирная система авиационных фиксированных цепей электросвязи, являющаяся частью авиационной наземной электрической связи и предусматривающая обмен сообщениям и/или цифровыми данными между авиационными фиксированными станциями с аналогичными или совместимыми связными характеристиками;</w:t>
      </w:r>
    </w:p>
    <w:bookmarkEnd w:id="21"/>
    <w:bookmarkStart w:name="z25" w:id="22"/>
    <w:p>
      <w:pPr>
        <w:spacing w:after="0"/>
        <w:ind w:left="0"/>
        <w:jc w:val="both"/>
      </w:pPr>
      <w:r>
        <w:rPr>
          <w:rFonts w:ascii="Times New Roman"/>
          <w:b w:val="false"/>
          <w:i w:val="false"/>
          <w:color w:val="000000"/>
          <w:sz w:val="28"/>
        </w:rPr>
        <w:t>
      12) текущий ремонт - ремонт, выполняемый для обеспечения или восстановления работоспособности изделия и состоящий в замене и (или) восстановлении отдельных частей;</w:t>
      </w:r>
    </w:p>
    <w:bookmarkEnd w:id="22"/>
    <w:bookmarkStart w:name="z26" w:id="23"/>
    <w:p>
      <w:pPr>
        <w:spacing w:after="0"/>
        <w:ind w:left="0"/>
        <w:jc w:val="both"/>
      </w:pPr>
      <w:r>
        <w:rPr>
          <w:rFonts w:ascii="Times New Roman"/>
          <w:b w:val="false"/>
          <w:i w:val="false"/>
          <w:color w:val="000000"/>
          <w:sz w:val="28"/>
        </w:rPr>
        <w:t>
      13) уполномоченный орган в сфере гражданской авиации - центральный исполнительный орган, осуществляющий руководство в области использования воздушного пространства Республики Казахстан и деятельности гражданской и экспериментальной авиации;</w:t>
      </w:r>
    </w:p>
    <w:bookmarkEnd w:id="23"/>
    <w:bookmarkStart w:name="z27" w:id="24"/>
    <w:p>
      <w:pPr>
        <w:spacing w:after="0"/>
        <w:ind w:left="0"/>
        <w:jc w:val="both"/>
      </w:pPr>
      <w:r>
        <w:rPr>
          <w:rFonts w:ascii="Times New Roman"/>
          <w:b w:val="false"/>
          <w:i w:val="false"/>
          <w:color w:val="000000"/>
          <w:sz w:val="28"/>
        </w:rPr>
        <w:t>
      14) обменный фонд - постоянный и систематически возобновляемый запас изделий, узлов, блоков и устройств, заблаговременно обслуженных, отремонтированных, проверенных, которые устанавливаются на объекты (изделия) при техническом обслуживании или ремонте изделий, узлов, блоков и устройств, подлежащих проверке и ремонту;</w:t>
      </w:r>
    </w:p>
    <w:bookmarkEnd w:id="24"/>
    <w:bookmarkStart w:name="z28" w:id="25"/>
    <w:p>
      <w:pPr>
        <w:spacing w:after="0"/>
        <w:ind w:left="0"/>
        <w:jc w:val="both"/>
      </w:pPr>
      <w:r>
        <w:rPr>
          <w:rFonts w:ascii="Times New Roman"/>
          <w:b w:val="false"/>
          <w:i w:val="false"/>
          <w:color w:val="000000"/>
          <w:sz w:val="28"/>
        </w:rPr>
        <w:t>
      15) резервирование замещением - динамическое резервирование, при котором функции основного элемента передаются резервному только после отказа основного элемента;</w:t>
      </w:r>
    </w:p>
    <w:bookmarkEnd w:id="25"/>
    <w:bookmarkStart w:name="z29" w:id="26"/>
    <w:p>
      <w:pPr>
        <w:spacing w:after="0"/>
        <w:ind w:left="0"/>
        <w:jc w:val="both"/>
      </w:pPr>
      <w:r>
        <w:rPr>
          <w:rFonts w:ascii="Times New Roman"/>
          <w:b w:val="false"/>
          <w:i w:val="false"/>
          <w:color w:val="000000"/>
          <w:sz w:val="28"/>
        </w:rPr>
        <w:t>
      16) определяющий параметр (признак) - параметр (признак) объекта (изделия, канала электросвязи), используемый при контроле для определения вида технического состояния объекта контроля;</w:t>
      </w:r>
    </w:p>
    <w:bookmarkEnd w:id="26"/>
    <w:bookmarkStart w:name="z30" w:id="27"/>
    <w:p>
      <w:pPr>
        <w:spacing w:after="0"/>
        <w:ind w:left="0"/>
        <w:jc w:val="both"/>
      </w:pPr>
      <w:r>
        <w:rPr>
          <w:rFonts w:ascii="Times New Roman"/>
          <w:b w:val="false"/>
          <w:i w:val="false"/>
          <w:color w:val="000000"/>
          <w:sz w:val="28"/>
        </w:rPr>
        <w:t>
      17) бедствие - состояние, при котором имеется серьезная и/или непосредственная опасность и требуется немедленная помощь;</w:t>
      </w:r>
    </w:p>
    <w:bookmarkEnd w:id="27"/>
    <w:bookmarkStart w:name="z31" w:id="28"/>
    <w:p>
      <w:pPr>
        <w:spacing w:after="0"/>
        <w:ind w:left="0"/>
        <w:jc w:val="both"/>
      </w:pPr>
      <w:r>
        <w:rPr>
          <w:rFonts w:ascii="Times New Roman"/>
          <w:b w:val="false"/>
          <w:i w:val="false"/>
          <w:color w:val="000000"/>
          <w:sz w:val="28"/>
        </w:rPr>
        <w:t>
      18) наработка - продолжительность или объем работы изделия, измеряемая в часах налета, числом посадок, числом циклов, срабатываний, то есть расходом ресурса;</w:t>
      </w:r>
    </w:p>
    <w:bookmarkEnd w:id="28"/>
    <w:bookmarkStart w:name="z32" w:id="29"/>
    <w:p>
      <w:pPr>
        <w:spacing w:after="0"/>
        <w:ind w:left="0"/>
        <w:jc w:val="both"/>
      </w:pPr>
      <w:r>
        <w:rPr>
          <w:rFonts w:ascii="Times New Roman"/>
          <w:b w:val="false"/>
          <w:i w:val="false"/>
          <w:color w:val="000000"/>
          <w:sz w:val="28"/>
        </w:rPr>
        <w:t>
      19) ТЭЗ типовой элемент замены, состоящий из совокупности элементов и деталей, необходимых для выполнения определенных функции и предназначенный для оперативной замены;</w:t>
      </w:r>
    </w:p>
    <w:bookmarkEnd w:id="29"/>
    <w:bookmarkStart w:name="z33" w:id="30"/>
    <w:p>
      <w:pPr>
        <w:spacing w:after="0"/>
        <w:ind w:left="0"/>
        <w:jc w:val="both"/>
      </w:pPr>
      <w:r>
        <w:rPr>
          <w:rFonts w:ascii="Times New Roman"/>
          <w:b w:val="false"/>
          <w:i w:val="false"/>
          <w:color w:val="000000"/>
          <w:sz w:val="28"/>
        </w:rPr>
        <w:t>
      20) аэронавигационная информация - информация, полученная в результате сбора, анализа и обработки данных для целей обеспечения полетов воздушных судов, обслуживания воздушного движения и управления воздушным движением;</w:t>
      </w:r>
    </w:p>
    <w:bookmarkEnd w:id="30"/>
    <w:bookmarkStart w:name="z34" w:id="31"/>
    <w:p>
      <w:pPr>
        <w:spacing w:after="0"/>
        <w:ind w:left="0"/>
        <w:jc w:val="both"/>
      </w:pPr>
      <w:r>
        <w:rPr>
          <w:rFonts w:ascii="Times New Roman"/>
          <w:b w:val="false"/>
          <w:i w:val="false"/>
          <w:color w:val="000000"/>
          <w:sz w:val="28"/>
        </w:rPr>
        <w:t>
      21) цепь связи - система связи, включающая все прямые каналы между двумя станциями;</w:t>
      </w:r>
    </w:p>
    <w:bookmarkEnd w:id="31"/>
    <w:bookmarkStart w:name="z35" w:id="32"/>
    <w:p>
      <w:pPr>
        <w:spacing w:after="0"/>
        <w:ind w:left="0"/>
        <w:jc w:val="both"/>
      </w:pPr>
      <w:r>
        <w:rPr>
          <w:rFonts w:ascii="Times New Roman"/>
          <w:b w:val="false"/>
          <w:i w:val="false"/>
          <w:color w:val="000000"/>
          <w:sz w:val="28"/>
        </w:rPr>
        <w:t>
      22) нарушение связи - отсутствие связи в период времени, имеющем значение для эксплуатации;</w:t>
      </w:r>
    </w:p>
    <w:bookmarkEnd w:id="32"/>
    <w:bookmarkStart w:name="z36" w:id="33"/>
    <w:p>
      <w:pPr>
        <w:spacing w:after="0"/>
        <w:ind w:left="0"/>
        <w:jc w:val="both"/>
      </w:pPr>
      <w:r>
        <w:rPr>
          <w:rFonts w:ascii="Times New Roman"/>
          <w:b w:val="false"/>
          <w:i w:val="false"/>
          <w:color w:val="000000"/>
          <w:sz w:val="28"/>
        </w:rPr>
        <w:t>
      23) другие ведомства - учреждения, не осуществляющие в пределах своей компетенции организацию воздушного движения и радиотехническое обеспечение полетов и электросвязи в гражданской авиации;</w:t>
      </w:r>
    </w:p>
    <w:bookmarkEnd w:id="33"/>
    <w:bookmarkStart w:name="z37" w:id="34"/>
    <w:p>
      <w:pPr>
        <w:spacing w:after="0"/>
        <w:ind w:left="0"/>
        <w:jc w:val="both"/>
      </w:pPr>
      <w:r>
        <w:rPr>
          <w:rFonts w:ascii="Times New Roman"/>
          <w:b w:val="false"/>
          <w:i w:val="false"/>
          <w:color w:val="000000"/>
          <w:sz w:val="28"/>
        </w:rPr>
        <w:t>
      24) назначенный ресурс - суммарная наработка изделия, при достижении которой применение по назначению должно быть прекращено;</w:t>
      </w:r>
    </w:p>
    <w:bookmarkEnd w:id="34"/>
    <w:bookmarkStart w:name="z38" w:id="35"/>
    <w:p>
      <w:pPr>
        <w:spacing w:after="0"/>
        <w:ind w:left="0"/>
        <w:jc w:val="both"/>
      </w:pPr>
      <w:r>
        <w:rPr>
          <w:rFonts w:ascii="Times New Roman"/>
          <w:b w:val="false"/>
          <w:i w:val="false"/>
          <w:color w:val="000000"/>
          <w:sz w:val="28"/>
        </w:rPr>
        <w:t>
      25) бортовая станция - подвижная станция авиационной воздушной электросвязи, установленная на борту воздушного судна;</w:t>
      </w:r>
    </w:p>
    <w:bookmarkEnd w:id="35"/>
    <w:bookmarkStart w:name="z39" w:id="36"/>
    <w:p>
      <w:pPr>
        <w:spacing w:after="0"/>
        <w:ind w:left="0"/>
        <w:jc w:val="both"/>
      </w:pPr>
      <w:r>
        <w:rPr>
          <w:rFonts w:ascii="Times New Roman"/>
          <w:b w:val="false"/>
          <w:i w:val="false"/>
          <w:color w:val="000000"/>
          <w:sz w:val="28"/>
        </w:rPr>
        <w:t>
      26) повреждение - событие, заключающееся в нарушении исправного состояния изделия при сохранении работоспособного состояния;</w:t>
      </w:r>
    </w:p>
    <w:bookmarkEnd w:id="36"/>
    <w:bookmarkStart w:name="z40" w:id="37"/>
    <w:p>
      <w:pPr>
        <w:spacing w:after="0"/>
        <w:ind w:left="0"/>
        <w:jc w:val="both"/>
      </w:pPr>
      <w:r>
        <w:rPr>
          <w:rFonts w:ascii="Times New Roman"/>
          <w:b w:val="false"/>
          <w:i w:val="false"/>
          <w:color w:val="000000"/>
          <w:sz w:val="28"/>
        </w:rPr>
        <w:t>
      27) изделие - единица серийно выпускаемой продукции, предназначенная для выполнения определенной функции;</w:t>
      </w:r>
    </w:p>
    <w:bookmarkEnd w:id="37"/>
    <w:bookmarkStart w:name="z41" w:id="38"/>
    <w:p>
      <w:pPr>
        <w:spacing w:after="0"/>
        <w:ind w:left="0"/>
        <w:jc w:val="both"/>
      </w:pPr>
      <w:r>
        <w:rPr>
          <w:rFonts w:ascii="Times New Roman"/>
          <w:b w:val="false"/>
          <w:i w:val="false"/>
          <w:color w:val="000000"/>
          <w:sz w:val="28"/>
        </w:rPr>
        <w:t>
      28) структурная схема изделия - схема, определяющая основные функциональные части изделия, их назначение и взаимосвязь;</w:t>
      </w:r>
    </w:p>
    <w:bookmarkEnd w:id="38"/>
    <w:bookmarkStart w:name="z42" w:id="39"/>
    <w:p>
      <w:pPr>
        <w:spacing w:after="0"/>
        <w:ind w:left="0"/>
        <w:jc w:val="both"/>
      </w:pPr>
      <w:r>
        <w:rPr>
          <w:rFonts w:ascii="Times New Roman"/>
          <w:b w:val="false"/>
          <w:i w:val="false"/>
          <w:color w:val="000000"/>
          <w:sz w:val="28"/>
        </w:rPr>
        <w:t>
      29) отказ изделия - событие, заключающееся в нарушении работоспособности изделия;</w:t>
      </w:r>
    </w:p>
    <w:bookmarkEnd w:id="39"/>
    <w:bookmarkStart w:name="z43" w:id="40"/>
    <w:p>
      <w:pPr>
        <w:spacing w:after="0"/>
        <w:ind w:left="0"/>
        <w:jc w:val="both"/>
      </w:pPr>
      <w:r>
        <w:rPr>
          <w:rFonts w:ascii="Times New Roman"/>
          <w:b w:val="false"/>
          <w:i w:val="false"/>
          <w:color w:val="000000"/>
          <w:sz w:val="28"/>
        </w:rPr>
        <w:t>
      30) постепенный отказ - отказ, характеризующийся постепенным изменением значений одного или нескольких заданных параметров изделия;</w:t>
      </w:r>
    </w:p>
    <w:bookmarkEnd w:id="40"/>
    <w:bookmarkStart w:name="z44" w:id="41"/>
    <w:p>
      <w:pPr>
        <w:spacing w:after="0"/>
        <w:ind w:left="0"/>
        <w:jc w:val="both"/>
      </w:pPr>
      <w:r>
        <w:rPr>
          <w:rFonts w:ascii="Times New Roman"/>
          <w:b w:val="false"/>
          <w:i w:val="false"/>
          <w:color w:val="000000"/>
          <w:sz w:val="28"/>
        </w:rPr>
        <w:t>
      31) общее резервирование - резервирование, при котором резервируемым элементом является объект в целом;</w:t>
      </w:r>
    </w:p>
    <w:bookmarkEnd w:id="41"/>
    <w:bookmarkStart w:name="z45" w:id="42"/>
    <w:p>
      <w:pPr>
        <w:spacing w:after="0"/>
        <w:ind w:left="0"/>
        <w:jc w:val="both"/>
      </w:pPr>
      <w:r>
        <w:rPr>
          <w:rFonts w:ascii="Times New Roman"/>
          <w:b w:val="false"/>
          <w:i w:val="false"/>
          <w:color w:val="000000"/>
          <w:sz w:val="28"/>
        </w:rPr>
        <w:t>
      32) неисправное состояние (неисправность) - состояние изделия, при котором оно не соответствует хотя бы одному из требований нормативно-технической и (или) конструкторской документации;</w:t>
      </w:r>
    </w:p>
    <w:bookmarkEnd w:id="42"/>
    <w:bookmarkStart w:name="z46" w:id="43"/>
    <w:p>
      <w:pPr>
        <w:spacing w:after="0"/>
        <w:ind w:left="0"/>
        <w:jc w:val="both"/>
      </w:pPr>
      <w:r>
        <w:rPr>
          <w:rFonts w:ascii="Times New Roman"/>
          <w:b w:val="false"/>
          <w:i w:val="false"/>
          <w:color w:val="000000"/>
          <w:sz w:val="28"/>
        </w:rPr>
        <w:t>
      33) исправное состояние (исправность) - состояние изделия, при котором оно соответствует всем требованиям нормативно-технической и (или) конструкторской документации;</w:t>
      </w:r>
    </w:p>
    <w:bookmarkEnd w:id="43"/>
    <w:bookmarkStart w:name="z47" w:id="44"/>
    <w:p>
      <w:pPr>
        <w:spacing w:after="0"/>
        <w:ind w:left="0"/>
        <w:jc w:val="both"/>
      </w:pPr>
      <w:r>
        <w:rPr>
          <w:rFonts w:ascii="Times New Roman"/>
          <w:b w:val="false"/>
          <w:i w:val="false"/>
          <w:color w:val="000000"/>
          <w:sz w:val="28"/>
        </w:rPr>
        <w:t>
      34) оперативное техническое обслуживание - периодическое техническое обслуживание, предусматривающее быстрое выполнение несложных технологических операций, установленных инструкцией (регламентом) технического обслуживания, по контролю и поддержанию работоспособности объекта (изделия, канала авиационной электросвязи);</w:t>
      </w:r>
    </w:p>
    <w:bookmarkEnd w:id="44"/>
    <w:bookmarkStart w:name="z48" w:id="45"/>
    <w:p>
      <w:pPr>
        <w:spacing w:after="0"/>
        <w:ind w:left="0"/>
        <w:jc w:val="both"/>
      </w:pPr>
      <w:r>
        <w:rPr>
          <w:rFonts w:ascii="Times New Roman"/>
          <w:b w:val="false"/>
          <w:i w:val="false"/>
          <w:color w:val="000000"/>
          <w:sz w:val="28"/>
        </w:rPr>
        <w:t>
      35) средство индивидуальной защиты - средство, предназначенное для защиты одного работающего;</w:t>
      </w:r>
    </w:p>
    <w:bookmarkEnd w:id="45"/>
    <w:bookmarkStart w:name="z49" w:id="46"/>
    <w:p>
      <w:pPr>
        <w:spacing w:after="0"/>
        <w:ind w:left="0"/>
        <w:jc w:val="both"/>
      </w:pPr>
      <w:r>
        <w:rPr>
          <w:rFonts w:ascii="Times New Roman"/>
          <w:b w:val="false"/>
          <w:i w:val="false"/>
          <w:color w:val="000000"/>
          <w:sz w:val="28"/>
        </w:rPr>
        <w:t>
      36) наземное радиоизлучающее средство - наземное радиотехническое средство, предназначенное для передачи радиочастот и состоящее из одного или нескольких передающих устройств либо их комбинаций, включая вспомогательное оборудование.</w:t>
      </w:r>
    </w:p>
    <w:bookmarkEnd w:id="46"/>
    <w:bookmarkStart w:name="z50" w:id="47"/>
    <w:p>
      <w:pPr>
        <w:spacing w:after="0"/>
        <w:ind w:left="0"/>
        <w:jc w:val="both"/>
      </w:pPr>
      <w:r>
        <w:rPr>
          <w:rFonts w:ascii="Times New Roman"/>
          <w:b w:val="false"/>
          <w:i w:val="false"/>
          <w:color w:val="000000"/>
          <w:sz w:val="28"/>
        </w:rPr>
        <w:t>
      37) авиационная наземная электросвязь - электросвязь между определенными фиксированными пунктами, предназначенная главным образом для обеспечения безопасности аэронавигации, а также регулярности, эффективности и экономичности воздушных сообщений;</w:t>
      </w:r>
    </w:p>
    <w:bookmarkEnd w:id="47"/>
    <w:bookmarkStart w:name="z51" w:id="48"/>
    <w:p>
      <w:pPr>
        <w:spacing w:after="0"/>
        <w:ind w:left="0"/>
        <w:jc w:val="both"/>
      </w:pPr>
      <w:r>
        <w:rPr>
          <w:rFonts w:ascii="Times New Roman"/>
          <w:b w:val="false"/>
          <w:i w:val="false"/>
          <w:color w:val="000000"/>
          <w:sz w:val="28"/>
        </w:rPr>
        <w:t>
      38) ненагруженный резерв - резерв, который содержит один или несколько резервных элементов, находящихся в ненагруженном режиме до начала выполнения ими функций основного элемента;</w:t>
      </w:r>
    </w:p>
    <w:bookmarkEnd w:id="48"/>
    <w:bookmarkStart w:name="z52" w:id="49"/>
    <w:p>
      <w:pPr>
        <w:spacing w:after="0"/>
        <w:ind w:left="0"/>
        <w:jc w:val="both"/>
      </w:pPr>
      <w:r>
        <w:rPr>
          <w:rFonts w:ascii="Times New Roman"/>
          <w:b w:val="false"/>
          <w:i w:val="false"/>
          <w:color w:val="000000"/>
          <w:sz w:val="28"/>
        </w:rPr>
        <w:t>
      39) подвижная наземная станция - станция авиационной электросвязи, не являющаяся бортовой станцией, которая предназначена для использования во время движения или остановки в пунктах, не предусмотренных заранее;</w:t>
      </w:r>
    </w:p>
    <w:bookmarkEnd w:id="49"/>
    <w:bookmarkStart w:name="z53" w:id="50"/>
    <w:p>
      <w:pPr>
        <w:spacing w:after="0"/>
        <w:ind w:left="0"/>
        <w:jc w:val="both"/>
      </w:pPr>
      <w:r>
        <w:rPr>
          <w:rFonts w:ascii="Times New Roman"/>
          <w:b w:val="false"/>
          <w:i w:val="false"/>
          <w:color w:val="000000"/>
          <w:sz w:val="28"/>
        </w:rPr>
        <w:t>
      40) плановый ремонт - ремонт, осуществляемый в соответствии с требованиями нормативно-технической документации;</w:t>
      </w:r>
    </w:p>
    <w:bookmarkEnd w:id="50"/>
    <w:bookmarkStart w:name="z54" w:id="51"/>
    <w:p>
      <w:pPr>
        <w:spacing w:after="0"/>
        <w:ind w:left="0"/>
        <w:jc w:val="both"/>
      </w:pPr>
      <w:r>
        <w:rPr>
          <w:rFonts w:ascii="Times New Roman"/>
          <w:b w:val="false"/>
          <w:i w:val="false"/>
          <w:color w:val="000000"/>
          <w:sz w:val="28"/>
        </w:rPr>
        <w:t>
      41) ремонтопригодность - свойство изделия, заключающееся в приспособленности к предупреждению и обнаружению причин возникновения отказов, повреждений, к поддержанию и восстановлению работоспособного состояния путем проведения технического обслуживания и ремонтов;</w:t>
      </w:r>
    </w:p>
    <w:bookmarkEnd w:id="51"/>
    <w:bookmarkStart w:name="z55" w:id="52"/>
    <w:p>
      <w:pPr>
        <w:spacing w:after="0"/>
        <w:ind w:left="0"/>
        <w:jc w:val="both"/>
      </w:pPr>
      <w:r>
        <w:rPr>
          <w:rFonts w:ascii="Times New Roman"/>
          <w:b w:val="false"/>
          <w:i w:val="false"/>
          <w:color w:val="000000"/>
          <w:sz w:val="28"/>
        </w:rPr>
        <w:t>
      42) работоспособное состояние (работоспособность) - состояние изделия, при котором значения всех параметров, характеризующих способность выполнять заданные функции, соответствуют требованиям нормативно-технической и (или) конструкторской документации;</w:t>
      </w:r>
    </w:p>
    <w:bookmarkEnd w:id="52"/>
    <w:bookmarkStart w:name="z56" w:id="53"/>
    <w:p>
      <w:pPr>
        <w:spacing w:after="0"/>
        <w:ind w:left="0"/>
        <w:jc w:val="both"/>
      </w:pPr>
      <w:r>
        <w:rPr>
          <w:rFonts w:ascii="Times New Roman"/>
          <w:b w:val="false"/>
          <w:i w:val="false"/>
          <w:color w:val="000000"/>
          <w:sz w:val="28"/>
        </w:rPr>
        <w:t>
      43) неработоспособное состояние (неработоспособность) - состояние изделия, при котором значение хотя бы одного параметра, характеризующего способность выполнять заданные функции, не соответствует требованиям нормативно-технической и (или) конструкторской документации;</w:t>
      </w:r>
    </w:p>
    <w:bookmarkEnd w:id="53"/>
    <w:bookmarkStart w:name="z57" w:id="54"/>
    <w:p>
      <w:pPr>
        <w:spacing w:after="0"/>
        <w:ind w:left="0"/>
        <w:jc w:val="both"/>
      </w:pPr>
      <w:r>
        <w:rPr>
          <w:rFonts w:ascii="Times New Roman"/>
          <w:b w:val="false"/>
          <w:i w:val="false"/>
          <w:color w:val="000000"/>
          <w:sz w:val="28"/>
        </w:rPr>
        <w:t>
      44) индекс - назначенный номер абоненту телефонной станции, индекс станции сети авиационной фиксированной электросвязи, позывной в радиосети;</w:t>
      </w:r>
    </w:p>
    <w:bookmarkEnd w:id="54"/>
    <w:bookmarkStart w:name="z58" w:id="55"/>
    <w:p>
      <w:pPr>
        <w:spacing w:after="0"/>
        <w:ind w:left="0"/>
        <w:jc w:val="both"/>
      </w:pPr>
      <w:r>
        <w:rPr>
          <w:rFonts w:ascii="Times New Roman"/>
          <w:b w:val="false"/>
          <w:i w:val="false"/>
          <w:color w:val="000000"/>
          <w:sz w:val="28"/>
        </w:rPr>
        <w:t>
      45) внезапный отказ - отказ, характеризующийся скачкообразным изменением значений одного или нескольких заданных параметров изделия;</w:t>
      </w:r>
    </w:p>
    <w:bookmarkEnd w:id="55"/>
    <w:bookmarkStart w:name="z59" w:id="56"/>
    <w:p>
      <w:pPr>
        <w:spacing w:after="0"/>
        <w:ind w:left="0"/>
        <w:jc w:val="both"/>
      </w:pPr>
      <w:r>
        <w:rPr>
          <w:rFonts w:ascii="Times New Roman"/>
          <w:b w:val="false"/>
          <w:i w:val="false"/>
          <w:color w:val="000000"/>
          <w:sz w:val="28"/>
        </w:rPr>
        <w:t>
      46) щит гарантированного электропитания - распределительное устройство, на котором после отказа одного источника питания электроэнергией напряжение восстанавливается от другого источника через гарантированное время;</w:t>
      </w:r>
    </w:p>
    <w:bookmarkEnd w:id="56"/>
    <w:bookmarkStart w:name="z60" w:id="57"/>
    <w:p>
      <w:pPr>
        <w:spacing w:after="0"/>
        <w:ind w:left="0"/>
        <w:jc w:val="both"/>
      </w:pPr>
      <w:r>
        <w:rPr>
          <w:rFonts w:ascii="Times New Roman"/>
          <w:b w:val="false"/>
          <w:i w:val="false"/>
          <w:color w:val="000000"/>
          <w:sz w:val="28"/>
        </w:rPr>
        <w:t>
      47) опасный производственный фактор - производственный фактор, воздействие которого на работающего в определенных условиях приводит к травме или другому внезапному резкому ухудшению здоровья;</w:t>
      </w:r>
    </w:p>
    <w:bookmarkEnd w:id="57"/>
    <w:bookmarkStart w:name="z61" w:id="58"/>
    <w:p>
      <w:pPr>
        <w:spacing w:after="0"/>
        <w:ind w:left="0"/>
        <w:jc w:val="both"/>
      </w:pPr>
      <w:r>
        <w:rPr>
          <w:rFonts w:ascii="Times New Roman"/>
          <w:b w:val="false"/>
          <w:i w:val="false"/>
          <w:color w:val="000000"/>
          <w:sz w:val="28"/>
        </w:rPr>
        <w:t>
      48) схема подключения - схема, показывающая внешние подключения изделия;</w:t>
      </w:r>
    </w:p>
    <w:bookmarkEnd w:id="58"/>
    <w:bookmarkStart w:name="z62" w:id="59"/>
    <w:p>
      <w:pPr>
        <w:spacing w:after="0"/>
        <w:ind w:left="0"/>
        <w:jc w:val="both"/>
      </w:pPr>
      <w:r>
        <w:rPr>
          <w:rFonts w:ascii="Times New Roman"/>
          <w:b w:val="false"/>
          <w:i w:val="false"/>
          <w:color w:val="000000"/>
          <w:sz w:val="28"/>
        </w:rPr>
        <w:t>
      49) отказ конструкционный - отказ, возникший в результате несовершенства или нарушения установленных правил и (или) норм конструирования;</w:t>
      </w:r>
    </w:p>
    <w:bookmarkEnd w:id="59"/>
    <w:bookmarkStart w:name="z63" w:id="60"/>
    <w:p>
      <w:pPr>
        <w:spacing w:after="0"/>
        <w:ind w:left="0"/>
        <w:jc w:val="both"/>
      </w:pPr>
      <w:r>
        <w:rPr>
          <w:rFonts w:ascii="Times New Roman"/>
          <w:b w:val="false"/>
          <w:i w:val="false"/>
          <w:color w:val="000000"/>
          <w:sz w:val="28"/>
        </w:rPr>
        <w:t>
      50) устройство - совокупность элементов, представляющая единую конструкцию (блок, плата, шкаф, механизм);</w:t>
      </w:r>
    </w:p>
    <w:bookmarkEnd w:id="60"/>
    <w:bookmarkStart w:name="z64" w:id="61"/>
    <w:p>
      <w:pPr>
        <w:spacing w:after="0"/>
        <w:ind w:left="0"/>
        <w:jc w:val="both"/>
      </w:pPr>
      <w:r>
        <w:rPr>
          <w:rFonts w:ascii="Times New Roman"/>
          <w:b w:val="false"/>
          <w:i w:val="false"/>
          <w:color w:val="000000"/>
          <w:sz w:val="28"/>
        </w:rPr>
        <w:t>
      51) срок службы - календарная продолжительность эксплуатации изделия от ее начала или возобновления после ремонта до наступления предельного состояния;</w:t>
      </w:r>
    </w:p>
    <w:bookmarkEnd w:id="61"/>
    <w:bookmarkStart w:name="z65" w:id="62"/>
    <w:p>
      <w:pPr>
        <w:spacing w:after="0"/>
        <w:ind w:left="0"/>
        <w:jc w:val="both"/>
      </w:pPr>
      <w:r>
        <w:rPr>
          <w:rFonts w:ascii="Times New Roman"/>
          <w:b w:val="false"/>
          <w:i w:val="false"/>
          <w:color w:val="000000"/>
          <w:sz w:val="28"/>
        </w:rPr>
        <w:t>
      52) назначенный срок службы - календарная продолжительность эксплуатации изделия, при достижении которой применение по назначению должно быть прекращено;</w:t>
      </w:r>
    </w:p>
    <w:bookmarkEnd w:id="62"/>
    <w:bookmarkStart w:name="z66" w:id="63"/>
    <w:p>
      <w:pPr>
        <w:spacing w:after="0"/>
        <w:ind w:left="0"/>
        <w:jc w:val="both"/>
      </w:pPr>
      <w:r>
        <w:rPr>
          <w:rFonts w:ascii="Times New Roman"/>
          <w:b w:val="false"/>
          <w:i w:val="false"/>
          <w:color w:val="000000"/>
          <w:sz w:val="28"/>
        </w:rPr>
        <w:t>
      53) техническое обслуживание с периодическим контролем - техническое обслуживание, при котором контроль технического состояния выполняется с установленными в нормативно-технической документации (регламенте) периодичностью и объемом, а объем остальных операций определяется техническим состоянием изделия в момент начала технического обслуживания;</w:t>
      </w:r>
    </w:p>
    <w:bookmarkEnd w:id="63"/>
    <w:bookmarkStart w:name="z67" w:id="64"/>
    <w:p>
      <w:pPr>
        <w:spacing w:after="0"/>
        <w:ind w:left="0"/>
        <w:jc w:val="both"/>
      </w:pPr>
      <w:r>
        <w:rPr>
          <w:rFonts w:ascii="Times New Roman"/>
          <w:b w:val="false"/>
          <w:i w:val="false"/>
          <w:color w:val="000000"/>
          <w:sz w:val="28"/>
        </w:rPr>
        <w:t>
      54) основной элемент - элемент структуры объекта, необходимый для выполнения объектом требуемых функций при отсутствии отказов его элементов;</w:t>
      </w:r>
    </w:p>
    <w:bookmarkEnd w:id="64"/>
    <w:bookmarkStart w:name="z68" w:id="65"/>
    <w:p>
      <w:pPr>
        <w:spacing w:after="0"/>
        <w:ind w:left="0"/>
        <w:jc w:val="both"/>
      </w:pPr>
      <w:r>
        <w:rPr>
          <w:rFonts w:ascii="Times New Roman"/>
          <w:b w:val="false"/>
          <w:i w:val="false"/>
          <w:color w:val="000000"/>
          <w:sz w:val="28"/>
        </w:rPr>
        <w:t>
      55) НОТАМ - уведомления, рассылаемые средствами электросвязи и содержащие информацию о введении в действие, состоянии или изменении любого аэронавигационного оборудования, обслуживания и правил, или информацию об опасности, своевременное предупреждение о которых имеет важное значение для персонала, связанного с выполнением полетов;</w:t>
      </w:r>
    </w:p>
    <w:bookmarkEnd w:id="65"/>
    <w:bookmarkStart w:name="z69" w:id="66"/>
    <w:p>
      <w:pPr>
        <w:spacing w:after="0"/>
        <w:ind w:left="0"/>
        <w:jc w:val="both"/>
      </w:pPr>
      <w:r>
        <w:rPr>
          <w:rFonts w:ascii="Times New Roman"/>
          <w:b w:val="false"/>
          <w:i w:val="false"/>
          <w:color w:val="000000"/>
          <w:sz w:val="28"/>
        </w:rPr>
        <w:t>
      56) отказ объекта (нарушение связи) - событие, заключающееся в нарушении работоспособности объекта (канала электросвязи), приведшее к тому, что объект (канал электросвязи) не может быть использован для обеспечения выполнения определенной (ых) функции (ий) в течение времени более допустимого;</w:t>
      </w:r>
    </w:p>
    <w:bookmarkEnd w:id="66"/>
    <w:bookmarkStart w:name="z70" w:id="67"/>
    <w:p>
      <w:pPr>
        <w:spacing w:after="0"/>
        <w:ind w:left="0"/>
        <w:jc w:val="both"/>
      </w:pPr>
      <w:r>
        <w:rPr>
          <w:rFonts w:ascii="Times New Roman"/>
          <w:b w:val="false"/>
          <w:i w:val="false"/>
          <w:color w:val="000000"/>
          <w:sz w:val="28"/>
        </w:rPr>
        <w:t>
      57) вид технического состояния объекта (изделия) - техническое состояние, характеризуемое соответствием или несоответствием качества объекта (изделия) техническим требованиям, установленным технической документацией на этот объект (изделие). Различают виды технического состояния: исправность и неисправность, работоспособность и неработоспособность;</w:t>
      </w:r>
    </w:p>
    <w:bookmarkEnd w:id="67"/>
    <w:bookmarkStart w:name="z71" w:id="68"/>
    <w:p>
      <w:pPr>
        <w:spacing w:after="0"/>
        <w:ind w:left="0"/>
        <w:jc w:val="both"/>
      </w:pPr>
      <w:r>
        <w:rPr>
          <w:rFonts w:ascii="Times New Roman"/>
          <w:b w:val="false"/>
          <w:i w:val="false"/>
          <w:color w:val="000000"/>
          <w:sz w:val="28"/>
        </w:rPr>
        <w:t>
      58) оперативный контроль работоспособности объекта (изделия, канала авиационной электросвязи) - контроль, предусматривающий выполнение технологически несложных проверок работоспособности объекта (изделия, канала электросвязи) в процессе его функционирования;</w:t>
      </w:r>
    </w:p>
    <w:bookmarkEnd w:id="68"/>
    <w:bookmarkStart w:name="z72" w:id="69"/>
    <w:p>
      <w:pPr>
        <w:spacing w:after="0"/>
        <w:ind w:left="0"/>
        <w:jc w:val="both"/>
      </w:pPr>
      <w:r>
        <w:rPr>
          <w:rFonts w:ascii="Times New Roman"/>
          <w:b w:val="false"/>
          <w:i w:val="false"/>
          <w:color w:val="000000"/>
          <w:sz w:val="28"/>
        </w:rPr>
        <w:t>
      59) сменный персонал объекта - оперативный инженерно-технический персонал объектов службы эксплуатации радиотехнического оборудования и связи, работающий по сменному графику, контролирующий работу неавтоматизированных объектов РТОП и связи;</w:t>
      </w:r>
    </w:p>
    <w:bookmarkEnd w:id="69"/>
    <w:bookmarkStart w:name="z73" w:id="70"/>
    <w:p>
      <w:pPr>
        <w:spacing w:after="0"/>
        <w:ind w:left="0"/>
        <w:jc w:val="both"/>
      </w:pPr>
      <w:r>
        <w:rPr>
          <w:rFonts w:ascii="Times New Roman"/>
          <w:b w:val="false"/>
          <w:i w:val="false"/>
          <w:color w:val="000000"/>
          <w:sz w:val="28"/>
        </w:rPr>
        <w:t>
      60) инженерно-технический персонал объектов - персонал объектов службы эксплуатации радиотехнического оборудования и связи работающий в соответствии с пятидневной рабочей неделей, обеспечивающий эксплуатацию оборудования в соответствии с настоящими правилами, эксплуатационной документацией и нормативными документами РК.</w:t>
      </w:r>
    </w:p>
    <w:bookmarkEnd w:id="70"/>
    <w:bookmarkStart w:name="z74" w:id="71"/>
    <w:p>
      <w:pPr>
        <w:spacing w:after="0"/>
        <w:ind w:left="0"/>
        <w:jc w:val="both"/>
      </w:pPr>
      <w:r>
        <w:rPr>
          <w:rFonts w:ascii="Times New Roman"/>
          <w:b w:val="false"/>
          <w:i w:val="false"/>
          <w:color w:val="000000"/>
          <w:sz w:val="28"/>
        </w:rPr>
        <w:t>
      61) облегченный резерв - резерв, который содержит один или несколько резервных элементов, находящихся в менее нагруженном режиме, чем основной элемент;</w:t>
      </w:r>
    </w:p>
    <w:bookmarkEnd w:id="71"/>
    <w:bookmarkStart w:name="z75" w:id="72"/>
    <w:p>
      <w:pPr>
        <w:spacing w:after="0"/>
        <w:ind w:left="0"/>
        <w:jc w:val="both"/>
      </w:pPr>
      <w:r>
        <w:rPr>
          <w:rFonts w:ascii="Times New Roman"/>
          <w:b w:val="false"/>
          <w:i w:val="false"/>
          <w:color w:val="000000"/>
          <w:sz w:val="28"/>
        </w:rPr>
        <w:t>
      62) средняя наработка на отказ - отношение наработки изделия к числу его отказов в течение этой наработки;</w:t>
      </w:r>
    </w:p>
    <w:bookmarkEnd w:id="72"/>
    <w:bookmarkStart w:name="z76" w:id="73"/>
    <w:p>
      <w:pPr>
        <w:spacing w:after="0"/>
        <w:ind w:left="0"/>
        <w:jc w:val="both"/>
      </w:pPr>
      <w:r>
        <w:rPr>
          <w:rFonts w:ascii="Times New Roman"/>
          <w:b w:val="false"/>
          <w:i w:val="false"/>
          <w:color w:val="000000"/>
          <w:sz w:val="28"/>
        </w:rPr>
        <w:t>
      63) децентрализованное электроснабжение (электроснабжение от автономных источников питания электроэнергией) - система электроснабжения, не имеющая электрических связей с энергетической системой или имеющая связи, параллельная или одновременная работа по которым не предусматривается;</w:t>
      </w:r>
    </w:p>
    <w:bookmarkEnd w:id="73"/>
    <w:bookmarkStart w:name="z77" w:id="74"/>
    <w:p>
      <w:pPr>
        <w:spacing w:after="0"/>
        <w:ind w:left="0"/>
        <w:jc w:val="both"/>
      </w:pPr>
      <w:r>
        <w:rPr>
          <w:rFonts w:ascii="Times New Roman"/>
          <w:b w:val="false"/>
          <w:i w:val="false"/>
          <w:color w:val="000000"/>
          <w:sz w:val="28"/>
        </w:rPr>
        <w:t>
      64) централизованное электроснабжение - электроснабжение потребителей от энергетической системы;</w:t>
      </w:r>
    </w:p>
    <w:bookmarkEnd w:id="74"/>
    <w:bookmarkStart w:name="z78" w:id="75"/>
    <w:p>
      <w:pPr>
        <w:spacing w:after="0"/>
        <w:ind w:left="0"/>
        <w:jc w:val="both"/>
      </w:pPr>
      <w:r>
        <w:rPr>
          <w:rFonts w:ascii="Times New Roman"/>
          <w:b w:val="false"/>
          <w:i w:val="false"/>
          <w:color w:val="000000"/>
          <w:sz w:val="28"/>
        </w:rPr>
        <w:t>
      65) обезличенный метод ремонта - метод ремонта, при котором не сохраняется принадлежность восстановленных составных частей к определенному экземпляру изделия;</w:t>
      </w:r>
    </w:p>
    <w:bookmarkEnd w:id="75"/>
    <w:bookmarkStart w:name="z79" w:id="76"/>
    <w:p>
      <w:pPr>
        <w:spacing w:after="0"/>
        <w:ind w:left="0"/>
        <w:jc w:val="both"/>
      </w:pPr>
      <w:r>
        <w:rPr>
          <w:rFonts w:ascii="Times New Roman"/>
          <w:b w:val="false"/>
          <w:i w:val="false"/>
          <w:color w:val="000000"/>
          <w:sz w:val="28"/>
        </w:rPr>
        <w:t>
      66) средство измерений - техническое средство, предназначенное для измерений и имеющее нормированные метрологические характеристики;</w:t>
      </w:r>
    </w:p>
    <w:bookmarkEnd w:id="76"/>
    <w:bookmarkStart w:name="z80" w:id="77"/>
    <w:p>
      <w:pPr>
        <w:spacing w:after="0"/>
        <w:ind w:left="0"/>
        <w:jc w:val="both"/>
      </w:pPr>
      <w:r>
        <w:rPr>
          <w:rFonts w:ascii="Times New Roman"/>
          <w:b w:val="false"/>
          <w:i w:val="false"/>
          <w:color w:val="000000"/>
          <w:sz w:val="28"/>
        </w:rPr>
        <w:t>
      67) поверка средств измерений - совокупность операций, выполняемых государственной метрологической службой или другими аккредитованными юридическими лицами в целях определения и подтверждения соответствия средства измерений установленным техническим и метрологическим требованиям;</w:t>
      </w:r>
    </w:p>
    <w:bookmarkEnd w:id="77"/>
    <w:bookmarkStart w:name="z81" w:id="78"/>
    <w:p>
      <w:pPr>
        <w:spacing w:after="0"/>
        <w:ind w:left="0"/>
        <w:jc w:val="both"/>
      </w:pPr>
      <w:r>
        <w:rPr>
          <w:rFonts w:ascii="Times New Roman"/>
          <w:b w:val="false"/>
          <w:i w:val="false"/>
          <w:color w:val="000000"/>
          <w:sz w:val="28"/>
        </w:rPr>
        <w:t>
      68) средство защиты на производстве - средство, применение которого предотвращает или уменьшает воздействие на одного или более работающих опасных и (или) вредных производственных факторов;</w:t>
      </w:r>
    </w:p>
    <w:bookmarkEnd w:id="78"/>
    <w:bookmarkStart w:name="z82" w:id="79"/>
    <w:p>
      <w:pPr>
        <w:spacing w:after="0"/>
        <w:ind w:left="0"/>
        <w:jc w:val="both"/>
      </w:pPr>
      <w:r>
        <w:rPr>
          <w:rFonts w:ascii="Times New Roman"/>
          <w:b w:val="false"/>
          <w:i w:val="false"/>
          <w:color w:val="000000"/>
          <w:sz w:val="28"/>
        </w:rPr>
        <w:t xml:space="preserve">
      69) безопасность производственного оборудования - свойство производственного оборудования сохранять соответствие требованиям безопасности при выполнении заданных функций; </w:t>
      </w:r>
    </w:p>
    <w:bookmarkEnd w:id="79"/>
    <w:bookmarkStart w:name="z83" w:id="80"/>
    <w:p>
      <w:pPr>
        <w:spacing w:after="0"/>
        <w:ind w:left="0"/>
        <w:jc w:val="both"/>
      </w:pPr>
      <w:r>
        <w:rPr>
          <w:rFonts w:ascii="Times New Roman"/>
          <w:b w:val="false"/>
          <w:i w:val="false"/>
          <w:color w:val="000000"/>
          <w:sz w:val="28"/>
        </w:rPr>
        <w:t>
      70) производственная санитария - система организационных мероприятий и технических средств, предотвращающих или уменьшающих воздействие на работающих вредных производственных факторов;</w:t>
      </w:r>
    </w:p>
    <w:bookmarkEnd w:id="80"/>
    <w:bookmarkStart w:name="z84" w:id="81"/>
    <w:p>
      <w:pPr>
        <w:spacing w:after="0"/>
        <w:ind w:left="0"/>
        <w:jc w:val="both"/>
      </w:pPr>
      <w:r>
        <w:rPr>
          <w:rFonts w:ascii="Times New Roman"/>
          <w:b w:val="false"/>
          <w:i w:val="false"/>
          <w:color w:val="000000"/>
          <w:sz w:val="28"/>
        </w:rPr>
        <w:t>
      71) отказ производственный - отказ, возникший в результате несовершенства или нарушения установленного процесса изготовления или ремонта изделия, выполнявшегося на ремонтном заводе;</w:t>
      </w:r>
    </w:p>
    <w:bookmarkEnd w:id="81"/>
    <w:bookmarkStart w:name="z85" w:id="82"/>
    <w:p>
      <w:pPr>
        <w:spacing w:after="0"/>
        <w:ind w:left="0"/>
        <w:jc w:val="both"/>
      </w:pPr>
      <w:r>
        <w:rPr>
          <w:rFonts w:ascii="Times New Roman"/>
          <w:b w:val="false"/>
          <w:i w:val="false"/>
          <w:color w:val="000000"/>
          <w:sz w:val="28"/>
        </w:rPr>
        <w:t>
      72) отказ эксплуатационный - отказ, возникший в результате нарушения установленных правил и (или) условий эксплуатации изделия;</w:t>
      </w:r>
    </w:p>
    <w:bookmarkEnd w:id="82"/>
    <w:bookmarkStart w:name="z86" w:id="83"/>
    <w:p>
      <w:pPr>
        <w:spacing w:after="0"/>
        <w:ind w:left="0"/>
        <w:jc w:val="both"/>
      </w:pPr>
      <w:r>
        <w:rPr>
          <w:rFonts w:ascii="Times New Roman"/>
          <w:b w:val="false"/>
          <w:i w:val="false"/>
          <w:color w:val="000000"/>
          <w:sz w:val="28"/>
        </w:rPr>
        <w:t>
      73) эксплуатационная документация - документация, регламентирующая техническую эксплуатацию изделия и содержащая эксплуатационные ограничения, процедуры и рекомендации;</w:t>
      </w:r>
    </w:p>
    <w:bookmarkEnd w:id="83"/>
    <w:bookmarkStart w:name="z87" w:id="84"/>
    <w:p>
      <w:pPr>
        <w:spacing w:after="0"/>
        <w:ind w:left="0"/>
        <w:jc w:val="both"/>
      </w:pPr>
      <w:r>
        <w:rPr>
          <w:rFonts w:ascii="Times New Roman"/>
          <w:b w:val="false"/>
          <w:i w:val="false"/>
          <w:color w:val="000000"/>
          <w:sz w:val="28"/>
        </w:rPr>
        <w:t>
      74) упреждающий допуск параметра - диапазон изменения значений параметра, в котором в соответствии с эксплуатационной или ремонтной документацией нарушается исправность изделия при сохранении его работоспособности;</w:t>
      </w:r>
    </w:p>
    <w:bookmarkEnd w:id="84"/>
    <w:bookmarkStart w:name="z88" w:id="85"/>
    <w:p>
      <w:pPr>
        <w:spacing w:after="0"/>
        <w:ind w:left="0"/>
        <w:jc w:val="both"/>
      </w:pPr>
      <w:r>
        <w:rPr>
          <w:rFonts w:ascii="Times New Roman"/>
          <w:b w:val="false"/>
          <w:i w:val="false"/>
          <w:color w:val="000000"/>
          <w:sz w:val="28"/>
        </w:rPr>
        <w:t>
      75) предельно допустимое значение параметра - наибольшее или наименьшее значение параметра, которое должно иметь работоспособное изделие;</w:t>
      </w:r>
    </w:p>
    <w:bookmarkEnd w:id="85"/>
    <w:bookmarkStart w:name="z89" w:id="86"/>
    <w:p>
      <w:pPr>
        <w:spacing w:after="0"/>
        <w:ind w:left="0"/>
        <w:jc w:val="both"/>
      </w:pPr>
      <w:r>
        <w:rPr>
          <w:rFonts w:ascii="Times New Roman"/>
          <w:b w:val="false"/>
          <w:i w:val="false"/>
          <w:color w:val="000000"/>
          <w:sz w:val="28"/>
        </w:rPr>
        <w:t>
      76) допуск (верхний, нижний) параметра (далее - эксплуатационный допуск) - разность между верхним (нижним) предельно допустимым и номинальным значениями параметра;</w:t>
      </w:r>
    </w:p>
    <w:bookmarkEnd w:id="86"/>
    <w:bookmarkStart w:name="z90" w:id="87"/>
    <w:p>
      <w:pPr>
        <w:spacing w:after="0"/>
        <w:ind w:left="0"/>
        <w:jc w:val="both"/>
      </w:pPr>
      <w:r>
        <w:rPr>
          <w:rFonts w:ascii="Times New Roman"/>
          <w:b w:val="false"/>
          <w:i w:val="false"/>
          <w:color w:val="000000"/>
          <w:sz w:val="28"/>
        </w:rPr>
        <w:t>
      77) кратность резерва - отношение числа резервных элементов объекта к числу резервируемых ими основных элементов объекта, выраженное несокращенной дробью;</w:t>
      </w:r>
    </w:p>
    <w:bookmarkEnd w:id="87"/>
    <w:bookmarkStart w:name="z91" w:id="88"/>
    <w:p>
      <w:pPr>
        <w:spacing w:after="0"/>
        <w:ind w:left="0"/>
        <w:jc w:val="both"/>
      </w:pPr>
      <w:r>
        <w:rPr>
          <w:rFonts w:ascii="Times New Roman"/>
          <w:b w:val="false"/>
          <w:i w:val="false"/>
          <w:color w:val="000000"/>
          <w:sz w:val="28"/>
        </w:rPr>
        <w:t>
      78) допустимое время переключения (перехода) на резерв - время, определенное эксплуатационной документацией на изделие, за которое происходит переключение средств РТОП и связи на резервный комплект или полукомплект оборудования, с учетом полного включения в работу средств РТОП и связи;</w:t>
      </w:r>
    </w:p>
    <w:bookmarkEnd w:id="88"/>
    <w:bookmarkStart w:name="z92" w:id="89"/>
    <w:p>
      <w:pPr>
        <w:spacing w:after="0"/>
        <w:ind w:left="0"/>
        <w:jc w:val="both"/>
      </w:pPr>
      <w:r>
        <w:rPr>
          <w:rFonts w:ascii="Times New Roman"/>
          <w:b w:val="false"/>
          <w:i w:val="false"/>
          <w:color w:val="000000"/>
          <w:sz w:val="28"/>
        </w:rPr>
        <w:t>
      79) регламентная работа (операция) - работа (операция), предусмотренная регламентом технического обслуживания;</w:t>
      </w:r>
    </w:p>
    <w:bookmarkEnd w:id="89"/>
    <w:bookmarkStart w:name="z93" w:id="90"/>
    <w:p>
      <w:pPr>
        <w:spacing w:after="0"/>
        <w:ind w:left="0"/>
        <w:jc w:val="both"/>
      </w:pPr>
      <w:r>
        <w:rPr>
          <w:rFonts w:ascii="Times New Roman"/>
          <w:b w:val="false"/>
          <w:i w:val="false"/>
          <w:color w:val="000000"/>
          <w:sz w:val="28"/>
        </w:rPr>
        <w:t>
      80) резервирование - применение дополнительных средств и (или) возможностей в целях сохранения работоспособного состояния объекта при отказе одного или нескольких его элементов;</w:t>
      </w:r>
    </w:p>
    <w:bookmarkEnd w:id="90"/>
    <w:bookmarkStart w:name="z94" w:id="91"/>
    <w:p>
      <w:pPr>
        <w:spacing w:after="0"/>
        <w:ind w:left="0"/>
        <w:jc w:val="both"/>
      </w:pPr>
      <w:r>
        <w:rPr>
          <w:rFonts w:ascii="Times New Roman"/>
          <w:b w:val="false"/>
          <w:i w:val="false"/>
          <w:color w:val="000000"/>
          <w:sz w:val="28"/>
        </w:rPr>
        <w:t>
      81) резервный элемент - элемент объекта, предназначенный для выполнения функций основного элемента в случае отказа последнего;</w:t>
      </w:r>
    </w:p>
    <w:bookmarkEnd w:id="91"/>
    <w:bookmarkStart w:name="z95" w:id="92"/>
    <w:p>
      <w:pPr>
        <w:spacing w:after="0"/>
        <w:ind w:left="0"/>
        <w:jc w:val="both"/>
      </w:pPr>
      <w:r>
        <w:rPr>
          <w:rFonts w:ascii="Times New Roman"/>
          <w:b w:val="false"/>
          <w:i w:val="false"/>
          <w:color w:val="000000"/>
          <w:sz w:val="28"/>
        </w:rPr>
        <w:t>
      82) сменный персонал службы ЭРТОС - оперативный инженерно-технический персонал службы эксплуатации радиотехнического оборудования и связи, работающий по сменному графику, организующий работу сменных персоналов объекта и инженерно-технических персоналов объекта службы ЭРТОС, осуществляющий оперативный контроль и управление автоматизированными и неавтоматизированными объектами РТОП и связи, а также обеспечивающий взаимодействие службы ЭРТОС со смежными службами;</w:t>
      </w:r>
    </w:p>
    <w:bookmarkEnd w:id="92"/>
    <w:bookmarkStart w:name="z96" w:id="93"/>
    <w:p>
      <w:pPr>
        <w:spacing w:after="0"/>
        <w:ind w:left="0"/>
        <w:jc w:val="both"/>
      </w:pPr>
      <w:r>
        <w:rPr>
          <w:rFonts w:ascii="Times New Roman"/>
          <w:b w:val="false"/>
          <w:i w:val="false"/>
          <w:color w:val="000000"/>
          <w:sz w:val="28"/>
        </w:rPr>
        <w:t>
      83) надежность - свойство изделия, которое зависит от времени, в течение которого оно способно выполнять требуемые функции в заданных режимах и условиях использования, технического обслуживания, ремонтов, хранения и транспортирования;</w:t>
      </w:r>
    </w:p>
    <w:bookmarkEnd w:id="93"/>
    <w:bookmarkStart w:name="z97" w:id="94"/>
    <w:p>
      <w:pPr>
        <w:spacing w:after="0"/>
        <w:ind w:left="0"/>
        <w:jc w:val="both"/>
      </w:pPr>
      <w:r>
        <w:rPr>
          <w:rFonts w:ascii="Times New Roman"/>
          <w:b w:val="false"/>
          <w:i w:val="false"/>
          <w:color w:val="000000"/>
          <w:sz w:val="28"/>
        </w:rPr>
        <w:t>
      84) показатель надежности - количественная характеристика одного или нескольких свойств, составляющих надежность изделия;</w:t>
      </w:r>
    </w:p>
    <w:bookmarkEnd w:id="94"/>
    <w:bookmarkStart w:name="z98" w:id="95"/>
    <w:p>
      <w:pPr>
        <w:spacing w:after="0"/>
        <w:ind w:left="0"/>
        <w:jc w:val="both"/>
      </w:pPr>
      <w:r>
        <w:rPr>
          <w:rFonts w:ascii="Times New Roman"/>
          <w:b w:val="false"/>
          <w:i w:val="false"/>
          <w:color w:val="000000"/>
          <w:sz w:val="28"/>
        </w:rPr>
        <w:t>
      85) элемент схемы - составная часть схемы, которая выполняет определенную функцию в изделии и не может быть разделена на части, имеющие самостоятельное функциональное назначение (резистор, трансформатор, насос, муфта).</w:t>
      </w:r>
    </w:p>
    <w:bookmarkEnd w:id="95"/>
    <w:bookmarkStart w:name="z99" w:id="96"/>
    <w:p>
      <w:pPr>
        <w:spacing w:after="0"/>
        <w:ind w:left="0"/>
        <w:jc w:val="both"/>
      </w:pPr>
      <w:r>
        <w:rPr>
          <w:rFonts w:ascii="Times New Roman"/>
          <w:b w:val="false"/>
          <w:i w:val="false"/>
          <w:color w:val="000000"/>
          <w:sz w:val="28"/>
        </w:rPr>
        <w:t>
      86) техническое состояние - совокупность подверженных изменению в процессе эксплуатации свойств изделия, характеризуемая в определенный момент времени определяющими параметрами (признаками), установленными технической документацией на это изделие;</w:t>
      </w:r>
    </w:p>
    <w:bookmarkEnd w:id="96"/>
    <w:bookmarkStart w:name="z100" w:id="97"/>
    <w:p>
      <w:pPr>
        <w:spacing w:after="0"/>
        <w:ind w:left="0"/>
        <w:jc w:val="both"/>
      </w:pPr>
      <w:r>
        <w:rPr>
          <w:rFonts w:ascii="Times New Roman"/>
          <w:b w:val="false"/>
          <w:i w:val="false"/>
          <w:color w:val="000000"/>
          <w:sz w:val="28"/>
        </w:rPr>
        <w:t>
      87) контроль технического состояния - определение технического состояния;</w:t>
      </w:r>
    </w:p>
    <w:bookmarkEnd w:id="97"/>
    <w:bookmarkStart w:name="z101" w:id="98"/>
    <w:p>
      <w:pPr>
        <w:spacing w:after="0"/>
        <w:ind w:left="0"/>
        <w:jc w:val="both"/>
      </w:pPr>
      <w:r>
        <w:rPr>
          <w:rFonts w:ascii="Times New Roman"/>
          <w:b w:val="false"/>
          <w:i w:val="false"/>
          <w:color w:val="000000"/>
          <w:sz w:val="28"/>
        </w:rPr>
        <w:t>
      88) ремонт по техническому состоянию - ремонт, при котором контроль технического состояния выполняется с периодичностью, установленной в нормативно-технической документации, а объем и момент начала ремонта определяются техническим состоянием изделия;</w:t>
      </w:r>
    </w:p>
    <w:bookmarkEnd w:id="98"/>
    <w:bookmarkStart w:name="z102" w:id="99"/>
    <w:p>
      <w:pPr>
        <w:spacing w:after="0"/>
        <w:ind w:left="0"/>
        <w:jc w:val="both"/>
      </w:pPr>
      <w:r>
        <w:rPr>
          <w:rFonts w:ascii="Times New Roman"/>
          <w:b w:val="false"/>
          <w:i w:val="false"/>
          <w:color w:val="000000"/>
          <w:sz w:val="28"/>
        </w:rPr>
        <w:t>
      89) регламент технического обслуживания - документ, устанавливающий периодичность и объем технического обслуживания радиотехнического изделия;</w:t>
      </w:r>
    </w:p>
    <w:bookmarkEnd w:id="99"/>
    <w:bookmarkStart w:name="z103" w:id="100"/>
    <w:p>
      <w:pPr>
        <w:spacing w:after="0"/>
        <w:ind w:left="0"/>
        <w:jc w:val="both"/>
      </w:pPr>
      <w:r>
        <w:rPr>
          <w:rFonts w:ascii="Times New Roman"/>
          <w:b w:val="false"/>
          <w:i w:val="false"/>
          <w:color w:val="000000"/>
          <w:sz w:val="28"/>
        </w:rPr>
        <w:t>
      90) техническое обслуживание - комплекс операций (или операция) по поддержанию работоспособности или исправности изделия при использовании по назначению, хранении и транспортировке. Под видом технического обслуживания (ремонта) понимают техническое обслуживание (ремонт), выделяемое по одному из признаков: этапу существования, периодичности, объему работ, условиям эксплуатации, регламентации;</w:t>
      </w:r>
    </w:p>
    <w:bookmarkEnd w:id="100"/>
    <w:bookmarkStart w:name="z104" w:id="101"/>
    <w:p>
      <w:pPr>
        <w:spacing w:after="0"/>
        <w:ind w:left="0"/>
        <w:jc w:val="both"/>
      </w:pPr>
      <w:r>
        <w:rPr>
          <w:rFonts w:ascii="Times New Roman"/>
          <w:b w:val="false"/>
          <w:i w:val="false"/>
          <w:color w:val="000000"/>
          <w:sz w:val="28"/>
        </w:rPr>
        <w:t>
      91) периодичность технического обслуживания (ремонта) - интервал времени или наработки между данным видом технического обслуживания (ремонта) и последующим таким же видом или другим большей сложности;</w:t>
      </w:r>
    </w:p>
    <w:bookmarkEnd w:id="101"/>
    <w:bookmarkStart w:name="z105" w:id="102"/>
    <w:p>
      <w:pPr>
        <w:spacing w:after="0"/>
        <w:ind w:left="0"/>
        <w:jc w:val="both"/>
      </w:pPr>
      <w:r>
        <w:rPr>
          <w:rFonts w:ascii="Times New Roman"/>
          <w:b w:val="false"/>
          <w:i w:val="false"/>
          <w:color w:val="000000"/>
          <w:sz w:val="28"/>
        </w:rPr>
        <w:t>
      92) технологическая карта технического обслуживания - документ, содержащий порядок выполнения регламентных операций, технические требования, применяемые средства и необходимые трудовые затраты;</w:t>
      </w:r>
    </w:p>
    <w:bookmarkEnd w:id="102"/>
    <w:bookmarkStart w:name="z106" w:id="103"/>
    <w:p>
      <w:pPr>
        <w:spacing w:after="0"/>
        <w:ind w:left="0"/>
        <w:jc w:val="both"/>
      </w:pPr>
      <w:r>
        <w:rPr>
          <w:rFonts w:ascii="Times New Roman"/>
          <w:b w:val="false"/>
          <w:i w:val="false"/>
          <w:color w:val="000000"/>
          <w:sz w:val="28"/>
        </w:rPr>
        <w:t>
      93) технический ресурс (ресурс) - наработка изделия от начала его эксплуатации или ее возобновления после ремонта определенного вида до перехода в предельное состояние;</w:t>
      </w:r>
    </w:p>
    <w:bookmarkEnd w:id="103"/>
    <w:bookmarkStart w:name="z107" w:id="104"/>
    <w:p>
      <w:pPr>
        <w:spacing w:after="0"/>
        <w:ind w:left="0"/>
        <w:jc w:val="both"/>
      </w:pPr>
      <w:r>
        <w:rPr>
          <w:rFonts w:ascii="Times New Roman"/>
          <w:b w:val="false"/>
          <w:i w:val="false"/>
          <w:color w:val="000000"/>
          <w:sz w:val="28"/>
        </w:rPr>
        <w:t>
      94) безотказность - свойство изделия непрерывно сохранять работоспособность в течение некоторого времени или некоторой наработки;</w:t>
      </w:r>
    </w:p>
    <w:bookmarkEnd w:id="104"/>
    <w:bookmarkStart w:name="z108" w:id="105"/>
    <w:p>
      <w:pPr>
        <w:spacing w:after="0"/>
        <w:ind w:left="0"/>
        <w:jc w:val="both"/>
      </w:pPr>
      <w:r>
        <w:rPr>
          <w:rFonts w:ascii="Times New Roman"/>
          <w:b w:val="false"/>
          <w:i w:val="false"/>
          <w:color w:val="000000"/>
          <w:sz w:val="28"/>
        </w:rPr>
        <w:t>
      95) трансформаторная подстанция - электрическая подстанция, предназначенная для преобразования электроэнергии одного напряжения в энергию другого напряжения с помощью трансформаторов;</w:t>
      </w:r>
    </w:p>
    <w:bookmarkEnd w:id="105"/>
    <w:bookmarkStart w:name="z109" w:id="106"/>
    <w:p>
      <w:pPr>
        <w:spacing w:after="0"/>
        <w:ind w:left="0"/>
        <w:jc w:val="both"/>
      </w:pPr>
      <w:r>
        <w:rPr>
          <w:rFonts w:ascii="Times New Roman"/>
          <w:b w:val="false"/>
          <w:i w:val="false"/>
          <w:color w:val="000000"/>
          <w:sz w:val="28"/>
        </w:rPr>
        <w:t>
      96) принципиальная электрическая схема - схема, определяющая полный состав элементов и связей между ними и дающая детальное представление о принципах работы изделия (установки);</w:t>
      </w:r>
    </w:p>
    <w:bookmarkEnd w:id="106"/>
    <w:bookmarkStart w:name="z110" w:id="107"/>
    <w:p>
      <w:pPr>
        <w:spacing w:after="0"/>
        <w:ind w:left="0"/>
        <w:jc w:val="both"/>
      </w:pPr>
      <w:r>
        <w:rPr>
          <w:rFonts w:ascii="Times New Roman"/>
          <w:b w:val="false"/>
          <w:i w:val="false"/>
          <w:color w:val="000000"/>
          <w:sz w:val="28"/>
        </w:rPr>
        <w:t>
      97) ресурс работоспособности эксплуатации радиотехнического обеспечения полетов и связи - свойство изделия сохранять работоспособность до наступления предельного состояния при установленной системе технического обслуживания и ремонта;</w:t>
      </w:r>
    </w:p>
    <w:bookmarkEnd w:id="107"/>
    <w:bookmarkStart w:name="z111" w:id="108"/>
    <w:p>
      <w:pPr>
        <w:spacing w:after="0"/>
        <w:ind w:left="0"/>
        <w:jc w:val="both"/>
      </w:pPr>
      <w:r>
        <w:rPr>
          <w:rFonts w:ascii="Times New Roman"/>
          <w:b w:val="false"/>
          <w:i w:val="false"/>
          <w:color w:val="000000"/>
          <w:sz w:val="28"/>
        </w:rPr>
        <w:t>
      98) радиотелефонная сеть РТОП и связи - группа радиотелефонных авиационных станций, которые работают на частотах одного семейства и прослушивают эти частоты, а также оказывают друг другу определенную помощь для обеспечения максимальной надежности двусторонней связи и трафика "воздух - земля";</w:t>
      </w:r>
    </w:p>
    <w:bookmarkEnd w:id="108"/>
    <w:bookmarkStart w:name="z112" w:id="109"/>
    <w:p>
      <w:pPr>
        <w:spacing w:after="0"/>
        <w:ind w:left="0"/>
        <w:jc w:val="both"/>
      </w:pPr>
      <w:r>
        <w:rPr>
          <w:rFonts w:ascii="Times New Roman"/>
          <w:b w:val="false"/>
          <w:i w:val="false"/>
          <w:color w:val="000000"/>
          <w:sz w:val="28"/>
        </w:rPr>
        <w:t>
      99) объект РТОП и связи - совокупность средств радиотехнического обеспечения полетов и авиационной электросвязи, вспомогательного и технологического оборудования (средства автономного электропитания, линии связи, управления), размещенных на местности в стационарном или мобильном вариантах, обслуживаемых инженерно-техническим персоналом и предназначенных для обеспечения определенной функции в единой системе обслуживания воздушного движения, а также производственной деятельности организации;</w:t>
      </w:r>
    </w:p>
    <w:bookmarkEnd w:id="109"/>
    <w:bookmarkStart w:name="z113" w:id="110"/>
    <w:p>
      <w:pPr>
        <w:spacing w:after="0"/>
        <w:ind w:left="0"/>
        <w:jc w:val="both"/>
      </w:pPr>
      <w:r>
        <w:rPr>
          <w:rFonts w:ascii="Times New Roman"/>
          <w:b w:val="false"/>
          <w:i w:val="false"/>
          <w:color w:val="000000"/>
          <w:sz w:val="28"/>
        </w:rPr>
        <w:t>
      100) система электроснабжения объекта РТОП и связи - система, объединенная общим процессом генерирования и (или) преобразования, передачи и распределения электроэнергии и состоящая из источников и (или) преобразователей электроэнергии, электрических сетей, распределительных устройств, устройств управления, контроля и защиты, которые обеспечивают поддержание ее параметров в заданных пределах;</w:t>
      </w:r>
    </w:p>
    <w:bookmarkEnd w:id="110"/>
    <w:bookmarkStart w:name="z114" w:id="111"/>
    <w:p>
      <w:pPr>
        <w:spacing w:after="0"/>
        <w:ind w:left="0"/>
        <w:jc w:val="both"/>
      </w:pPr>
      <w:r>
        <w:rPr>
          <w:rFonts w:ascii="Times New Roman"/>
          <w:b w:val="false"/>
          <w:i w:val="false"/>
          <w:color w:val="000000"/>
          <w:sz w:val="28"/>
        </w:rPr>
        <w:t>
      101) радиотехническое обеспечение полетов (РТОП) - представляет собой комплекс наземных радиотехнических средств обеспечения полетов, электросвязи и организационно-технических мероприятий, проводимых службой ЭРТОС и другими службами организаций ГА в целях обеспечения безопасности и регулярности полетов ВС.</w:t>
      </w:r>
    </w:p>
    <w:bookmarkEnd w:id="111"/>
    <w:bookmarkStart w:name="z115" w:id="112"/>
    <w:p>
      <w:pPr>
        <w:spacing w:after="0"/>
        <w:ind w:left="0"/>
        <w:jc w:val="both"/>
      </w:pPr>
      <w:r>
        <w:rPr>
          <w:rFonts w:ascii="Times New Roman"/>
          <w:b w:val="false"/>
          <w:i w:val="false"/>
          <w:color w:val="000000"/>
          <w:sz w:val="28"/>
        </w:rPr>
        <w:t>
      102) средство РТОП и связи - техническое средство (изделие), изготовляемое и поставляемое в соответствии с условиями производителя и предназначенное для выполнения определенной функции по радиотехническому обеспечению полетов и (или) авиационной электросвязи в единой системе обслуживания воздушного движения и (или) обеспечения производственной деятельности организации гражданской авиации;</w:t>
      </w:r>
    </w:p>
    <w:bookmarkEnd w:id="112"/>
    <w:bookmarkStart w:name="z116" w:id="113"/>
    <w:p>
      <w:pPr>
        <w:spacing w:after="0"/>
        <w:ind w:left="0"/>
        <w:jc w:val="both"/>
      </w:pPr>
      <w:r>
        <w:rPr>
          <w:rFonts w:ascii="Times New Roman"/>
          <w:b w:val="false"/>
          <w:i w:val="false"/>
          <w:color w:val="000000"/>
          <w:sz w:val="28"/>
        </w:rPr>
        <w:t>
      103) техническое обслуживание с непрерывным контролем - техническое обслуживание, предусмотренное в нормативно-технической документации и выполняемое по результатам непрерывного контроля технического состояния;</w:t>
      </w:r>
    </w:p>
    <w:bookmarkEnd w:id="113"/>
    <w:bookmarkStart w:name="z117" w:id="114"/>
    <w:p>
      <w:pPr>
        <w:spacing w:after="0"/>
        <w:ind w:left="0"/>
        <w:jc w:val="both"/>
      </w:pPr>
      <w:r>
        <w:rPr>
          <w:rFonts w:ascii="Times New Roman"/>
          <w:b w:val="false"/>
          <w:i w:val="false"/>
          <w:color w:val="000000"/>
          <w:sz w:val="28"/>
        </w:rPr>
        <w:t>
      104) постоянное резервирование - резервирование без перестройки структуры объекта при возникновении отказа его элемента;</w:t>
      </w:r>
    </w:p>
    <w:bookmarkEnd w:id="114"/>
    <w:bookmarkStart w:name="z118" w:id="115"/>
    <w:p>
      <w:pPr>
        <w:spacing w:after="0"/>
        <w:ind w:left="0"/>
        <w:jc w:val="both"/>
      </w:pPr>
      <w:r>
        <w:rPr>
          <w:rFonts w:ascii="Times New Roman"/>
          <w:b w:val="false"/>
          <w:i w:val="false"/>
          <w:color w:val="000000"/>
          <w:sz w:val="28"/>
        </w:rPr>
        <w:t>
      105) функциональная схема - схема, разъясняющая определенные процессы, протекающие в отдельных функциональных цепях изделия (установки) или в изделии в целом;</w:t>
      </w:r>
    </w:p>
    <w:bookmarkEnd w:id="115"/>
    <w:bookmarkStart w:name="z119" w:id="116"/>
    <w:p>
      <w:pPr>
        <w:spacing w:after="0"/>
        <w:ind w:left="0"/>
        <w:jc w:val="both"/>
      </w:pPr>
      <w:r>
        <w:rPr>
          <w:rFonts w:ascii="Times New Roman"/>
          <w:b w:val="false"/>
          <w:i w:val="false"/>
          <w:color w:val="000000"/>
          <w:sz w:val="28"/>
        </w:rPr>
        <w:t>
      106) функциональная цепь - линия, канал, тракт определенного назначения (канал звука, видеоканал, тракт сверхвысоких частот);</w:t>
      </w:r>
    </w:p>
    <w:bookmarkEnd w:id="116"/>
    <w:bookmarkStart w:name="z120" w:id="117"/>
    <w:p>
      <w:pPr>
        <w:spacing w:after="0"/>
        <w:ind w:left="0"/>
        <w:jc w:val="both"/>
      </w:pPr>
      <w:r>
        <w:rPr>
          <w:rFonts w:ascii="Times New Roman"/>
          <w:b w:val="false"/>
          <w:i w:val="false"/>
          <w:color w:val="000000"/>
          <w:sz w:val="28"/>
        </w:rPr>
        <w:t>
      107) сообщение - информация, проходящая по сети и имеющая формат, определяемый данной сетью;</w:t>
      </w:r>
    </w:p>
    <w:bookmarkEnd w:id="117"/>
    <w:bookmarkStart w:name="z121" w:id="118"/>
    <w:p>
      <w:pPr>
        <w:spacing w:after="0"/>
        <w:ind w:left="0"/>
        <w:jc w:val="both"/>
      </w:pPr>
      <w:r>
        <w:rPr>
          <w:rFonts w:ascii="Times New Roman"/>
          <w:b w:val="false"/>
          <w:i w:val="false"/>
          <w:color w:val="000000"/>
          <w:sz w:val="28"/>
        </w:rPr>
        <w:t>
      108) нагруженный резерв - резерв, который содержит один или несколько резервных элементов, находящихся в режиме основного элемента;</w:t>
      </w:r>
    </w:p>
    <w:bookmarkEnd w:id="118"/>
    <w:bookmarkStart w:name="z122" w:id="119"/>
    <w:p>
      <w:pPr>
        <w:spacing w:after="0"/>
        <w:ind w:left="0"/>
        <w:jc w:val="both"/>
      </w:pPr>
      <w:r>
        <w:rPr>
          <w:rFonts w:ascii="Times New Roman"/>
          <w:b w:val="false"/>
          <w:i w:val="false"/>
          <w:color w:val="000000"/>
          <w:sz w:val="28"/>
        </w:rPr>
        <w:t>
      109) предельное состояние - состояние изделия, при котором его дальнейшее применение по назначению недопустимо или нецелесообразно, либо восстановление его исправного или работоспособного состояния невозможно или нецелесообразно;</w:t>
      </w:r>
    </w:p>
    <w:bookmarkEnd w:id="119"/>
    <w:bookmarkStart w:name="z123" w:id="120"/>
    <w:p>
      <w:pPr>
        <w:spacing w:after="0"/>
        <w:ind w:left="0"/>
        <w:jc w:val="both"/>
      </w:pPr>
      <w:r>
        <w:rPr>
          <w:rFonts w:ascii="Times New Roman"/>
          <w:b w:val="false"/>
          <w:i w:val="false"/>
          <w:color w:val="000000"/>
          <w:sz w:val="28"/>
        </w:rPr>
        <w:t>
      110) электрическая связь (электросвязь) - передача или прием знаков, сигналов, голосовой информации, письменного текста, изображений, звуков по проводной, радио-оптической и другим электромагнитным системам;</w:t>
      </w:r>
    </w:p>
    <w:bookmarkEnd w:id="120"/>
    <w:bookmarkStart w:name="z124" w:id="121"/>
    <w:p>
      <w:pPr>
        <w:spacing w:after="0"/>
        <w:ind w:left="0"/>
        <w:jc w:val="both"/>
      </w:pPr>
      <w:r>
        <w:rPr>
          <w:rFonts w:ascii="Times New Roman"/>
          <w:b w:val="false"/>
          <w:i w:val="false"/>
          <w:color w:val="000000"/>
          <w:sz w:val="28"/>
        </w:rPr>
        <w:t>
      111) линия электропередачи - электрическая линия, выходящая за пределы электростанции или подстанции, и предназначенная для передачи электроэнергии на расстояние;</w:t>
      </w:r>
    </w:p>
    <w:bookmarkEnd w:id="121"/>
    <w:bookmarkStart w:name="z125" w:id="122"/>
    <w:p>
      <w:pPr>
        <w:spacing w:after="0"/>
        <w:ind w:left="0"/>
        <w:jc w:val="both"/>
      </w:pPr>
      <w:r>
        <w:rPr>
          <w:rFonts w:ascii="Times New Roman"/>
          <w:b w:val="false"/>
          <w:i w:val="false"/>
          <w:color w:val="000000"/>
          <w:sz w:val="28"/>
        </w:rPr>
        <w:t>
      112) источник питания электроэнергией - электроустановка, от которой осуществляется питание электроэнергией потребителя или группы потребителей;</w:t>
      </w:r>
    </w:p>
    <w:bookmarkEnd w:id="122"/>
    <w:bookmarkStart w:name="z126" w:id="123"/>
    <w:p>
      <w:pPr>
        <w:spacing w:after="0"/>
        <w:ind w:left="0"/>
        <w:jc w:val="both"/>
      </w:pPr>
      <w:r>
        <w:rPr>
          <w:rFonts w:ascii="Times New Roman"/>
          <w:b w:val="false"/>
          <w:i w:val="false"/>
          <w:color w:val="000000"/>
          <w:sz w:val="28"/>
        </w:rPr>
        <w:t>
      113) независимый источник питания электрической энергией - источник питания электроэнергией, на котором сохраняется напряжение при исчезновении его на другом, или других источниках питания;</w:t>
      </w:r>
    </w:p>
    <w:bookmarkEnd w:id="123"/>
    <w:bookmarkStart w:name="z127" w:id="124"/>
    <w:p>
      <w:pPr>
        <w:spacing w:after="0"/>
        <w:ind w:left="0"/>
        <w:jc w:val="both"/>
      </w:pPr>
      <w:r>
        <w:rPr>
          <w:rFonts w:ascii="Times New Roman"/>
          <w:b w:val="false"/>
          <w:i w:val="false"/>
          <w:color w:val="000000"/>
          <w:sz w:val="28"/>
        </w:rPr>
        <w:t>
      114) приемник электрической энергии (электроприемник) - устройство, в котором происходит преобразование электроэнергии в другой вид энергии;</w:t>
      </w:r>
    </w:p>
    <w:bookmarkEnd w:id="124"/>
    <w:bookmarkStart w:name="z128" w:id="125"/>
    <w:p>
      <w:pPr>
        <w:spacing w:after="0"/>
        <w:ind w:left="0"/>
        <w:jc w:val="both"/>
      </w:pPr>
      <w:r>
        <w:rPr>
          <w:rFonts w:ascii="Times New Roman"/>
          <w:b w:val="false"/>
          <w:i w:val="false"/>
          <w:color w:val="000000"/>
          <w:sz w:val="28"/>
        </w:rPr>
        <w:t>
      115) резервный источник питания электроэнергией - источник питания электроэнергией, включаемый при отключении основного источника;</w:t>
      </w:r>
    </w:p>
    <w:bookmarkEnd w:id="125"/>
    <w:bookmarkStart w:name="z129" w:id="126"/>
    <w:p>
      <w:pPr>
        <w:spacing w:after="0"/>
        <w:ind w:left="0"/>
        <w:jc w:val="both"/>
      </w:pPr>
      <w:r>
        <w:rPr>
          <w:rFonts w:ascii="Times New Roman"/>
          <w:b w:val="false"/>
          <w:i w:val="false"/>
          <w:color w:val="000000"/>
          <w:sz w:val="28"/>
        </w:rPr>
        <w:t>
      116) электрическое распределительное устройство (распределительное устройство) - электроустановка, предназначенная для приема и распределения электроэнергии на одном напряжении и содержащая коммутационные аппараты, вспомогательные устройства и соединяющие их элементы;</w:t>
      </w:r>
    </w:p>
    <w:bookmarkEnd w:id="126"/>
    <w:bookmarkStart w:name="z130" w:id="127"/>
    <w:p>
      <w:pPr>
        <w:spacing w:after="0"/>
        <w:ind w:left="0"/>
        <w:jc w:val="both"/>
      </w:pPr>
      <w:r>
        <w:rPr>
          <w:rFonts w:ascii="Times New Roman"/>
          <w:b w:val="false"/>
          <w:i w:val="false"/>
          <w:color w:val="000000"/>
          <w:sz w:val="28"/>
        </w:rPr>
        <w:t>
      117) ADS-B - автоматическое зависимое наблюдение в режиме радиовещания.</w:t>
      </w:r>
    </w:p>
    <w:bookmarkEnd w:id="127"/>
    <w:bookmarkStart w:name="z131" w:id="128"/>
    <w:p>
      <w:pPr>
        <w:spacing w:after="0"/>
        <w:ind w:left="0"/>
        <w:jc w:val="both"/>
      </w:pPr>
      <w:r>
        <w:rPr>
          <w:rFonts w:ascii="Times New Roman"/>
          <w:b w:val="false"/>
          <w:i w:val="false"/>
          <w:color w:val="000000"/>
          <w:sz w:val="28"/>
        </w:rPr>
        <w:t>
      118) TIS-B - in радиовещательная служба информации о воздушном движении. Функция наблюдения, которая обеспечивает получение и обработку данных наблюдения, предоставляемых источниками данных TIS-B out.</w:t>
      </w:r>
    </w:p>
    <w:bookmarkEnd w:id="128"/>
    <w:bookmarkStart w:name="z132" w:id="129"/>
    <w:p>
      <w:pPr>
        <w:spacing w:after="0"/>
        <w:ind w:left="0"/>
        <w:jc w:val="both"/>
      </w:pPr>
      <w:r>
        <w:rPr>
          <w:rFonts w:ascii="Times New Roman"/>
          <w:b w:val="false"/>
          <w:i w:val="false"/>
          <w:color w:val="000000"/>
          <w:sz w:val="28"/>
        </w:rPr>
        <w:t>
      119) TIS-B - out радиовещательная служба информации о воздушном движении. Наземная функция, которая обеспечивает периодическую радиопередачу информации наблюдения, предоставляемой наземными датчиками, в формате, приемлемом для приемников с возможностями TIS-B in.</w:t>
      </w:r>
    </w:p>
    <w:bookmarkEnd w:id="129"/>
    <w:bookmarkStart w:name="z133" w:id="130"/>
    <w:p>
      <w:pPr>
        <w:spacing w:after="0"/>
        <w:ind w:left="0"/>
        <w:jc w:val="left"/>
      </w:pPr>
      <w:r>
        <w:rPr>
          <w:rFonts w:ascii="Times New Roman"/>
          <w:b/>
          <w:i w:val="false"/>
          <w:color w:val="000000"/>
        </w:rPr>
        <w:t xml:space="preserve"> 2. Организация РТОП и связи</w:t>
      </w:r>
      <w:r>
        <w:br/>
      </w:r>
      <w:r>
        <w:rPr>
          <w:rFonts w:ascii="Times New Roman"/>
          <w:b/>
          <w:i w:val="false"/>
          <w:color w:val="000000"/>
        </w:rPr>
        <w:t>Параграф 1. Структура и средства РТОП и связи</w:t>
      </w:r>
    </w:p>
    <w:bookmarkEnd w:id="130"/>
    <w:bookmarkStart w:name="z135" w:id="131"/>
    <w:p>
      <w:pPr>
        <w:spacing w:after="0"/>
        <w:ind w:left="0"/>
        <w:jc w:val="both"/>
      </w:pPr>
      <w:r>
        <w:rPr>
          <w:rFonts w:ascii="Times New Roman"/>
          <w:b w:val="false"/>
          <w:i w:val="false"/>
          <w:color w:val="000000"/>
          <w:sz w:val="28"/>
        </w:rPr>
        <w:t>
      6. Структура РТОП и связи - комплекс наземных радиоизлучающих средств, других средств РТОП и связи, эксплуатируемых службой ЭРТОС и другими службами организаций гражданской авиации в целях обеспечения безопасности и регулярности полетов ВС.</w:t>
      </w:r>
    </w:p>
    <w:bookmarkEnd w:id="131"/>
    <w:p>
      <w:pPr>
        <w:spacing w:after="0"/>
        <w:ind w:left="0"/>
        <w:jc w:val="both"/>
      </w:pPr>
      <w:r>
        <w:rPr>
          <w:rFonts w:ascii="Times New Roman"/>
          <w:b w:val="false"/>
          <w:i w:val="false"/>
          <w:color w:val="000000"/>
          <w:sz w:val="28"/>
        </w:rPr>
        <w:t>
      Служба ЭРТОС состоит из объектов (средств) РТОП и связи, которые, совместно с организационной и технической инфраструктурой и в зависимости от объема и видов работ образовывают следующие комплексы:</w:t>
      </w:r>
    </w:p>
    <w:p>
      <w:pPr>
        <w:spacing w:after="0"/>
        <w:ind w:left="0"/>
        <w:jc w:val="both"/>
      </w:pPr>
      <w:r>
        <w:rPr>
          <w:rFonts w:ascii="Times New Roman"/>
          <w:b w:val="false"/>
          <w:i w:val="false"/>
          <w:color w:val="000000"/>
          <w:sz w:val="28"/>
        </w:rPr>
        <w:t>
      1) радиолокации;</w:t>
      </w:r>
    </w:p>
    <w:p>
      <w:pPr>
        <w:spacing w:after="0"/>
        <w:ind w:left="0"/>
        <w:jc w:val="both"/>
      </w:pPr>
      <w:r>
        <w:rPr>
          <w:rFonts w:ascii="Times New Roman"/>
          <w:b w:val="false"/>
          <w:i w:val="false"/>
          <w:color w:val="000000"/>
          <w:sz w:val="28"/>
        </w:rPr>
        <w:t>
      2) радионавигации;</w:t>
      </w:r>
    </w:p>
    <w:p>
      <w:pPr>
        <w:spacing w:after="0"/>
        <w:ind w:left="0"/>
        <w:jc w:val="both"/>
      </w:pPr>
      <w:r>
        <w:rPr>
          <w:rFonts w:ascii="Times New Roman"/>
          <w:b w:val="false"/>
          <w:i w:val="false"/>
          <w:color w:val="000000"/>
          <w:sz w:val="28"/>
        </w:rPr>
        <w:t>
      3) радиолокации и радионавигации;</w:t>
      </w:r>
    </w:p>
    <w:p>
      <w:pPr>
        <w:spacing w:after="0"/>
        <w:ind w:left="0"/>
        <w:jc w:val="both"/>
      </w:pPr>
      <w:r>
        <w:rPr>
          <w:rFonts w:ascii="Times New Roman"/>
          <w:b w:val="false"/>
          <w:i w:val="false"/>
          <w:color w:val="000000"/>
          <w:sz w:val="28"/>
        </w:rPr>
        <w:t>
      4) электросвязи;</w:t>
      </w:r>
    </w:p>
    <w:p>
      <w:pPr>
        <w:spacing w:after="0"/>
        <w:ind w:left="0"/>
        <w:jc w:val="both"/>
      </w:pPr>
      <w:r>
        <w:rPr>
          <w:rFonts w:ascii="Times New Roman"/>
          <w:b w:val="false"/>
          <w:i w:val="false"/>
          <w:color w:val="000000"/>
          <w:sz w:val="28"/>
        </w:rPr>
        <w:t>
      5) средств автоматизации обслуживания воздушного движения (далее – ОВД);</w:t>
      </w:r>
    </w:p>
    <w:p>
      <w:pPr>
        <w:spacing w:after="0"/>
        <w:ind w:left="0"/>
        <w:jc w:val="both"/>
      </w:pPr>
      <w:r>
        <w:rPr>
          <w:rFonts w:ascii="Times New Roman"/>
          <w:b w:val="false"/>
          <w:i w:val="false"/>
          <w:color w:val="000000"/>
          <w:sz w:val="28"/>
        </w:rPr>
        <w:t>
      6) электротехническое обеспечение полетов.</w:t>
      </w:r>
    </w:p>
    <w:bookmarkStart w:name="z136" w:id="132"/>
    <w:p>
      <w:pPr>
        <w:spacing w:after="0"/>
        <w:ind w:left="0"/>
        <w:jc w:val="both"/>
      </w:pPr>
      <w:r>
        <w:rPr>
          <w:rFonts w:ascii="Times New Roman"/>
          <w:b w:val="false"/>
          <w:i w:val="false"/>
          <w:color w:val="000000"/>
          <w:sz w:val="28"/>
        </w:rPr>
        <w:t xml:space="preserve">
      7. Объединение комплексов, указанных в </w:t>
      </w:r>
      <w:r>
        <w:rPr>
          <w:rFonts w:ascii="Times New Roman"/>
          <w:b w:val="false"/>
          <w:i w:val="false"/>
          <w:color w:val="000000"/>
          <w:sz w:val="28"/>
        </w:rPr>
        <w:t>пункте 6</w:t>
      </w:r>
      <w:r>
        <w:rPr>
          <w:rFonts w:ascii="Times New Roman"/>
          <w:b w:val="false"/>
          <w:i w:val="false"/>
          <w:color w:val="000000"/>
          <w:sz w:val="28"/>
        </w:rPr>
        <w:t xml:space="preserve"> настоящих Правил, образует комплексы радиотехнического обеспечения полетов (далее - КРТОП). Для расширения зоны действия аэронавигационного обслуживания создаются удаленные позиции КРТОП.</w:t>
      </w:r>
    </w:p>
    <w:bookmarkEnd w:id="132"/>
    <w:bookmarkStart w:name="z137" w:id="133"/>
    <w:p>
      <w:pPr>
        <w:spacing w:after="0"/>
        <w:ind w:left="0"/>
        <w:jc w:val="both"/>
      </w:pPr>
      <w:r>
        <w:rPr>
          <w:rFonts w:ascii="Times New Roman"/>
          <w:b w:val="false"/>
          <w:i w:val="false"/>
          <w:color w:val="000000"/>
          <w:sz w:val="28"/>
        </w:rPr>
        <w:t>
      8. Средства РТОП и связи эксплуатируются строго в соответствии с эксплуатационной и технической документацией (далее - ЭТД). Технические характеристики средств РТОП и связи соответствуют значениям параметров, приведенных в ЭТД и поддерживаются в заданных пределах в процессе эксплуатации.</w:t>
      </w:r>
    </w:p>
    <w:bookmarkEnd w:id="133"/>
    <w:bookmarkStart w:name="z138" w:id="134"/>
    <w:p>
      <w:pPr>
        <w:spacing w:after="0"/>
        <w:ind w:left="0"/>
        <w:jc w:val="both"/>
      </w:pPr>
      <w:r>
        <w:rPr>
          <w:rFonts w:ascii="Times New Roman"/>
          <w:b w:val="false"/>
          <w:i w:val="false"/>
          <w:color w:val="000000"/>
          <w:sz w:val="28"/>
        </w:rPr>
        <w:t>
      9. Размещение средств РТОП и связи на объекте отвечает требованиям эксплуатационной и проектной документации.</w:t>
      </w:r>
    </w:p>
    <w:bookmarkEnd w:id="134"/>
    <w:bookmarkStart w:name="z139" w:id="135"/>
    <w:p>
      <w:pPr>
        <w:spacing w:after="0"/>
        <w:ind w:left="0"/>
        <w:jc w:val="both"/>
      </w:pPr>
      <w:r>
        <w:rPr>
          <w:rFonts w:ascii="Times New Roman"/>
          <w:b w:val="false"/>
          <w:i w:val="false"/>
          <w:color w:val="000000"/>
          <w:sz w:val="28"/>
        </w:rPr>
        <w:t>
      10. Численность инженерно-технического персонала объектов РТОП и связи устанавливается с учетом конкретного средства РТОП и связи, установленных форм, методов технического обслуживания и определяется организацией ГА.</w:t>
      </w:r>
    </w:p>
    <w:bookmarkEnd w:id="135"/>
    <w:bookmarkStart w:name="z140" w:id="136"/>
    <w:p>
      <w:pPr>
        <w:spacing w:after="0"/>
        <w:ind w:left="0"/>
        <w:jc w:val="both"/>
      </w:pPr>
      <w:r>
        <w:rPr>
          <w:rFonts w:ascii="Times New Roman"/>
          <w:b w:val="false"/>
          <w:i w:val="false"/>
          <w:color w:val="000000"/>
          <w:sz w:val="28"/>
        </w:rPr>
        <w:t>
      11. В качестве основных источников электроснабжения используются источники, получающие электроэнергию от централизованной системы электроснабжения. В качестве резервных используется резервная электросеть, дизель-генераторы, аккумуляторы и другие источники электроснабжения.</w:t>
      </w:r>
    </w:p>
    <w:bookmarkEnd w:id="136"/>
    <w:bookmarkStart w:name="z141" w:id="137"/>
    <w:p>
      <w:pPr>
        <w:spacing w:after="0"/>
        <w:ind w:left="0"/>
        <w:jc w:val="both"/>
      </w:pPr>
      <w:r>
        <w:rPr>
          <w:rFonts w:ascii="Times New Roman"/>
          <w:b w:val="false"/>
          <w:i w:val="false"/>
          <w:color w:val="000000"/>
          <w:sz w:val="28"/>
        </w:rPr>
        <w:t>
      12. Электроснабжение объектов РТОП и связи обеспечивается в соответствии со строительными нормами и правилами (СНиП), проектной документацией.</w:t>
      </w:r>
    </w:p>
    <w:bookmarkEnd w:id="137"/>
    <w:bookmarkStart w:name="z142" w:id="138"/>
    <w:p>
      <w:pPr>
        <w:spacing w:after="0"/>
        <w:ind w:left="0"/>
        <w:jc w:val="both"/>
      </w:pPr>
      <w:r>
        <w:rPr>
          <w:rFonts w:ascii="Times New Roman"/>
          <w:b w:val="false"/>
          <w:i w:val="false"/>
          <w:color w:val="000000"/>
          <w:sz w:val="28"/>
        </w:rPr>
        <w:t>
      13. Подключение потребителей электроэнергии, непосредственно не связанных с обеспечением полетов, к щитам гарантированного электропитания средств РТОП и связи, не допускается.</w:t>
      </w:r>
    </w:p>
    <w:bookmarkEnd w:id="138"/>
    <w:bookmarkStart w:name="z143" w:id="139"/>
    <w:p>
      <w:pPr>
        <w:spacing w:after="0"/>
        <w:ind w:left="0"/>
        <w:jc w:val="both"/>
      </w:pPr>
      <w:r>
        <w:rPr>
          <w:rFonts w:ascii="Times New Roman"/>
          <w:b w:val="false"/>
          <w:i w:val="false"/>
          <w:color w:val="000000"/>
          <w:sz w:val="28"/>
        </w:rPr>
        <w:t>
      14. Допускается подключение метеорологического оборудования и устройств для обеспечения нормальных условий работы оборудования объектов РТОП и связи (отопление, вентиляция, кондиционирование, аварийное освещение) и дистанционного управления светотехнического оборудования при условии выделения этих нагрузок на отдельные автоматические выключатели с соответствующей токовой защитой.</w:t>
      </w:r>
    </w:p>
    <w:bookmarkEnd w:id="139"/>
    <w:bookmarkStart w:name="z144" w:id="140"/>
    <w:p>
      <w:pPr>
        <w:spacing w:after="0"/>
        <w:ind w:left="0"/>
        <w:jc w:val="both"/>
      </w:pPr>
      <w:r>
        <w:rPr>
          <w:rFonts w:ascii="Times New Roman"/>
          <w:b w:val="false"/>
          <w:i w:val="false"/>
          <w:color w:val="000000"/>
          <w:sz w:val="28"/>
        </w:rPr>
        <w:t>
      15. На рабочих местах диспетчера старта, посадки и руления подключаются элементы обогрева остекления при достаточной мощности резервных дизель-генераторов.</w:t>
      </w:r>
    </w:p>
    <w:bookmarkEnd w:id="140"/>
    <w:bookmarkStart w:name="z145" w:id="141"/>
    <w:p>
      <w:pPr>
        <w:spacing w:after="0"/>
        <w:ind w:left="0"/>
        <w:jc w:val="left"/>
      </w:pPr>
      <w:r>
        <w:rPr>
          <w:rFonts w:ascii="Times New Roman"/>
          <w:b/>
          <w:i w:val="false"/>
          <w:color w:val="000000"/>
        </w:rPr>
        <w:t xml:space="preserve"> Параграф 2. Контроль над работой объектов РТОП и связи</w:t>
      </w:r>
    </w:p>
    <w:bookmarkEnd w:id="141"/>
    <w:bookmarkStart w:name="z146" w:id="142"/>
    <w:p>
      <w:pPr>
        <w:spacing w:after="0"/>
        <w:ind w:left="0"/>
        <w:jc w:val="both"/>
      </w:pPr>
      <w:r>
        <w:rPr>
          <w:rFonts w:ascii="Times New Roman"/>
          <w:b w:val="false"/>
          <w:i w:val="false"/>
          <w:color w:val="000000"/>
          <w:sz w:val="28"/>
        </w:rPr>
        <w:t xml:space="preserve">
      16. Средства РТОП и связи переключаются, включаются и выключаются по согласованию с руководителем полетов (диспетчером) службы ОВД с обязательной записью в журнале сменного персонала службы ЭРТОС, по форме приведенному в </w:t>
      </w:r>
      <w:r>
        <w:rPr>
          <w:rFonts w:ascii="Times New Roman"/>
          <w:b w:val="false"/>
          <w:i w:val="false"/>
          <w:color w:val="000000"/>
          <w:sz w:val="28"/>
        </w:rPr>
        <w:t>приложении 1</w:t>
      </w:r>
      <w:r>
        <w:rPr>
          <w:rFonts w:ascii="Times New Roman"/>
          <w:b w:val="false"/>
          <w:i w:val="false"/>
          <w:color w:val="000000"/>
          <w:sz w:val="28"/>
        </w:rPr>
        <w:t xml:space="preserve"> к настоящим Правилам и на устройстве документирования. В данном журнале делается запись о качестве работы средств РТОП и связи, наличии или отсутствии замечаний в их работе.</w:t>
      </w:r>
    </w:p>
    <w:bookmarkEnd w:id="142"/>
    <w:bookmarkStart w:name="z147" w:id="143"/>
    <w:p>
      <w:pPr>
        <w:spacing w:after="0"/>
        <w:ind w:left="0"/>
        <w:jc w:val="both"/>
      </w:pPr>
      <w:r>
        <w:rPr>
          <w:rFonts w:ascii="Times New Roman"/>
          <w:b w:val="false"/>
          <w:i w:val="false"/>
          <w:color w:val="000000"/>
          <w:sz w:val="28"/>
        </w:rPr>
        <w:t>
      17. Продолжительность неработоспособного состояния объекта РТОП и связи считается с момента прекращения работы до восстановления работоспособности и записывается в журнал сменного персонала службы ЭРТОС.</w:t>
      </w:r>
    </w:p>
    <w:bookmarkEnd w:id="143"/>
    <w:bookmarkStart w:name="z148" w:id="144"/>
    <w:p>
      <w:pPr>
        <w:spacing w:after="0"/>
        <w:ind w:left="0"/>
        <w:jc w:val="both"/>
      </w:pPr>
      <w:r>
        <w:rPr>
          <w:rFonts w:ascii="Times New Roman"/>
          <w:b w:val="false"/>
          <w:i w:val="false"/>
          <w:color w:val="000000"/>
          <w:sz w:val="28"/>
        </w:rPr>
        <w:t xml:space="preserve">
      18. Каждый случай отказа средства РТОП и связи независимо от причин расследуется комиссией, назначенной руководителем организации ГА. Результаты расследования оформляются актом расследования отказа, по форме приведенного в акте расследования отказа (нарушения связи) </w:t>
      </w:r>
      <w:r>
        <w:rPr>
          <w:rFonts w:ascii="Times New Roman"/>
          <w:b w:val="false"/>
          <w:i w:val="false"/>
          <w:color w:val="000000"/>
          <w:sz w:val="28"/>
        </w:rPr>
        <w:t>приложения 2</w:t>
      </w:r>
      <w:r>
        <w:rPr>
          <w:rFonts w:ascii="Times New Roman"/>
          <w:b w:val="false"/>
          <w:i w:val="false"/>
          <w:color w:val="000000"/>
          <w:sz w:val="28"/>
        </w:rPr>
        <w:t xml:space="preserve"> к настоящим Правилам.</w:t>
      </w:r>
    </w:p>
    <w:bookmarkEnd w:id="144"/>
    <w:bookmarkStart w:name="z149" w:id="145"/>
    <w:p>
      <w:pPr>
        <w:spacing w:after="0"/>
        <w:ind w:left="0"/>
        <w:jc w:val="both"/>
      </w:pPr>
      <w:r>
        <w:rPr>
          <w:rFonts w:ascii="Times New Roman"/>
          <w:b w:val="false"/>
          <w:i w:val="false"/>
          <w:color w:val="000000"/>
          <w:sz w:val="28"/>
        </w:rPr>
        <w:t>
      19. Контроль работоспособности автоматизированных объектов РТОП и связи, работающих без постоянного присутствия инженерно-технического персонала, осуществляет сменный персонал службы ЭРТОС (в количестве не менее двух специалистов при круглосуточной работе аэродромов) по сигналам системы дистанционного контроля и управления, отзывам диспетчерского и летного состава.</w:t>
      </w:r>
    </w:p>
    <w:bookmarkEnd w:id="145"/>
    <w:bookmarkStart w:name="z150" w:id="146"/>
    <w:p>
      <w:pPr>
        <w:spacing w:after="0"/>
        <w:ind w:left="0"/>
        <w:jc w:val="both"/>
      </w:pPr>
      <w:r>
        <w:rPr>
          <w:rFonts w:ascii="Times New Roman"/>
          <w:b w:val="false"/>
          <w:i w:val="false"/>
          <w:color w:val="000000"/>
          <w:sz w:val="28"/>
        </w:rPr>
        <w:t>
      20. Автоматизированные объекты РТОП и связи дополнительно имеют:</w:t>
      </w:r>
    </w:p>
    <w:bookmarkEnd w:id="146"/>
    <w:p>
      <w:pPr>
        <w:spacing w:after="0"/>
        <w:ind w:left="0"/>
        <w:jc w:val="both"/>
      </w:pPr>
      <w:r>
        <w:rPr>
          <w:rFonts w:ascii="Times New Roman"/>
          <w:b w:val="false"/>
          <w:i w:val="false"/>
          <w:color w:val="000000"/>
          <w:sz w:val="28"/>
        </w:rPr>
        <w:t>
      1) систему дистанционного управления и контроля работоспособности;</w:t>
      </w:r>
    </w:p>
    <w:p>
      <w:pPr>
        <w:spacing w:after="0"/>
        <w:ind w:left="0"/>
        <w:jc w:val="both"/>
      </w:pPr>
      <w:r>
        <w:rPr>
          <w:rFonts w:ascii="Times New Roman"/>
          <w:b w:val="false"/>
          <w:i w:val="false"/>
          <w:color w:val="000000"/>
          <w:sz w:val="28"/>
        </w:rPr>
        <w:t>
      2) устройства автоматического включения и дистанционного выключения резервного источника электропитания;</w:t>
      </w:r>
    </w:p>
    <w:p>
      <w:pPr>
        <w:spacing w:after="0"/>
        <w:ind w:left="0"/>
        <w:jc w:val="both"/>
      </w:pPr>
      <w:r>
        <w:rPr>
          <w:rFonts w:ascii="Times New Roman"/>
          <w:b w:val="false"/>
          <w:i w:val="false"/>
          <w:color w:val="000000"/>
          <w:sz w:val="28"/>
        </w:rPr>
        <w:t>
      3) охранную и пожарную сигнализацию.</w:t>
      </w:r>
    </w:p>
    <w:bookmarkStart w:name="z151" w:id="147"/>
    <w:p>
      <w:pPr>
        <w:spacing w:after="0"/>
        <w:ind w:left="0"/>
        <w:jc w:val="both"/>
      </w:pPr>
      <w:r>
        <w:rPr>
          <w:rFonts w:ascii="Times New Roman"/>
          <w:b w:val="false"/>
          <w:i w:val="false"/>
          <w:color w:val="000000"/>
          <w:sz w:val="28"/>
        </w:rPr>
        <w:t>
      21. На объектах РТОП и связи со сменным персоналом объектов и инженерно-техническим персоналом объектов контроль работоспособности средств РТОП и связи в зависимости от конструкции и назначения объекта, канала электросвязи осуществляет сменный персонал службы ЭРТОС по сигналам автоматизированных средств, показаниям встроенных контрольно-измерительных приборов, контрольных индикаторов, оценкой качества работы каналов авиационной электросвязи по результатам прослушивания, опросам абонентов эксплуатации радиотехнического обеспечения полетов и связи.</w:t>
      </w:r>
    </w:p>
    <w:bookmarkEnd w:id="147"/>
    <w:bookmarkStart w:name="z152" w:id="148"/>
    <w:p>
      <w:pPr>
        <w:spacing w:after="0"/>
        <w:ind w:left="0"/>
        <w:jc w:val="both"/>
      </w:pPr>
      <w:r>
        <w:rPr>
          <w:rFonts w:ascii="Times New Roman"/>
          <w:b w:val="false"/>
          <w:i w:val="false"/>
          <w:color w:val="000000"/>
          <w:sz w:val="28"/>
        </w:rPr>
        <w:t xml:space="preserve">
      22. Службой ЭРТОС с помощью технических средств проводится документирование переговоров диспетчерских служб и должностных лиц, обеспечивающих безопасность полетов, а также документирование радиолокационной информации. Порядок проведения документирования определен в соответствие с инструкцией по организации автоматического документирования (записи), хранения и использования информации каналов речевой связи ОВД, оборудования наблюдения и передачи их данных приведенного в </w:t>
      </w:r>
      <w:r>
        <w:rPr>
          <w:rFonts w:ascii="Times New Roman"/>
          <w:b w:val="false"/>
          <w:i w:val="false"/>
          <w:color w:val="000000"/>
          <w:sz w:val="28"/>
        </w:rPr>
        <w:t>приложение 3</w:t>
      </w:r>
      <w:r>
        <w:rPr>
          <w:rFonts w:ascii="Times New Roman"/>
          <w:b w:val="false"/>
          <w:i w:val="false"/>
          <w:color w:val="000000"/>
          <w:sz w:val="28"/>
        </w:rPr>
        <w:t xml:space="preserve"> к настоящим Правилам.</w:t>
      </w:r>
    </w:p>
    <w:bookmarkEnd w:id="148"/>
    <w:bookmarkStart w:name="z153" w:id="149"/>
    <w:p>
      <w:pPr>
        <w:spacing w:after="0"/>
        <w:ind w:left="0"/>
        <w:jc w:val="both"/>
      </w:pPr>
      <w:r>
        <w:rPr>
          <w:rFonts w:ascii="Times New Roman"/>
          <w:b w:val="false"/>
          <w:i w:val="false"/>
          <w:color w:val="000000"/>
          <w:sz w:val="28"/>
        </w:rPr>
        <w:t>
      23. Руководящий состав организации (подразделения) гражданской авиации контролирует состояние и техническую эксплуатацию объектов РТОП и связи с периодичностью не реже:</w:t>
      </w:r>
    </w:p>
    <w:bookmarkEnd w:id="149"/>
    <w:p>
      <w:pPr>
        <w:spacing w:after="0"/>
        <w:ind w:left="0"/>
        <w:jc w:val="both"/>
      </w:pPr>
      <w:r>
        <w:rPr>
          <w:rFonts w:ascii="Times New Roman"/>
          <w:b w:val="false"/>
          <w:i w:val="false"/>
          <w:color w:val="000000"/>
          <w:sz w:val="28"/>
        </w:rPr>
        <w:t>
      1) начальник (руководитель) службы ЭРТОС - 1 раз в полгода;</w:t>
      </w:r>
    </w:p>
    <w:p>
      <w:pPr>
        <w:spacing w:after="0"/>
        <w:ind w:left="0"/>
        <w:jc w:val="both"/>
      </w:pPr>
      <w:r>
        <w:rPr>
          <w:rFonts w:ascii="Times New Roman"/>
          <w:b w:val="false"/>
          <w:i w:val="false"/>
          <w:color w:val="000000"/>
          <w:sz w:val="28"/>
        </w:rPr>
        <w:t>
      2) заместители начальника службы (ведущий инженер комплексов и объектов) - 1 раз в квартал.</w:t>
      </w:r>
    </w:p>
    <w:bookmarkStart w:name="z154" w:id="150"/>
    <w:p>
      <w:pPr>
        <w:spacing w:after="0"/>
        <w:ind w:left="0"/>
        <w:jc w:val="both"/>
      </w:pPr>
      <w:r>
        <w:rPr>
          <w:rFonts w:ascii="Times New Roman"/>
          <w:b w:val="false"/>
          <w:i w:val="false"/>
          <w:color w:val="000000"/>
          <w:sz w:val="28"/>
        </w:rPr>
        <w:t>
      24. Результаты контроля отмечаются в оперативном журнале объекта.</w:t>
      </w:r>
    </w:p>
    <w:bookmarkEnd w:id="150"/>
    <w:bookmarkStart w:name="z155" w:id="151"/>
    <w:p>
      <w:pPr>
        <w:spacing w:after="0"/>
        <w:ind w:left="0"/>
        <w:jc w:val="left"/>
      </w:pPr>
      <w:r>
        <w:rPr>
          <w:rFonts w:ascii="Times New Roman"/>
          <w:b/>
          <w:i w:val="false"/>
          <w:color w:val="000000"/>
        </w:rPr>
        <w:t xml:space="preserve"> Параграф 3. Организация работы службы ЭРТОС</w:t>
      </w:r>
    </w:p>
    <w:bookmarkEnd w:id="151"/>
    <w:bookmarkStart w:name="z156" w:id="152"/>
    <w:p>
      <w:pPr>
        <w:spacing w:after="0"/>
        <w:ind w:left="0"/>
        <w:jc w:val="both"/>
      </w:pPr>
      <w:r>
        <w:rPr>
          <w:rFonts w:ascii="Times New Roman"/>
          <w:b w:val="false"/>
          <w:i w:val="false"/>
          <w:color w:val="000000"/>
          <w:sz w:val="28"/>
        </w:rPr>
        <w:t>
      25. Для обеспечения надежного функционирования средств РТОП и связи по решению руководителя организации (подразделения) ГА организуется дежурство инженерно-технического персонала службы ЭРТОС по сменам.</w:t>
      </w:r>
    </w:p>
    <w:bookmarkEnd w:id="152"/>
    <w:bookmarkStart w:name="z157" w:id="153"/>
    <w:p>
      <w:pPr>
        <w:spacing w:after="0"/>
        <w:ind w:left="0"/>
        <w:jc w:val="both"/>
      </w:pPr>
      <w:r>
        <w:rPr>
          <w:rFonts w:ascii="Times New Roman"/>
          <w:b w:val="false"/>
          <w:i w:val="false"/>
          <w:color w:val="000000"/>
          <w:sz w:val="28"/>
        </w:rPr>
        <w:t>
      26. Сменный персонал объекта и инженерно-технический персонал объектов РТОП и связи, выполняющий общую задачу по радиотехническому обеспечению полетов ВС, представляет собой эксплуатационную группу и в оперативном отношении подчиняется непосредственно сменному персоналу службы ЭРТОС.</w:t>
      </w:r>
    </w:p>
    <w:bookmarkEnd w:id="153"/>
    <w:bookmarkStart w:name="z158" w:id="154"/>
    <w:p>
      <w:pPr>
        <w:spacing w:after="0"/>
        <w:ind w:left="0"/>
        <w:jc w:val="both"/>
      </w:pPr>
      <w:r>
        <w:rPr>
          <w:rFonts w:ascii="Times New Roman"/>
          <w:b w:val="false"/>
          <w:i w:val="false"/>
          <w:color w:val="000000"/>
          <w:sz w:val="28"/>
        </w:rPr>
        <w:t>
      27. Сменный персонал службы ЭРТОС осуществляет оперативное руководство работой объектов службы ЭРТОС по обеспечению безотказной и качественной работы наземных средств РТОП и связи, анализирует замечания летного и диспетчерского персонала по работе средств РТОП и связи и принимает неотложные меры по устранению причин их отказов и неисправностей, контролирует работу объектов службы ЭРТОС, осуществляет управление автоматизированными объектами и оперативный контроль за их работоспособностью.</w:t>
      </w:r>
    </w:p>
    <w:bookmarkEnd w:id="154"/>
    <w:bookmarkStart w:name="z159" w:id="155"/>
    <w:p>
      <w:pPr>
        <w:spacing w:after="0"/>
        <w:ind w:left="0"/>
        <w:jc w:val="both"/>
      </w:pPr>
      <w:r>
        <w:rPr>
          <w:rFonts w:ascii="Times New Roman"/>
          <w:b w:val="false"/>
          <w:i w:val="false"/>
          <w:color w:val="000000"/>
          <w:sz w:val="28"/>
        </w:rPr>
        <w:t>
      28. Действия сменного персонала объекта и инженерно-технического персонала объектов РТОП и связи в аварийных ситуациях определяются руководителем организации (подразделения) ГА.</w:t>
      </w:r>
    </w:p>
    <w:bookmarkEnd w:id="155"/>
    <w:bookmarkStart w:name="z160" w:id="156"/>
    <w:p>
      <w:pPr>
        <w:spacing w:after="0"/>
        <w:ind w:left="0"/>
        <w:jc w:val="both"/>
      </w:pPr>
      <w:r>
        <w:rPr>
          <w:rFonts w:ascii="Times New Roman"/>
          <w:b w:val="false"/>
          <w:i w:val="false"/>
          <w:color w:val="000000"/>
          <w:sz w:val="28"/>
        </w:rPr>
        <w:t>
      29. При нарушении работоспособности средств РТОП и связи инженерно-технический персонал службы:</w:t>
      </w:r>
    </w:p>
    <w:bookmarkEnd w:id="156"/>
    <w:p>
      <w:pPr>
        <w:spacing w:after="0"/>
        <w:ind w:left="0"/>
        <w:jc w:val="both"/>
      </w:pPr>
      <w:r>
        <w:rPr>
          <w:rFonts w:ascii="Times New Roman"/>
          <w:b w:val="false"/>
          <w:i w:val="false"/>
          <w:color w:val="000000"/>
          <w:sz w:val="28"/>
        </w:rPr>
        <w:t>
      1) обеспечивает включение в работу резервного оборудования, резервных источников электропитания, каналов связи за нормативное время, указанное в инструкции по резервированию;</w:t>
      </w:r>
    </w:p>
    <w:p>
      <w:pPr>
        <w:spacing w:after="0"/>
        <w:ind w:left="0"/>
        <w:jc w:val="both"/>
      </w:pPr>
      <w:r>
        <w:rPr>
          <w:rFonts w:ascii="Times New Roman"/>
          <w:b w:val="false"/>
          <w:i w:val="false"/>
          <w:color w:val="000000"/>
          <w:sz w:val="28"/>
        </w:rPr>
        <w:t>
      2) докладывает сменному персоналу службы ЭРТОС о сложившейся обстановке и принятых мерах;</w:t>
      </w:r>
    </w:p>
    <w:p>
      <w:pPr>
        <w:spacing w:after="0"/>
        <w:ind w:left="0"/>
        <w:jc w:val="both"/>
      </w:pPr>
      <w:r>
        <w:rPr>
          <w:rFonts w:ascii="Times New Roman"/>
          <w:b w:val="false"/>
          <w:i w:val="false"/>
          <w:color w:val="000000"/>
          <w:sz w:val="28"/>
        </w:rPr>
        <w:t>
      3) фиксирует в оперативном журнале объекта время начала и окончания перерыва в работе объекта (канала связи);</w:t>
      </w:r>
    </w:p>
    <w:p>
      <w:pPr>
        <w:spacing w:after="0"/>
        <w:ind w:left="0"/>
        <w:jc w:val="both"/>
      </w:pPr>
      <w:r>
        <w:rPr>
          <w:rFonts w:ascii="Times New Roman"/>
          <w:b w:val="false"/>
          <w:i w:val="false"/>
          <w:color w:val="000000"/>
          <w:sz w:val="28"/>
        </w:rPr>
        <w:t>
      4) принимает меры к выявлению и устранению причин нарушения работоспособности объекта (канала связи);</w:t>
      </w:r>
    </w:p>
    <w:p>
      <w:pPr>
        <w:spacing w:after="0"/>
        <w:ind w:left="0"/>
        <w:jc w:val="both"/>
      </w:pPr>
      <w:r>
        <w:rPr>
          <w:rFonts w:ascii="Times New Roman"/>
          <w:b w:val="false"/>
          <w:i w:val="false"/>
          <w:color w:val="000000"/>
          <w:sz w:val="28"/>
        </w:rPr>
        <w:t>
      5) по окончании восстановительных работ докладывает сменному персоналу службы ЭРТОС о восстановлении работоспособности объекта.</w:t>
      </w:r>
    </w:p>
    <w:bookmarkStart w:name="z161" w:id="157"/>
    <w:p>
      <w:pPr>
        <w:spacing w:after="0"/>
        <w:ind w:left="0"/>
        <w:jc w:val="both"/>
      </w:pPr>
      <w:r>
        <w:rPr>
          <w:rFonts w:ascii="Times New Roman"/>
          <w:b w:val="false"/>
          <w:i w:val="false"/>
          <w:color w:val="000000"/>
          <w:sz w:val="28"/>
        </w:rPr>
        <w:t>
      30. В инструкции по резервированию средств РТОП и связи указывается:</w:t>
      </w:r>
    </w:p>
    <w:bookmarkEnd w:id="157"/>
    <w:p>
      <w:pPr>
        <w:spacing w:after="0"/>
        <w:ind w:left="0"/>
        <w:jc w:val="both"/>
      </w:pPr>
      <w:r>
        <w:rPr>
          <w:rFonts w:ascii="Times New Roman"/>
          <w:b w:val="false"/>
          <w:i w:val="false"/>
          <w:color w:val="000000"/>
          <w:sz w:val="28"/>
        </w:rPr>
        <w:t>
      1) основное оборудование (каналы связи);</w:t>
      </w:r>
    </w:p>
    <w:p>
      <w:pPr>
        <w:spacing w:after="0"/>
        <w:ind w:left="0"/>
        <w:jc w:val="both"/>
      </w:pPr>
      <w:r>
        <w:rPr>
          <w:rFonts w:ascii="Times New Roman"/>
          <w:b w:val="false"/>
          <w:i w:val="false"/>
          <w:color w:val="000000"/>
          <w:sz w:val="28"/>
        </w:rPr>
        <w:t>
      2) резервное оборудование (каналы связи);</w:t>
      </w:r>
    </w:p>
    <w:p>
      <w:pPr>
        <w:spacing w:after="0"/>
        <w:ind w:left="0"/>
        <w:jc w:val="both"/>
      </w:pPr>
      <w:r>
        <w:rPr>
          <w:rFonts w:ascii="Times New Roman"/>
          <w:b w:val="false"/>
          <w:i w:val="false"/>
          <w:color w:val="000000"/>
          <w:sz w:val="28"/>
        </w:rPr>
        <w:t>
      3) порядок перехода на резервное оборудование (каналы связи);</w:t>
      </w:r>
    </w:p>
    <w:p>
      <w:pPr>
        <w:spacing w:after="0"/>
        <w:ind w:left="0"/>
        <w:jc w:val="both"/>
      </w:pPr>
      <w:r>
        <w:rPr>
          <w:rFonts w:ascii="Times New Roman"/>
          <w:b w:val="false"/>
          <w:i w:val="false"/>
          <w:color w:val="000000"/>
          <w:sz w:val="28"/>
        </w:rPr>
        <w:t>
      4) время ввода резерва;</w:t>
      </w:r>
    </w:p>
    <w:p>
      <w:pPr>
        <w:spacing w:after="0"/>
        <w:ind w:left="0"/>
        <w:jc w:val="both"/>
      </w:pPr>
      <w:r>
        <w:rPr>
          <w:rFonts w:ascii="Times New Roman"/>
          <w:b w:val="false"/>
          <w:i w:val="false"/>
          <w:color w:val="000000"/>
          <w:sz w:val="28"/>
        </w:rPr>
        <w:t>
      5) порядок проверки резервного оборудования (каналов связи).</w:t>
      </w:r>
    </w:p>
    <w:bookmarkStart w:name="z162" w:id="158"/>
    <w:p>
      <w:pPr>
        <w:spacing w:after="0"/>
        <w:ind w:left="0"/>
        <w:jc w:val="both"/>
      </w:pPr>
      <w:r>
        <w:rPr>
          <w:rFonts w:ascii="Times New Roman"/>
          <w:b w:val="false"/>
          <w:i w:val="false"/>
          <w:color w:val="000000"/>
          <w:sz w:val="28"/>
        </w:rPr>
        <w:t>
      31. Порядок взаимодействия службы ЭРТОС и службы ОВД определяется инструкцией по взаимодействию, утвержденной руководителем организации (подразделения) ГА.</w:t>
      </w:r>
    </w:p>
    <w:bookmarkEnd w:id="158"/>
    <w:bookmarkStart w:name="z163" w:id="159"/>
    <w:p>
      <w:pPr>
        <w:spacing w:after="0"/>
        <w:ind w:left="0"/>
        <w:jc w:val="both"/>
      </w:pPr>
      <w:r>
        <w:rPr>
          <w:rFonts w:ascii="Times New Roman"/>
          <w:b w:val="false"/>
          <w:i w:val="false"/>
          <w:color w:val="000000"/>
          <w:sz w:val="28"/>
        </w:rPr>
        <w:t>
      32. При повреждениях основного средства РТОП и связи, сменный персонал службы ЭРТОС принимает меры по переводу средства РТОП и связи на резервное средство, докладывает об этом руководителю полетов (диспетчеру) службы ОВД.</w:t>
      </w:r>
    </w:p>
    <w:bookmarkEnd w:id="159"/>
    <w:bookmarkStart w:name="z164" w:id="160"/>
    <w:p>
      <w:pPr>
        <w:spacing w:after="0"/>
        <w:ind w:left="0"/>
        <w:jc w:val="both"/>
      </w:pPr>
      <w:r>
        <w:rPr>
          <w:rFonts w:ascii="Times New Roman"/>
          <w:b w:val="false"/>
          <w:i w:val="false"/>
          <w:color w:val="000000"/>
          <w:sz w:val="28"/>
        </w:rPr>
        <w:t>
      33. При повреждениях основных источников электропитания объектов радиотехнического обеспечения (каналов связи), сменный персонал службы ЭРТОС принимает меры по переводу на резервные источники электропитания, докладывает об этом руководителю полетов, начальнику службы ЭРТОС и информирует персонал энергоснабжающей организации.</w:t>
      </w:r>
    </w:p>
    <w:bookmarkEnd w:id="160"/>
    <w:bookmarkStart w:name="z165" w:id="161"/>
    <w:p>
      <w:pPr>
        <w:spacing w:after="0"/>
        <w:ind w:left="0"/>
        <w:jc w:val="both"/>
      </w:pPr>
      <w:r>
        <w:rPr>
          <w:rFonts w:ascii="Times New Roman"/>
          <w:b w:val="false"/>
          <w:i w:val="false"/>
          <w:color w:val="000000"/>
          <w:sz w:val="28"/>
        </w:rPr>
        <w:t>
      34. На время работ по восстановлению линий связи дистанционного управления и электропитания автоматизированных объектов РТОП и связи устанавливается постоянное дежурство специалистов, для которых определяются способы и средства связи со сменным персоналом службы ЭРТОС.</w:t>
      </w:r>
    </w:p>
    <w:bookmarkEnd w:id="161"/>
    <w:bookmarkStart w:name="z166" w:id="162"/>
    <w:p>
      <w:pPr>
        <w:spacing w:after="0"/>
        <w:ind w:left="0"/>
        <w:jc w:val="both"/>
      </w:pPr>
      <w:r>
        <w:rPr>
          <w:rFonts w:ascii="Times New Roman"/>
          <w:b w:val="false"/>
          <w:i w:val="false"/>
          <w:color w:val="000000"/>
          <w:sz w:val="28"/>
        </w:rPr>
        <w:t>
      35. Об окончании восстановительных работ сменный персонал службы ЭРТОС докладывает руководителю полетов (диспетчеру) ОВД и с его разрешения дает указание о переводе автоматизированных объектов РТОП и связи на дистанционное управление и основные источники питания электроэнергией.</w:t>
      </w:r>
    </w:p>
    <w:bookmarkEnd w:id="162"/>
    <w:bookmarkStart w:name="z167" w:id="163"/>
    <w:p>
      <w:pPr>
        <w:spacing w:after="0"/>
        <w:ind w:left="0"/>
        <w:jc w:val="both"/>
      </w:pPr>
      <w:r>
        <w:rPr>
          <w:rFonts w:ascii="Times New Roman"/>
          <w:b w:val="false"/>
          <w:i w:val="false"/>
          <w:color w:val="000000"/>
          <w:sz w:val="28"/>
        </w:rPr>
        <w:t>
      36. Обо всех изменениях в работе средств РТОП и связи, которые могут привести к нарушениям безопасности и регулярности полетов ВС, сменный персонал службы ЭРТОС докладывает руководителю полетов (диспетчеру) ОВД и руководству службы ЭРТОС.</w:t>
      </w:r>
    </w:p>
    <w:bookmarkEnd w:id="163"/>
    <w:bookmarkStart w:name="z168" w:id="164"/>
    <w:p>
      <w:pPr>
        <w:spacing w:after="0"/>
        <w:ind w:left="0"/>
        <w:jc w:val="both"/>
      </w:pPr>
      <w:r>
        <w:rPr>
          <w:rFonts w:ascii="Times New Roman"/>
          <w:b w:val="false"/>
          <w:i w:val="false"/>
          <w:color w:val="000000"/>
          <w:sz w:val="28"/>
        </w:rPr>
        <w:t>
      37. Рабочее место сменного персонала службы ЭРТОС оборудуется средствами дистанционного управления и контроля за автоматизированными объектами РТОП и связи, телефонной и/или громкоговорящей связью с рабочими местами дежурных смен службы ОВД и телефонной и/или громкоговорящей связью со смежными службами организации гражданской авиации. Служебные переговоры автоматически записываются устройством документирования. В распоряжении сменного персонала службы ЭРТОС круглосуточно находится радиофицированный дежурный автотранспорт.</w:t>
      </w:r>
    </w:p>
    <w:bookmarkEnd w:id="164"/>
    <w:bookmarkStart w:name="z169" w:id="165"/>
    <w:p>
      <w:pPr>
        <w:spacing w:after="0"/>
        <w:ind w:left="0"/>
        <w:jc w:val="both"/>
      </w:pPr>
      <w:r>
        <w:rPr>
          <w:rFonts w:ascii="Times New Roman"/>
          <w:b w:val="false"/>
          <w:i w:val="false"/>
          <w:color w:val="000000"/>
          <w:sz w:val="28"/>
        </w:rPr>
        <w:t>
      38. Сменный персонал службы ЭРТОС в своей деятельности руководствуется должностной инструкцией, утвержденной руководителем организации (подразделения) ГА, инструкцией (-ями) по резервированию средств РТОП и связи, настоящими Правилами, и законодательством в сфере использования воздушного пространства и деятельности авиации.</w:t>
      </w:r>
    </w:p>
    <w:bookmarkEnd w:id="165"/>
    <w:bookmarkStart w:name="z170" w:id="166"/>
    <w:p>
      <w:pPr>
        <w:spacing w:after="0"/>
        <w:ind w:left="0"/>
        <w:jc w:val="both"/>
      </w:pPr>
      <w:r>
        <w:rPr>
          <w:rFonts w:ascii="Times New Roman"/>
          <w:b w:val="false"/>
          <w:i w:val="false"/>
          <w:color w:val="000000"/>
          <w:sz w:val="28"/>
        </w:rPr>
        <w:t xml:space="preserve">
      39. Сменный персонал объектов службы ЭРТОС ведет оперативный журнал объекта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 в котором отражает работу средств РТОП и связи.</w:t>
      </w:r>
    </w:p>
    <w:bookmarkEnd w:id="166"/>
    <w:bookmarkStart w:name="z171" w:id="167"/>
    <w:p>
      <w:pPr>
        <w:spacing w:after="0"/>
        <w:ind w:left="0"/>
        <w:jc w:val="both"/>
      </w:pPr>
      <w:r>
        <w:rPr>
          <w:rFonts w:ascii="Times New Roman"/>
          <w:b w:val="false"/>
          <w:i w:val="false"/>
          <w:color w:val="000000"/>
          <w:sz w:val="28"/>
        </w:rPr>
        <w:t>
      40. Сменный персонал объекта и сменный персонал службы ЭРТОС при приеме смены проверяет:</w:t>
      </w:r>
    </w:p>
    <w:bookmarkEnd w:id="167"/>
    <w:p>
      <w:pPr>
        <w:spacing w:after="0"/>
        <w:ind w:left="0"/>
        <w:jc w:val="both"/>
      </w:pPr>
      <w:r>
        <w:rPr>
          <w:rFonts w:ascii="Times New Roman"/>
          <w:b w:val="false"/>
          <w:i w:val="false"/>
          <w:color w:val="000000"/>
          <w:sz w:val="28"/>
        </w:rPr>
        <w:t>
      1) наличие, состояние и работоспособность обслуживаемых основных и резервных комплектов средств РТОП и связи;</w:t>
      </w:r>
    </w:p>
    <w:p>
      <w:pPr>
        <w:spacing w:after="0"/>
        <w:ind w:left="0"/>
        <w:jc w:val="both"/>
      </w:pPr>
      <w:r>
        <w:rPr>
          <w:rFonts w:ascii="Times New Roman"/>
          <w:b w:val="false"/>
          <w:i w:val="false"/>
          <w:color w:val="000000"/>
          <w:sz w:val="28"/>
        </w:rPr>
        <w:t>
      2) готовность резервных источников питания электроэнергией;</w:t>
      </w:r>
    </w:p>
    <w:p>
      <w:pPr>
        <w:spacing w:after="0"/>
        <w:ind w:left="0"/>
        <w:jc w:val="both"/>
      </w:pPr>
      <w:r>
        <w:rPr>
          <w:rFonts w:ascii="Times New Roman"/>
          <w:b w:val="false"/>
          <w:i w:val="false"/>
          <w:color w:val="000000"/>
          <w:sz w:val="28"/>
        </w:rPr>
        <w:t>
      3) наличие по описям имущества, эксплуатационной документации, измерительной аппаратуры, оперативного комплекта запасных частей, инструмента, принадлежностей (далее - ЗИП);</w:t>
      </w:r>
    </w:p>
    <w:p>
      <w:pPr>
        <w:spacing w:after="0"/>
        <w:ind w:left="0"/>
        <w:jc w:val="both"/>
      </w:pPr>
      <w:r>
        <w:rPr>
          <w:rFonts w:ascii="Times New Roman"/>
          <w:b w:val="false"/>
          <w:i w:val="false"/>
          <w:color w:val="000000"/>
          <w:sz w:val="28"/>
        </w:rPr>
        <w:t>
      4) наличие индивидуальных средств защиты и их исправность, безопасность производственного оборудования, наличие медицинской аптечки для оказания первой помощи пострадавшим при несчастном случае;</w:t>
      </w:r>
    </w:p>
    <w:p>
      <w:pPr>
        <w:spacing w:after="0"/>
        <w:ind w:left="0"/>
        <w:jc w:val="both"/>
      </w:pPr>
      <w:r>
        <w:rPr>
          <w:rFonts w:ascii="Times New Roman"/>
          <w:b w:val="false"/>
          <w:i w:val="false"/>
          <w:color w:val="000000"/>
          <w:sz w:val="28"/>
        </w:rPr>
        <w:t>
      5) наличие и исправность средств пожаротушения, состояние пожарной безопасности объекта.</w:t>
      </w:r>
    </w:p>
    <w:p>
      <w:pPr>
        <w:spacing w:after="0"/>
        <w:ind w:left="0"/>
        <w:jc w:val="both"/>
      </w:pPr>
      <w:r>
        <w:rPr>
          <w:rFonts w:ascii="Times New Roman"/>
          <w:b w:val="false"/>
          <w:i w:val="false"/>
          <w:color w:val="000000"/>
          <w:sz w:val="28"/>
        </w:rPr>
        <w:t xml:space="preserve">
      Прием и сдача дежурства оформляется в журнале сменного персонала службы ЭРТОС согласно </w:t>
      </w:r>
      <w:r>
        <w:rPr>
          <w:rFonts w:ascii="Times New Roman"/>
          <w:b w:val="false"/>
          <w:i w:val="false"/>
          <w:color w:val="000000"/>
          <w:sz w:val="28"/>
        </w:rPr>
        <w:t>приложения 1</w:t>
      </w:r>
      <w:r>
        <w:rPr>
          <w:rFonts w:ascii="Times New Roman"/>
          <w:b w:val="false"/>
          <w:i w:val="false"/>
          <w:color w:val="000000"/>
          <w:sz w:val="28"/>
        </w:rPr>
        <w:t xml:space="preserve"> к настоящим Правилам для сменного персонала службы ЭРТОС и в журнале оперативного объекта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 для объектов со сменным персоналом объекта.</w:t>
      </w:r>
    </w:p>
    <w:bookmarkStart w:name="z172" w:id="168"/>
    <w:p>
      <w:pPr>
        <w:spacing w:after="0"/>
        <w:ind w:left="0"/>
        <w:jc w:val="both"/>
      </w:pPr>
      <w:r>
        <w:rPr>
          <w:rFonts w:ascii="Times New Roman"/>
          <w:b w:val="false"/>
          <w:i w:val="false"/>
          <w:color w:val="000000"/>
          <w:sz w:val="28"/>
        </w:rPr>
        <w:t>
      41. О результатах приема и сдачи дежурства и готовности объекта (оборудования) к работе сменный персонал объекта докладывают сменному персоналу службы ЭРТОС.</w:t>
      </w:r>
    </w:p>
    <w:bookmarkEnd w:id="168"/>
    <w:bookmarkStart w:name="z173" w:id="169"/>
    <w:p>
      <w:pPr>
        <w:spacing w:after="0"/>
        <w:ind w:left="0"/>
        <w:jc w:val="both"/>
      </w:pPr>
      <w:r>
        <w:rPr>
          <w:rFonts w:ascii="Times New Roman"/>
          <w:b w:val="false"/>
          <w:i w:val="false"/>
          <w:color w:val="000000"/>
          <w:sz w:val="28"/>
        </w:rPr>
        <w:t xml:space="preserve">
      42. Сменный персонал службы ЭРТОС на основании информации от средств контроля автоматизированных объектов, докладов сменных персоналов по объектам, докладывает руководителю полетов службы ОВД о приеме дежурства и готовности средств РТОП и связи к работе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настоящим Правилам.</w:t>
      </w:r>
    </w:p>
    <w:bookmarkEnd w:id="169"/>
    <w:bookmarkStart w:name="z174" w:id="170"/>
    <w:p>
      <w:pPr>
        <w:spacing w:after="0"/>
        <w:ind w:left="0"/>
        <w:jc w:val="both"/>
      </w:pPr>
      <w:r>
        <w:rPr>
          <w:rFonts w:ascii="Times New Roman"/>
          <w:b w:val="false"/>
          <w:i w:val="false"/>
          <w:color w:val="000000"/>
          <w:sz w:val="28"/>
        </w:rPr>
        <w:t>
      43. Сменный персонал службы ЭРТОС принимает участие в инструктаже дежурной смены службы ОВД.</w:t>
      </w:r>
    </w:p>
    <w:bookmarkEnd w:id="170"/>
    <w:bookmarkStart w:name="z175" w:id="171"/>
    <w:p>
      <w:pPr>
        <w:spacing w:after="0"/>
        <w:ind w:left="0"/>
        <w:jc w:val="left"/>
      </w:pPr>
      <w:r>
        <w:rPr>
          <w:rFonts w:ascii="Times New Roman"/>
          <w:b/>
          <w:i w:val="false"/>
          <w:color w:val="000000"/>
        </w:rPr>
        <w:t xml:space="preserve"> Параграф 4. Взаимодействие службы ЭРТОС</w:t>
      </w:r>
      <w:r>
        <w:br/>
      </w:r>
      <w:r>
        <w:rPr>
          <w:rFonts w:ascii="Times New Roman"/>
          <w:b/>
          <w:i w:val="false"/>
          <w:color w:val="000000"/>
        </w:rPr>
        <w:t>с другими службами и организациями гражданской авиации</w:t>
      </w:r>
      <w:r>
        <w:br/>
      </w:r>
      <w:r>
        <w:rPr>
          <w:rFonts w:ascii="Times New Roman"/>
          <w:b/>
          <w:i w:val="false"/>
          <w:color w:val="000000"/>
        </w:rPr>
        <w:t>в процессе эксплуатации и аварийных ситуациях</w:t>
      </w:r>
    </w:p>
    <w:bookmarkEnd w:id="171"/>
    <w:bookmarkStart w:name="z176" w:id="172"/>
    <w:p>
      <w:pPr>
        <w:spacing w:after="0"/>
        <w:ind w:left="0"/>
        <w:jc w:val="both"/>
      </w:pPr>
      <w:r>
        <w:rPr>
          <w:rFonts w:ascii="Times New Roman"/>
          <w:b w:val="false"/>
          <w:i w:val="false"/>
          <w:color w:val="000000"/>
          <w:sz w:val="28"/>
        </w:rPr>
        <w:t>
      44. Для обеспечения производственной деятельности службе ЭРТОС выделяются технические здания, сооружения, производственные и складские помещения.</w:t>
      </w:r>
    </w:p>
    <w:bookmarkEnd w:id="172"/>
    <w:bookmarkStart w:name="z177" w:id="173"/>
    <w:p>
      <w:pPr>
        <w:spacing w:after="0"/>
        <w:ind w:left="0"/>
        <w:jc w:val="both"/>
      </w:pPr>
      <w:r>
        <w:rPr>
          <w:rFonts w:ascii="Times New Roman"/>
          <w:b w:val="false"/>
          <w:i w:val="false"/>
          <w:color w:val="000000"/>
          <w:sz w:val="28"/>
        </w:rPr>
        <w:t>
      45. Служба ЭРТОС принимает участие в разработке исходных требований, согласовании технического задания на проектирование, в изыскательских работах, рассмотрении и согласовании проектной документации, техническом надзоре за строительно-монтажными работами, приемочных и эксплуатационных испытаниях.</w:t>
      </w:r>
    </w:p>
    <w:bookmarkEnd w:id="173"/>
    <w:bookmarkStart w:name="z178" w:id="174"/>
    <w:p>
      <w:pPr>
        <w:spacing w:after="0"/>
        <w:ind w:left="0"/>
        <w:jc w:val="both"/>
      </w:pPr>
      <w:r>
        <w:rPr>
          <w:rFonts w:ascii="Times New Roman"/>
          <w:b w:val="false"/>
          <w:i w:val="false"/>
          <w:color w:val="000000"/>
          <w:sz w:val="28"/>
        </w:rPr>
        <w:t>
      46. Маркировку и содержание критических зон радиомаячной системы, подъездных путей к объектам РТОП и связи аэродрома обеспечивает аэродромная служба.</w:t>
      </w:r>
    </w:p>
    <w:bookmarkEnd w:id="174"/>
    <w:bookmarkStart w:name="z179" w:id="175"/>
    <w:p>
      <w:pPr>
        <w:spacing w:after="0"/>
        <w:ind w:left="0"/>
        <w:jc w:val="both"/>
      </w:pPr>
      <w:r>
        <w:rPr>
          <w:rFonts w:ascii="Times New Roman"/>
          <w:b w:val="false"/>
          <w:i w:val="false"/>
          <w:color w:val="000000"/>
          <w:sz w:val="28"/>
        </w:rPr>
        <w:t>
      47. Электроснабжение объектов РТОП и связи от централизованных источников электропитания и местных электростанций аэропорта обеспечивается энергоснабжающей (энергопередающей) организацией.</w:t>
      </w:r>
    </w:p>
    <w:bookmarkEnd w:id="175"/>
    <w:bookmarkStart w:name="z180" w:id="176"/>
    <w:p>
      <w:pPr>
        <w:spacing w:after="0"/>
        <w:ind w:left="0"/>
        <w:jc w:val="both"/>
      </w:pPr>
      <w:r>
        <w:rPr>
          <w:rFonts w:ascii="Times New Roman"/>
          <w:b w:val="false"/>
          <w:i w:val="false"/>
          <w:color w:val="000000"/>
          <w:sz w:val="28"/>
        </w:rPr>
        <w:t xml:space="preserve">
      48. Граница разграничения балансовой принадлежности и эксплуатационной ответственности между энергоснабжающей (энергопередающей) организацией и службой ЭРТОС на объектах РТОП и связи, пунктах ОВД устанавливается по согласованию с энергоснабжающей (энергопередающей) организацией и оформляется актом разграничения принадлежности и ответственности за эксплуатацию электроустановок объекта согласно </w:t>
      </w:r>
      <w:r>
        <w:rPr>
          <w:rFonts w:ascii="Times New Roman"/>
          <w:b w:val="false"/>
          <w:i w:val="false"/>
          <w:color w:val="000000"/>
          <w:sz w:val="28"/>
        </w:rPr>
        <w:t>приложения 6</w:t>
      </w:r>
      <w:r>
        <w:rPr>
          <w:rFonts w:ascii="Times New Roman"/>
          <w:b w:val="false"/>
          <w:i w:val="false"/>
          <w:color w:val="000000"/>
          <w:sz w:val="28"/>
        </w:rPr>
        <w:t xml:space="preserve"> к настоящим Правилам.</w:t>
      </w:r>
    </w:p>
    <w:bookmarkEnd w:id="176"/>
    <w:bookmarkStart w:name="z181" w:id="177"/>
    <w:p>
      <w:pPr>
        <w:spacing w:after="0"/>
        <w:ind w:left="0"/>
        <w:jc w:val="both"/>
      </w:pPr>
      <w:r>
        <w:rPr>
          <w:rFonts w:ascii="Times New Roman"/>
          <w:b w:val="false"/>
          <w:i w:val="false"/>
          <w:color w:val="000000"/>
          <w:sz w:val="28"/>
        </w:rPr>
        <w:t>
      49. Проведение земляных работ сторонними организациями на территории участков, прилегающих к радиотехническим объектам и линейно-кабельным сооружениям, требует согласования со службой ЭРТОС. Работы проводятся в присутствии представителя службы ЭРТОС.</w:t>
      </w:r>
    </w:p>
    <w:bookmarkEnd w:id="177"/>
    <w:bookmarkStart w:name="z182" w:id="178"/>
    <w:p>
      <w:pPr>
        <w:spacing w:after="0"/>
        <w:ind w:left="0"/>
        <w:jc w:val="left"/>
      </w:pPr>
      <w:r>
        <w:rPr>
          <w:rFonts w:ascii="Times New Roman"/>
          <w:b/>
          <w:i w:val="false"/>
          <w:color w:val="000000"/>
        </w:rPr>
        <w:t xml:space="preserve"> 3. Обеспечение надежности функционирования</w:t>
      </w:r>
      <w:r>
        <w:br/>
      </w:r>
      <w:r>
        <w:rPr>
          <w:rFonts w:ascii="Times New Roman"/>
          <w:b/>
          <w:i w:val="false"/>
          <w:color w:val="000000"/>
        </w:rPr>
        <w:t>средств РТОП и связи</w:t>
      </w:r>
      <w:r>
        <w:br/>
      </w:r>
      <w:r>
        <w:rPr>
          <w:rFonts w:ascii="Times New Roman"/>
          <w:b/>
          <w:i w:val="false"/>
          <w:color w:val="000000"/>
        </w:rPr>
        <w:t>Параграф 1. Показатели надежности</w:t>
      </w:r>
    </w:p>
    <w:bookmarkEnd w:id="178"/>
    <w:bookmarkStart w:name="z184" w:id="179"/>
    <w:p>
      <w:pPr>
        <w:spacing w:after="0"/>
        <w:ind w:left="0"/>
        <w:jc w:val="both"/>
      </w:pPr>
      <w:r>
        <w:rPr>
          <w:rFonts w:ascii="Times New Roman"/>
          <w:b w:val="false"/>
          <w:i w:val="false"/>
          <w:color w:val="000000"/>
          <w:sz w:val="28"/>
        </w:rPr>
        <w:t>
      50. Качество функционирования средств РТОП и связи определяется совокупностью его свойств, характеризующих способность средств выполнять определенные функции в соответствии с его назначением.</w:t>
      </w:r>
    </w:p>
    <w:bookmarkEnd w:id="179"/>
    <w:bookmarkStart w:name="z185" w:id="180"/>
    <w:p>
      <w:pPr>
        <w:spacing w:after="0"/>
        <w:ind w:left="0"/>
        <w:jc w:val="both"/>
      </w:pPr>
      <w:r>
        <w:rPr>
          <w:rFonts w:ascii="Times New Roman"/>
          <w:b w:val="false"/>
          <w:i w:val="false"/>
          <w:color w:val="000000"/>
          <w:sz w:val="28"/>
        </w:rPr>
        <w:t>
      51. Надежность функционирования наземных средств РТОП и связи определяется:</w:t>
      </w:r>
    </w:p>
    <w:bookmarkEnd w:id="180"/>
    <w:p>
      <w:pPr>
        <w:spacing w:after="0"/>
        <w:ind w:left="0"/>
        <w:jc w:val="both"/>
      </w:pPr>
      <w:r>
        <w:rPr>
          <w:rFonts w:ascii="Times New Roman"/>
          <w:b w:val="false"/>
          <w:i w:val="false"/>
          <w:color w:val="000000"/>
          <w:sz w:val="28"/>
        </w:rPr>
        <w:t>
      1) схемно-конструктивным выполнением, качеством применяемых комплектующих элементов;</w:t>
      </w:r>
    </w:p>
    <w:p>
      <w:pPr>
        <w:spacing w:after="0"/>
        <w:ind w:left="0"/>
        <w:jc w:val="both"/>
      </w:pPr>
      <w:r>
        <w:rPr>
          <w:rFonts w:ascii="Times New Roman"/>
          <w:b w:val="false"/>
          <w:i w:val="false"/>
          <w:color w:val="000000"/>
          <w:sz w:val="28"/>
        </w:rPr>
        <w:t>
      2) степенью автоматизации, резервированием, надежностью электроснабжения, линий связи и управления, организацией технической эксплуатации, качеством технического обслуживания и ремонта, профессиональной подготовкой и дисциплиной инженерно-технического персонала;</w:t>
      </w:r>
    </w:p>
    <w:p>
      <w:pPr>
        <w:spacing w:after="0"/>
        <w:ind w:left="0"/>
        <w:jc w:val="both"/>
      </w:pPr>
      <w:r>
        <w:rPr>
          <w:rFonts w:ascii="Times New Roman"/>
          <w:b w:val="false"/>
          <w:i w:val="false"/>
          <w:color w:val="000000"/>
          <w:sz w:val="28"/>
        </w:rPr>
        <w:t>
      3) условиями эксплуатации, электромагнитной обстановкой, климатическими и метеорологическими факторами, ионосферными явлениями, не прохождением радиоволн;</w:t>
      </w:r>
    </w:p>
    <w:p>
      <w:pPr>
        <w:spacing w:after="0"/>
        <w:ind w:left="0"/>
        <w:jc w:val="both"/>
      </w:pPr>
      <w:r>
        <w:rPr>
          <w:rFonts w:ascii="Times New Roman"/>
          <w:b w:val="false"/>
          <w:i w:val="false"/>
          <w:color w:val="000000"/>
          <w:sz w:val="28"/>
        </w:rPr>
        <w:t>
      4) условиями транспортировки и хранения.</w:t>
      </w:r>
    </w:p>
    <w:bookmarkStart w:name="z186" w:id="181"/>
    <w:p>
      <w:pPr>
        <w:spacing w:after="0"/>
        <w:ind w:left="0"/>
        <w:jc w:val="both"/>
      </w:pPr>
      <w:r>
        <w:rPr>
          <w:rFonts w:ascii="Times New Roman"/>
          <w:b w:val="false"/>
          <w:i w:val="false"/>
          <w:color w:val="000000"/>
          <w:sz w:val="28"/>
        </w:rPr>
        <w:t>
      52. Безотказность средств РТОП и связи характеризуется средней наработкой на отказ (повреждение).</w:t>
      </w:r>
    </w:p>
    <w:bookmarkEnd w:id="181"/>
    <w:bookmarkStart w:name="z187" w:id="182"/>
    <w:p>
      <w:pPr>
        <w:spacing w:after="0"/>
        <w:ind w:left="0"/>
        <w:jc w:val="both"/>
      </w:pPr>
      <w:r>
        <w:rPr>
          <w:rFonts w:ascii="Times New Roman"/>
          <w:b w:val="false"/>
          <w:i w:val="false"/>
          <w:color w:val="000000"/>
          <w:sz w:val="28"/>
        </w:rPr>
        <w:t xml:space="preserve">
      53. Наработка на отказ (повреждение) определяется по формуле, приведенной в </w:t>
      </w:r>
      <w:r>
        <w:rPr>
          <w:rFonts w:ascii="Times New Roman"/>
          <w:b w:val="false"/>
          <w:i w:val="false"/>
          <w:color w:val="000000"/>
          <w:sz w:val="28"/>
        </w:rPr>
        <w:t>приложении 7</w:t>
      </w:r>
      <w:r>
        <w:rPr>
          <w:rFonts w:ascii="Times New Roman"/>
          <w:b w:val="false"/>
          <w:i w:val="false"/>
          <w:color w:val="000000"/>
          <w:sz w:val="28"/>
        </w:rPr>
        <w:t xml:space="preserve"> к настоящим Правилам.</w:t>
      </w:r>
    </w:p>
    <w:bookmarkEnd w:id="182"/>
    <w:bookmarkStart w:name="z188" w:id="183"/>
    <w:p>
      <w:pPr>
        <w:spacing w:after="0"/>
        <w:ind w:left="0"/>
        <w:jc w:val="both"/>
      </w:pPr>
      <w:r>
        <w:rPr>
          <w:rFonts w:ascii="Times New Roman"/>
          <w:b w:val="false"/>
          <w:i w:val="false"/>
          <w:color w:val="000000"/>
          <w:sz w:val="28"/>
        </w:rPr>
        <w:t>
      54. Ремонтопригодность средств РТОП и связи характеризуется средним временем восстановления его работоспособности.</w:t>
      </w:r>
    </w:p>
    <w:bookmarkEnd w:id="183"/>
    <w:bookmarkStart w:name="z189" w:id="184"/>
    <w:p>
      <w:pPr>
        <w:spacing w:after="0"/>
        <w:ind w:left="0"/>
        <w:jc w:val="both"/>
      </w:pPr>
      <w:r>
        <w:rPr>
          <w:rFonts w:ascii="Times New Roman"/>
          <w:b w:val="false"/>
          <w:i w:val="false"/>
          <w:color w:val="000000"/>
          <w:sz w:val="28"/>
        </w:rPr>
        <w:t xml:space="preserve">
      55. Среднее время восстановления работоспособности определяется по формуле для расчета показателей надежности и количества резервных каналов связи, приведенной в </w:t>
      </w:r>
      <w:r>
        <w:rPr>
          <w:rFonts w:ascii="Times New Roman"/>
          <w:b w:val="false"/>
          <w:i w:val="false"/>
          <w:color w:val="000000"/>
          <w:sz w:val="28"/>
        </w:rPr>
        <w:t>приложении 7</w:t>
      </w:r>
      <w:r>
        <w:rPr>
          <w:rFonts w:ascii="Times New Roman"/>
          <w:b w:val="false"/>
          <w:i w:val="false"/>
          <w:color w:val="000000"/>
          <w:sz w:val="28"/>
        </w:rPr>
        <w:t xml:space="preserve"> к настоящим Правилам.</w:t>
      </w:r>
    </w:p>
    <w:bookmarkEnd w:id="184"/>
    <w:bookmarkStart w:name="z190" w:id="185"/>
    <w:p>
      <w:pPr>
        <w:spacing w:after="0"/>
        <w:ind w:left="0"/>
        <w:jc w:val="both"/>
      </w:pPr>
      <w:r>
        <w:rPr>
          <w:rFonts w:ascii="Times New Roman"/>
          <w:b w:val="false"/>
          <w:i w:val="false"/>
          <w:color w:val="000000"/>
          <w:sz w:val="28"/>
        </w:rPr>
        <w:t>
      56. Время восстановления работоспособности средства РТОП и связи включает время, затраченное на поиск причины отказа (повреждения) и устранения последствий отказа (повреждения). Организационные задержки при восстановлении работоспособности средства учитываются отдельно.</w:t>
      </w:r>
    </w:p>
    <w:bookmarkEnd w:id="185"/>
    <w:bookmarkStart w:name="z191" w:id="186"/>
    <w:p>
      <w:pPr>
        <w:spacing w:after="0"/>
        <w:ind w:left="0"/>
        <w:jc w:val="both"/>
      </w:pPr>
      <w:r>
        <w:rPr>
          <w:rFonts w:ascii="Times New Roman"/>
          <w:b w:val="false"/>
          <w:i w:val="false"/>
          <w:color w:val="000000"/>
          <w:sz w:val="28"/>
        </w:rPr>
        <w:t>
      57. Показатели надежности средств РТОП и связи определяются, исходя из требований к безопасности полетов, закладываются при их разработке, производстве и поддерживаются в процессе эксплуатации.</w:t>
      </w:r>
    </w:p>
    <w:bookmarkEnd w:id="186"/>
    <w:bookmarkStart w:name="z192" w:id="187"/>
    <w:p>
      <w:pPr>
        <w:spacing w:after="0"/>
        <w:ind w:left="0"/>
        <w:jc w:val="both"/>
      </w:pPr>
      <w:r>
        <w:rPr>
          <w:rFonts w:ascii="Times New Roman"/>
          <w:b w:val="false"/>
          <w:i w:val="false"/>
          <w:color w:val="000000"/>
          <w:sz w:val="28"/>
        </w:rPr>
        <w:t>
      58. Ресурс работоспособности средств РТОП и связи характеризуется наработкой (ресурсом) и календарной продолжительностью эксплуатации (сроком службы) от начала эксплуатации или ее возобновления после ремонта до списания.</w:t>
      </w:r>
    </w:p>
    <w:bookmarkEnd w:id="187"/>
    <w:bookmarkStart w:name="z193" w:id="188"/>
    <w:p>
      <w:pPr>
        <w:spacing w:after="0"/>
        <w:ind w:left="0"/>
        <w:jc w:val="both"/>
      </w:pPr>
      <w:r>
        <w:rPr>
          <w:rFonts w:ascii="Times New Roman"/>
          <w:b w:val="false"/>
          <w:i w:val="false"/>
          <w:color w:val="000000"/>
          <w:sz w:val="28"/>
        </w:rPr>
        <w:t>
      59. Показатели ресурса работоспособности приводятся в формуляре (паспорте) средства и могут уточняться на основе опыта эксплуатации.</w:t>
      </w:r>
    </w:p>
    <w:bookmarkEnd w:id="188"/>
    <w:bookmarkStart w:name="z194" w:id="189"/>
    <w:p>
      <w:pPr>
        <w:spacing w:after="0"/>
        <w:ind w:left="0"/>
        <w:jc w:val="both"/>
      </w:pPr>
      <w:r>
        <w:rPr>
          <w:rFonts w:ascii="Times New Roman"/>
          <w:b w:val="false"/>
          <w:i w:val="false"/>
          <w:color w:val="000000"/>
          <w:sz w:val="28"/>
        </w:rPr>
        <w:t xml:space="preserve">
      60. Время включения, выключения, продолжительность работы средств РТОП и связи подлежит учету в журнале сменного персонала службы ЭРТОС, приведенному в </w:t>
      </w:r>
      <w:r>
        <w:rPr>
          <w:rFonts w:ascii="Times New Roman"/>
          <w:b w:val="false"/>
          <w:i w:val="false"/>
          <w:color w:val="000000"/>
          <w:sz w:val="28"/>
        </w:rPr>
        <w:t>приложении 1</w:t>
      </w:r>
      <w:r>
        <w:rPr>
          <w:rFonts w:ascii="Times New Roman"/>
          <w:b w:val="false"/>
          <w:i w:val="false"/>
          <w:color w:val="000000"/>
          <w:sz w:val="28"/>
        </w:rPr>
        <w:t xml:space="preserve"> к настоящим Правилам.</w:t>
      </w:r>
    </w:p>
    <w:bookmarkEnd w:id="189"/>
    <w:bookmarkStart w:name="z195" w:id="190"/>
    <w:p>
      <w:pPr>
        <w:spacing w:after="0"/>
        <w:ind w:left="0"/>
        <w:jc w:val="both"/>
      </w:pPr>
      <w:r>
        <w:rPr>
          <w:rFonts w:ascii="Times New Roman"/>
          <w:b w:val="false"/>
          <w:i w:val="false"/>
          <w:color w:val="000000"/>
          <w:sz w:val="28"/>
        </w:rPr>
        <w:t>
      61. Учет наработки ведется с момента установки элемента управления электропитанием средства в положение "Включено".</w:t>
      </w:r>
    </w:p>
    <w:bookmarkEnd w:id="190"/>
    <w:bookmarkStart w:name="z196" w:id="191"/>
    <w:p>
      <w:pPr>
        <w:spacing w:after="0"/>
        <w:ind w:left="0"/>
        <w:jc w:val="both"/>
      </w:pPr>
      <w:r>
        <w:rPr>
          <w:rFonts w:ascii="Times New Roman"/>
          <w:b w:val="false"/>
          <w:i w:val="false"/>
          <w:color w:val="000000"/>
          <w:sz w:val="28"/>
        </w:rPr>
        <w:t>
      62. Учет наработки ведется ежемесячно в формуляре изделия:</w:t>
      </w:r>
    </w:p>
    <w:bookmarkEnd w:id="191"/>
    <w:p>
      <w:pPr>
        <w:spacing w:after="0"/>
        <w:ind w:left="0"/>
        <w:jc w:val="both"/>
      </w:pPr>
      <w:r>
        <w:rPr>
          <w:rFonts w:ascii="Times New Roman"/>
          <w:b w:val="false"/>
          <w:i w:val="false"/>
          <w:color w:val="000000"/>
          <w:sz w:val="28"/>
        </w:rPr>
        <w:t>
      1) для средств, оборудованных счетчиками - по показанию счетчика;</w:t>
      </w:r>
    </w:p>
    <w:p>
      <w:pPr>
        <w:spacing w:after="0"/>
        <w:ind w:left="0"/>
        <w:jc w:val="both"/>
      </w:pPr>
      <w:r>
        <w:rPr>
          <w:rFonts w:ascii="Times New Roman"/>
          <w:b w:val="false"/>
          <w:i w:val="false"/>
          <w:color w:val="000000"/>
          <w:sz w:val="28"/>
        </w:rPr>
        <w:t>
      2) для средств, имеющих нагруженный или облегченный резерв (предусмотренный предприятием-изготовителем) - по показанию счетчика средства, имеющего наибольшую наработку (основного или резервного);</w:t>
      </w:r>
    </w:p>
    <w:p>
      <w:pPr>
        <w:spacing w:after="0"/>
        <w:ind w:left="0"/>
        <w:jc w:val="both"/>
      </w:pPr>
      <w:r>
        <w:rPr>
          <w:rFonts w:ascii="Times New Roman"/>
          <w:b w:val="false"/>
          <w:i w:val="false"/>
          <w:color w:val="000000"/>
          <w:sz w:val="28"/>
        </w:rPr>
        <w:t>
      3) для средств, имеющих ненагруженный резерв, предусмотренный поставщиком - по счетчикам, показания которых суммируются.</w:t>
      </w:r>
    </w:p>
    <w:bookmarkStart w:name="z197" w:id="192"/>
    <w:p>
      <w:pPr>
        <w:spacing w:after="0"/>
        <w:ind w:left="0"/>
        <w:jc w:val="both"/>
      </w:pPr>
      <w:r>
        <w:rPr>
          <w:rFonts w:ascii="Times New Roman"/>
          <w:b w:val="false"/>
          <w:i w:val="false"/>
          <w:color w:val="000000"/>
          <w:sz w:val="28"/>
        </w:rPr>
        <w:t>
      63. Для средств РТОП и связи, не оборудованных счетчиками, учет наработки ведется по данным из журнала сменного персонала службы ЭРТОС, при круглосуточной работе - по календарным данным.</w:t>
      </w:r>
    </w:p>
    <w:bookmarkEnd w:id="192"/>
    <w:bookmarkStart w:name="z198" w:id="193"/>
    <w:p>
      <w:pPr>
        <w:spacing w:after="0"/>
        <w:ind w:left="0"/>
        <w:jc w:val="both"/>
      </w:pPr>
      <w:r>
        <w:rPr>
          <w:rFonts w:ascii="Times New Roman"/>
          <w:b w:val="false"/>
          <w:i w:val="false"/>
          <w:color w:val="000000"/>
          <w:sz w:val="28"/>
        </w:rPr>
        <w:t>
      64. В процессе эксплуатации показатели безотказности, ремонтопригодности средств РТОП и связи оцениваются по результатам анализа статистических данных по отказам и повреждениям, а также причин их появления.</w:t>
      </w:r>
    </w:p>
    <w:bookmarkEnd w:id="193"/>
    <w:bookmarkStart w:name="z199" w:id="194"/>
    <w:p>
      <w:pPr>
        <w:spacing w:after="0"/>
        <w:ind w:left="0"/>
        <w:jc w:val="both"/>
      </w:pPr>
      <w:r>
        <w:rPr>
          <w:rFonts w:ascii="Times New Roman"/>
          <w:b w:val="false"/>
          <w:i w:val="false"/>
          <w:color w:val="000000"/>
          <w:sz w:val="28"/>
        </w:rPr>
        <w:t>
      65. Учет и анализ отказов и повреждений средств РТОП и связи производится в целях:</w:t>
      </w:r>
    </w:p>
    <w:bookmarkEnd w:id="194"/>
    <w:p>
      <w:pPr>
        <w:spacing w:after="0"/>
        <w:ind w:left="0"/>
        <w:jc w:val="both"/>
      </w:pPr>
      <w:r>
        <w:rPr>
          <w:rFonts w:ascii="Times New Roman"/>
          <w:b w:val="false"/>
          <w:i w:val="false"/>
          <w:color w:val="000000"/>
          <w:sz w:val="28"/>
        </w:rPr>
        <w:t>
      1) оценки надежности серийных средств РТОП и связи по результатам их эксплуатации;</w:t>
      </w:r>
    </w:p>
    <w:p>
      <w:pPr>
        <w:spacing w:after="0"/>
        <w:ind w:left="0"/>
        <w:jc w:val="both"/>
      </w:pPr>
      <w:r>
        <w:rPr>
          <w:rFonts w:ascii="Times New Roman"/>
          <w:b w:val="false"/>
          <w:i w:val="false"/>
          <w:color w:val="000000"/>
          <w:sz w:val="28"/>
        </w:rPr>
        <w:t>
      2) анализа причин возникновения отказов и повреждений, разработки и реализации предложений и мероприятий, направленных на повышение надежности серийно изготавливаемых и вновь разрабатываемых средств РТОП и связи;</w:t>
      </w:r>
    </w:p>
    <w:p>
      <w:pPr>
        <w:spacing w:after="0"/>
        <w:ind w:left="0"/>
        <w:jc w:val="both"/>
      </w:pPr>
      <w:r>
        <w:rPr>
          <w:rFonts w:ascii="Times New Roman"/>
          <w:b w:val="false"/>
          <w:i w:val="false"/>
          <w:color w:val="000000"/>
          <w:sz w:val="28"/>
        </w:rPr>
        <w:t>
      3) оптимизации объемов и периодичности ТО и ремонта;</w:t>
      </w:r>
    </w:p>
    <w:p>
      <w:pPr>
        <w:spacing w:after="0"/>
        <w:ind w:left="0"/>
        <w:jc w:val="both"/>
      </w:pPr>
      <w:r>
        <w:rPr>
          <w:rFonts w:ascii="Times New Roman"/>
          <w:b w:val="false"/>
          <w:i w:val="false"/>
          <w:color w:val="000000"/>
          <w:sz w:val="28"/>
        </w:rPr>
        <w:t>
      4) совершенствования эксплуатационной и ремонтной документации, оптимизации состава и норм расхода ЗИП;</w:t>
      </w:r>
    </w:p>
    <w:p>
      <w:pPr>
        <w:spacing w:after="0"/>
        <w:ind w:left="0"/>
        <w:jc w:val="both"/>
      </w:pPr>
      <w:r>
        <w:rPr>
          <w:rFonts w:ascii="Times New Roman"/>
          <w:b w:val="false"/>
          <w:i w:val="false"/>
          <w:color w:val="000000"/>
          <w:sz w:val="28"/>
        </w:rPr>
        <w:t>
      5) обоснования технических ресурсов (сроков службы) эксплуатируемых средств РТОП и связи.</w:t>
      </w:r>
    </w:p>
    <w:bookmarkStart w:name="z200" w:id="195"/>
    <w:p>
      <w:pPr>
        <w:spacing w:after="0"/>
        <w:ind w:left="0"/>
        <w:jc w:val="both"/>
      </w:pPr>
      <w:r>
        <w:rPr>
          <w:rFonts w:ascii="Times New Roman"/>
          <w:b w:val="false"/>
          <w:i w:val="false"/>
          <w:color w:val="000000"/>
          <w:sz w:val="28"/>
        </w:rPr>
        <w:t xml:space="preserve">
      66. Все отказы и повреждения, их причины и время восстановления работоспособности средств учитываются в формулярах и паспортах на средства РТОП и связи. Порядок ведения формуляров на средства РТОП и связи приведены в </w:t>
      </w:r>
      <w:r>
        <w:rPr>
          <w:rFonts w:ascii="Times New Roman"/>
          <w:b w:val="false"/>
          <w:i w:val="false"/>
          <w:color w:val="000000"/>
          <w:sz w:val="28"/>
        </w:rPr>
        <w:t>приложение 8</w:t>
      </w:r>
      <w:r>
        <w:rPr>
          <w:rFonts w:ascii="Times New Roman"/>
          <w:b w:val="false"/>
          <w:i w:val="false"/>
          <w:color w:val="000000"/>
          <w:sz w:val="28"/>
        </w:rPr>
        <w:t xml:space="preserve"> к настоящим Правилам.</w:t>
      </w:r>
    </w:p>
    <w:bookmarkEnd w:id="195"/>
    <w:bookmarkStart w:name="z201" w:id="196"/>
    <w:p>
      <w:pPr>
        <w:spacing w:after="0"/>
        <w:ind w:left="0"/>
        <w:jc w:val="both"/>
      </w:pPr>
      <w:r>
        <w:rPr>
          <w:rFonts w:ascii="Times New Roman"/>
          <w:b w:val="false"/>
          <w:i w:val="false"/>
          <w:color w:val="000000"/>
          <w:sz w:val="28"/>
        </w:rPr>
        <w:t>
      67. В случае поступления оборудования без формуляра (паспорта) формуляр заводится службой ЭРТОС.</w:t>
      </w:r>
    </w:p>
    <w:bookmarkEnd w:id="196"/>
    <w:bookmarkStart w:name="z202" w:id="197"/>
    <w:p>
      <w:pPr>
        <w:spacing w:after="0"/>
        <w:ind w:left="0"/>
        <w:jc w:val="both"/>
      </w:pPr>
      <w:r>
        <w:rPr>
          <w:rFonts w:ascii="Times New Roman"/>
          <w:b w:val="false"/>
          <w:i w:val="false"/>
          <w:color w:val="000000"/>
          <w:sz w:val="28"/>
        </w:rPr>
        <w:t xml:space="preserve">
      68. Для анализа показателей безотказности средств РТОП и связи в течение срока службы заполняется карта-накопитель отказов и повреждений средств РТОП и связи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настоящим Правилам.</w:t>
      </w:r>
    </w:p>
    <w:bookmarkEnd w:id="197"/>
    <w:bookmarkStart w:name="z203" w:id="198"/>
    <w:p>
      <w:pPr>
        <w:spacing w:after="0"/>
        <w:ind w:left="0"/>
        <w:jc w:val="left"/>
      </w:pPr>
      <w:r>
        <w:rPr>
          <w:rFonts w:ascii="Times New Roman"/>
          <w:b/>
          <w:i w:val="false"/>
          <w:color w:val="000000"/>
        </w:rPr>
        <w:t xml:space="preserve"> Параграф 2. Резервирование средств РТОП и связи</w:t>
      </w:r>
    </w:p>
    <w:bookmarkEnd w:id="198"/>
    <w:bookmarkStart w:name="z204" w:id="199"/>
    <w:p>
      <w:pPr>
        <w:spacing w:after="0"/>
        <w:ind w:left="0"/>
        <w:jc w:val="both"/>
      </w:pPr>
      <w:r>
        <w:rPr>
          <w:rFonts w:ascii="Times New Roman"/>
          <w:b w:val="false"/>
          <w:i w:val="false"/>
          <w:color w:val="000000"/>
          <w:sz w:val="28"/>
        </w:rPr>
        <w:t>
      69. Необходимый уровень безотказности средств РТОП и связи, исходя из требований безопасности полетов, достигается резервированием.</w:t>
      </w:r>
    </w:p>
    <w:bookmarkEnd w:id="199"/>
    <w:bookmarkStart w:name="z205" w:id="200"/>
    <w:p>
      <w:pPr>
        <w:spacing w:after="0"/>
        <w:ind w:left="0"/>
        <w:jc w:val="both"/>
      </w:pPr>
      <w:r>
        <w:rPr>
          <w:rFonts w:ascii="Times New Roman"/>
          <w:b w:val="false"/>
          <w:i w:val="false"/>
          <w:color w:val="000000"/>
          <w:sz w:val="28"/>
        </w:rPr>
        <w:t>
      70. Средства радиолокации, радионавигации, авиационной воздушной радиосвязи диапазона очень высоких частот и высоких частот (далее - ОВЧ, ВЧ), отображения радиолокационной информации или автоматизации управления воздушным движением (далее - АС УВД), а также радиоретрансляторы каналов авиационной воздушной связи диапазона ОВЧ резервируются.</w:t>
      </w:r>
    </w:p>
    <w:bookmarkEnd w:id="200"/>
    <w:bookmarkStart w:name="z206" w:id="201"/>
    <w:p>
      <w:pPr>
        <w:spacing w:after="0"/>
        <w:ind w:left="0"/>
        <w:jc w:val="both"/>
      </w:pPr>
      <w:r>
        <w:rPr>
          <w:rFonts w:ascii="Times New Roman"/>
          <w:b w:val="false"/>
          <w:i w:val="false"/>
          <w:color w:val="000000"/>
          <w:sz w:val="28"/>
        </w:rPr>
        <w:t>
      71. На каналах авиационной воздушной связи диапазона ОВЧ диспетчерских пунктов аэродромной зоны ("Старт", "Вышка", "Подход", "Круг") каждый канал ОВЧ диапазона, за исключением каналов "Метео", "Поисково-спасательный" (123,1 МГц), "Резервной частоты радиосвязи УВД" (канал применяется при блокировании частоты радиосвязи УВД) и "Единой командной частоты аэродромов совместного базирования" (канал применяется для радиосвязи с ВС государственной авиации), предусматривается основной и резервный комплекты приемного и передающего устройств, либо приемопередающего устройства (трансивера) с антенно-фидерной системой (далее АФУ), для одного из комплектов средств радиосвязи предусмотрено аварийное электроснабжение продолжительностью не менее 2 часов от химических источников тока.</w:t>
      </w:r>
    </w:p>
    <w:bookmarkEnd w:id="201"/>
    <w:bookmarkStart w:name="z207" w:id="202"/>
    <w:p>
      <w:pPr>
        <w:spacing w:after="0"/>
        <w:ind w:left="0"/>
        <w:jc w:val="both"/>
      </w:pPr>
      <w:r>
        <w:rPr>
          <w:rFonts w:ascii="Times New Roman"/>
          <w:b w:val="false"/>
          <w:i w:val="false"/>
          <w:color w:val="000000"/>
          <w:sz w:val="28"/>
        </w:rPr>
        <w:t xml:space="preserve">
      72. Для других каналов авиационной электросвязи, кроме указанных в </w:t>
      </w:r>
      <w:r>
        <w:rPr>
          <w:rFonts w:ascii="Times New Roman"/>
          <w:b w:val="false"/>
          <w:i w:val="false"/>
          <w:color w:val="000000"/>
          <w:sz w:val="28"/>
        </w:rPr>
        <w:t>пункте 71</w:t>
      </w:r>
      <w:r>
        <w:rPr>
          <w:rFonts w:ascii="Times New Roman"/>
          <w:b w:val="false"/>
          <w:i w:val="false"/>
          <w:color w:val="000000"/>
          <w:sz w:val="28"/>
        </w:rPr>
        <w:t xml:space="preserve"> настоящих Правил, количество резервного оборудования (радиостанции, радиопередатчики, радиоприемники, оборудование для организации автоматизированных рабочих мест AFTN) определяется по формуле для расчета показателей надежности и количества резервных каналов связи, приведенной в </w:t>
      </w:r>
      <w:r>
        <w:rPr>
          <w:rFonts w:ascii="Times New Roman"/>
          <w:b w:val="false"/>
          <w:i w:val="false"/>
          <w:color w:val="000000"/>
          <w:sz w:val="28"/>
        </w:rPr>
        <w:t>приложение 7</w:t>
      </w:r>
      <w:r>
        <w:rPr>
          <w:rFonts w:ascii="Times New Roman"/>
          <w:b w:val="false"/>
          <w:i w:val="false"/>
          <w:color w:val="000000"/>
          <w:sz w:val="28"/>
        </w:rPr>
        <w:t xml:space="preserve"> к настоящим Правилам.</w:t>
      </w:r>
    </w:p>
    <w:bookmarkEnd w:id="202"/>
    <w:bookmarkStart w:name="z208" w:id="203"/>
    <w:p>
      <w:pPr>
        <w:spacing w:after="0"/>
        <w:ind w:left="0"/>
        <w:jc w:val="both"/>
      </w:pPr>
      <w:r>
        <w:rPr>
          <w:rFonts w:ascii="Times New Roman"/>
          <w:b w:val="false"/>
          <w:i w:val="false"/>
          <w:color w:val="000000"/>
          <w:sz w:val="28"/>
        </w:rPr>
        <w:t>
      73. Многоканальные устройства для целей документирования при круглосуточной работе организации гражданской авиации резервируются из расчета одно устройство на объект документирования информации.</w:t>
      </w:r>
    </w:p>
    <w:bookmarkEnd w:id="203"/>
    <w:bookmarkStart w:name="z209" w:id="204"/>
    <w:p>
      <w:pPr>
        <w:spacing w:after="0"/>
        <w:ind w:left="0"/>
        <w:jc w:val="both"/>
      </w:pPr>
      <w:r>
        <w:rPr>
          <w:rFonts w:ascii="Times New Roman"/>
          <w:b w:val="false"/>
          <w:i w:val="false"/>
          <w:color w:val="000000"/>
          <w:sz w:val="28"/>
        </w:rPr>
        <w:t>
      74. Для находящихся в эксплуатации средств РТОП и связи допустимое время переключения (перехода) на резерв (с учетом полного включения в работу) указывается в эксплуатационной документации предприятий-изготовителей (поставщиков) этих средств. При необходимости, в случае отсутствия в эксплуатационной документации на то или иное средство РТОП и связи данных о допустимом времени переключения (перехода) на резерв, специалистами службы ЭРТОС и службы ОВД проводится хронометраж допустимого времени переключения (перехода) на резерв этих средств с оформлением совместного протокола.</w:t>
      </w:r>
    </w:p>
    <w:bookmarkEnd w:id="204"/>
    <w:bookmarkStart w:name="z210" w:id="205"/>
    <w:p>
      <w:pPr>
        <w:spacing w:after="0"/>
        <w:ind w:left="0"/>
        <w:jc w:val="both"/>
      </w:pPr>
      <w:r>
        <w:rPr>
          <w:rFonts w:ascii="Times New Roman"/>
          <w:b w:val="false"/>
          <w:i w:val="false"/>
          <w:color w:val="000000"/>
          <w:sz w:val="28"/>
        </w:rPr>
        <w:t>
      75. Переключение (переход) на резерв осуществляется за минимальное время, установленное инструкциями по резервированию объектов РТОП и связи.</w:t>
      </w:r>
    </w:p>
    <w:bookmarkEnd w:id="205"/>
    <w:bookmarkStart w:name="z211" w:id="206"/>
    <w:p>
      <w:pPr>
        <w:spacing w:after="0"/>
        <w:ind w:left="0"/>
        <w:jc w:val="both"/>
      </w:pPr>
      <w:r>
        <w:rPr>
          <w:rFonts w:ascii="Times New Roman"/>
          <w:b w:val="false"/>
          <w:i w:val="false"/>
          <w:color w:val="000000"/>
          <w:sz w:val="28"/>
        </w:rPr>
        <w:t xml:space="preserve">
      76. Нормативное время переключения (перехода) средств РТОП и связи на резерв (обходные каналы электросвязи), а также действия инженерно-технического персонала указываются в инструкциях по резервированию объектов РТОП и связи. Инструкция подписывается начальником службы ЭРТОС, согласовывается начальником службы ОВД, утверждается руководителем организации (подразделения) ГА. и находиться на объекте. Данные нормативного времени переключения (перехода) на резерв средств РТОП и связи согласовываются начальником службы (руководитель подразделения) ОВД, утверждаются руководителем организации (подразделения) ГА и передаются под роспись службе ОВД для использования в работе нормативного времени переключения (перехода) на резерв объектов РТОП и авиационной воздушной связи согласно </w:t>
      </w:r>
      <w:r>
        <w:rPr>
          <w:rFonts w:ascii="Times New Roman"/>
          <w:b w:val="false"/>
          <w:i w:val="false"/>
          <w:color w:val="000000"/>
          <w:sz w:val="28"/>
        </w:rPr>
        <w:t>приложению 10</w:t>
      </w:r>
      <w:r>
        <w:rPr>
          <w:rFonts w:ascii="Times New Roman"/>
          <w:b w:val="false"/>
          <w:i w:val="false"/>
          <w:color w:val="000000"/>
          <w:sz w:val="28"/>
        </w:rPr>
        <w:t xml:space="preserve"> к настоящим Правилам.</w:t>
      </w:r>
    </w:p>
    <w:bookmarkEnd w:id="206"/>
    <w:bookmarkStart w:name="z212" w:id="207"/>
    <w:p>
      <w:pPr>
        <w:spacing w:after="0"/>
        <w:ind w:left="0"/>
        <w:jc w:val="both"/>
      </w:pPr>
      <w:r>
        <w:rPr>
          <w:rFonts w:ascii="Times New Roman"/>
          <w:b w:val="false"/>
          <w:i w:val="false"/>
          <w:color w:val="000000"/>
          <w:sz w:val="28"/>
        </w:rPr>
        <w:t>
      77. Данные нормативного времени переключения (перехода) средств РТОП и связи на резерв должны быть в наличии на рабочем месте сменного персонала службы ЭРТОС.</w:t>
      </w:r>
    </w:p>
    <w:bookmarkEnd w:id="207"/>
    <w:bookmarkStart w:name="z213" w:id="208"/>
    <w:p>
      <w:pPr>
        <w:spacing w:after="0"/>
        <w:ind w:left="0"/>
        <w:jc w:val="left"/>
      </w:pPr>
      <w:r>
        <w:rPr>
          <w:rFonts w:ascii="Times New Roman"/>
          <w:b/>
          <w:i w:val="false"/>
          <w:color w:val="000000"/>
        </w:rPr>
        <w:t xml:space="preserve"> 4. Техническая эксплуатация средств РТОП и связи</w:t>
      </w:r>
      <w:r>
        <w:br/>
      </w:r>
      <w:r>
        <w:rPr>
          <w:rFonts w:ascii="Times New Roman"/>
          <w:b/>
          <w:i w:val="false"/>
          <w:color w:val="000000"/>
        </w:rPr>
        <w:t>Параграф 1. Организация технической эксплуатации объектов РТОП</w:t>
      </w:r>
      <w:r>
        <w:br/>
      </w:r>
      <w:r>
        <w:rPr>
          <w:rFonts w:ascii="Times New Roman"/>
          <w:b/>
          <w:i w:val="false"/>
          <w:color w:val="000000"/>
        </w:rPr>
        <w:t>и связи</w:t>
      </w:r>
    </w:p>
    <w:bookmarkEnd w:id="208"/>
    <w:bookmarkStart w:name="z215" w:id="209"/>
    <w:p>
      <w:pPr>
        <w:spacing w:after="0"/>
        <w:ind w:left="0"/>
        <w:jc w:val="both"/>
      </w:pPr>
      <w:r>
        <w:rPr>
          <w:rFonts w:ascii="Times New Roman"/>
          <w:b w:val="false"/>
          <w:i w:val="false"/>
          <w:color w:val="000000"/>
          <w:sz w:val="28"/>
        </w:rPr>
        <w:t xml:space="preserve">
      78. Техническая эксплуатация объектов РТОП и связи представляет собой комплекс организационных и технических мероприятий, направленных на обеспечение их функционирования с установленным уровнем надежности в период срока службы (ресурса) средств РТОП и связи на них установленных. Эксплуатация средств РТОП и связи осуществляется в соответствии с рекомендациями и документами ИКАО Приложение 10 к </w:t>
      </w:r>
      <w:r>
        <w:rPr>
          <w:rFonts w:ascii="Times New Roman"/>
          <w:b w:val="false"/>
          <w:i w:val="false"/>
          <w:color w:val="000000"/>
          <w:sz w:val="28"/>
        </w:rPr>
        <w:t>Чикагской конвенции</w:t>
      </w:r>
      <w:r>
        <w:rPr>
          <w:rFonts w:ascii="Times New Roman"/>
          <w:b w:val="false"/>
          <w:i w:val="false"/>
          <w:color w:val="000000"/>
          <w:sz w:val="28"/>
        </w:rPr>
        <w:t xml:space="preserve"> (Том 1, 2, 3, 4, 5) и Doc8071 "Руководство по испытанием радионавигационных средств" (Том 1, 2, 3)</w:t>
      </w:r>
    </w:p>
    <w:bookmarkEnd w:id="209"/>
    <w:bookmarkStart w:name="z216" w:id="210"/>
    <w:p>
      <w:pPr>
        <w:spacing w:after="0"/>
        <w:ind w:left="0"/>
        <w:jc w:val="both"/>
      </w:pPr>
      <w:r>
        <w:rPr>
          <w:rFonts w:ascii="Times New Roman"/>
          <w:b w:val="false"/>
          <w:i w:val="false"/>
          <w:color w:val="000000"/>
          <w:sz w:val="28"/>
        </w:rPr>
        <w:t>
      79. Техническая эксплуатация средств РТОП и связи включает:</w:t>
      </w:r>
    </w:p>
    <w:bookmarkEnd w:id="210"/>
    <w:p>
      <w:pPr>
        <w:spacing w:after="0"/>
        <w:ind w:left="0"/>
        <w:jc w:val="both"/>
      </w:pPr>
      <w:r>
        <w:rPr>
          <w:rFonts w:ascii="Times New Roman"/>
          <w:b w:val="false"/>
          <w:i w:val="false"/>
          <w:color w:val="000000"/>
          <w:sz w:val="28"/>
        </w:rPr>
        <w:t>
      1) мероприятия на этапах ввода в эксплуатацию средств РТОП и авиационной электросвязи;</w:t>
      </w:r>
    </w:p>
    <w:p>
      <w:pPr>
        <w:spacing w:after="0"/>
        <w:ind w:left="0"/>
        <w:jc w:val="both"/>
      </w:pPr>
      <w:r>
        <w:rPr>
          <w:rFonts w:ascii="Times New Roman"/>
          <w:b w:val="false"/>
          <w:i w:val="false"/>
          <w:color w:val="000000"/>
          <w:sz w:val="28"/>
        </w:rPr>
        <w:t>
      2) техническое обслуживание средств РТОП и связи;</w:t>
      </w:r>
    </w:p>
    <w:p>
      <w:pPr>
        <w:spacing w:after="0"/>
        <w:ind w:left="0"/>
        <w:jc w:val="both"/>
      </w:pPr>
      <w:r>
        <w:rPr>
          <w:rFonts w:ascii="Times New Roman"/>
          <w:b w:val="false"/>
          <w:i w:val="false"/>
          <w:color w:val="000000"/>
          <w:sz w:val="28"/>
        </w:rPr>
        <w:t>
      3) ремонт средств РТОП и связи;</w:t>
      </w:r>
    </w:p>
    <w:p>
      <w:pPr>
        <w:spacing w:after="0"/>
        <w:ind w:left="0"/>
        <w:jc w:val="both"/>
      </w:pPr>
      <w:r>
        <w:rPr>
          <w:rFonts w:ascii="Times New Roman"/>
          <w:b w:val="false"/>
          <w:i w:val="false"/>
          <w:color w:val="000000"/>
          <w:sz w:val="28"/>
        </w:rPr>
        <w:t>
      4) продление срока службы (ресурса);</w:t>
      </w:r>
    </w:p>
    <w:p>
      <w:pPr>
        <w:spacing w:after="0"/>
        <w:ind w:left="0"/>
        <w:jc w:val="both"/>
      </w:pPr>
      <w:r>
        <w:rPr>
          <w:rFonts w:ascii="Times New Roman"/>
          <w:b w:val="false"/>
          <w:i w:val="false"/>
          <w:color w:val="000000"/>
          <w:sz w:val="28"/>
        </w:rPr>
        <w:t>
      5) проведение летных и наземных проверок;</w:t>
      </w:r>
    </w:p>
    <w:p>
      <w:pPr>
        <w:spacing w:after="0"/>
        <w:ind w:left="0"/>
        <w:jc w:val="both"/>
      </w:pPr>
      <w:r>
        <w:rPr>
          <w:rFonts w:ascii="Times New Roman"/>
          <w:b w:val="false"/>
          <w:i w:val="false"/>
          <w:color w:val="000000"/>
          <w:sz w:val="28"/>
        </w:rPr>
        <w:t>
      6) метрологическое обеспечение технического обслуживания и ремонта средств РТОП и связи;</w:t>
      </w:r>
    </w:p>
    <w:p>
      <w:pPr>
        <w:spacing w:after="0"/>
        <w:ind w:left="0"/>
        <w:jc w:val="both"/>
      </w:pPr>
      <w:r>
        <w:rPr>
          <w:rFonts w:ascii="Times New Roman"/>
          <w:b w:val="false"/>
          <w:i w:val="false"/>
          <w:color w:val="000000"/>
          <w:sz w:val="28"/>
        </w:rPr>
        <w:t>
      7) проведение доработок средств РТОП и связи по бюллетеням промышленности;</w:t>
      </w:r>
    </w:p>
    <w:p>
      <w:pPr>
        <w:spacing w:after="0"/>
        <w:ind w:left="0"/>
        <w:jc w:val="both"/>
      </w:pPr>
      <w:r>
        <w:rPr>
          <w:rFonts w:ascii="Times New Roman"/>
          <w:b w:val="false"/>
          <w:i w:val="false"/>
          <w:color w:val="000000"/>
          <w:sz w:val="28"/>
        </w:rPr>
        <w:t>
      8) подготовку и повышение квалификации инженерно-технического персонала;</w:t>
      </w:r>
    </w:p>
    <w:p>
      <w:pPr>
        <w:spacing w:after="0"/>
        <w:ind w:left="0"/>
        <w:jc w:val="both"/>
      </w:pPr>
      <w:r>
        <w:rPr>
          <w:rFonts w:ascii="Times New Roman"/>
          <w:b w:val="false"/>
          <w:i w:val="false"/>
          <w:color w:val="000000"/>
          <w:sz w:val="28"/>
        </w:rPr>
        <w:t xml:space="preserve">
      9) ведение эксплуатационных документов в соответствии с перечнем эксплуатационных документов согласно </w:t>
      </w:r>
      <w:r>
        <w:rPr>
          <w:rFonts w:ascii="Times New Roman"/>
          <w:b w:val="false"/>
          <w:i w:val="false"/>
          <w:color w:val="000000"/>
          <w:sz w:val="28"/>
        </w:rPr>
        <w:t>приложения 11</w:t>
      </w:r>
      <w:r>
        <w:rPr>
          <w:rFonts w:ascii="Times New Roman"/>
          <w:b w:val="false"/>
          <w:i w:val="false"/>
          <w:color w:val="000000"/>
          <w:sz w:val="28"/>
        </w:rPr>
        <w:t xml:space="preserve"> к настоящим Правилам;</w:t>
      </w:r>
    </w:p>
    <w:p>
      <w:pPr>
        <w:spacing w:after="0"/>
        <w:ind w:left="0"/>
        <w:jc w:val="both"/>
      </w:pPr>
      <w:r>
        <w:rPr>
          <w:rFonts w:ascii="Times New Roman"/>
          <w:b w:val="false"/>
          <w:i w:val="false"/>
          <w:color w:val="000000"/>
          <w:sz w:val="28"/>
        </w:rPr>
        <w:t>
      10) материально-техническое обеспечение.</w:t>
      </w:r>
    </w:p>
    <w:bookmarkStart w:name="z217" w:id="211"/>
    <w:p>
      <w:pPr>
        <w:spacing w:after="0"/>
        <w:ind w:left="0"/>
        <w:jc w:val="both"/>
      </w:pPr>
      <w:r>
        <w:rPr>
          <w:rFonts w:ascii="Times New Roman"/>
          <w:b w:val="false"/>
          <w:i w:val="false"/>
          <w:color w:val="000000"/>
          <w:sz w:val="28"/>
        </w:rPr>
        <w:t>
      80. Для метрологического обеспечения технического обслуживания и ремонта средств РТОП и связи применяют средства измерений, которые соответствуют условиям эксплуатации и требованиям, установленные в нормативных документах в области обеспечения единства измерений и допущенные к применению в соответствии с законодательством в области обеспечения единства измерений.</w:t>
      </w:r>
    </w:p>
    <w:bookmarkEnd w:id="211"/>
    <w:bookmarkStart w:name="z218" w:id="212"/>
    <w:p>
      <w:pPr>
        <w:spacing w:after="0"/>
        <w:ind w:left="0"/>
        <w:jc w:val="both"/>
      </w:pPr>
      <w:r>
        <w:rPr>
          <w:rFonts w:ascii="Times New Roman"/>
          <w:b w:val="false"/>
          <w:i w:val="false"/>
          <w:color w:val="000000"/>
          <w:sz w:val="28"/>
        </w:rPr>
        <w:t>
      81. Руководящий состав службы ЭРТОС организовывает своевременное изучение и выполнение требований руководящих документов инженерно-техническим персоналом, контролирует учет и хранение документов.</w:t>
      </w:r>
    </w:p>
    <w:bookmarkEnd w:id="212"/>
    <w:bookmarkStart w:name="z219" w:id="213"/>
    <w:p>
      <w:pPr>
        <w:spacing w:after="0"/>
        <w:ind w:left="0"/>
        <w:jc w:val="both"/>
      </w:pPr>
      <w:r>
        <w:rPr>
          <w:rFonts w:ascii="Times New Roman"/>
          <w:b w:val="false"/>
          <w:i w:val="false"/>
          <w:color w:val="000000"/>
          <w:sz w:val="28"/>
        </w:rPr>
        <w:t xml:space="preserve">
      82. Контроль над соответствием технической эксплуатации объектов РТОП и связи требованиям настоящих Правил, эксплуатационной документации и соответствия средств РТОП и связи, требованиям </w:t>
      </w:r>
      <w:r>
        <w:rPr>
          <w:rFonts w:ascii="Times New Roman"/>
          <w:b w:val="false"/>
          <w:i w:val="false"/>
          <w:color w:val="000000"/>
          <w:sz w:val="28"/>
        </w:rPr>
        <w:t>нормам годности</w:t>
      </w:r>
      <w:r>
        <w:rPr>
          <w:rFonts w:ascii="Times New Roman"/>
          <w:b w:val="false"/>
          <w:i w:val="false"/>
          <w:color w:val="000000"/>
          <w:sz w:val="28"/>
        </w:rPr>
        <w:t xml:space="preserve"> к эксплуатации аэродромов (вертодромов) в гражданской авиации Республики Казахстан (далее НГЭА ГА РК), осуществляет:</w:t>
      </w:r>
    </w:p>
    <w:bookmarkEnd w:id="213"/>
    <w:p>
      <w:pPr>
        <w:spacing w:after="0"/>
        <w:ind w:left="0"/>
        <w:jc w:val="both"/>
      </w:pPr>
      <w:r>
        <w:rPr>
          <w:rFonts w:ascii="Times New Roman"/>
          <w:b w:val="false"/>
          <w:i w:val="false"/>
          <w:color w:val="000000"/>
          <w:sz w:val="28"/>
        </w:rPr>
        <w:t>
      в рамках отрасли - уполномоченный орган в сфере гражданской авиации;</w:t>
      </w:r>
    </w:p>
    <w:p>
      <w:pPr>
        <w:spacing w:after="0"/>
        <w:ind w:left="0"/>
        <w:jc w:val="both"/>
      </w:pPr>
      <w:r>
        <w:rPr>
          <w:rFonts w:ascii="Times New Roman"/>
          <w:b w:val="false"/>
          <w:i w:val="false"/>
          <w:color w:val="000000"/>
          <w:sz w:val="28"/>
        </w:rPr>
        <w:t>
      в рамках организации ГА - руководство организации ГА и службы ЭРТОС.</w:t>
      </w:r>
    </w:p>
    <w:bookmarkStart w:name="z220" w:id="214"/>
    <w:p>
      <w:pPr>
        <w:spacing w:after="0"/>
        <w:ind w:left="0"/>
        <w:jc w:val="both"/>
      </w:pPr>
      <w:r>
        <w:rPr>
          <w:rFonts w:ascii="Times New Roman"/>
          <w:b w:val="false"/>
          <w:i w:val="false"/>
          <w:color w:val="000000"/>
          <w:sz w:val="28"/>
        </w:rPr>
        <w:t>
      83. Структура службы ЭРТОС разрабатывается с учетом задач, определенных настоящими Правилами.</w:t>
      </w:r>
    </w:p>
    <w:bookmarkEnd w:id="214"/>
    <w:bookmarkStart w:name="z221" w:id="215"/>
    <w:p>
      <w:pPr>
        <w:spacing w:after="0"/>
        <w:ind w:left="0"/>
        <w:jc w:val="left"/>
      </w:pPr>
      <w:r>
        <w:rPr>
          <w:rFonts w:ascii="Times New Roman"/>
          <w:b/>
          <w:i w:val="false"/>
          <w:color w:val="000000"/>
        </w:rPr>
        <w:t xml:space="preserve"> Параграф 2. Техническое обслуживание средств РТОП и связи</w:t>
      </w:r>
    </w:p>
    <w:bookmarkEnd w:id="215"/>
    <w:bookmarkStart w:name="z222" w:id="216"/>
    <w:p>
      <w:pPr>
        <w:spacing w:after="0"/>
        <w:ind w:left="0"/>
        <w:jc w:val="both"/>
      </w:pPr>
      <w:r>
        <w:rPr>
          <w:rFonts w:ascii="Times New Roman"/>
          <w:b w:val="false"/>
          <w:i w:val="false"/>
          <w:color w:val="000000"/>
          <w:sz w:val="28"/>
        </w:rPr>
        <w:t>
      84. ТО средств РТОП и связи организуется и осуществляется в целях поддержания требуемой надежности, предупреждения отказов и поддержания эксплуатационных характеристик (параметров) средств РТОП и связи в пределах установленных норм и осуществляется инженерно-техническим персоналом службы ЭРТОС организации ГА.</w:t>
      </w:r>
    </w:p>
    <w:bookmarkEnd w:id="216"/>
    <w:bookmarkStart w:name="z223" w:id="217"/>
    <w:p>
      <w:pPr>
        <w:spacing w:after="0"/>
        <w:ind w:left="0"/>
        <w:jc w:val="both"/>
      </w:pPr>
      <w:r>
        <w:rPr>
          <w:rFonts w:ascii="Times New Roman"/>
          <w:b w:val="false"/>
          <w:i w:val="false"/>
          <w:color w:val="000000"/>
          <w:sz w:val="28"/>
        </w:rPr>
        <w:t>
      85. ТО средств РТОП и связи выполняется в соответствии с регламентами технического обслуживания и инструкциями по эксплуатации завода-изготовителя (поставщика) оборудования. При отсутствии регламента технического обслуживания, данный документ разрабатывается службой ЭРТОС с учетом местных условий эксплуатации и утверждается руководителем организации (подразделения) ГА.</w:t>
      </w:r>
    </w:p>
    <w:bookmarkEnd w:id="217"/>
    <w:bookmarkStart w:name="z224" w:id="218"/>
    <w:p>
      <w:pPr>
        <w:spacing w:after="0"/>
        <w:ind w:left="0"/>
        <w:jc w:val="both"/>
      </w:pPr>
      <w:r>
        <w:rPr>
          <w:rFonts w:ascii="Times New Roman"/>
          <w:b w:val="false"/>
          <w:i w:val="false"/>
          <w:color w:val="000000"/>
          <w:sz w:val="28"/>
        </w:rPr>
        <w:t>
      86. В системе ТО средств РТОП и связи объем работ по обеспечению нормального функционирования определяется техническим состоянием объекта (канала связи) или отдельного средства.</w:t>
      </w:r>
    </w:p>
    <w:bookmarkEnd w:id="218"/>
    <w:bookmarkStart w:name="z225" w:id="219"/>
    <w:p>
      <w:pPr>
        <w:spacing w:after="0"/>
        <w:ind w:left="0"/>
        <w:jc w:val="both"/>
      </w:pPr>
      <w:r>
        <w:rPr>
          <w:rFonts w:ascii="Times New Roman"/>
          <w:b w:val="false"/>
          <w:i w:val="false"/>
          <w:color w:val="000000"/>
          <w:sz w:val="28"/>
        </w:rPr>
        <w:t>
      87. Техническое состояние (работоспособность, исправность) оценивается по результатам контроля значений определяющих параметров, по признакам, характеризующим качество выполнения заданной функции.</w:t>
      </w:r>
    </w:p>
    <w:bookmarkEnd w:id="219"/>
    <w:bookmarkStart w:name="z226" w:id="220"/>
    <w:p>
      <w:pPr>
        <w:spacing w:after="0"/>
        <w:ind w:left="0"/>
        <w:jc w:val="both"/>
      </w:pPr>
      <w:r>
        <w:rPr>
          <w:rFonts w:ascii="Times New Roman"/>
          <w:b w:val="false"/>
          <w:i w:val="false"/>
          <w:color w:val="000000"/>
          <w:sz w:val="28"/>
        </w:rPr>
        <w:t>
      88. Работы по приведению определяющих параметров в соответствии с их номинальными значениями (требованиями) выполняются в случае отклонения значений определяющих параметров за границу упреждающего допуска.</w:t>
      </w:r>
    </w:p>
    <w:bookmarkEnd w:id="220"/>
    <w:bookmarkStart w:name="z227" w:id="221"/>
    <w:p>
      <w:pPr>
        <w:spacing w:after="0"/>
        <w:ind w:left="0"/>
        <w:jc w:val="both"/>
      </w:pPr>
      <w:r>
        <w:rPr>
          <w:rFonts w:ascii="Times New Roman"/>
          <w:b w:val="false"/>
          <w:i w:val="false"/>
          <w:color w:val="000000"/>
          <w:sz w:val="28"/>
        </w:rPr>
        <w:t>
      89. ТО с периодическим контролем предусматривает оперативный контроль работоспособности ТО (ТО-1), недельное (ТО-2, через 170 часов наработки), месячное (ТО-3, через 750 часов наработки), квартальное (ТО-4 через 2250 часов наработки), полугодовое (ТО-5 через 4500 часов наработки), годовое (ТО-6 через 8800 часов наработки), сезонное ТО (ТО-С).</w:t>
      </w:r>
    </w:p>
    <w:bookmarkEnd w:id="221"/>
    <w:bookmarkStart w:name="z228" w:id="222"/>
    <w:p>
      <w:pPr>
        <w:spacing w:after="0"/>
        <w:ind w:left="0"/>
        <w:jc w:val="both"/>
      </w:pPr>
      <w:r>
        <w:rPr>
          <w:rFonts w:ascii="Times New Roman"/>
          <w:b w:val="false"/>
          <w:i w:val="false"/>
          <w:color w:val="000000"/>
          <w:sz w:val="28"/>
        </w:rPr>
        <w:t>
      90. Сезонное техническое обслуживание проводится при подготовке средств РТОП и связи к работе в весенне-летний период (ВЛП) и осенне-зимний период (ОЗП), если данный вид ТО предусмотрен эксплуатационно-технической документацией.</w:t>
      </w:r>
    </w:p>
    <w:bookmarkEnd w:id="222"/>
    <w:bookmarkStart w:name="z229" w:id="223"/>
    <w:p>
      <w:pPr>
        <w:spacing w:after="0"/>
        <w:ind w:left="0"/>
        <w:jc w:val="both"/>
      </w:pPr>
      <w:r>
        <w:rPr>
          <w:rFonts w:ascii="Times New Roman"/>
          <w:b w:val="false"/>
          <w:i w:val="false"/>
          <w:color w:val="000000"/>
          <w:sz w:val="28"/>
        </w:rPr>
        <w:t>
      91. Для средств РТОП и связи, для которых срок проведения периодического ТО согласно регламенту определен только по календарному признаку (раз в месяц, квартал, полгода, год), в случае малой наработки за указанные сроки разрешается проводить периодическое ТО в соответствии с наработкой средства РТОП и связи.</w:t>
      </w:r>
    </w:p>
    <w:bookmarkEnd w:id="223"/>
    <w:bookmarkStart w:name="z230" w:id="224"/>
    <w:p>
      <w:pPr>
        <w:spacing w:after="0"/>
        <w:ind w:left="0"/>
        <w:jc w:val="both"/>
      </w:pPr>
      <w:r>
        <w:rPr>
          <w:rFonts w:ascii="Times New Roman"/>
          <w:b w:val="false"/>
          <w:i w:val="false"/>
          <w:color w:val="000000"/>
          <w:sz w:val="28"/>
        </w:rPr>
        <w:t>
      92. Оперативный контроль работоспособности средств РТОП и связи осуществляется в процессе их работы. При оперативном контроле работоспособности по выходным характеристикам (признакам), сигналам телемеханики определяются работоспособность объекта (канала связи) и возможность использования его по назначению.</w:t>
      </w:r>
    </w:p>
    <w:bookmarkEnd w:id="224"/>
    <w:bookmarkStart w:name="z231" w:id="225"/>
    <w:p>
      <w:pPr>
        <w:spacing w:after="0"/>
        <w:ind w:left="0"/>
        <w:jc w:val="both"/>
      </w:pPr>
      <w:r>
        <w:rPr>
          <w:rFonts w:ascii="Times New Roman"/>
          <w:b w:val="false"/>
          <w:i w:val="false"/>
          <w:color w:val="000000"/>
          <w:sz w:val="28"/>
        </w:rPr>
        <w:t>
      93. Проверка работоспособности радиостанции аварийного радиоканала проводится на рабочих частотах каналов "подход" и районного диспетчерского центра (далее - РДЦ) не реже одного раза в неделю.</w:t>
      </w:r>
    </w:p>
    <w:bookmarkEnd w:id="225"/>
    <w:bookmarkStart w:name="z232" w:id="226"/>
    <w:p>
      <w:pPr>
        <w:spacing w:after="0"/>
        <w:ind w:left="0"/>
        <w:jc w:val="both"/>
      </w:pPr>
      <w:r>
        <w:rPr>
          <w:rFonts w:ascii="Times New Roman"/>
          <w:b w:val="false"/>
          <w:i w:val="false"/>
          <w:color w:val="000000"/>
          <w:sz w:val="28"/>
        </w:rPr>
        <w:t>
      94. Виды, периодичность ТО, перечень регламентных работ, технология их выполнения, квалификация исполнителей, трудовые затраты, необходимые средства измерения, расходные материалы, инструмент, приспособления, номинальные значения определяющих параметров (признаки), их эксплуатационные и упреждающие допуски указываются в инструкции по техническому обслуживанию (регламенте технического обслуживания).</w:t>
      </w:r>
    </w:p>
    <w:bookmarkEnd w:id="226"/>
    <w:bookmarkStart w:name="z233" w:id="227"/>
    <w:p>
      <w:pPr>
        <w:spacing w:after="0"/>
        <w:ind w:left="0"/>
        <w:jc w:val="both"/>
      </w:pPr>
      <w:r>
        <w:rPr>
          <w:rFonts w:ascii="Times New Roman"/>
          <w:b w:val="false"/>
          <w:i w:val="false"/>
          <w:color w:val="000000"/>
          <w:sz w:val="28"/>
        </w:rPr>
        <w:t xml:space="preserve">
      95. ТО средств радиолокации, радионавигации, посадки и авиационной электросвязи осуществляется по графику ТО средств РТОП и связи, согласованному со службой ОВД и утвержденному руководителем организации (подразделения) ГА согласно графика технического обслуживания средств РТОП и связи </w:t>
      </w:r>
      <w:r>
        <w:rPr>
          <w:rFonts w:ascii="Times New Roman"/>
          <w:b w:val="false"/>
          <w:i w:val="false"/>
          <w:color w:val="000000"/>
          <w:sz w:val="28"/>
        </w:rPr>
        <w:t>приложения, 12</w:t>
      </w:r>
      <w:r>
        <w:rPr>
          <w:rFonts w:ascii="Times New Roman"/>
          <w:b w:val="false"/>
          <w:i w:val="false"/>
          <w:color w:val="000000"/>
          <w:sz w:val="28"/>
        </w:rPr>
        <w:t xml:space="preserve"> настоящих Правил.</w:t>
      </w:r>
    </w:p>
    <w:bookmarkEnd w:id="227"/>
    <w:bookmarkStart w:name="z234" w:id="228"/>
    <w:p>
      <w:pPr>
        <w:spacing w:after="0"/>
        <w:ind w:left="0"/>
        <w:jc w:val="both"/>
      </w:pPr>
      <w:r>
        <w:rPr>
          <w:rFonts w:ascii="Times New Roman"/>
          <w:b w:val="false"/>
          <w:i w:val="false"/>
          <w:color w:val="000000"/>
          <w:sz w:val="28"/>
        </w:rPr>
        <w:t xml:space="preserve">
      96. Графики ТО других средств РТОП и связи утверждаются начальником службы ЭРТОС. </w:t>
      </w:r>
    </w:p>
    <w:bookmarkEnd w:id="228"/>
    <w:bookmarkStart w:name="z235" w:id="229"/>
    <w:p>
      <w:pPr>
        <w:spacing w:after="0"/>
        <w:ind w:left="0"/>
        <w:jc w:val="both"/>
      </w:pPr>
      <w:r>
        <w:rPr>
          <w:rFonts w:ascii="Times New Roman"/>
          <w:b w:val="false"/>
          <w:i w:val="false"/>
          <w:color w:val="000000"/>
          <w:sz w:val="28"/>
        </w:rPr>
        <w:t>
      97. Исходными данными для планирования и составления графиков ТО являются:</w:t>
      </w:r>
    </w:p>
    <w:bookmarkEnd w:id="229"/>
    <w:p>
      <w:pPr>
        <w:spacing w:after="0"/>
        <w:ind w:left="0"/>
        <w:jc w:val="both"/>
      </w:pPr>
      <w:r>
        <w:rPr>
          <w:rFonts w:ascii="Times New Roman"/>
          <w:b w:val="false"/>
          <w:i w:val="false"/>
          <w:color w:val="000000"/>
          <w:sz w:val="28"/>
        </w:rPr>
        <w:t>
      1) техническое состояние, данные о предполагаемой наработке средства РТОП и связи;</w:t>
      </w:r>
    </w:p>
    <w:p>
      <w:pPr>
        <w:spacing w:after="0"/>
        <w:ind w:left="0"/>
        <w:jc w:val="both"/>
      </w:pPr>
      <w:r>
        <w:rPr>
          <w:rFonts w:ascii="Times New Roman"/>
          <w:b w:val="false"/>
          <w:i w:val="false"/>
          <w:color w:val="000000"/>
          <w:sz w:val="28"/>
        </w:rPr>
        <w:t>
      2) периодичность и объем работ по ТО, установленные регламентами или инструкциями по эксплуатации;</w:t>
      </w:r>
    </w:p>
    <w:p>
      <w:pPr>
        <w:spacing w:after="0"/>
        <w:ind w:left="0"/>
        <w:jc w:val="both"/>
      </w:pPr>
      <w:r>
        <w:rPr>
          <w:rFonts w:ascii="Times New Roman"/>
          <w:b w:val="false"/>
          <w:i w:val="false"/>
          <w:color w:val="000000"/>
          <w:sz w:val="28"/>
        </w:rPr>
        <w:t>
      3) план-график остановок средств радиолокации и радионавигации.</w:t>
      </w:r>
    </w:p>
    <w:bookmarkStart w:name="z236" w:id="230"/>
    <w:p>
      <w:pPr>
        <w:spacing w:after="0"/>
        <w:ind w:left="0"/>
        <w:jc w:val="both"/>
      </w:pPr>
      <w:r>
        <w:rPr>
          <w:rFonts w:ascii="Times New Roman"/>
          <w:b w:val="false"/>
          <w:i w:val="false"/>
          <w:color w:val="000000"/>
          <w:sz w:val="28"/>
        </w:rPr>
        <w:t>
      98. При планировании и выполнении ТО допускается отклонение времени начала технического обслуживания на 15% от периодичности, установленного для ТО данного вида.</w:t>
      </w:r>
    </w:p>
    <w:bookmarkEnd w:id="230"/>
    <w:bookmarkStart w:name="z237" w:id="231"/>
    <w:p>
      <w:pPr>
        <w:spacing w:after="0"/>
        <w:ind w:left="0"/>
        <w:jc w:val="both"/>
      </w:pPr>
      <w:r>
        <w:rPr>
          <w:rFonts w:ascii="Times New Roman"/>
          <w:b w:val="false"/>
          <w:i w:val="false"/>
          <w:color w:val="000000"/>
          <w:sz w:val="28"/>
        </w:rPr>
        <w:t>
      99. В целях сокращения простоя средств РТОП и связи применяется поэтапный метод ТО, при котором выполнение операций осуществляется поочередно (с разносом по времени) на основном и резервном полукомплектах средства РТОП и связи без отключения объекта в целом. Непрерывность работы АС УВД обеспечивается за счет ее реконфигурации, при этом на радиолокационной позиции допускается работа радиолокационной станции в одноканальном режиме. Для выполнения ТО поэтапным методом весь объем регламентных работ ТО данного вида разбивается на равные части. Объем каждой части должен определяться с учетом безусловного его выполнения за 1 час до окончания рабочего времени, установленного регламентом работы организации ГА.</w:t>
      </w:r>
    </w:p>
    <w:bookmarkEnd w:id="231"/>
    <w:bookmarkStart w:name="z238" w:id="232"/>
    <w:p>
      <w:pPr>
        <w:spacing w:after="0"/>
        <w:ind w:left="0"/>
        <w:jc w:val="both"/>
      </w:pPr>
      <w:r>
        <w:rPr>
          <w:rFonts w:ascii="Times New Roman"/>
          <w:b w:val="false"/>
          <w:i w:val="false"/>
          <w:color w:val="000000"/>
          <w:sz w:val="28"/>
        </w:rPr>
        <w:t>
      100. При поэтапном методе ТО в целях равномерной загрузки инженерно-технического персонала рекомендуется распределять объем работ на весь период между одноименными видами ТО, а при выполнении работ по регламентам ТО с распределенной трудоемкостью - между последующими видами ТО.</w:t>
      </w:r>
    </w:p>
    <w:bookmarkEnd w:id="232"/>
    <w:bookmarkStart w:name="z239" w:id="233"/>
    <w:p>
      <w:pPr>
        <w:spacing w:after="0"/>
        <w:ind w:left="0"/>
        <w:jc w:val="both"/>
      </w:pPr>
      <w:r>
        <w:rPr>
          <w:rFonts w:ascii="Times New Roman"/>
          <w:b w:val="false"/>
          <w:i w:val="false"/>
          <w:color w:val="000000"/>
          <w:sz w:val="28"/>
        </w:rPr>
        <w:t xml:space="preserve">
      101. На основе годового графика ТО составляются квартальные планы работ инженерно-технического персонала объекта по форме согласно </w:t>
      </w:r>
      <w:r>
        <w:rPr>
          <w:rFonts w:ascii="Times New Roman"/>
          <w:b w:val="false"/>
          <w:i w:val="false"/>
          <w:color w:val="000000"/>
          <w:sz w:val="28"/>
        </w:rPr>
        <w:t>приложению 13</w:t>
      </w:r>
      <w:r>
        <w:rPr>
          <w:rFonts w:ascii="Times New Roman"/>
          <w:b w:val="false"/>
          <w:i w:val="false"/>
          <w:color w:val="000000"/>
          <w:sz w:val="28"/>
        </w:rPr>
        <w:t xml:space="preserve"> к настоящим Правилам. </w:t>
      </w:r>
    </w:p>
    <w:bookmarkEnd w:id="233"/>
    <w:bookmarkStart w:name="z240" w:id="234"/>
    <w:p>
      <w:pPr>
        <w:spacing w:after="0"/>
        <w:ind w:left="0"/>
        <w:jc w:val="both"/>
      </w:pPr>
      <w:r>
        <w:rPr>
          <w:rFonts w:ascii="Times New Roman"/>
          <w:b w:val="false"/>
          <w:i w:val="false"/>
          <w:color w:val="000000"/>
          <w:sz w:val="28"/>
        </w:rPr>
        <w:t>
      102. На объектах РТОП и связи со сменным персоналом объекта, работы равномерно распределяются на каждую смену, на автоматизированных объектах - на дни посещения объекта для выполнения ТО.</w:t>
      </w:r>
    </w:p>
    <w:bookmarkEnd w:id="234"/>
    <w:bookmarkStart w:name="z241" w:id="235"/>
    <w:p>
      <w:pPr>
        <w:spacing w:after="0"/>
        <w:ind w:left="0"/>
        <w:jc w:val="both"/>
      </w:pPr>
      <w:r>
        <w:rPr>
          <w:rFonts w:ascii="Times New Roman"/>
          <w:b w:val="false"/>
          <w:i w:val="false"/>
          <w:color w:val="000000"/>
          <w:sz w:val="28"/>
        </w:rPr>
        <w:t>
      103. Повышение эффективности ТО достигается посредством использования технического обслуживания с непрерывным контролем параметров.</w:t>
      </w:r>
    </w:p>
    <w:bookmarkEnd w:id="235"/>
    <w:bookmarkStart w:name="z242" w:id="236"/>
    <w:p>
      <w:pPr>
        <w:spacing w:after="0"/>
        <w:ind w:left="0"/>
        <w:jc w:val="both"/>
      </w:pPr>
      <w:r>
        <w:rPr>
          <w:rFonts w:ascii="Times New Roman"/>
          <w:b w:val="false"/>
          <w:i w:val="false"/>
          <w:color w:val="000000"/>
          <w:sz w:val="28"/>
        </w:rPr>
        <w:t>
      104. Для реализации технического обслуживания с непрерывным контролем параметров необходимо использование автоматизированных систем и дистанционного контроля и управления, которые могут решать следующие задачи:</w:t>
      </w:r>
    </w:p>
    <w:bookmarkEnd w:id="236"/>
    <w:p>
      <w:pPr>
        <w:spacing w:after="0"/>
        <w:ind w:left="0"/>
        <w:jc w:val="both"/>
      </w:pPr>
      <w:r>
        <w:rPr>
          <w:rFonts w:ascii="Times New Roman"/>
          <w:b w:val="false"/>
          <w:i w:val="false"/>
          <w:color w:val="000000"/>
          <w:sz w:val="28"/>
        </w:rPr>
        <w:t>
      1) контроль работоспособности каждого средства и объекта в целом;</w:t>
      </w:r>
    </w:p>
    <w:p>
      <w:pPr>
        <w:spacing w:after="0"/>
        <w:ind w:left="0"/>
        <w:jc w:val="both"/>
      </w:pPr>
      <w:r>
        <w:rPr>
          <w:rFonts w:ascii="Times New Roman"/>
          <w:b w:val="false"/>
          <w:i w:val="false"/>
          <w:color w:val="000000"/>
          <w:sz w:val="28"/>
        </w:rPr>
        <w:t>
      2) автоматический поиск неисправности;</w:t>
      </w:r>
    </w:p>
    <w:p>
      <w:pPr>
        <w:spacing w:after="0"/>
        <w:ind w:left="0"/>
        <w:jc w:val="both"/>
      </w:pPr>
      <w:r>
        <w:rPr>
          <w:rFonts w:ascii="Times New Roman"/>
          <w:b w:val="false"/>
          <w:i w:val="false"/>
          <w:color w:val="000000"/>
          <w:sz w:val="28"/>
        </w:rPr>
        <w:t>
      3) дистанционное управление средствами и объектами;</w:t>
      </w:r>
    </w:p>
    <w:p>
      <w:pPr>
        <w:spacing w:after="0"/>
        <w:ind w:left="0"/>
        <w:jc w:val="both"/>
      </w:pPr>
      <w:r>
        <w:rPr>
          <w:rFonts w:ascii="Times New Roman"/>
          <w:b w:val="false"/>
          <w:i w:val="false"/>
          <w:color w:val="000000"/>
          <w:sz w:val="28"/>
        </w:rPr>
        <w:t>
      4) автоматическое документирование информации о техническом состоянии средств и объектов.</w:t>
      </w:r>
    </w:p>
    <w:bookmarkStart w:name="z243" w:id="237"/>
    <w:p>
      <w:pPr>
        <w:spacing w:after="0"/>
        <w:ind w:left="0"/>
        <w:jc w:val="both"/>
      </w:pPr>
      <w:r>
        <w:rPr>
          <w:rFonts w:ascii="Times New Roman"/>
          <w:b w:val="false"/>
          <w:i w:val="false"/>
          <w:color w:val="000000"/>
          <w:sz w:val="28"/>
        </w:rPr>
        <w:t>
      105. Для выполнения операций по ТО общих элементов (устройств) объекта РТОП и связи (ремонту, доработке, замене оборудования), а также операций, требующих полного выключения объекта, предусматриваются плановые остановки объектов. Под остановкой объекта понимается полное отключение его (основного и резервного комплектов оборудования) от источников электроснабжения и прекращение выполнения заданной функции.</w:t>
      </w:r>
    </w:p>
    <w:bookmarkEnd w:id="237"/>
    <w:bookmarkStart w:name="z244" w:id="238"/>
    <w:p>
      <w:pPr>
        <w:spacing w:after="0"/>
        <w:ind w:left="0"/>
        <w:jc w:val="both"/>
      </w:pPr>
      <w:r>
        <w:rPr>
          <w:rFonts w:ascii="Times New Roman"/>
          <w:b w:val="false"/>
          <w:i w:val="false"/>
          <w:color w:val="000000"/>
          <w:sz w:val="28"/>
        </w:rPr>
        <w:t>
      106. Продолжительность остановок при выполнении ТО определяется установленным регламентом объемом работ, требующим выключения объекта РТОП и связи.</w:t>
      </w:r>
    </w:p>
    <w:bookmarkEnd w:id="238"/>
    <w:bookmarkStart w:name="z245" w:id="239"/>
    <w:p>
      <w:pPr>
        <w:spacing w:after="0"/>
        <w:ind w:left="0"/>
        <w:jc w:val="both"/>
      </w:pPr>
      <w:r>
        <w:rPr>
          <w:rFonts w:ascii="Times New Roman"/>
          <w:b w:val="false"/>
          <w:i w:val="false"/>
          <w:color w:val="000000"/>
          <w:sz w:val="28"/>
        </w:rPr>
        <w:t>
      107. Кратковременные остановки объектов РТОП и связи (выключение, включение неработающих объектов и переключение на резервные комплекты) для проверки работоспособности при выполнении ТО и ремонта продолжительностью до 30 минут проводятся с разрешения сменного персонала службы ЭРТОС, согласованного с руководителем полетов (диспетчером) ОВД.</w:t>
      </w:r>
    </w:p>
    <w:bookmarkEnd w:id="239"/>
    <w:bookmarkStart w:name="z246" w:id="240"/>
    <w:p>
      <w:pPr>
        <w:spacing w:after="0"/>
        <w:ind w:left="0"/>
        <w:jc w:val="both"/>
      </w:pPr>
      <w:r>
        <w:rPr>
          <w:rFonts w:ascii="Times New Roman"/>
          <w:b w:val="false"/>
          <w:i w:val="false"/>
          <w:color w:val="000000"/>
          <w:sz w:val="28"/>
        </w:rPr>
        <w:t>
      108. Плановые остановки объектов РТОП и связи продолжительностью до 8 часов производятся для выполнения трудоемкого периодического ТО или планового ремонта, проводимых в соответствии с утвержденным руководителем организации ГА графиком ТО и ремонта с предварительным уведомлением об этом начальника службы ОВД не позднее, чем за 8 часов до начала работ.</w:t>
      </w:r>
    </w:p>
    <w:bookmarkEnd w:id="240"/>
    <w:bookmarkStart w:name="z247" w:id="241"/>
    <w:p>
      <w:pPr>
        <w:spacing w:after="0"/>
        <w:ind w:left="0"/>
        <w:jc w:val="both"/>
      </w:pPr>
      <w:r>
        <w:rPr>
          <w:rFonts w:ascii="Times New Roman"/>
          <w:b w:val="false"/>
          <w:i w:val="false"/>
          <w:color w:val="000000"/>
          <w:sz w:val="28"/>
        </w:rPr>
        <w:t>
      109. Плановые остановки объектов РТОП и связи продолжительностью более 8 часов производятся для выполнения работ по ремонту (реконструкции) и замене оборудования в соответствии с утвержденным руководителем организации ГА графиком ремонта (реконструкции) средств РТОП и связи. Оповещение о плановых остановках объектов РТОП и связи продолжительностью более 8 часов производится через службу управления аэронавигационной информации за семь суток до начала работ с указанием причины выключения.</w:t>
      </w:r>
    </w:p>
    <w:bookmarkEnd w:id="241"/>
    <w:bookmarkStart w:name="z248" w:id="242"/>
    <w:p>
      <w:pPr>
        <w:spacing w:after="0"/>
        <w:ind w:left="0"/>
        <w:jc w:val="both"/>
      </w:pPr>
      <w:r>
        <w:rPr>
          <w:rFonts w:ascii="Times New Roman"/>
          <w:b w:val="false"/>
          <w:i w:val="false"/>
          <w:color w:val="000000"/>
          <w:sz w:val="28"/>
        </w:rPr>
        <w:t>
      110. О внеплановых остановках объектов РТОП и связи продолжительностью более восьми часов начальник службы ЭРТОС докладывает руководителю организации ГА.</w:t>
      </w:r>
    </w:p>
    <w:bookmarkEnd w:id="242"/>
    <w:bookmarkStart w:name="z249" w:id="243"/>
    <w:p>
      <w:pPr>
        <w:spacing w:after="0"/>
        <w:ind w:left="0"/>
        <w:jc w:val="both"/>
      </w:pPr>
      <w:r>
        <w:rPr>
          <w:rFonts w:ascii="Times New Roman"/>
          <w:b w:val="false"/>
          <w:i w:val="false"/>
          <w:color w:val="000000"/>
          <w:sz w:val="28"/>
        </w:rPr>
        <w:t>
      111. В целях сокращения простоя объектов РТОП и связи плановые остановки производятся при полном завершении всех подготовительных работ. В случае обнаружения повреждения продолжительность остановки увеличивается на время, определяемое объемом работ, необходимым для устранения повреждения.</w:t>
      </w:r>
    </w:p>
    <w:bookmarkEnd w:id="243"/>
    <w:bookmarkStart w:name="z250" w:id="244"/>
    <w:p>
      <w:pPr>
        <w:spacing w:after="0"/>
        <w:ind w:left="0"/>
        <w:jc w:val="both"/>
      </w:pPr>
      <w:r>
        <w:rPr>
          <w:rFonts w:ascii="Times New Roman"/>
          <w:b w:val="false"/>
          <w:i w:val="false"/>
          <w:color w:val="000000"/>
          <w:sz w:val="28"/>
        </w:rPr>
        <w:t xml:space="preserve">
      112. Учет выполненных работ по ремонту средств РТОП и связи ведется в формуляре на изделие, в журнале технического обслуживания и ремонта средств РТОП и связи по форме, приведенной в </w:t>
      </w:r>
      <w:r>
        <w:rPr>
          <w:rFonts w:ascii="Times New Roman"/>
          <w:b w:val="false"/>
          <w:i w:val="false"/>
          <w:color w:val="000000"/>
          <w:sz w:val="28"/>
        </w:rPr>
        <w:t>приложении 14</w:t>
      </w:r>
      <w:r>
        <w:rPr>
          <w:rFonts w:ascii="Times New Roman"/>
          <w:b w:val="false"/>
          <w:i w:val="false"/>
          <w:color w:val="000000"/>
          <w:sz w:val="28"/>
        </w:rPr>
        <w:t xml:space="preserve"> к настоящим Правилам.</w:t>
      </w:r>
    </w:p>
    <w:bookmarkEnd w:id="244"/>
    <w:bookmarkStart w:name="z251" w:id="245"/>
    <w:p>
      <w:pPr>
        <w:spacing w:after="0"/>
        <w:ind w:left="0"/>
        <w:jc w:val="both"/>
      </w:pPr>
      <w:r>
        <w:rPr>
          <w:rFonts w:ascii="Times New Roman"/>
          <w:b w:val="false"/>
          <w:i w:val="false"/>
          <w:color w:val="000000"/>
          <w:sz w:val="28"/>
        </w:rPr>
        <w:t>
      113. По окончании выполнения ТО руководитель работ (исполнитель) производит запись в формуляре на изделие, в журнале технического обслуживания и ремонта средств РТОП и связи о проведении ТО в полном объеме с указанием израсходованных материалов, фиксирует результаты измерений параметров и делает заключение о работоспособности оборудования и готовности его к работе.</w:t>
      </w:r>
    </w:p>
    <w:bookmarkEnd w:id="245"/>
    <w:bookmarkStart w:name="z252" w:id="246"/>
    <w:p>
      <w:pPr>
        <w:spacing w:after="0"/>
        <w:ind w:left="0"/>
        <w:jc w:val="both"/>
      </w:pPr>
      <w:r>
        <w:rPr>
          <w:rFonts w:ascii="Times New Roman"/>
          <w:b w:val="false"/>
          <w:i w:val="false"/>
          <w:color w:val="000000"/>
          <w:sz w:val="28"/>
        </w:rPr>
        <w:t>
      114. Контроль своевременности, полноты и качества выполнения ТО осуществляет руководитель объекта РТОП и связи.</w:t>
      </w:r>
    </w:p>
    <w:bookmarkEnd w:id="246"/>
    <w:bookmarkStart w:name="z253" w:id="247"/>
    <w:p>
      <w:pPr>
        <w:spacing w:after="0"/>
        <w:ind w:left="0"/>
        <w:jc w:val="both"/>
      </w:pPr>
      <w:r>
        <w:rPr>
          <w:rFonts w:ascii="Times New Roman"/>
          <w:b w:val="false"/>
          <w:i w:val="false"/>
          <w:color w:val="000000"/>
          <w:sz w:val="28"/>
        </w:rPr>
        <w:t>
      115. Средства РТОП и связи считаются пригодными для использования по назначению, если срок их службы (ресурс) не истек или продлен, основные параметры соответствуют сертификационным требованиям, наземные и летные проверки проведены своевременно и в полном объеме.</w:t>
      </w:r>
    </w:p>
    <w:bookmarkEnd w:id="247"/>
    <w:bookmarkStart w:name="z254" w:id="248"/>
    <w:p>
      <w:pPr>
        <w:spacing w:after="0"/>
        <w:ind w:left="0"/>
        <w:jc w:val="both"/>
      </w:pPr>
      <w:r>
        <w:rPr>
          <w:rFonts w:ascii="Times New Roman"/>
          <w:b w:val="false"/>
          <w:i w:val="false"/>
          <w:color w:val="000000"/>
          <w:sz w:val="28"/>
        </w:rPr>
        <w:t>
      116. Сезонное техническое обслуживание, операции ТО и ремонта, требующие выключения объекта, планируются на периоды времени с наиболее благоприятными погодными условиями для полетов.</w:t>
      </w:r>
    </w:p>
    <w:bookmarkEnd w:id="248"/>
    <w:bookmarkStart w:name="z255" w:id="249"/>
    <w:p>
      <w:pPr>
        <w:spacing w:after="0"/>
        <w:ind w:left="0"/>
        <w:jc w:val="both"/>
      </w:pPr>
      <w:r>
        <w:rPr>
          <w:rFonts w:ascii="Times New Roman"/>
          <w:b w:val="false"/>
          <w:i w:val="false"/>
          <w:color w:val="000000"/>
          <w:sz w:val="28"/>
        </w:rPr>
        <w:t>
      117. Техническое обслуживание выполняется инженерно-техническим персоналом объектов РТОП и связи и организациями, с которыми заключены договора на техническое обслуживание или техническую поддержку оборудования, под контролем инженерно-технического персонала службы ЭРТОС.</w:t>
      </w:r>
    </w:p>
    <w:bookmarkEnd w:id="249"/>
    <w:bookmarkStart w:name="z256" w:id="250"/>
    <w:p>
      <w:pPr>
        <w:spacing w:after="0"/>
        <w:ind w:left="0"/>
        <w:jc w:val="left"/>
      </w:pPr>
      <w:r>
        <w:rPr>
          <w:rFonts w:ascii="Times New Roman"/>
          <w:b/>
          <w:i w:val="false"/>
          <w:color w:val="000000"/>
        </w:rPr>
        <w:t xml:space="preserve"> Параграф 3. Техническое обслуживание систем электроснабжения</w:t>
      </w:r>
      <w:r>
        <w:br/>
      </w:r>
      <w:r>
        <w:rPr>
          <w:rFonts w:ascii="Times New Roman"/>
          <w:b/>
          <w:i w:val="false"/>
          <w:color w:val="000000"/>
        </w:rPr>
        <w:t>объектов РТОП и связи</w:t>
      </w:r>
    </w:p>
    <w:bookmarkEnd w:id="250"/>
    <w:bookmarkStart w:name="z257" w:id="251"/>
    <w:p>
      <w:pPr>
        <w:spacing w:after="0"/>
        <w:ind w:left="0"/>
        <w:jc w:val="both"/>
      </w:pPr>
      <w:r>
        <w:rPr>
          <w:rFonts w:ascii="Times New Roman"/>
          <w:b w:val="false"/>
          <w:i w:val="false"/>
          <w:color w:val="000000"/>
          <w:sz w:val="28"/>
        </w:rPr>
        <w:t>
      118. ТО систем электроснабжения объектов РТОП и связи организуется и осуществляется в целях поддержания требуемой надежности, предупреждения отказов и поддержания эксплуатационных характеристик в пределах установленных норм и осуществляется инженерно-техническим персоналом службы ЭРТОС организации ГА.</w:t>
      </w:r>
    </w:p>
    <w:bookmarkEnd w:id="251"/>
    <w:p>
      <w:pPr>
        <w:spacing w:after="0"/>
        <w:ind w:left="0"/>
        <w:jc w:val="both"/>
      </w:pPr>
      <w:r>
        <w:rPr>
          <w:rFonts w:ascii="Times New Roman"/>
          <w:b w:val="false"/>
          <w:i w:val="false"/>
          <w:color w:val="000000"/>
          <w:sz w:val="28"/>
        </w:rPr>
        <w:t>
      ТО систем электроснабжения объектов РТОП и связи выполняется в соответствии с регламентами технического обслуживания и инструкциями по эксплуатации завода-изготовителя (поставщика) оборудования, настоящими Правилами и другими нормативными документами, регламентирующими эксплуатацию электроустановок.</w:t>
      </w:r>
    </w:p>
    <w:p>
      <w:pPr>
        <w:spacing w:after="0"/>
        <w:ind w:left="0"/>
        <w:jc w:val="both"/>
      </w:pPr>
      <w:r>
        <w:rPr>
          <w:rFonts w:ascii="Times New Roman"/>
          <w:b w:val="false"/>
          <w:i w:val="false"/>
          <w:color w:val="000000"/>
          <w:sz w:val="28"/>
        </w:rPr>
        <w:t>
      При отсутствии регламента технического обслуживания, данный документ разрабатывается службой ЭРТОС с учетом местных условий эксплуатации и утверждается руководителем организации (подразделения) ГА.</w:t>
      </w:r>
    </w:p>
    <w:p>
      <w:pPr>
        <w:spacing w:after="0"/>
        <w:ind w:left="0"/>
        <w:jc w:val="both"/>
      </w:pPr>
      <w:r>
        <w:rPr>
          <w:rFonts w:ascii="Times New Roman"/>
          <w:b w:val="false"/>
          <w:i w:val="false"/>
          <w:color w:val="000000"/>
          <w:sz w:val="28"/>
        </w:rPr>
        <w:t>
      ТО систем электроснабжения объектов РТОП и связи должно включать:</w:t>
      </w:r>
    </w:p>
    <w:p>
      <w:pPr>
        <w:spacing w:after="0"/>
        <w:ind w:left="0"/>
        <w:jc w:val="both"/>
      </w:pPr>
      <w:r>
        <w:rPr>
          <w:rFonts w:ascii="Times New Roman"/>
          <w:b w:val="false"/>
          <w:i w:val="false"/>
          <w:color w:val="000000"/>
          <w:sz w:val="28"/>
        </w:rPr>
        <w:t>
      1) оперативное ТО-1;</w:t>
      </w:r>
    </w:p>
    <w:p>
      <w:pPr>
        <w:spacing w:after="0"/>
        <w:ind w:left="0"/>
        <w:jc w:val="both"/>
      </w:pPr>
      <w:r>
        <w:rPr>
          <w:rFonts w:ascii="Times New Roman"/>
          <w:b w:val="false"/>
          <w:i w:val="false"/>
          <w:color w:val="000000"/>
          <w:sz w:val="28"/>
        </w:rPr>
        <w:t>
      2) недельное техническое обслуживание ТО-2;</w:t>
      </w:r>
    </w:p>
    <w:p>
      <w:pPr>
        <w:spacing w:after="0"/>
        <w:ind w:left="0"/>
        <w:jc w:val="both"/>
      </w:pPr>
      <w:r>
        <w:rPr>
          <w:rFonts w:ascii="Times New Roman"/>
          <w:b w:val="false"/>
          <w:i w:val="false"/>
          <w:color w:val="000000"/>
          <w:sz w:val="28"/>
        </w:rPr>
        <w:t>
      3) техническое обслуживание в соответствии с требованиями эксплуатационной документации поставщика оборудования и нормативными документами РК;</w:t>
      </w:r>
    </w:p>
    <w:p>
      <w:pPr>
        <w:spacing w:after="0"/>
        <w:ind w:left="0"/>
        <w:jc w:val="both"/>
      </w:pPr>
      <w:r>
        <w:rPr>
          <w:rFonts w:ascii="Times New Roman"/>
          <w:b w:val="false"/>
          <w:i w:val="false"/>
          <w:color w:val="000000"/>
          <w:sz w:val="28"/>
        </w:rPr>
        <w:t>
      4) сезонное техническое обслуживание;</w:t>
      </w:r>
    </w:p>
    <w:p>
      <w:pPr>
        <w:spacing w:after="0"/>
        <w:ind w:left="0"/>
        <w:jc w:val="both"/>
      </w:pPr>
      <w:r>
        <w:rPr>
          <w:rFonts w:ascii="Times New Roman"/>
          <w:b w:val="false"/>
          <w:i w:val="false"/>
          <w:color w:val="000000"/>
          <w:sz w:val="28"/>
        </w:rPr>
        <w:t>
      5) годовое техническое обслуживание.</w:t>
      </w:r>
    </w:p>
    <w:bookmarkStart w:name="z258" w:id="252"/>
    <w:p>
      <w:pPr>
        <w:spacing w:after="0"/>
        <w:ind w:left="0"/>
        <w:jc w:val="both"/>
      </w:pPr>
      <w:r>
        <w:rPr>
          <w:rFonts w:ascii="Times New Roman"/>
          <w:b w:val="false"/>
          <w:i w:val="false"/>
          <w:color w:val="000000"/>
          <w:sz w:val="28"/>
        </w:rPr>
        <w:t xml:space="preserve">
      119. Оперативное ТО-1 выполняется сменным персоналом службы ЭРТОС и включает ежедневный контроль работоспособности по системам дистанционного контроля. Нарушения в работе оборудования РТОП и связи фиксируются в журнале сменного персонала службы ЭРТОС, установленного по форме согласно </w:t>
      </w:r>
      <w:r>
        <w:rPr>
          <w:rFonts w:ascii="Times New Roman"/>
          <w:b w:val="false"/>
          <w:i w:val="false"/>
          <w:color w:val="000000"/>
          <w:sz w:val="28"/>
        </w:rPr>
        <w:t>Приложения 1</w:t>
      </w:r>
      <w:r>
        <w:rPr>
          <w:rFonts w:ascii="Times New Roman"/>
          <w:b w:val="false"/>
          <w:i w:val="false"/>
          <w:color w:val="000000"/>
          <w:sz w:val="28"/>
        </w:rPr>
        <w:t xml:space="preserve"> настоящих Правил. </w:t>
      </w:r>
    </w:p>
    <w:bookmarkEnd w:id="252"/>
    <w:p>
      <w:pPr>
        <w:spacing w:after="0"/>
        <w:ind w:left="0"/>
        <w:jc w:val="both"/>
      </w:pPr>
      <w:r>
        <w:rPr>
          <w:rFonts w:ascii="Times New Roman"/>
          <w:b w:val="false"/>
          <w:i w:val="false"/>
          <w:color w:val="000000"/>
          <w:sz w:val="28"/>
        </w:rPr>
        <w:t>
      При ТО-2 выполняются следующие работы:</w:t>
      </w:r>
    </w:p>
    <w:p>
      <w:pPr>
        <w:spacing w:after="0"/>
        <w:ind w:left="0"/>
        <w:jc w:val="both"/>
      </w:pPr>
      <w:r>
        <w:rPr>
          <w:rFonts w:ascii="Times New Roman"/>
          <w:b w:val="false"/>
          <w:i w:val="false"/>
          <w:color w:val="000000"/>
          <w:sz w:val="28"/>
        </w:rPr>
        <w:t>
      1) внешним осмотром проверяются надежность соединений защитного заземления с контуром, отсутствие видимых повреждений электрооборудования и электропроводки, отсутствие коррозии и температурных воздействий тока на контактах аккумуляторов, номиналы плавких вставок токовой защиты, надежность крепления механических узлов двигателя, генератора, электродвигателей вентиляционных устройств, отсутствие течи топлива, масла, охлаждающей жидкости в системе охлаждения дизель-генератора, наличие установленного запаса топлива в расходных и дополнительных емкостях, уровень масла и охлаждающей жидкости;</w:t>
      </w:r>
    </w:p>
    <w:p>
      <w:pPr>
        <w:spacing w:after="0"/>
        <w:ind w:left="0"/>
        <w:jc w:val="both"/>
      </w:pPr>
      <w:r>
        <w:rPr>
          <w:rFonts w:ascii="Times New Roman"/>
          <w:b w:val="false"/>
          <w:i w:val="false"/>
          <w:color w:val="000000"/>
          <w:sz w:val="28"/>
        </w:rPr>
        <w:t>
      2) проверяется напряжение централизованных источников питания электроэнергией, напряжение, уровень, плотность электролита аккумуляторов (если аккумуляторы обслуживаемые), температура и уровень охлаждающей жидкости в системе охлаждения;</w:t>
      </w:r>
    </w:p>
    <w:p>
      <w:pPr>
        <w:spacing w:after="0"/>
        <w:ind w:left="0"/>
        <w:jc w:val="both"/>
      </w:pPr>
      <w:r>
        <w:rPr>
          <w:rFonts w:ascii="Times New Roman"/>
          <w:b w:val="false"/>
          <w:i w:val="false"/>
          <w:color w:val="000000"/>
          <w:sz w:val="28"/>
        </w:rPr>
        <w:t>
      3) проверяется эстетическое состояние электрооборудования и помещения (пыль, потеки);</w:t>
      </w:r>
    </w:p>
    <w:p>
      <w:pPr>
        <w:spacing w:after="0"/>
        <w:ind w:left="0"/>
        <w:jc w:val="both"/>
      </w:pPr>
      <w:r>
        <w:rPr>
          <w:rFonts w:ascii="Times New Roman"/>
          <w:b w:val="false"/>
          <w:i w:val="false"/>
          <w:color w:val="000000"/>
          <w:sz w:val="28"/>
        </w:rPr>
        <w:t>
      4) выполняются работы по устранению всех выявленных недостатков.</w:t>
      </w:r>
    </w:p>
    <w:bookmarkStart w:name="z259" w:id="253"/>
    <w:p>
      <w:pPr>
        <w:spacing w:after="0"/>
        <w:ind w:left="0"/>
        <w:jc w:val="both"/>
      </w:pPr>
      <w:r>
        <w:rPr>
          <w:rFonts w:ascii="Times New Roman"/>
          <w:b w:val="false"/>
          <w:i w:val="false"/>
          <w:color w:val="000000"/>
          <w:sz w:val="28"/>
        </w:rPr>
        <w:t>
      120. Проведении годового ТО-6 включают в себя:</w:t>
      </w:r>
    </w:p>
    <w:bookmarkEnd w:id="253"/>
    <w:p>
      <w:pPr>
        <w:spacing w:after="0"/>
        <w:ind w:left="0"/>
        <w:jc w:val="both"/>
      </w:pPr>
      <w:r>
        <w:rPr>
          <w:rFonts w:ascii="Times New Roman"/>
          <w:b w:val="false"/>
          <w:i w:val="false"/>
          <w:color w:val="000000"/>
          <w:sz w:val="28"/>
        </w:rPr>
        <w:t>
      1) осмотр и проверку в объеме ТО-2;</w:t>
      </w:r>
    </w:p>
    <w:p>
      <w:pPr>
        <w:spacing w:after="0"/>
        <w:ind w:left="0"/>
        <w:jc w:val="both"/>
      </w:pPr>
      <w:r>
        <w:rPr>
          <w:rFonts w:ascii="Times New Roman"/>
          <w:b w:val="false"/>
          <w:i w:val="false"/>
          <w:color w:val="000000"/>
          <w:sz w:val="28"/>
        </w:rPr>
        <w:t xml:space="preserve">
      2) работы, предусмотренные эксплуатационной документацией производителя; </w:t>
      </w:r>
    </w:p>
    <w:p>
      <w:pPr>
        <w:spacing w:after="0"/>
        <w:ind w:left="0"/>
        <w:jc w:val="both"/>
      </w:pPr>
      <w:r>
        <w:rPr>
          <w:rFonts w:ascii="Times New Roman"/>
          <w:b w:val="false"/>
          <w:i w:val="false"/>
          <w:color w:val="000000"/>
          <w:sz w:val="28"/>
        </w:rPr>
        <w:t xml:space="preserve">
      3) работы, предусмотренные нормативными документами, регламентирующими эксплуатацию электроустановок. </w:t>
      </w:r>
    </w:p>
    <w:bookmarkStart w:name="z260" w:id="254"/>
    <w:p>
      <w:pPr>
        <w:spacing w:after="0"/>
        <w:ind w:left="0"/>
        <w:jc w:val="both"/>
      </w:pPr>
      <w:r>
        <w:rPr>
          <w:rFonts w:ascii="Times New Roman"/>
          <w:b w:val="false"/>
          <w:i w:val="false"/>
          <w:color w:val="000000"/>
          <w:sz w:val="28"/>
        </w:rPr>
        <w:t>
      121. При отсутствии эксплуатационной документации, разработанный регламент ТО-6 должен в полном объеме охватывать техническое обслуживание оборудования.</w:t>
      </w:r>
    </w:p>
    <w:bookmarkEnd w:id="254"/>
    <w:bookmarkStart w:name="z261" w:id="255"/>
    <w:p>
      <w:pPr>
        <w:spacing w:after="0"/>
        <w:ind w:left="0"/>
        <w:jc w:val="both"/>
      </w:pPr>
      <w:r>
        <w:rPr>
          <w:rFonts w:ascii="Times New Roman"/>
          <w:b w:val="false"/>
          <w:i w:val="false"/>
          <w:color w:val="000000"/>
          <w:sz w:val="28"/>
        </w:rPr>
        <w:t xml:space="preserve">
      122. Работы и проверки, согласно нормативных документов, регламентирующих эксплуатацию электроустановок, не вошедшие в ТО-6, отмечаются отдельно в графике технического обслуживания средств РТОП и связи по форме, приведенной в </w:t>
      </w:r>
      <w:r>
        <w:rPr>
          <w:rFonts w:ascii="Times New Roman"/>
          <w:b w:val="false"/>
          <w:i w:val="false"/>
          <w:color w:val="000000"/>
          <w:sz w:val="28"/>
        </w:rPr>
        <w:t>приложении 12</w:t>
      </w:r>
      <w:r>
        <w:rPr>
          <w:rFonts w:ascii="Times New Roman"/>
          <w:b w:val="false"/>
          <w:i w:val="false"/>
          <w:color w:val="000000"/>
          <w:sz w:val="28"/>
        </w:rPr>
        <w:t xml:space="preserve"> к настоящим Правилам. </w:t>
      </w:r>
    </w:p>
    <w:bookmarkEnd w:id="255"/>
    <w:bookmarkStart w:name="z262" w:id="256"/>
    <w:p>
      <w:pPr>
        <w:spacing w:after="0"/>
        <w:ind w:left="0"/>
        <w:jc w:val="both"/>
      </w:pPr>
      <w:r>
        <w:rPr>
          <w:rFonts w:ascii="Times New Roman"/>
          <w:b w:val="false"/>
          <w:i w:val="false"/>
          <w:color w:val="000000"/>
          <w:sz w:val="28"/>
        </w:rPr>
        <w:t>
      123. При осмотре аппаратов защиты и контактных соединений проверяется состояние силовых и вспомогательных контактов аппаратов защиты в местах подключения электрических кабелей, на отсутствие коррозии, механического и электроэрозийного износа, следов температурного воздействия тока.</w:t>
      </w:r>
    </w:p>
    <w:bookmarkEnd w:id="256"/>
    <w:bookmarkStart w:name="z263" w:id="257"/>
    <w:p>
      <w:pPr>
        <w:spacing w:after="0"/>
        <w:ind w:left="0"/>
        <w:jc w:val="both"/>
      </w:pPr>
      <w:r>
        <w:rPr>
          <w:rFonts w:ascii="Times New Roman"/>
          <w:b w:val="false"/>
          <w:i w:val="false"/>
          <w:color w:val="000000"/>
          <w:sz w:val="28"/>
        </w:rPr>
        <w:t>
      124. Резервные дизель-генераторы проверяются под номинальной нагрузкой один раз в две недели продолжительностью не менее 20 минут, при этом проверяются правильность работы устройства автоматического запуска дизель-генератора, напряжение и частота вращения.</w:t>
      </w:r>
    </w:p>
    <w:bookmarkEnd w:id="257"/>
    <w:bookmarkStart w:name="z264" w:id="258"/>
    <w:p>
      <w:pPr>
        <w:spacing w:after="0"/>
        <w:ind w:left="0"/>
        <w:jc w:val="both"/>
      </w:pPr>
      <w:r>
        <w:rPr>
          <w:rFonts w:ascii="Times New Roman"/>
          <w:b w:val="false"/>
          <w:i w:val="false"/>
          <w:color w:val="000000"/>
          <w:sz w:val="28"/>
        </w:rPr>
        <w:t>
      125. По окончании работ проверяются положения всех органов местного управления, производится запись в журнале технического обслуживания и ремонта средств РТОП и связи, с указанием выявленных и устраненных недостатков, величин параметров до и после устранения недостатков, израсходованных материалов и делается заключение о работоспособности системы электроснабжения и готовности ее к работе.</w:t>
      </w:r>
    </w:p>
    <w:bookmarkEnd w:id="258"/>
    <w:bookmarkStart w:name="z265" w:id="259"/>
    <w:p>
      <w:pPr>
        <w:spacing w:after="0"/>
        <w:ind w:left="0"/>
        <w:jc w:val="both"/>
      </w:pPr>
      <w:r>
        <w:rPr>
          <w:rFonts w:ascii="Times New Roman"/>
          <w:b w:val="false"/>
          <w:i w:val="false"/>
          <w:color w:val="000000"/>
          <w:sz w:val="28"/>
        </w:rPr>
        <w:t>
      126. Для непосредственного выполнения функций по организации эксплуатации электроустановок руководитель организации ГА назначает ответственного за безопасную эксплуатацию электроустановок, а также лицо, его замещающее.</w:t>
      </w:r>
    </w:p>
    <w:bookmarkEnd w:id="259"/>
    <w:bookmarkStart w:name="z266" w:id="260"/>
    <w:p>
      <w:pPr>
        <w:spacing w:after="0"/>
        <w:ind w:left="0"/>
        <w:jc w:val="left"/>
      </w:pPr>
      <w:r>
        <w:rPr>
          <w:rFonts w:ascii="Times New Roman"/>
          <w:b/>
          <w:i w:val="false"/>
          <w:color w:val="000000"/>
        </w:rPr>
        <w:t xml:space="preserve"> Параграф 4. Техническое обслуживание средств РТОП и связи</w:t>
      </w:r>
      <w:r>
        <w:br/>
      </w:r>
      <w:r>
        <w:rPr>
          <w:rFonts w:ascii="Times New Roman"/>
          <w:b/>
          <w:i w:val="false"/>
          <w:color w:val="000000"/>
        </w:rPr>
        <w:t>в особых условиях</w:t>
      </w:r>
    </w:p>
    <w:bookmarkEnd w:id="260"/>
    <w:bookmarkStart w:name="z267" w:id="261"/>
    <w:p>
      <w:pPr>
        <w:spacing w:after="0"/>
        <w:ind w:left="0"/>
        <w:jc w:val="both"/>
      </w:pPr>
      <w:r>
        <w:rPr>
          <w:rFonts w:ascii="Times New Roman"/>
          <w:b w:val="false"/>
          <w:i w:val="false"/>
          <w:color w:val="000000"/>
          <w:sz w:val="28"/>
        </w:rPr>
        <w:t>
      127. К особым условиям относятся опасные метеорологические и стихийные явления: ветер со скоростью 20 м/с и более, пыльная, песчаная или снежная буря, шквал, продолжительные интенсивные осадки, град, сильное обледенение, понижение температуры ниже минус 30</w:t>
      </w:r>
      <w:r>
        <w:rPr>
          <w:rFonts w:ascii="Times New Roman"/>
          <w:b w:val="false"/>
          <w:i w:val="false"/>
          <w:color w:val="000000"/>
          <w:vertAlign w:val="superscript"/>
        </w:rPr>
        <w:t>о</w:t>
      </w:r>
      <w:r>
        <w:rPr>
          <w:rFonts w:ascii="Times New Roman"/>
          <w:b w:val="false"/>
          <w:i w:val="false"/>
          <w:color w:val="000000"/>
          <w:sz w:val="28"/>
        </w:rPr>
        <w:t>С, землетрясение.</w:t>
      </w:r>
    </w:p>
    <w:bookmarkEnd w:id="261"/>
    <w:bookmarkStart w:name="z268" w:id="262"/>
    <w:p>
      <w:pPr>
        <w:spacing w:after="0"/>
        <w:ind w:left="0"/>
        <w:jc w:val="both"/>
      </w:pPr>
      <w:r>
        <w:rPr>
          <w:rFonts w:ascii="Times New Roman"/>
          <w:b w:val="false"/>
          <w:i w:val="false"/>
          <w:color w:val="000000"/>
          <w:sz w:val="28"/>
        </w:rPr>
        <w:t xml:space="preserve">
      128. Предупреждения об опасных явлениях погоды составляются и выдаются в соответствии с Правилами метеорологического обеспечения гражданской авиации Республики Казахстан утверждаемых согласно </w:t>
      </w:r>
      <w:r>
        <w:rPr>
          <w:rFonts w:ascii="Times New Roman"/>
          <w:b w:val="false"/>
          <w:i w:val="false"/>
          <w:color w:val="000000"/>
          <w:sz w:val="28"/>
        </w:rPr>
        <w:t>пункта 2</w:t>
      </w:r>
      <w:r>
        <w:rPr>
          <w:rFonts w:ascii="Times New Roman"/>
          <w:b w:val="false"/>
          <w:i w:val="false"/>
          <w:color w:val="000000"/>
          <w:sz w:val="28"/>
        </w:rPr>
        <w:t xml:space="preserve"> статьи 35 Закона Республики Казахстан "Об использовании воздушного пространства Республики Казахстан и деятельности авиации".</w:t>
      </w:r>
    </w:p>
    <w:bookmarkEnd w:id="262"/>
    <w:bookmarkStart w:name="z269" w:id="263"/>
    <w:p>
      <w:pPr>
        <w:spacing w:after="0"/>
        <w:ind w:left="0"/>
        <w:jc w:val="both"/>
      </w:pPr>
      <w:r>
        <w:rPr>
          <w:rFonts w:ascii="Times New Roman"/>
          <w:b w:val="false"/>
          <w:i w:val="false"/>
          <w:color w:val="000000"/>
          <w:sz w:val="28"/>
        </w:rPr>
        <w:t>
      129. Техническое обслуживание и ремонт средств РТОП и связи в особых условиях эксплуатации направлено на своевременную подготовку объектов к ожидаемому возникновению (усилению) опасного явления погоды, сохранение оборудования, устранение последствий стихийного явления.</w:t>
      </w:r>
    </w:p>
    <w:bookmarkEnd w:id="263"/>
    <w:bookmarkStart w:name="z270" w:id="264"/>
    <w:p>
      <w:pPr>
        <w:spacing w:after="0"/>
        <w:ind w:left="0"/>
        <w:jc w:val="both"/>
      </w:pPr>
      <w:r>
        <w:rPr>
          <w:rFonts w:ascii="Times New Roman"/>
          <w:b w:val="false"/>
          <w:i w:val="false"/>
          <w:color w:val="000000"/>
          <w:sz w:val="28"/>
        </w:rPr>
        <w:t>
      130. На объектах РТОП и связи предусматриваются инструкции о действиях инженерно-технического персонала при получении предупреждения об опасных явлениях, подписанные руководителем службы ЭРТОС и утвержденные руководителем организации (подразделения) ГА.</w:t>
      </w:r>
    </w:p>
    <w:bookmarkEnd w:id="264"/>
    <w:bookmarkStart w:name="z271" w:id="265"/>
    <w:p>
      <w:pPr>
        <w:spacing w:after="0"/>
        <w:ind w:left="0"/>
        <w:jc w:val="both"/>
      </w:pPr>
      <w:r>
        <w:rPr>
          <w:rFonts w:ascii="Times New Roman"/>
          <w:b w:val="false"/>
          <w:i w:val="false"/>
          <w:color w:val="000000"/>
          <w:sz w:val="28"/>
        </w:rPr>
        <w:t>
      131. Сменный персонал службы ЭРТОС после получения предупреждения об опасном явлении незамедлительно оповещает инженерно-технический персонал службы ЭРТОС для принятия необходимых мер.</w:t>
      </w:r>
    </w:p>
    <w:bookmarkEnd w:id="265"/>
    <w:bookmarkStart w:name="z272" w:id="266"/>
    <w:p>
      <w:pPr>
        <w:spacing w:after="0"/>
        <w:ind w:left="0"/>
        <w:jc w:val="both"/>
      </w:pPr>
      <w:r>
        <w:rPr>
          <w:rFonts w:ascii="Times New Roman"/>
          <w:b w:val="false"/>
          <w:i w:val="false"/>
          <w:color w:val="000000"/>
          <w:sz w:val="28"/>
        </w:rPr>
        <w:t>
      132. По окончании опасного явления проводится осмотр объектов РТОП и связи, антенно-фидерных устройств и линейно-кабельных сооружений, принимаются меры по устранению повреждений и организуются восстановительные работы.</w:t>
      </w:r>
    </w:p>
    <w:bookmarkEnd w:id="266"/>
    <w:bookmarkStart w:name="z273" w:id="267"/>
    <w:p>
      <w:pPr>
        <w:spacing w:after="0"/>
        <w:ind w:left="0"/>
        <w:jc w:val="left"/>
      </w:pPr>
      <w:r>
        <w:rPr>
          <w:rFonts w:ascii="Times New Roman"/>
          <w:b/>
          <w:i w:val="false"/>
          <w:color w:val="000000"/>
        </w:rPr>
        <w:t xml:space="preserve"> 5. Наземные и летные проверки средств РТОП и связи</w:t>
      </w:r>
      <w:r>
        <w:br/>
      </w:r>
      <w:r>
        <w:rPr>
          <w:rFonts w:ascii="Times New Roman"/>
          <w:b/>
          <w:i w:val="false"/>
          <w:color w:val="000000"/>
        </w:rPr>
        <w:t>Параграф 1. Наземные проверки средств РТОП и связи</w:t>
      </w:r>
    </w:p>
    <w:bookmarkEnd w:id="267"/>
    <w:bookmarkStart w:name="z275" w:id="268"/>
    <w:p>
      <w:pPr>
        <w:spacing w:after="0"/>
        <w:ind w:left="0"/>
        <w:jc w:val="both"/>
      </w:pPr>
      <w:r>
        <w:rPr>
          <w:rFonts w:ascii="Times New Roman"/>
          <w:b w:val="false"/>
          <w:i w:val="false"/>
          <w:color w:val="000000"/>
          <w:sz w:val="28"/>
        </w:rPr>
        <w:t>
      133. Наземные проверки проводятся для оценки соответствия основных технических параметров средств РТОП и связи требованиям эксплуатационной документации:</w:t>
      </w:r>
    </w:p>
    <w:bookmarkEnd w:id="268"/>
    <w:p>
      <w:pPr>
        <w:spacing w:after="0"/>
        <w:ind w:left="0"/>
        <w:jc w:val="both"/>
      </w:pPr>
      <w:r>
        <w:rPr>
          <w:rFonts w:ascii="Times New Roman"/>
          <w:b w:val="false"/>
          <w:i w:val="false"/>
          <w:color w:val="000000"/>
          <w:sz w:val="28"/>
        </w:rPr>
        <w:t>
      1) при подготовке к приемке законченных строительством объектов РТОП и связи;</w:t>
      </w:r>
    </w:p>
    <w:p>
      <w:pPr>
        <w:spacing w:after="0"/>
        <w:ind w:left="0"/>
        <w:jc w:val="both"/>
      </w:pPr>
      <w:r>
        <w:rPr>
          <w:rFonts w:ascii="Times New Roman"/>
          <w:b w:val="false"/>
          <w:i w:val="false"/>
          <w:color w:val="000000"/>
          <w:sz w:val="28"/>
        </w:rPr>
        <w:t>
      2) перед периодическими летными проверками;</w:t>
      </w:r>
    </w:p>
    <w:p>
      <w:pPr>
        <w:spacing w:after="0"/>
        <w:ind w:left="0"/>
        <w:jc w:val="both"/>
      </w:pPr>
      <w:r>
        <w:rPr>
          <w:rFonts w:ascii="Times New Roman"/>
          <w:b w:val="false"/>
          <w:i w:val="false"/>
          <w:color w:val="000000"/>
          <w:sz w:val="28"/>
        </w:rPr>
        <w:t>
      3) после реконструкции объектов РТОП и связи;</w:t>
      </w:r>
    </w:p>
    <w:p>
      <w:pPr>
        <w:spacing w:after="0"/>
        <w:ind w:left="0"/>
        <w:jc w:val="both"/>
      </w:pPr>
      <w:r>
        <w:rPr>
          <w:rFonts w:ascii="Times New Roman"/>
          <w:b w:val="false"/>
          <w:i w:val="false"/>
          <w:color w:val="000000"/>
          <w:sz w:val="28"/>
        </w:rPr>
        <w:t>
      4) по требованию службы ОВД.</w:t>
      </w:r>
    </w:p>
    <w:bookmarkStart w:name="z276" w:id="269"/>
    <w:p>
      <w:pPr>
        <w:spacing w:after="0"/>
        <w:ind w:left="0"/>
        <w:jc w:val="both"/>
      </w:pPr>
      <w:r>
        <w:rPr>
          <w:rFonts w:ascii="Times New Roman"/>
          <w:b w:val="false"/>
          <w:i w:val="false"/>
          <w:color w:val="000000"/>
          <w:sz w:val="28"/>
        </w:rPr>
        <w:t>
      134. Наземные проверки средств РТОП и связи включают следующие работы:</w:t>
      </w:r>
    </w:p>
    <w:bookmarkEnd w:id="269"/>
    <w:p>
      <w:pPr>
        <w:spacing w:after="0"/>
        <w:ind w:left="0"/>
        <w:jc w:val="both"/>
      </w:pPr>
      <w:r>
        <w:rPr>
          <w:rFonts w:ascii="Times New Roman"/>
          <w:b w:val="false"/>
          <w:i w:val="false"/>
          <w:color w:val="000000"/>
          <w:sz w:val="28"/>
        </w:rPr>
        <w:t>
      1) проверку работоспособности оборудования;</w:t>
      </w:r>
    </w:p>
    <w:p>
      <w:pPr>
        <w:spacing w:after="0"/>
        <w:ind w:left="0"/>
        <w:jc w:val="both"/>
      </w:pPr>
      <w:r>
        <w:rPr>
          <w:rFonts w:ascii="Times New Roman"/>
          <w:b w:val="false"/>
          <w:i w:val="false"/>
          <w:color w:val="000000"/>
          <w:sz w:val="28"/>
        </w:rPr>
        <w:t>
      2) регулировку и настройку оборудования;</w:t>
      </w:r>
    </w:p>
    <w:p>
      <w:pPr>
        <w:spacing w:after="0"/>
        <w:ind w:left="0"/>
        <w:jc w:val="both"/>
      </w:pPr>
      <w:r>
        <w:rPr>
          <w:rFonts w:ascii="Times New Roman"/>
          <w:b w:val="false"/>
          <w:i w:val="false"/>
          <w:color w:val="000000"/>
          <w:sz w:val="28"/>
        </w:rPr>
        <w:t>
      3) измерение основных определяющих технических параметров;</w:t>
      </w:r>
    </w:p>
    <w:p>
      <w:pPr>
        <w:spacing w:after="0"/>
        <w:ind w:left="0"/>
        <w:jc w:val="both"/>
      </w:pPr>
      <w:r>
        <w:rPr>
          <w:rFonts w:ascii="Times New Roman"/>
          <w:b w:val="false"/>
          <w:i w:val="false"/>
          <w:color w:val="000000"/>
          <w:sz w:val="28"/>
        </w:rPr>
        <w:t xml:space="preserve">
      4) составление таблиц настройки и карт контрольных режимов производятся согласно </w:t>
      </w:r>
      <w:r>
        <w:rPr>
          <w:rFonts w:ascii="Times New Roman"/>
          <w:b w:val="false"/>
          <w:i w:val="false"/>
          <w:color w:val="000000"/>
          <w:sz w:val="28"/>
        </w:rPr>
        <w:t>приложению 15</w:t>
      </w:r>
      <w:r>
        <w:rPr>
          <w:rFonts w:ascii="Times New Roman"/>
          <w:b w:val="false"/>
          <w:i w:val="false"/>
          <w:color w:val="000000"/>
          <w:sz w:val="28"/>
        </w:rPr>
        <w:t xml:space="preserve"> к настоящим Правилам и протокола наземной проверки и настройки, приведенному в </w:t>
      </w:r>
      <w:r>
        <w:rPr>
          <w:rFonts w:ascii="Times New Roman"/>
          <w:b w:val="false"/>
          <w:i w:val="false"/>
          <w:color w:val="000000"/>
          <w:sz w:val="28"/>
        </w:rPr>
        <w:t>приложение 16</w:t>
      </w:r>
      <w:r>
        <w:rPr>
          <w:rFonts w:ascii="Times New Roman"/>
          <w:b w:val="false"/>
          <w:i w:val="false"/>
          <w:color w:val="000000"/>
          <w:sz w:val="28"/>
        </w:rPr>
        <w:t xml:space="preserve"> к настоящим Правилам.</w:t>
      </w:r>
    </w:p>
    <w:bookmarkStart w:name="z277" w:id="270"/>
    <w:p>
      <w:pPr>
        <w:spacing w:after="0"/>
        <w:ind w:left="0"/>
        <w:jc w:val="both"/>
      </w:pPr>
      <w:r>
        <w:rPr>
          <w:rFonts w:ascii="Times New Roman"/>
          <w:b w:val="false"/>
          <w:i w:val="false"/>
          <w:color w:val="000000"/>
          <w:sz w:val="28"/>
        </w:rPr>
        <w:t>
      135. Наземные проверки средств РТОП и связи проводятся инженерно-техническим персоналом службы ЭРТОС. Наземные проверки при вводе в эксплуатацию средств РТОП и связи проводятся совместно с представителями производителей оборудования.</w:t>
      </w:r>
    </w:p>
    <w:bookmarkEnd w:id="270"/>
    <w:bookmarkStart w:name="z278" w:id="271"/>
    <w:p>
      <w:pPr>
        <w:spacing w:after="0"/>
        <w:ind w:left="0"/>
        <w:jc w:val="both"/>
      </w:pPr>
      <w:r>
        <w:rPr>
          <w:rFonts w:ascii="Times New Roman"/>
          <w:b w:val="false"/>
          <w:i w:val="false"/>
          <w:color w:val="000000"/>
          <w:sz w:val="28"/>
        </w:rPr>
        <w:t xml:space="preserve">
      136. Программы и методики проведения наземных проверок наземных средств РТОП и связи приведены в </w:t>
      </w:r>
      <w:r>
        <w:rPr>
          <w:rFonts w:ascii="Times New Roman"/>
          <w:b w:val="false"/>
          <w:i w:val="false"/>
          <w:color w:val="000000"/>
          <w:sz w:val="28"/>
        </w:rPr>
        <w:t>приложении 17</w:t>
      </w:r>
      <w:r>
        <w:rPr>
          <w:rFonts w:ascii="Times New Roman"/>
          <w:b w:val="false"/>
          <w:i w:val="false"/>
          <w:color w:val="000000"/>
          <w:sz w:val="28"/>
        </w:rPr>
        <w:t xml:space="preserve"> к настоящим Правилам.</w:t>
      </w:r>
    </w:p>
    <w:bookmarkEnd w:id="271"/>
    <w:bookmarkStart w:name="z279" w:id="272"/>
    <w:p>
      <w:pPr>
        <w:spacing w:after="0"/>
        <w:ind w:left="0"/>
        <w:jc w:val="left"/>
      </w:pPr>
      <w:r>
        <w:rPr>
          <w:rFonts w:ascii="Times New Roman"/>
          <w:b/>
          <w:i w:val="false"/>
          <w:color w:val="000000"/>
        </w:rPr>
        <w:t xml:space="preserve"> Параграф 2. Летные проверки средств РТОП и связи</w:t>
      </w:r>
    </w:p>
    <w:bookmarkEnd w:id="272"/>
    <w:bookmarkStart w:name="z280" w:id="273"/>
    <w:p>
      <w:pPr>
        <w:spacing w:after="0"/>
        <w:ind w:left="0"/>
        <w:jc w:val="both"/>
      </w:pPr>
      <w:r>
        <w:rPr>
          <w:rFonts w:ascii="Times New Roman"/>
          <w:b w:val="false"/>
          <w:i w:val="false"/>
          <w:color w:val="000000"/>
          <w:sz w:val="28"/>
        </w:rPr>
        <w:t>
      137. Летные проверки средств РТОП и связи проводятся после наземной проверки с целью подтверждения соответствия технических характеристик средств РТОП и связи требованиям нормативно-эксплуатационной документации.</w:t>
      </w:r>
    </w:p>
    <w:bookmarkEnd w:id="273"/>
    <w:bookmarkStart w:name="z281" w:id="274"/>
    <w:p>
      <w:pPr>
        <w:spacing w:after="0"/>
        <w:ind w:left="0"/>
        <w:jc w:val="both"/>
      </w:pPr>
      <w:r>
        <w:rPr>
          <w:rFonts w:ascii="Times New Roman"/>
          <w:b w:val="false"/>
          <w:i w:val="false"/>
          <w:color w:val="000000"/>
          <w:sz w:val="28"/>
        </w:rPr>
        <w:t>
      138. Воздушное судно для летных проверок должны обладать следующими характеристиками:</w:t>
      </w:r>
    </w:p>
    <w:bookmarkEnd w:id="274"/>
    <w:p>
      <w:pPr>
        <w:spacing w:after="0"/>
        <w:ind w:left="0"/>
        <w:jc w:val="both"/>
      </w:pPr>
      <w:r>
        <w:rPr>
          <w:rFonts w:ascii="Times New Roman"/>
          <w:b w:val="false"/>
          <w:i w:val="false"/>
          <w:color w:val="000000"/>
          <w:sz w:val="28"/>
        </w:rPr>
        <w:t>
      1) надежность, экономичность, наличие необходимого оборудования и сертификата на право выполнения полетов по правилам полетов по прибору;</w:t>
      </w:r>
    </w:p>
    <w:p>
      <w:pPr>
        <w:spacing w:after="0"/>
        <w:ind w:left="0"/>
        <w:jc w:val="both"/>
      </w:pPr>
      <w:r>
        <w:rPr>
          <w:rFonts w:ascii="Times New Roman"/>
          <w:b w:val="false"/>
          <w:i w:val="false"/>
          <w:color w:val="000000"/>
          <w:sz w:val="28"/>
        </w:rPr>
        <w:t>
      2) грузоподъемность, достаточная для размещения летного экипажа, необходимого электронного и записывающего оборудования и запасных компонентов. Может также потребоваться дополнительная грузоподъемность для перевозки наземного персонала и оборудования;</w:t>
      </w:r>
    </w:p>
    <w:p>
      <w:pPr>
        <w:spacing w:after="0"/>
        <w:ind w:left="0"/>
        <w:jc w:val="both"/>
      </w:pPr>
      <w:r>
        <w:rPr>
          <w:rFonts w:ascii="Times New Roman"/>
          <w:b w:val="false"/>
          <w:i w:val="false"/>
          <w:color w:val="000000"/>
          <w:sz w:val="28"/>
        </w:rPr>
        <w:t>
      3) дальность и продолжительность полета, достаточные для выполнения обычного задания без посадки для повторного технического обслуживания;</w:t>
      </w:r>
    </w:p>
    <w:p>
      <w:pPr>
        <w:spacing w:after="0"/>
        <w:ind w:left="0"/>
        <w:jc w:val="both"/>
      </w:pPr>
      <w:r>
        <w:rPr>
          <w:rFonts w:ascii="Times New Roman"/>
          <w:b w:val="false"/>
          <w:i w:val="false"/>
          <w:color w:val="000000"/>
          <w:sz w:val="28"/>
        </w:rPr>
        <w:t>
      4) аэродинамическая устойчивость во всем диапазоне скоростей, особенно при скоростях, характерных для летных проверок;</w:t>
      </w:r>
    </w:p>
    <w:p>
      <w:pPr>
        <w:spacing w:after="0"/>
        <w:ind w:left="0"/>
        <w:jc w:val="both"/>
      </w:pPr>
      <w:r>
        <w:rPr>
          <w:rFonts w:ascii="Times New Roman"/>
          <w:b w:val="false"/>
          <w:i w:val="false"/>
          <w:color w:val="000000"/>
          <w:sz w:val="28"/>
        </w:rPr>
        <w:t>
      5) низкий уровень шума и вибраций;</w:t>
      </w:r>
    </w:p>
    <w:p>
      <w:pPr>
        <w:spacing w:after="0"/>
        <w:ind w:left="0"/>
        <w:jc w:val="both"/>
      </w:pPr>
      <w:r>
        <w:rPr>
          <w:rFonts w:ascii="Times New Roman"/>
          <w:b w:val="false"/>
          <w:i w:val="false"/>
          <w:color w:val="000000"/>
          <w:sz w:val="28"/>
        </w:rPr>
        <w:t>
      6) низкий уровень электрических шумов с тем, что они не создавали помех принимаемым сигналам; например, амплитудная модуляция принимаемого сигнала, обусловленная вращением винта, должна быть сведена к минимуму;</w:t>
      </w:r>
    </w:p>
    <w:p>
      <w:pPr>
        <w:spacing w:after="0"/>
        <w:ind w:left="0"/>
        <w:jc w:val="both"/>
      </w:pPr>
      <w:r>
        <w:rPr>
          <w:rFonts w:ascii="Times New Roman"/>
          <w:b w:val="false"/>
          <w:i w:val="false"/>
          <w:color w:val="000000"/>
          <w:sz w:val="28"/>
        </w:rPr>
        <w:t>
      7) стабильная система электропитания, имеющая достаточную мощность для питания не только штатного бортового оборудования, но и необходимого дополнительного электронного оборудования;</w:t>
      </w:r>
    </w:p>
    <w:p>
      <w:pPr>
        <w:spacing w:after="0"/>
        <w:ind w:left="0"/>
        <w:jc w:val="both"/>
      </w:pPr>
      <w:r>
        <w:rPr>
          <w:rFonts w:ascii="Times New Roman"/>
          <w:b w:val="false"/>
          <w:i w:val="false"/>
          <w:color w:val="000000"/>
          <w:sz w:val="28"/>
        </w:rPr>
        <w:t>
      8) достаточно широкий диапазон скоростей и высот полета, обеспечивающий проведение летных проверок по возможности при тех же условиях, с которыми приходится сталкиваться пользователям. Хорошие летные характеристики на малых скоростях имеют существенное значение при сопровождении воздушного судна наземными наблюдателями с помощью теодолитов;</w:t>
      </w:r>
    </w:p>
    <w:p>
      <w:pPr>
        <w:spacing w:after="0"/>
        <w:ind w:left="0"/>
        <w:jc w:val="both"/>
      </w:pPr>
      <w:r>
        <w:rPr>
          <w:rFonts w:ascii="Times New Roman"/>
          <w:b w:val="false"/>
          <w:i w:val="false"/>
          <w:color w:val="000000"/>
          <w:sz w:val="28"/>
        </w:rPr>
        <w:t>
      9) пригодность для дальнейшей модификации или расширения состава оборудования с целью обеспечения возможности проверки новых видов радионавигационных средств или повышения точности или скорости обработки данных, получаемых при проверке имеющихся навигационных средств;</w:t>
      </w:r>
    </w:p>
    <w:p>
      <w:pPr>
        <w:spacing w:after="0"/>
        <w:ind w:left="0"/>
        <w:jc w:val="both"/>
      </w:pPr>
      <w:r>
        <w:rPr>
          <w:rFonts w:ascii="Times New Roman"/>
          <w:b w:val="false"/>
          <w:i w:val="false"/>
          <w:color w:val="000000"/>
          <w:sz w:val="28"/>
        </w:rPr>
        <w:t>
      10) наличие оборудования контроля климатических условий в кабине экипажа, сводящее к минимуму вредное влияние температуры и влажности на особо чувствительное испытательное оборудование, используемое при летных проверках, и поддерживающее комфортные условия для работы экипажа;</w:t>
      </w:r>
    </w:p>
    <w:p>
      <w:pPr>
        <w:spacing w:after="0"/>
        <w:ind w:left="0"/>
        <w:jc w:val="both"/>
      </w:pPr>
      <w:r>
        <w:rPr>
          <w:rFonts w:ascii="Times New Roman"/>
          <w:b w:val="false"/>
          <w:i w:val="false"/>
          <w:color w:val="000000"/>
          <w:sz w:val="28"/>
        </w:rPr>
        <w:t>
      11) наличие автопилота для уменьшения рабочей нагрузки летного экипажа.</w:t>
      </w:r>
    </w:p>
    <w:bookmarkStart w:name="z282" w:id="275"/>
    <w:p>
      <w:pPr>
        <w:spacing w:after="0"/>
        <w:ind w:left="0"/>
        <w:jc w:val="both"/>
      </w:pPr>
      <w:r>
        <w:rPr>
          <w:rFonts w:ascii="Times New Roman"/>
          <w:b w:val="false"/>
          <w:i w:val="false"/>
          <w:color w:val="000000"/>
          <w:sz w:val="28"/>
        </w:rPr>
        <w:t>
      139. Летные проверки средств РТОП и связи, проводимые с применением ВСЛ, осуществляет организация ГА, владеющая ВСЛ.</w:t>
      </w:r>
    </w:p>
    <w:bookmarkEnd w:id="275"/>
    <w:bookmarkStart w:name="z283" w:id="276"/>
    <w:p>
      <w:pPr>
        <w:spacing w:after="0"/>
        <w:ind w:left="0"/>
        <w:jc w:val="both"/>
      </w:pPr>
      <w:r>
        <w:rPr>
          <w:rFonts w:ascii="Times New Roman"/>
          <w:b w:val="false"/>
          <w:i w:val="false"/>
          <w:color w:val="000000"/>
          <w:sz w:val="28"/>
        </w:rPr>
        <w:t>
      140. В зависимости от задач летные проверки наземных средств РТОП и связи подразделяются на следующие виды:</w:t>
      </w:r>
    </w:p>
    <w:bookmarkEnd w:id="276"/>
    <w:p>
      <w:pPr>
        <w:spacing w:after="0"/>
        <w:ind w:left="0"/>
        <w:jc w:val="both"/>
      </w:pPr>
      <w:r>
        <w:rPr>
          <w:rFonts w:ascii="Times New Roman"/>
          <w:b w:val="false"/>
          <w:i w:val="false"/>
          <w:color w:val="000000"/>
          <w:sz w:val="28"/>
        </w:rPr>
        <w:t>
      1) при вводе в эксплуатацию;</w:t>
      </w:r>
    </w:p>
    <w:p>
      <w:pPr>
        <w:spacing w:after="0"/>
        <w:ind w:left="0"/>
        <w:jc w:val="both"/>
      </w:pPr>
      <w:r>
        <w:rPr>
          <w:rFonts w:ascii="Times New Roman"/>
          <w:b w:val="false"/>
          <w:i w:val="false"/>
          <w:color w:val="000000"/>
          <w:sz w:val="28"/>
        </w:rPr>
        <w:t>
      2) периодические;</w:t>
      </w:r>
    </w:p>
    <w:p>
      <w:pPr>
        <w:spacing w:after="0"/>
        <w:ind w:left="0"/>
        <w:jc w:val="both"/>
      </w:pPr>
      <w:r>
        <w:rPr>
          <w:rFonts w:ascii="Times New Roman"/>
          <w:b w:val="false"/>
          <w:i w:val="false"/>
          <w:color w:val="000000"/>
          <w:sz w:val="28"/>
        </w:rPr>
        <w:t>
      3) специальные.</w:t>
      </w:r>
    </w:p>
    <w:bookmarkStart w:name="z284" w:id="277"/>
    <w:p>
      <w:pPr>
        <w:spacing w:after="0"/>
        <w:ind w:left="0"/>
        <w:jc w:val="both"/>
      </w:pPr>
      <w:r>
        <w:rPr>
          <w:rFonts w:ascii="Times New Roman"/>
          <w:b w:val="false"/>
          <w:i w:val="false"/>
          <w:color w:val="000000"/>
          <w:sz w:val="28"/>
        </w:rPr>
        <w:t>
      141. Летные проверки при вводе в эксплуатацию проводятся после наземной проверки параметров и характеристик средств РТОП и связи с целью получения полной и исчерпывающей информации относительно качества работы средств и для установления соответствия оборудования требованиям эксплуатационной документации. Результаты этих проверок в комплексе с наземными проверками служат основой определения пригодности наземных средств РТОП и связи к эксплуатации.</w:t>
      </w:r>
    </w:p>
    <w:bookmarkEnd w:id="277"/>
    <w:bookmarkStart w:name="z285" w:id="278"/>
    <w:p>
      <w:pPr>
        <w:spacing w:after="0"/>
        <w:ind w:left="0"/>
        <w:jc w:val="both"/>
      </w:pPr>
      <w:r>
        <w:rPr>
          <w:rFonts w:ascii="Times New Roman"/>
          <w:b w:val="false"/>
          <w:i w:val="false"/>
          <w:color w:val="000000"/>
          <w:sz w:val="28"/>
        </w:rPr>
        <w:t>
      142. Периодические летные проверки проводятся на регулярной основе с целью контроля соответствия параметров и характеристик наземных средств РТОП и связи требованиям эксплуатационной документации.</w:t>
      </w:r>
    </w:p>
    <w:bookmarkEnd w:id="278"/>
    <w:bookmarkStart w:name="z286" w:id="279"/>
    <w:p>
      <w:pPr>
        <w:spacing w:after="0"/>
        <w:ind w:left="0"/>
        <w:jc w:val="both"/>
      </w:pPr>
      <w:r>
        <w:rPr>
          <w:rFonts w:ascii="Times New Roman"/>
          <w:b w:val="false"/>
          <w:i w:val="false"/>
          <w:color w:val="000000"/>
          <w:sz w:val="28"/>
        </w:rPr>
        <w:t>
      143. Специальные летные проверки проводятся с целью подтверждения соответствия параметров и технических характеристик наземных средств РТОП и связи требованиям эксплуатационной документации и выполняются в случаях:</w:t>
      </w:r>
    </w:p>
    <w:bookmarkEnd w:id="279"/>
    <w:p>
      <w:pPr>
        <w:spacing w:after="0"/>
        <w:ind w:left="0"/>
        <w:jc w:val="both"/>
      </w:pPr>
      <w:r>
        <w:rPr>
          <w:rFonts w:ascii="Times New Roman"/>
          <w:b w:val="false"/>
          <w:i w:val="false"/>
          <w:color w:val="000000"/>
          <w:sz w:val="28"/>
        </w:rPr>
        <w:t>
      1) проведения доработок (модернизации) средств по бюллетеням, влияющих на пространственные характеристики оборудования - по программе ввода в эксплуатацию;</w:t>
      </w:r>
    </w:p>
    <w:p>
      <w:pPr>
        <w:spacing w:after="0"/>
        <w:ind w:left="0"/>
        <w:jc w:val="both"/>
      </w:pPr>
      <w:r>
        <w:rPr>
          <w:rFonts w:ascii="Times New Roman"/>
          <w:b w:val="false"/>
          <w:i w:val="false"/>
          <w:color w:val="000000"/>
          <w:sz w:val="28"/>
        </w:rPr>
        <w:t>
      2) восстановления работы оборудования и ввода его в эксплуатацию после исключения из регламента на срок более шести месяцев - по программе ввода в эксплуатацию;</w:t>
      </w:r>
    </w:p>
    <w:p>
      <w:pPr>
        <w:spacing w:after="0"/>
        <w:ind w:left="0"/>
        <w:jc w:val="both"/>
      </w:pPr>
      <w:r>
        <w:rPr>
          <w:rFonts w:ascii="Times New Roman"/>
          <w:b w:val="false"/>
          <w:i w:val="false"/>
          <w:color w:val="000000"/>
          <w:sz w:val="28"/>
        </w:rPr>
        <w:t>
      3) замены, ремонта или изменения места установки антенно-фидерного устройства оборудования - по программе ввода в эксплуатацию;</w:t>
      </w:r>
    </w:p>
    <w:p>
      <w:pPr>
        <w:spacing w:after="0"/>
        <w:ind w:left="0"/>
        <w:jc w:val="both"/>
      </w:pPr>
      <w:r>
        <w:rPr>
          <w:rFonts w:ascii="Times New Roman"/>
          <w:b w:val="false"/>
          <w:i w:val="false"/>
          <w:color w:val="000000"/>
          <w:sz w:val="28"/>
        </w:rPr>
        <w:t>
      4) перевода радиомаячных систем инструментального захода воздушных судов на посадку (PMC/ILS/СП), азимутально-дальномерных радиомаяков (PMA/VOR, РМД/DME), приводных радиостанций (ПРС/NDB) на новые рабочие частоты - периодическая программа, с проверкой основного и резервного комплектов оборудования;</w:t>
      </w:r>
    </w:p>
    <w:p>
      <w:pPr>
        <w:spacing w:after="0"/>
        <w:ind w:left="0"/>
        <w:jc w:val="both"/>
      </w:pPr>
      <w:r>
        <w:rPr>
          <w:rFonts w:ascii="Times New Roman"/>
          <w:b w:val="false"/>
          <w:i w:val="false"/>
          <w:color w:val="000000"/>
          <w:sz w:val="28"/>
        </w:rPr>
        <w:t>
      5) изменения угла наклона глиссады радиомаячной системы инструментального захода воздушных судов на посадку (РМС/ГРМ) - периодическая программа, проверяются основной и резервный комплекты оборудования;</w:t>
      </w:r>
    </w:p>
    <w:p>
      <w:pPr>
        <w:spacing w:after="0"/>
        <w:ind w:left="0"/>
        <w:jc w:val="both"/>
      </w:pPr>
      <w:r>
        <w:rPr>
          <w:rFonts w:ascii="Times New Roman"/>
          <w:b w:val="false"/>
          <w:i w:val="false"/>
          <w:color w:val="000000"/>
          <w:sz w:val="28"/>
        </w:rPr>
        <w:t>
      6) обнаружения несоответствия технических характеристик средств по результатам наземного или летного контроля - по программе, утвержденной руководителем организации, осуществляющей техническую эксплуатацию средств РТОП и связи;</w:t>
      </w:r>
    </w:p>
    <w:p>
      <w:pPr>
        <w:spacing w:after="0"/>
        <w:ind w:left="0"/>
        <w:jc w:val="both"/>
      </w:pPr>
      <w:r>
        <w:rPr>
          <w:rFonts w:ascii="Times New Roman"/>
          <w:b w:val="false"/>
          <w:i w:val="false"/>
          <w:color w:val="000000"/>
          <w:sz w:val="28"/>
        </w:rPr>
        <w:t>
      7) расследования авиационных происшествий и инцидентов - по программе, утвержденной руководителем комиссии по расследованию;</w:t>
      </w:r>
    </w:p>
    <w:p>
      <w:pPr>
        <w:spacing w:after="0"/>
        <w:ind w:left="0"/>
        <w:jc w:val="both"/>
      </w:pPr>
      <w:r>
        <w:rPr>
          <w:rFonts w:ascii="Times New Roman"/>
          <w:b w:val="false"/>
          <w:i w:val="false"/>
          <w:color w:val="000000"/>
          <w:sz w:val="28"/>
        </w:rPr>
        <w:t>
      8) выявления источников радиопомех и других причин неустойчивой работы средств - по программе, утвержденной руководителем организации ГА, осуществляющей техническую эксплуатацию средств РТОП и связи.</w:t>
      </w:r>
    </w:p>
    <w:bookmarkStart w:name="z287" w:id="280"/>
    <w:p>
      <w:pPr>
        <w:spacing w:after="0"/>
        <w:ind w:left="0"/>
        <w:jc w:val="both"/>
      </w:pPr>
      <w:r>
        <w:rPr>
          <w:rFonts w:ascii="Times New Roman"/>
          <w:b w:val="false"/>
          <w:i w:val="false"/>
          <w:color w:val="000000"/>
          <w:sz w:val="28"/>
        </w:rPr>
        <w:t xml:space="preserve">
      144. Методики и программы (объемы и периодичность) проведения летных проверок наземных средств РТОП и связи приведены в </w:t>
      </w:r>
      <w:r>
        <w:rPr>
          <w:rFonts w:ascii="Times New Roman"/>
          <w:b w:val="false"/>
          <w:i w:val="false"/>
          <w:color w:val="000000"/>
          <w:sz w:val="28"/>
        </w:rPr>
        <w:t>приложении 17</w:t>
      </w:r>
      <w:r>
        <w:rPr>
          <w:rFonts w:ascii="Times New Roman"/>
          <w:b w:val="false"/>
          <w:i w:val="false"/>
          <w:color w:val="000000"/>
          <w:sz w:val="28"/>
        </w:rPr>
        <w:t xml:space="preserve"> к настоящим Правилам.</w:t>
      </w:r>
    </w:p>
    <w:bookmarkEnd w:id="280"/>
    <w:bookmarkStart w:name="z288" w:id="281"/>
    <w:p>
      <w:pPr>
        <w:spacing w:after="0"/>
        <w:ind w:left="0"/>
        <w:jc w:val="both"/>
      </w:pPr>
      <w:r>
        <w:rPr>
          <w:rFonts w:ascii="Times New Roman"/>
          <w:b w:val="false"/>
          <w:i w:val="false"/>
          <w:color w:val="000000"/>
          <w:sz w:val="28"/>
        </w:rPr>
        <w:t>
      145. Срок проведения очередной проверки средств РТОП и связи исчисляется с даты утверждения акта предыдущей летной проверки.</w:t>
      </w:r>
    </w:p>
    <w:bookmarkEnd w:id="281"/>
    <w:bookmarkStart w:name="z289" w:id="282"/>
    <w:p>
      <w:pPr>
        <w:spacing w:after="0"/>
        <w:ind w:left="0"/>
        <w:jc w:val="both"/>
      </w:pPr>
      <w:r>
        <w:rPr>
          <w:rFonts w:ascii="Times New Roman"/>
          <w:b w:val="false"/>
          <w:i w:val="false"/>
          <w:color w:val="000000"/>
          <w:sz w:val="28"/>
        </w:rPr>
        <w:t>
      146. Изменение сроков проведения летных проверок средств РТОП и связи не превышает 60 суток для радиомаячных систем (далее - РМС) II и III категории, для остальных 90 суток, от даты предыдущей летной проверки. Эксплуатация средств РТОП и связи с нарушенной периодичностью летных проверок не допускается.</w:t>
      </w:r>
    </w:p>
    <w:bookmarkEnd w:id="282"/>
    <w:bookmarkStart w:name="z290" w:id="283"/>
    <w:p>
      <w:pPr>
        <w:spacing w:after="0"/>
        <w:ind w:left="0"/>
        <w:jc w:val="both"/>
      </w:pPr>
      <w:r>
        <w:rPr>
          <w:rFonts w:ascii="Times New Roman"/>
          <w:b w:val="false"/>
          <w:i w:val="false"/>
          <w:color w:val="000000"/>
          <w:sz w:val="28"/>
        </w:rPr>
        <w:t>
      147. Организации, обеспечивающие эксплуатацию наземных средств РТОП и связи, осуществляют планирование летных проверок этих средств на следующий год.</w:t>
      </w:r>
    </w:p>
    <w:bookmarkEnd w:id="283"/>
    <w:bookmarkStart w:name="z291" w:id="284"/>
    <w:p>
      <w:pPr>
        <w:spacing w:after="0"/>
        <w:ind w:left="0"/>
        <w:jc w:val="both"/>
      </w:pPr>
      <w:r>
        <w:rPr>
          <w:rFonts w:ascii="Times New Roman"/>
          <w:b w:val="false"/>
          <w:i w:val="false"/>
          <w:color w:val="000000"/>
          <w:sz w:val="28"/>
        </w:rPr>
        <w:t>
      148. При составлении графика летные проверки РМС категорированных направлений посадки обеспечиваются в первую очередь.</w:t>
      </w:r>
    </w:p>
    <w:bookmarkEnd w:id="284"/>
    <w:bookmarkStart w:name="z292" w:id="285"/>
    <w:p>
      <w:pPr>
        <w:spacing w:after="0"/>
        <w:ind w:left="0"/>
        <w:jc w:val="both"/>
      </w:pPr>
      <w:r>
        <w:rPr>
          <w:rFonts w:ascii="Times New Roman"/>
          <w:b w:val="false"/>
          <w:i w:val="false"/>
          <w:color w:val="000000"/>
          <w:sz w:val="28"/>
        </w:rPr>
        <w:t>
      149. На основании планов проведения летных проверок, между организациями, осуществляющими эксплуатацию наземных средств РТОП и связи, и организациями ГА, использующими ВСЛ, на договорной основе проводятся работы по летным проверкам.</w:t>
      </w:r>
    </w:p>
    <w:bookmarkEnd w:id="285"/>
    <w:bookmarkStart w:name="z293" w:id="286"/>
    <w:p>
      <w:pPr>
        <w:spacing w:after="0"/>
        <w:ind w:left="0"/>
        <w:jc w:val="both"/>
      </w:pPr>
      <w:r>
        <w:rPr>
          <w:rFonts w:ascii="Times New Roman"/>
          <w:b w:val="false"/>
          <w:i w:val="false"/>
          <w:color w:val="000000"/>
          <w:sz w:val="28"/>
        </w:rPr>
        <w:t>
      150. Организацией ГА, использующей ВСЛ, с которой заключен договор, на основании подтверждения сроков готовности наземных средств РТОП и связи, составляются (корректируются) ежемесячные планы-графики летных проверок на следующий месяц и направляются в адрес организаций, осуществляющих эксплуатацию наземных средств РТОП и связи, также направляются телеграммы (телефонограммы, факс и других средств) с подтверждением даты прибытия ВСЛ.</w:t>
      </w:r>
    </w:p>
    <w:bookmarkEnd w:id="286"/>
    <w:bookmarkStart w:name="z294" w:id="287"/>
    <w:p>
      <w:pPr>
        <w:spacing w:after="0"/>
        <w:ind w:left="0"/>
        <w:jc w:val="both"/>
      </w:pPr>
      <w:r>
        <w:rPr>
          <w:rFonts w:ascii="Times New Roman"/>
          <w:b w:val="false"/>
          <w:i w:val="false"/>
          <w:color w:val="000000"/>
          <w:sz w:val="28"/>
        </w:rPr>
        <w:t>
      151. В случаях, когда для оценки параметров наземных средств РТОП и связи отсутствует потребность использования АЛК, летная проверка выполняется специально выделенным транспортным, рейсовым и тренировочным ВС.</w:t>
      </w:r>
    </w:p>
    <w:bookmarkEnd w:id="287"/>
    <w:bookmarkStart w:name="z295" w:id="288"/>
    <w:p>
      <w:pPr>
        <w:spacing w:after="0"/>
        <w:ind w:left="0"/>
        <w:jc w:val="both"/>
      </w:pPr>
      <w:r>
        <w:rPr>
          <w:rFonts w:ascii="Times New Roman"/>
          <w:b w:val="false"/>
          <w:i w:val="false"/>
          <w:color w:val="000000"/>
          <w:sz w:val="28"/>
        </w:rPr>
        <w:t>
      152. Летные проверки обзорных радиолокаторов, приводных радиостанций и каналов авиационно-воздушной электросвязи диапазона ОВЧ проводятся ВС, выполняющими транспортные, рейсовые и тренировочные полеты. Контроль за своевременностью, полнотой и качеством летных проверок наземных средств РТОП и связи на аэродромах ГА осуществляют руководители организаций ГА, за своевременность и качество подготовки этих средств к летным проверкам - начальники служб ЭРТОС.</w:t>
      </w:r>
    </w:p>
    <w:bookmarkEnd w:id="288"/>
    <w:bookmarkStart w:name="z296" w:id="289"/>
    <w:p>
      <w:pPr>
        <w:spacing w:after="0"/>
        <w:ind w:left="0"/>
        <w:jc w:val="both"/>
      </w:pPr>
      <w:r>
        <w:rPr>
          <w:rFonts w:ascii="Times New Roman"/>
          <w:b w:val="false"/>
          <w:i w:val="false"/>
          <w:color w:val="000000"/>
          <w:sz w:val="28"/>
        </w:rPr>
        <w:t>
      153. Летные проверки радиомаячной системы (далее РМС), всенаправленного ОВЧ радиомаяка (далее - VOR), дальномерного оборудования (далее - DME) и автоматического радиопеленгатора (далее - АРП) проводятся ВСЛ.</w:t>
      </w:r>
    </w:p>
    <w:bookmarkEnd w:id="289"/>
    <w:bookmarkStart w:name="z297" w:id="290"/>
    <w:p>
      <w:pPr>
        <w:spacing w:after="0"/>
        <w:ind w:left="0"/>
        <w:jc w:val="both"/>
      </w:pPr>
      <w:r>
        <w:rPr>
          <w:rFonts w:ascii="Times New Roman"/>
          <w:b w:val="false"/>
          <w:i w:val="false"/>
          <w:color w:val="000000"/>
          <w:sz w:val="28"/>
        </w:rPr>
        <w:t>
      154. Организацией, осуществляющей эксплуатацию наземных средств РТОП и связи, предоставляется экипажу ВСЛ:</w:t>
      </w:r>
    </w:p>
    <w:bookmarkEnd w:id="290"/>
    <w:p>
      <w:pPr>
        <w:spacing w:after="0"/>
        <w:ind w:left="0"/>
        <w:jc w:val="both"/>
      </w:pPr>
      <w:r>
        <w:rPr>
          <w:rFonts w:ascii="Times New Roman"/>
          <w:b w:val="false"/>
          <w:i w:val="false"/>
          <w:color w:val="000000"/>
          <w:sz w:val="28"/>
        </w:rPr>
        <w:t>
      1) аэронавигационный паспорт аэродрома (инструкция по производству полетов в районе данного аэродрома/ аэроузла);</w:t>
      </w:r>
    </w:p>
    <w:p>
      <w:pPr>
        <w:spacing w:after="0"/>
        <w:ind w:left="0"/>
        <w:jc w:val="both"/>
      </w:pPr>
      <w:r>
        <w:rPr>
          <w:rFonts w:ascii="Times New Roman"/>
          <w:b w:val="false"/>
          <w:i w:val="false"/>
          <w:color w:val="000000"/>
          <w:sz w:val="28"/>
        </w:rPr>
        <w:t>
      2) материалы предыдущей летной проверки средств;</w:t>
      </w:r>
    </w:p>
    <w:p>
      <w:pPr>
        <w:spacing w:after="0"/>
        <w:ind w:left="0"/>
        <w:jc w:val="both"/>
      </w:pPr>
      <w:r>
        <w:rPr>
          <w:rFonts w:ascii="Times New Roman"/>
          <w:b w:val="false"/>
          <w:i w:val="false"/>
          <w:color w:val="000000"/>
          <w:sz w:val="28"/>
        </w:rPr>
        <w:t>
      3) координаты места установки PMC/ILS(СП), PMA/VOR РМД/DME, позиции установки радиопеленгатора (АРП/VDF), порога взлетно-посадочной полосы и перечень воздушных трасс (коридоров);</w:t>
      </w:r>
    </w:p>
    <w:p>
      <w:pPr>
        <w:spacing w:after="0"/>
        <w:ind w:left="0"/>
        <w:jc w:val="both"/>
      </w:pPr>
      <w:r>
        <w:rPr>
          <w:rFonts w:ascii="Times New Roman"/>
          <w:b w:val="false"/>
          <w:i w:val="false"/>
          <w:color w:val="000000"/>
          <w:sz w:val="28"/>
        </w:rPr>
        <w:t>
      4) географические координаты контрольных ориентиров в полярной (азимут, дальность) системе координат;</w:t>
      </w:r>
    </w:p>
    <w:p>
      <w:pPr>
        <w:spacing w:after="0"/>
        <w:ind w:left="0"/>
        <w:jc w:val="both"/>
      </w:pPr>
      <w:r>
        <w:rPr>
          <w:rFonts w:ascii="Times New Roman"/>
          <w:b w:val="false"/>
          <w:i w:val="false"/>
          <w:color w:val="000000"/>
          <w:sz w:val="28"/>
        </w:rPr>
        <w:t>
      5) координаты опорной контрольной точки азимутально-дальномерных радиомаяков (РМА/VOR);</w:t>
      </w:r>
    </w:p>
    <w:p>
      <w:pPr>
        <w:spacing w:after="0"/>
        <w:ind w:left="0"/>
        <w:jc w:val="both"/>
      </w:pPr>
      <w:r>
        <w:rPr>
          <w:rFonts w:ascii="Times New Roman"/>
          <w:b w:val="false"/>
          <w:i w:val="false"/>
          <w:color w:val="000000"/>
          <w:sz w:val="28"/>
        </w:rPr>
        <w:t>
      6) значение частоты канала связи для линии телеметрических измерений.</w:t>
      </w:r>
    </w:p>
    <w:bookmarkStart w:name="z298" w:id="291"/>
    <w:p>
      <w:pPr>
        <w:spacing w:after="0"/>
        <w:ind w:left="0"/>
        <w:jc w:val="both"/>
      </w:pPr>
      <w:r>
        <w:rPr>
          <w:rFonts w:ascii="Times New Roman"/>
          <w:b w:val="false"/>
          <w:i w:val="false"/>
          <w:color w:val="000000"/>
          <w:sz w:val="28"/>
        </w:rPr>
        <w:t>
      155. Экипаж воздушного судна-лаборатории:</w:t>
      </w:r>
    </w:p>
    <w:bookmarkEnd w:id="291"/>
    <w:p>
      <w:pPr>
        <w:spacing w:after="0"/>
        <w:ind w:left="0"/>
        <w:jc w:val="both"/>
      </w:pPr>
      <w:r>
        <w:rPr>
          <w:rFonts w:ascii="Times New Roman"/>
          <w:b w:val="false"/>
          <w:i w:val="false"/>
          <w:color w:val="000000"/>
          <w:sz w:val="28"/>
        </w:rPr>
        <w:t>
      1) согласовывает с организацией, осуществляющей эксплуатацию наземных средств РТОП и связи, программу проведения летной проверки и анализирует результаты предыдущей летной проверки;</w:t>
      </w:r>
    </w:p>
    <w:p>
      <w:pPr>
        <w:spacing w:after="0"/>
        <w:ind w:left="0"/>
        <w:jc w:val="both"/>
      </w:pPr>
      <w:r>
        <w:rPr>
          <w:rFonts w:ascii="Times New Roman"/>
          <w:b w:val="false"/>
          <w:i w:val="false"/>
          <w:color w:val="000000"/>
          <w:sz w:val="28"/>
        </w:rPr>
        <w:t>
      2) изучает и выполняет требования аэронавигационного паспорта аэродрома (инструкции по производству полетов в районе аэродрома/аэроузла), другие действующие нормативные документы по летной работе;</w:t>
      </w:r>
    </w:p>
    <w:p>
      <w:pPr>
        <w:spacing w:after="0"/>
        <w:ind w:left="0"/>
        <w:jc w:val="both"/>
      </w:pPr>
      <w:r>
        <w:rPr>
          <w:rFonts w:ascii="Times New Roman"/>
          <w:b w:val="false"/>
          <w:i w:val="false"/>
          <w:color w:val="000000"/>
          <w:sz w:val="28"/>
        </w:rPr>
        <w:t>
      3) оценивает расчетные зоны действия наземных средств РТОП и связи, подлежащие летной проверке;</w:t>
      </w:r>
    </w:p>
    <w:p>
      <w:pPr>
        <w:spacing w:after="0"/>
        <w:ind w:left="0"/>
        <w:jc w:val="both"/>
      </w:pPr>
      <w:r>
        <w:rPr>
          <w:rFonts w:ascii="Times New Roman"/>
          <w:b w:val="false"/>
          <w:i w:val="false"/>
          <w:color w:val="000000"/>
          <w:sz w:val="28"/>
        </w:rPr>
        <w:t>
      4) уточняет схему размещения наземных средств РТОП и связи на данном аэродроме, определяет координаты антенно-фидерных устройств, порогов взлетно-посадочной полосы и другие необходимые сведения;</w:t>
      </w:r>
    </w:p>
    <w:p>
      <w:pPr>
        <w:spacing w:after="0"/>
        <w:ind w:left="0"/>
        <w:jc w:val="both"/>
      </w:pPr>
      <w:r>
        <w:rPr>
          <w:rFonts w:ascii="Times New Roman"/>
          <w:b w:val="false"/>
          <w:i w:val="false"/>
          <w:color w:val="000000"/>
          <w:sz w:val="28"/>
        </w:rPr>
        <w:t>
      5) проводит необходимые расчеты по определению номинальных параметров и характеристик наземных средств РТОП и связи;</w:t>
      </w:r>
    </w:p>
    <w:p>
      <w:pPr>
        <w:spacing w:after="0"/>
        <w:ind w:left="0"/>
        <w:jc w:val="both"/>
      </w:pPr>
      <w:r>
        <w:rPr>
          <w:rFonts w:ascii="Times New Roman"/>
          <w:b w:val="false"/>
          <w:i w:val="false"/>
          <w:color w:val="000000"/>
          <w:sz w:val="28"/>
        </w:rPr>
        <w:t>
      6) определяет канал передачи информации и связи между экипажем ВСЛ и наземными службами;</w:t>
      </w:r>
    </w:p>
    <w:p>
      <w:pPr>
        <w:spacing w:after="0"/>
        <w:ind w:left="0"/>
        <w:jc w:val="both"/>
      </w:pPr>
      <w:r>
        <w:rPr>
          <w:rFonts w:ascii="Times New Roman"/>
          <w:b w:val="false"/>
          <w:i w:val="false"/>
          <w:color w:val="000000"/>
          <w:sz w:val="28"/>
        </w:rPr>
        <w:t>
      7) выполняет измерения параметров и характеристик наземных средств РТОП и связи согласно установленной методики;</w:t>
      </w:r>
    </w:p>
    <w:p>
      <w:pPr>
        <w:spacing w:after="0"/>
        <w:ind w:left="0"/>
        <w:jc w:val="both"/>
      </w:pPr>
      <w:r>
        <w:rPr>
          <w:rFonts w:ascii="Times New Roman"/>
          <w:b w:val="false"/>
          <w:i w:val="false"/>
          <w:color w:val="000000"/>
          <w:sz w:val="28"/>
        </w:rPr>
        <w:t>
      8) проводит анализ и оценку полученных результатов проверки;</w:t>
      </w:r>
    </w:p>
    <w:p>
      <w:pPr>
        <w:spacing w:after="0"/>
        <w:ind w:left="0"/>
        <w:jc w:val="both"/>
      </w:pPr>
      <w:r>
        <w:rPr>
          <w:rFonts w:ascii="Times New Roman"/>
          <w:b w:val="false"/>
          <w:i w:val="false"/>
          <w:color w:val="000000"/>
          <w:sz w:val="28"/>
        </w:rPr>
        <w:t>
      9) качественно, достоверно и своевременно документирует результаты проделанной работы;</w:t>
      </w:r>
    </w:p>
    <w:p>
      <w:pPr>
        <w:spacing w:after="0"/>
        <w:ind w:left="0"/>
        <w:jc w:val="both"/>
      </w:pPr>
      <w:r>
        <w:rPr>
          <w:rFonts w:ascii="Times New Roman"/>
          <w:b w:val="false"/>
          <w:i w:val="false"/>
          <w:color w:val="000000"/>
          <w:sz w:val="28"/>
        </w:rPr>
        <w:t>
      10) координирует свои действия со службой ОВД и инженерно-техническим персоналом организации, осуществляющей эксплуатацию наземных средств РТОП и связи;</w:t>
      </w:r>
    </w:p>
    <w:p>
      <w:pPr>
        <w:spacing w:after="0"/>
        <w:ind w:left="0"/>
        <w:jc w:val="both"/>
      </w:pPr>
      <w:r>
        <w:rPr>
          <w:rFonts w:ascii="Times New Roman"/>
          <w:b w:val="false"/>
          <w:i w:val="false"/>
          <w:color w:val="000000"/>
          <w:sz w:val="28"/>
        </w:rPr>
        <w:t>
      11) строго выдерживает заданный режим полета и соблюдает меры безопасности при выполнении летной проверки.</w:t>
      </w:r>
    </w:p>
    <w:bookmarkStart w:name="z299" w:id="292"/>
    <w:p>
      <w:pPr>
        <w:spacing w:after="0"/>
        <w:ind w:left="0"/>
        <w:jc w:val="both"/>
      </w:pPr>
      <w:r>
        <w:rPr>
          <w:rFonts w:ascii="Times New Roman"/>
          <w:b w:val="false"/>
          <w:i w:val="false"/>
          <w:color w:val="000000"/>
          <w:sz w:val="28"/>
        </w:rPr>
        <w:t>
      156. Подготовка к летной проверке экипажа ВСЛ, диспетчерского состава и наземного инженерно-технического персонала, участвующего в проверке, проводится в соответствии с законодательством об использовании воздушного пространства и деятельности авиации. При этом отрабатываются следующие вопросы:</w:t>
      </w:r>
    </w:p>
    <w:bookmarkEnd w:id="292"/>
    <w:p>
      <w:pPr>
        <w:spacing w:after="0"/>
        <w:ind w:left="0"/>
        <w:jc w:val="both"/>
      </w:pPr>
      <w:r>
        <w:rPr>
          <w:rFonts w:ascii="Times New Roman"/>
          <w:b w:val="false"/>
          <w:i w:val="false"/>
          <w:color w:val="000000"/>
          <w:sz w:val="28"/>
        </w:rPr>
        <w:t>
      1) определяются сроки проведения летной проверки;</w:t>
      </w:r>
    </w:p>
    <w:p>
      <w:pPr>
        <w:spacing w:after="0"/>
        <w:ind w:left="0"/>
        <w:jc w:val="both"/>
      </w:pPr>
      <w:r>
        <w:rPr>
          <w:rFonts w:ascii="Times New Roman"/>
          <w:b w:val="false"/>
          <w:i w:val="false"/>
          <w:color w:val="000000"/>
          <w:sz w:val="28"/>
        </w:rPr>
        <w:t>
      2) устанавливаются порядок и последовательность выполнения летной проверки;</w:t>
      </w:r>
    </w:p>
    <w:p>
      <w:pPr>
        <w:spacing w:after="0"/>
        <w:ind w:left="0"/>
        <w:jc w:val="both"/>
      </w:pPr>
      <w:r>
        <w:rPr>
          <w:rFonts w:ascii="Times New Roman"/>
          <w:b w:val="false"/>
          <w:i w:val="false"/>
          <w:color w:val="000000"/>
          <w:sz w:val="28"/>
        </w:rPr>
        <w:t>
      3) прокладываются и изучаются маршруты летной проверки, производятся необходимые расчеты;</w:t>
      </w:r>
    </w:p>
    <w:p>
      <w:pPr>
        <w:spacing w:after="0"/>
        <w:ind w:left="0"/>
        <w:jc w:val="both"/>
      </w:pPr>
      <w:r>
        <w:rPr>
          <w:rFonts w:ascii="Times New Roman"/>
          <w:b w:val="false"/>
          <w:i w:val="false"/>
          <w:color w:val="000000"/>
          <w:sz w:val="28"/>
        </w:rPr>
        <w:t>
      4) определяются вопросы взаимодействия между экипажем воздушного судна-лаборатории, службой ОВД и инженерно-техническим персоналом организации, осуществляющей эксплуатацию наземных средств РТОП и связи;</w:t>
      </w:r>
    </w:p>
    <w:p>
      <w:pPr>
        <w:spacing w:after="0"/>
        <w:ind w:left="0"/>
        <w:jc w:val="both"/>
      </w:pPr>
      <w:r>
        <w:rPr>
          <w:rFonts w:ascii="Times New Roman"/>
          <w:b w:val="false"/>
          <w:i w:val="false"/>
          <w:color w:val="000000"/>
          <w:sz w:val="28"/>
        </w:rPr>
        <w:t>
      5) изучаются меры по обеспечению безопасности полетов на маршрутах выполнения летной проверки и действия в особых случаях, при этом повышенное внимание обращается на наличие препятствий в районе аэродрома (аэроузла);</w:t>
      </w:r>
    </w:p>
    <w:p>
      <w:pPr>
        <w:spacing w:after="0"/>
        <w:ind w:left="0"/>
        <w:jc w:val="both"/>
      </w:pPr>
      <w:r>
        <w:rPr>
          <w:rFonts w:ascii="Times New Roman"/>
          <w:b w:val="false"/>
          <w:i w:val="false"/>
          <w:color w:val="000000"/>
          <w:sz w:val="28"/>
        </w:rPr>
        <w:t>
      6) определяются запасные аэродромы на случай ухудшения метеоусловий;</w:t>
      </w:r>
    </w:p>
    <w:p>
      <w:pPr>
        <w:spacing w:after="0"/>
        <w:ind w:left="0"/>
        <w:jc w:val="both"/>
      </w:pPr>
      <w:r>
        <w:rPr>
          <w:rFonts w:ascii="Times New Roman"/>
          <w:b w:val="false"/>
          <w:i w:val="false"/>
          <w:color w:val="000000"/>
          <w:sz w:val="28"/>
        </w:rPr>
        <w:t>
      7) уточняются метеорологическая и орнитологическая обстановки, а также прогноз погоды на маршрутах летной проверки;</w:t>
      </w:r>
    </w:p>
    <w:p>
      <w:pPr>
        <w:spacing w:after="0"/>
        <w:ind w:left="0"/>
        <w:jc w:val="both"/>
      </w:pPr>
      <w:r>
        <w:rPr>
          <w:rFonts w:ascii="Times New Roman"/>
          <w:b w:val="false"/>
          <w:i w:val="false"/>
          <w:color w:val="000000"/>
          <w:sz w:val="28"/>
        </w:rPr>
        <w:t>
      8) анализируются воздушная, наземная и навигационная обстановки в районе полетов и особенности руководства полетами;</w:t>
      </w:r>
    </w:p>
    <w:p>
      <w:pPr>
        <w:spacing w:after="0"/>
        <w:ind w:left="0"/>
        <w:jc w:val="both"/>
      </w:pPr>
      <w:r>
        <w:rPr>
          <w:rFonts w:ascii="Times New Roman"/>
          <w:b w:val="false"/>
          <w:i w:val="false"/>
          <w:color w:val="000000"/>
          <w:sz w:val="28"/>
        </w:rPr>
        <w:t>
      9) отрабатываются другие необходимые вопросы по летной проверке.</w:t>
      </w:r>
    </w:p>
    <w:bookmarkStart w:name="z300" w:id="293"/>
    <w:p>
      <w:pPr>
        <w:spacing w:after="0"/>
        <w:ind w:left="0"/>
        <w:jc w:val="both"/>
      </w:pPr>
      <w:r>
        <w:rPr>
          <w:rFonts w:ascii="Times New Roman"/>
          <w:b w:val="false"/>
          <w:i w:val="false"/>
          <w:color w:val="000000"/>
          <w:sz w:val="28"/>
        </w:rPr>
        <w:t>
      157. Подготовка наземных средств РТОП и связи к летной проверке выполняется с таким расчетом, чтобы за 30 минут до взлета ВСЛ все виды регулировочных работ были прекращены, аппаратура проверена и включена в работу в режиме, предусмотренном руководством (инструкцией) по эксплуатации данного оборудования.</w:t>
      </w:r>
    </w:p>
    <w:bookmarkEnd w:id="293"/>
    <w:bookmarkStart w:name="z301" w:id="294"/>
    <w:p>
      <w:pPr>
        <w:spacing w:after="0"/>
        <w:ind w:left="0"/>
        <w:jc w:val="both"/>
      </w:pPr>
      <w:r>
        <w:rPr>
          <w:rFonts w:ascii="Times New Roman"/>
          <w:b w:val="false"/>
          <w:i w:val="false"/>
          <w:color w:val="000000"/>
          <w:sz w:val="28"/>
        </w:rPr>
        <w:t>
      158. При проведении летной проверки, использование радиомаячных систем инструментального захода воздушных судов на посадку по назначению, нахождение воздушных судов и другой техники в районах критических зон курсового и глиссадного радиомаяков не допускается.</w:t>
      </w:r>
    </w:p>
    <w:bookmarkEnd w:id="294"/>
    <w:bookmarkStart w:name="z302" w:id="295"/>
    <w:p>
      <w:pPr>
        <w:spacing w:after="0"/>
        <w:ind w:left="0"/>
        <w:jc w:val="both"/>
      </w:pPr>
      <w:r>
        <w:rPr>
          <w:rFonts w:ascii="Times New Roman"/>
          <w:b w:val="false"/>
          <w:i w:val="false"/>
          <w:color w:val="000000"/>
          <w:sz w:val="28"/>
        </w:rPr>
        <w:t>
      159. Решение о вылете ВСЛ для проведения летной проверки наземных средств РТОП и связи в конкретном аэропорту принимается командиром ВС на основании анализа фактических и прогнозируемых метеоусловий на маршрутах проверки и доклада бортового инженера-испытателя летающей лаборатории (бортового инженера-оператора); о готовности наземных средств, а также наземных служб к работе.</w:t>
      </w:r>
    </w:p>
    <w:bookmarkEnd w:id="295"/>
    <w:bookmarkStart w:name="z303" w:id="296"/>
    <w:p>
      <w:pPr>
        <w:spacing w:after="0"/>
        <w:ind w:left="0"/>
        <w:jc w:val="both"/>
      </w:pPr>
      <w:r>
        <w:rPr>
          <w:rFonts w:ascii="Times New Roman"/>
          <w:b w:val="false"/>
          <w:i w:val="false"/>
          <w:color w:val="000000"/>
          <w:sz w:val="28"/>
        </w:rPr>
        <w:t>
      160. После завершения летной проверки наземных средств РТОП и связи составляется отчет о проделанной работе в произвольной форме.</w:t>
      </w:r>
    </w:p>
    <w:bookmarkEnd w:id="296"/>
    <w:bookmarkStart w:name="z304" w:id="297"/>
    <w:p>
      <w:pPr>
        <w:spacing w:after="0"/>
        <w:ind w:left="0"/>
        <w:jc w:val="both"/>
      </w:pPr>
      <w:r>
        <w:rPr>
          <w:rFonts w:ascii="Times New Roman"/>
          <w:b w:val="false"/>
          <w:i w:val="false"/>
          <w:color w:val="000000"/>
          <w:sz w:val="28"/>
        </w:rPr>
        <w:t>
      161. Своевременное, качественное и достоверное составление отчета и четкое отражение в нем результатов летной проверки наземных средств РТОП и связи с оценкой соответствия параметров и характеристик проверяемого средства требованиям нормативно-технической документации обеспечиваются бортовым инженером-испытателем летающей лаборатории.</w:t>
      </w:r>
    </w:p>
    <w:bookmarkEnd w:id="297"/>
    <w:bookmarkStart w:name="z305" w:id="298"/>
    <w:p>
      <w:pPr>
        <w:spacing w:after="0"/>
        <w:ind w:left="0"/>
        <w:jc w:val="both"/>
      </w:pPr>
      <w:r>
        <w:rPr>
          <w:rFonts w:ascii="Times New Roman"/>
          <w:b w:val="false"/>
          <w:i w:val="false"/>
          <w:color w:val="000000"/>
          <w:sz w:val="28"/>
        </w:rPr>
        <w:t>
      162. Для составления отчета по летной проверке наземных средств РТОП и связи используются данные:</w:t>
      </w:r>
    </w:p>
    <w:bookmarkEnd w:id="298"/>
    <w:p>
      <w:pPr>
        <w:spacing w:after="0"/>
        <w:ind w:left="0"/>
        <w:jc w:val="both"/>
      </w:pPr>
      <w:r>
        <w:rPr>
          <w:rFonts w:ascii="Times New Roman"/>
          <w:b w:val="false"/>
          <w:i w:val="false"/>
          <w:color w:val="000000"/>
          <w:sz w:val="28"/>
        </w:rPr>
        <w:t>
      1) бортовых и наземных устройств регистрации параметров и характеристик средств;</w:t>
      </w:r>
    </w:p>
    <w:p>
      <w:pPr>
        <w:spacing w:after="0"/>
        <w:ind w:left="0"/>
        <w:jc w:val="both"/>
      </w:pPr>
      <w:r>
        <w:rPr>
          <w:rFonts w:ascii="Times New Roman"/>
          <w:b w:val="false"/>
          <w:i w:val="false"/>
          <w:color w:val="000000"/>
          <w:sz w:val="28"/>
        </w:rPr>
        <w:t>
      2) полученные в результате вычислений, личных наблюдений и практических выводов членов экипажа ВСЛ, персонала службы ОВД, службы эксплуатации средств РТОП и связи, ответственного за техническую эксплуатацию;</w:t>
      </w:r>
    </w:p>
    <w:p>
      <w:pPr>
        <w:spacing w:after="0"/>
        <w:ind w:left="0"/>
        <w:jc w:val="both"/>
      </w:pPr>
      <w:r>
        <w:rPr>
          <w:rFonts w:ascii="Times New Roman"/>
          <w:b w:val="false"/>
          <w:i w:val="false"/>
          <w:color w:val="000000"/>
          <w:sz w:val="28"/>
        </w:rPr>
        <w:t>
      3) аппаратуры автоматизированной системы контроля работоспособности радиолокационных станций.</w:t>
      </w:r>
    </w:p>
    <w:bookmarkStart w:name="z306" w:id="299"/>
    <w:p>
      <w:pPr>
        <w:spacing w:after="0"/>
        <w:ind w:left="0"/>
        <w:jc w:val="both"/>
      </w:pPr>
      <w:r>
        <w:rPr>
          <w:rFonts w:ascii="Times New Roman"/>
          <w:b w:val="false"/>
          <w:i w:val="false"/>
          <w:color w:val="000000"/>
          <w:sz w:val="28"/>
        </w:rPr>
        <w:t>
      163. Основным документом отчета по летной проверке наземных средств РТОП и связи является акт летной проверки.</w:t>
      </w:r>
    </w:p>
    <w:bookmarkEnd w:id="299"/>
    <w:p>
      <w:pPr>
        <w:spacing w:after="0"/>
        <w:ind w:left="0"/>
        <w:jc w:val="both"/>
      </w:pPr>
      <w:r>
        <w:rPr>
          <w:rFonts w:ascii="Times New Roman"/>
          <w:b w:val="false"/>
          <w:i w:val="false"/>
          <w:color w:val="000000"/>
          <w:sz w:val="28"/>
        </w:rPr>
        <w:t>
      В акте летной проверки отражаются:</w:t>
      </w:r>
    </w:p>
    <w:p>
      <w:pPr>
        <w:spacing w:after="0"/>
        <w:ind w:left="0"/>
        <w:jc w:val="both"/>
      </w:pPr>
      <w:r>
        <w:rPr>
          <w:rFonts w:ascii="Times New Roman"/>
          <w:b w:val="false"/>
          <w:i w:val="false"/>
          <w:color w:val="000000"/>
          <w:sz w:val="28"/>
        </w:rPr>
        <w:t>
      1) наименование организации, осуществляющей эксплуатацию наземных средств РТОП и связи;</w:t>
      </w:r>
    </w:p>
    <w:p>
      <w:pPr>
        <w:spacing w:after="0"/>
        <w:ind w:left="0"/>
        <w:jc w:val="both"/>
      </w:pPr>
      <w:r>
        <w:rPr>
          <w:rFonts w:ascii="Times New Roman"/>
          <w:b w:val="false"/>
          <w:i w:val="false"/>
          <w:color w:val="000000"/>
          <w:sz w:val="28"/>
        </w:rPr>
        <w:t>
      2) наименование, тип и заводской номер проверяемого средства;</w:t>
      </w:r>
    </w:p>
    <w:p>
      <w:pPr>
        <w:spacing w:after="0"/>
        <w:ind w:left="0"/>
        <w:jc w:val="both"/>
      </w:pPr>
      <w:r>
        <w:rPr>
          <w:rFonts w:ascii="Times New Roman"/>
          <w:b w:val="false"/>
          <w:i w:val="false"/>
          <w:color w:val="000000"/>
          <w:sz w:val="28"/>
        </w:rPr>
        <w:t>
      3) магнитный курс посадки - для радиомаячных систем инструментального захода воздушных судов на посадку, посадочных радиолокаторов и оборудования системы посадки;</w:t>
      </w:r>
    </w:p>
    <w:p>
      <w:pPr>
        <w:spacing w:after="0"/>
        <w:ind w:left="0"/>
        <w:jc w:val="both"/>
      </w:pPr>
      <w:r>
        <w:rPr>
          <w:rFonts w:ascii="Times New Roman"/>
          <w:b w:val="false"/>
          <w:i w:val="false"/>
          <w:color w:val="000000"/>
          <w:sz w:val="28"/>
        </w:rPr>
        <w:t>
      4) сроки проведения и вид летной проверки;</w:t>
      </w:r>
    </w:p>
    <w:p>
      <w:pPr>
        <w:spacing w:after="0"/>
        <w:ind w:left="0"/>
        <w:jc w:val="both"/>
      </w:pPr>
      <w:r>
        <w:rPr>
          <w:rFonts w:ascii="Times New Roman"/>
          <w:b w:val="false"/>
          <w:i w:val="false"/>
          <w:color w:val="000000"/>
          <w:sz w:val="28"/>
        </w:rPr>
        <w:t>
      5) наименование авиационной организации, использующей ВСЛ;</w:t>
      </w:r>
    </w:p>
    <w:p>
      <w:pPr>
        <w:spacing w:after="0"/>
        <w:ind w:left="0"/>
        <w:jc w:val="both"/>
      </w:pPr>
      <w:r>
        <w:rPr>
          <w:rFonts w:ascii="Times New Roman"/>
          <w:b w:val="false"/>
          <w:i w:val="false"/>
          <w:color w:val="000000"/>
          <w:sz w:val="28"/>
        </w:rPr>
        <w:t>
      6) тип и бортовой номер ВСЛ;</w:t>
      </w:r>
    </w:p>
    <w:p>
      <w:pPr>
        <w:spacing w:after="0"/>
        <w:ind w:left="0"/>
        <w:jc w:val="both"/>
      </w:pPr>
      <w:r>
        <w:rPr>
          <w:rFonts w:ascii="Times New Roman"/>
          <w:b w:val="false"/>
          <w:i w:val="false"/>
          <w:color w:val="000000"/>
          <w:sz w:val="28"/>
        </w:rPr>
        <w:t>
      7) тип и заводской номер АЛК;</w:t>
      </w:r>
    </w:p>
    <w:p>
      <w:pPr>
        <w:spacing w:after="0"/>
        <w:ind w:left="0"/>
        <w:jc w:val="both"/>
      </w:pPr>
      <w:r>
        <w:rPr>
          <w:rFonts w:ascii="Times New Roman"/>
          <w:b w:val="false"/>
          <w:i w:val="false"/>
          <w:color w:val="000000"/>
          <w:sz w:val="28"/>
        </w:rPr>
        <w:t>
      8) возможность использования проверенного средства для обеспечения полетов ВС:</w:t>
      </w:r>
    </w:p>
    <w:p>
      <w:pPr>
        <w:spacing w:after="0"/>
        <w:ind w:left="0"/>
        <w:jc w:val="both"/>
      </w:pPr>
      <w:r>
        <w:rPr>
          <w:rFonts w:ascii="Times New Roman"/>
          <w:b w:val="false"/>
          <w:i w:val="false"/>
          <w:color w:val="000000"/>
          <w:sz w:val="28"/>
        </w:rPr>
        <w:t>
      средство, которое излучает в пространство сигналы, соответствующие установленным стандартам в пределах зоны действия, пригодное для эксплуатации без ограничения;</w:t>
      </w:r>
    </w:p>
    <w:p>
      <w:pPr>
        <w:spacing w:after="0"/>
        <w:ind w:left="0"/>
        <w:jc w:val="both"/>
      </w:pPr>
      <w:r>
        <w:rPr>
          <w:rFonts w:ascii="Times New Roman"/>
          <w:b w:val="false"/>
          <w:i w:val="false"/>
          <w:color w:val="000000"/>
          <w:sz w:val="28"/>
        </w:rPr>
        <w:t>
      средство, излучающее в пространство сигналы, которые не во всех отношениях или не во всех секторах зоны действия соответствует установленным стандартам, пригодное для эксплуатации с ограничениями;</w:t>
      </w:r>
    </w:p>
    <w:p>
      <w:pPr>
        <w:spacing w:after="0"/>
        <w:ind w:left="0"/>
        <w:jc w:val="both"/>
      </w:pPr>
      <w:r>
        <w:rPr>
          <w:rFonts w:ascii="Times New Roman"/>
          <w:b w:val="false"/>
          <w:i w:val="false"/>
          <w:color w:val="000000"/>
          <w:sz w:val="28"/>
        </w:rPr>
        <w:t>
      средство, излучающее в пространство сигналы неизвестного качества, не соответствующие установленным стандартам, непригодное для эксплуатации.</w:t>
      </w:r>
    </w:p>
    <w:bookmarkStart w:name="z307" w:id="300"/>
    <w:p>
      <w:pPr>
        <w:spacing w:after="0"/>
        <w:ind w:left="0"/>
        <w:jc w:val="both"/>
      </w:pPr>
      <w:r>
        <w:rPr>
          <w:rFonts w:ascii="Times New Roman"/>
          <w:b w:val="false"/>
          <w:i w:val="false"/>
          <w:color w:val="000000"/>
          <w:sz w:val="28"/>
        </w:rPr>
        <w:t>
      164. К акту летной проверки наземных средств РТОП и связи прилагаются:</w:t>
      </w:r>
    </w:p>
    <w:bookmarkEnd w:id="300"/>
    <w:p>
      <w:pPr>
        <w:spacing w:after="0"/>
        <w:ind w:left="0"/>
        <w:jc w:val="both"/>
      </w:pPr>
      <w:r>
        <w:rPr>
          <w:rFonts w:ascii="Times New Roman"/>
          <w:b w:val="false"/>
          <w:i w:val="false"/>
          <w:color w:val="000000"/>
          <w:sz w:val="28"/>
        </w:rPr>
        <w:t>
      1) таблица с результатами измерений параметров и характеристик средств;</w:t>
      </w:r>
    </w:p>
    <w:p>
      <w:pPr>
        <w:spacing w:after="0"/>
        <w:ind w:left="0"/>
        <w:jc w:val="both"/>
      </w:pPr>
      <w:r>
        <w:rPr>
          <w:rFonts w:ascii="Times New Roman"/>
          <w:b w:val="false"/>
          <w:i w:val="false"/>
          <w:color w:val="000000"/>
          <w:sz w:val="28"/>
        </w:rPr>
        <w:t>
      2) дешифрированные материалы бортовых устройств регистрации параметров и характеристик проверяемых средств;</w:t>
      </w:r>
    </w:p>
    <w:p>
      <w:pPr>
        <w:spacing w:after="0"/>
        <w:ind w:left="0"/>
        <w:jc w:val="both"/>
      </w:pPr>
      <w:r>
        <w:rPr>
          <w:rFonts w:ascii="Times New Roman"/>
          <w:b w:val="false"/>
          <w:i w:val="false"/>
          <w:color w:val="000000"/>
          <w:sz w:val="28"/>
        </w:rPr>
        <w:t>
      3) схемы маршрутов и профилей полета ВСЛ (при необходимости);</w:t>
      </w:r>
    </w:p>
    <w:p>
      <w:pPr>
        <w:spacing w:after="0"/>
        <w:ind w:left="0"/>
        <w:jc w:val="both"/>
      </w:pPr>
      <w:r>
        <w:rPr>
          <w:rFonts w:ascii="Times New Roman"/>
          <w:b w:val="false"/>
          <w:i w:val="false"/>
          <w:color w:val="000000"/>
          <w:sz w:val="28"/>
        </w:rPr>
        <w:t>
      4) фотографии (материалы устройств регистрации источников информации) с экранов радиолокаторов (при необходимости);</w:t>
      </w:r>
    </w:p>
    <w:p>
      <w:pPr>
        <w:spacing w:after="0"/>
        <w:ind w:left="0"/>
        <w:jc w:val="both"/>
      </w:pPr>
      <w:r>
        <w:rPr>
          <w:rFonts w:ascii="Times New Roman"/>
          <w:b w:val="false"/>
          <w:i w:val="false"/>
          <w:color w:val="000000"/>
          <w:sz w:val="28"/>
        </w:rPr>
        <w:t>
      5) материалы, отражающие специфические особенности проверяемых средств.</w:t>
      </w:r>
    </w:p>
    <w:bookmarkStart w:name="z308" w:id="301"/>
    <w:p>
      <w:pPr>
        <w:spacing w:after="0"/>
        <w:ind w:left="0"/>
        <w:jc w:val="both"/>
      </w:pPr>
      <w:r>
        <w:rPr>
          <w:rFonts w:ascii="Times New Roman"/>
          <w:b w:val="false"/>
          <w:i w:val="false"/>
          <w:color w:val="000000"/>
          <w:sz w:val="28"/>
        </w:rPr>
        <w:t>
      165. Для обзорного радиолокатора, АРП и каналов авиационно-воздушной электросвязи диапазона ОВЧ составляются графики дальности их действия в зависимости от высоты полета.</w:t>
      </w:r>
    </w:p>
    <w:bookmarkEnd w:id="301"/>
    <w:bookmarkStart w:name="z309" w:id="302"/>
    <w:p>
      <w:pPr>
        <w:spacing w:after="0"/>
        <w:ind w:left="0"/>
        <w:jc w:val="both"/>
      </w:pPr>
      <w:r>
        <w:rPr>
          <w:rFonts w:ascii="Times New Roman"/>
          <w:b w:val="false"/>
          <w:i w:val="false"/>
          <w:color w:val="000000"/>
          <w:sz w:val="28"/>
        </w:rPr>
        <w:t>
      166. При вводе наземных средств РТОП и связи в эксплуатацию акт летной проверки заполняется в четырех экземплярах:</w:t>
      </w:r>
    </w:p>
    <w:bookmarkEnd w:id="302"/>
    <w:p>
      <w:pPr>
        <w:spacing w:after="0"/>
        <w:ind w:left="0"/>
        <w:jc w:val="both"/>
      </w:pPr>
      <w:r>
        <w:rPr>
          <w:rFonts w:ascii="Times New Roman"/>
          <w:b w:val="false"/>
          <w:i w:val="false"/>
          <w:color w:val="000000"/>
          <w:sz w:val="28"/>
        </w:rPr>
        <w:t>
      1) первый и второй экземпляры с дешифрированными материалами бортовых устройств регистрации параметров и характеристик проверяемых средств - для организации, осуществляющей эксплуатацию наземных средств РТОП и связи;</w:t>
      </w:r>
    </w:p>
    <w:p>
      <w:pPr>
        <w:spacing w:after="0"/>
        <w:ind w:left="0"/>
        <w:jc w:val="both"/>
      </w:pPr>
      <w:r>
        <w:rPr>
          <w:rFonts w:ascii="Times New Roman"/>
          <w:b w:val="false"/>
          <w:i w:val="false"/>
          <w:color w:val="000000"/>
          <w:sz w:val="28"/>
        </w:rPr>
        <w:t>
      2) третий экземпляр - для организации гражданской авиации, использующей ВСЛ;</w:t>
      </w:r>
    </w:p>
    <w:p>
      <w:pPr>
        <w:spacing w:after="0"/>
        <w:ind w:left="0"/>
        <w:jc w:val="both"/>
      </w:pPr>
      <w:r>
        <w:rPr>
          <w:rFonts w:ascii="Times New Roman"/>
          <w:b w:val="false"/>
          <w:i w:val="false"/>
          <w:color w:val="000000"/>
          <w:sz w:val="28"/>
        </w:rPr>
        <w:t>
      3) четвертый экземпляр - для изготовителя (поставщика).</w:t>
      </w:r>
    </w:p>
    <w:bookmarkStart w:name="z310" w:id="303"/>
    <w:p>
      <w:pPr>
        <w:spacing w:after="0"/>
        <w:ind w:left="0"/>
        <w:jc w:val="both"/>
      </w:pPr>
      <w:r>
        <w:rPr>
          <w:rFonts w:ascii="Times New Roman"/>
          <w:b w:val="false"/>
          <w:i w:val="false"/>
          <w:color w:val="000000"/>
          <w:sz w:val="28"/>
        </w:rPr>
        <w:t>
      167. При периодических проверках наземных средств РТОП и связи, акт летной проверки заполняется в трех экземплярах:</w:t>
      </w:r>
    </w:p>
    <w:bookmarkEnd w:id="303"/>
    <w:p>
      <w:pPr>
        <w:spacing w:after="0"/>
        <w:ind w:left="0"/>
        <w:jc w:val="both"/>
      </w:pPr>
      <w:r>
        <w:rPr>
          <w:rFonts w:ascii="Times New Roman"/>
          <w:b w:val="false"/>
          <w:i w:val="false"/>
          <w:color w:val="000000"/>
          <w:sz w:val="28"/>
        </w:rPr>
        <w:t>
      1) первый экземпляр с дешифрированными материалами бортовых устройств регистрации параметров и характеристик проверяемых средств - для организации, осуществляющей эксплуатацию наземных средств РТОП и связи;</w:t>
      </w:r>
    </w:p>
    <w:p>
      <w:pPr>
        <w:spacing w:after="0"/>
        <w:ind w:left="0"/>
        <w:jc w:val="both"/>
      </w:pPr>
      <w:r>
        <w:rPr>
          <w:rFonts w:ascii="Times New Roman"/>
          <w:b w:val="false"/>
          <w:i w:val="false"/>
          <w:color w:val="000000"/>
          <w:sz w:val="28"/>
        </w:rPr>
        <w:t>
      2) второй экземпляр - для организации гражданской авиации, использующей ВСЛ.</w:t>
      </w:r>
    </w:p>
    <w:p>
      <w:pPr>
        <w:spacing w:after="0"/>
        <w:ind w:left="0"/>
        <w:jc w:val="both"/>
      </w:pPr>
      <w:r>
        <w:rPr>
          <w:rFonts w:ascii="Times New Roman"/>
          <w:b w:val="false"/>
          <w:i w:val="false"/>
          <w:color w:val="000000"/>
          <w:sz w:val="28"/>
        </w:rPr>
        <w:t>
      3) третий экземпляр - для организации, осуществляющей контроль эксплуатации наземных средств РТОП и связи.</w:t>
      </w:r>
    </w:p>
    <w:bookmarkStart w:name="z311" w:id="304"/>
    <w:p>
      <w:pPr>
        <w:spacing w:after="0"/>
        <w:ind w:left="0"/>
        <w:jc w:val="both"/>
      </w:pPr>
      <w:r>
        <w:rPr>
          <w:rFonts w:ascii="Times New Roman"/>
          <w:b w:val="false"/>
          <w:i w:val="false"/>
          <w:color w:val="000000"/>
          <w:sz w:val="28"/>
        </w:rPr>
        <w:t>
      168. При специальных проверках наземных средств РТОП и связи, выполняемых при расследовании авиационных происшествий (инцидентов), количество экземпляров акта летной проверки определяется руководителем комиссии, организующим проверку.</w:t>
      </w:r>
    </w:p>
    <w:bookmarkEnd w:id="304"/>
    <w:bookmarkStart w:name="z312" w:id="305"/>
    <w:p>
      <w:pPr>
        <w:spacing w:after="0"/>
        <w:ind w:left="0"/>
        <w:jc w:val="both"/>
      </w:pPr>
      <w:r>
        <w:rPr>
          <w:rFonts w:ascii="Times New Roman"/>
          <w:b w:val="false"/>
          <w:i w:val="false"/>
          <w:color w:val="000000"/>
          <w:sz w:val="28"/>
        </w:rPr>
        <w:t>
      169. Акт летной проверки утверждается руководителем организации, осуществляющей эксплуатацию наземных средств РТОП и связи.</w:t>
      </w:r>
    </w:p>
    <w:bookmarkEnd w:id="305"/>
    <w:bookmarkStart w:name="z313" w:id="306"/>
    <w:p>
      <w:pPr>
        <w:spacing w:after="0"/>
        <w:ind w:left="0"/>
        <w:jc w:val="both"/>
      </w:pPr>
      <w:r>
        <w:rPr>
          <w:rFonts w:ascii="Times New Roman"/>
          <w:b w:val="false"/>
          <w:i w:val="false"/>
          <w:color w:val="000000"/>
          <w:sz w:val="28"/>
        </w:rPr>
        <w:t>
      170. После утверждения акта летной проверки наземных средств РТОП и связи основные результаты проверки доводятся до сведения персонала службы ОВД (диспетчерского состава) для руководства при обслуживании воздушного движения.</w:t>
      </w:r>
    </w:p>
    <w:bookmarkEnd w:id="306"/>
    <w:p>
      <w:pPr>
        <w:spacing w:after="0"/>
        <w:ind w:left="0"/>
        <w:jc w:val="both"/>
      </w:pPr>
      <w:r>
        <w:rPr>
          <w:rFonts w:ascii="Times New Roman"/>
          <w:b w:val="false"/>
          <w:i w:val="false"/>
          <w:color w:val="000000"/>
          <w:sz w:val="28"/>
        </w:rPr>
        <w:t>
      Результаты летной проверки доводятся для сведения инженерно-технического персонала, осуществляющего эксплуатацию РТОП и связи.</w:t>
      </w:r>
    </w:p>
    <w:bookmarkStart w:name="z314" w:id="307"/>
    <w:p>
      <w:pPr>
        <w:spacing w:after="0"/>
        <w:ind w:left="0"/>
        <w:jc w:val="both"/>
      </w:pPr>
      <w:r>
        <w:rPr>
          <w:rFonts w:ascii="Times New Roman"/>
          <w:b w:val="false"/>
          <w:i w:val="false"/>
          <w:color w:val="000000"/>
          <w:sz w:val="28"/>
        </w:rPr>
        <w:t>
      171. Акты летной проверки наземных средств РТОП и связи с соответствующими приложениями хранятся в организации, осуществляющей эксплуатацию этих средств, в течение всего жизненного цикла данного оборудования.</w:t>
      </w:r>
    </w:p>
    <w:bookmarkEnd w:id="307"/>
    <w:bookmarkStart w:name="z315" w:id="308"/>
    <w:p>
      <w:pPr>
        <w:spacing w:after="0"/>
        <w:ind w:left="0"/>
        <w:jc w:val="left"/>
      </w:pPr>
      <w:r>
        <w:rPr>
          <w:rFonts w:ascii="Times New Roman"/>
          <w:b/>
          <w:i w:val="false"/>
          <w:color w:val="000000"/>
        </w:rPr>
        <w:t xml:space="preserve"> 6. Ремонт средств РТОП и связи</w:t>
      </w:r>
    </w:p>
    <w:bookmarkEnd w:id="308"/>
    <w:bookmarkStart w:name="z316" w:id="309"/>
    <w:p>
      <w:pPr>
        <w:spacing w:after="0"/>
        <w:ind w:left="0"/>
        <w:jc w:val="both"/>
      </w:pPr>
      <w:r>
        <w:rPr>
          <w:rFonts w:ascii="Times New Roman"/>
          <w:b w:val="false"/>
          <w:i w:val="false"/>
          <w:color w:val="000000"/>
          <w:sz w:val="28"/>
        </w:rPr>
        <w:t>
      172. Ремонт является составной частью технической эксплуатации средств РТОП и связи. Ремонт выполняется для восстановления работоспособности и (или) исправности средств РТОП и связи с частичным восстановлением их срока службы (ресурса).</w:t>
      </w:r>
    </w:p>
    <w:bookmarkEnd w:id="309"/>
    <w:bookmarkStart w:name="z317" w:id="310"/>
    <w:p>
      <w:pPr>
        <w:spacing w:after="0"/>
        <w:ind w:left="0"/>
        <w:jc w:val="both"/>
      </w:pPr>
      <w:r>
        <w:rPr>
          <w:rFonts w:ascii="Times New Roman"/>
          <w:b w:val="false"/>
          <w:i w:val="false"/>
          <w:color w:val="000000"/>
          <w:sz w:val="28"/>
        </w:rPr>
        <w:t>
      173. Цель ремонта достигается посредством замены и (или) восстановления составных частей средств РТОП и связи и в зависимости от объема и сложности восстановительных работ, ремонт средств подразделяется на текущий и плановый.</w:t>
      </w:r>
    </w:p>
    <w:bookmarkEnd w:id="310"/>
    <w:bookmarkStart w:name="z318" w:id="311"/>
    <w:p>
      <w:pPr>
        <w:spacing w:after="0"/>
        <w:ind w:left="0"/>
        <w:jc w:val="both"/>
      </w:pPr>
      <w:r>
        <w:rPr>
          <w:rFonts w:ascii="Times New Roman"/>
          <w:b w:val="false"/>
          <w:i w:val="false"/>
          <w:color w:val="000000"/>
          <w:sz w:val="28"/>
        </w:rPr>
        <w:t>
      174. Текущий ремонт средств РТОП и связи выполняется по их техническому состоянию. Текущий ремонт узлов, блоков осуществляется:</w:t>
      </w:r>
    </w:p>
    <w:bookmarkEnd w:id="311"/>
    <w:p>
      <w:pPr>
        <w:spacing w:after="0"/>
        <w:ind w:left="0"/>
        <w:jc w:val="both"/>
      </w:pPr>
      <w:r>
        <w:rPr>
          <w:rFonts w:ascii="Times New Roman"/>
          <w:b w:val="false"/>
          <w:i w:val="false"/>
          <w:color w:val="000000"/>
          <w:sz w:val="28"/>
        </w:rPr>
        <w:t>
      на месте дислокации силами эксплуатанта;</w:t>
      </w:r>
    </w:p>
    <w:p>
      <w:pPr>
        <w:spacing w:after="0"/>
        <w:ind w:left="0"/>
        <w:jc w:val="both"/>
      </w:pPr>
      <w:r>
        <w:rPr>
          <w:rFonts w:ascii="Times New Roman"/>
          <w:b w:val="false"/>
          <w:i w:val="false"/>
          <w:color w:val="000000"/>
          <w:sz w:val="28"/>
        </w:rPr>
        <w:t>
      в мастерских изготовителя (поставщика) или ремонтных организациях с использованием ремонтного фонда;</w:t>
      </w:r>
    </w:p>
    <w:p>
      <w:pPr>
        <w:spacing w:after="0"/>
        <w:ind w:left="0"/>
        <w:jc w:val="both"/>
      </w:pPr>
      <w:r>
        <w:rPr>
          <w:rFonts w:ascii="Times New Roman"/>
          <w:b w:val="false"/>
          <w:i w:val="false"/>
          <w:color w:val="000000"/>
          <w:sz w:val="28"/>
        </w:rPr>
        <w:t>
      на месте эксплуатации силами поставщика-изготовителя по процедуре гарантийного ремонта или на основе договоров.</w:t>
      </w:r>
    </w:p>
    <w:bookmarkStart w:name="z319" w:id="312"/>
    <w:p>
      <w:pPr>
        <w:spacing w:after="0"/>
        <w:ind w:left="0"/>
        <w:jc w:val="both"/>
      </w:pPr>
      <w:r>
        <w:rPr>
          <w:rFonts w:ascii="Times New Roman"/>
          <w:b w:val="false"/>
          <w:i w:val="false"/>
          <w:color w:val="000000"/>
          <w:sz w:val="28"/>
        </w:rPr>
        <w:t>
      175. Текущий ремонт средств РТОП и связи выполняется инженерно-техническим персоналом объектов или силами поставщика-изготовителя, ремонтными организациями в процессе эксплуатации при возникновении отказов в соответствии с технологией, указанной в эксплуатационной документации.</w:t>
      </w:r>
    </w:p>
    <w:bookmarkEnd w:id="312"/>
    <w:bookmarkStart w:name="z320" w:id="313"/>
    <w:p>
      <w:pPr>
        <w:spacing w:after="0"/>
        <w:ind w:left="0"/>
        <w:jc w:val="both"/>
      </w:pPr>
      <w:r>
        <w:rPr>
          <w:rFonts w:ascii="Times New Roman"/>
          <w:b w:val="false"/>
          <w:i w:val="false"/>
          <w:color w:val="000000"/>
          <w:sz w:val="28"/>
        </w:rPr>
        <w:t>
      176. Порядок проведения текущего ремонта средств РТОП и связи на месте их дислокации регламентируется эксплуатационной документацией, поставляемой с оборудованием.</w:t>
      </w:r>
    </w:p>
    <w:bookmarkEnd w:id="313"/>
    <w:bookmarkStart w:name="z321" w:id="314"/>
    <w:p>
      <w:pPr>
        <w:spacing w:after="0"/>
        <w:ind w:left="0"/>
        <w:jc w:val="both"/>
      </w:pPr>
      <w:r>
        <w:rPr>
          <w:rFonts w:ascii="Times New Roman"/>
          <w:b w:val="false"/>
          <w:i w:val="false"/>
          <w:color w:val="000000"/>
          <w:sz w:val="28"/>
        </w:rPr>
        <w:t>
      177. Плановый ремонт изделий выполняется по техническому состоянию агрегатным обезличенным методом, при котором контроль технического состояния осуществляется с периодичностью, установленной в нормативной документации.</w:t>
      </w:r>
    </w:p>
    <w:bookmarkEnd w:id="314"/>
    <w:bookmarkStart w:name="z322" w:id="315"/>
    <w:p>
      <w:pPr>
        <w:spacing w:after="0"/>
        <w:ind w:left="0"/>
        <w:jc w:val="both"/>
      </w:pPr>
      <w:r>
        <w:rPr>
          <w:rFonts w:ascii="Times New Roman"/>
          <w:b w:val="false"/>
          <w:i w:val="false"/>
          <w:color w:val="000000"/>
          <w:sz w:val="28"/>
        </w:rPr>
        <w:t xml:space="preserve">
      178. При достижении срока службы (выработки ресурса) комиссия службы ЭРТОС проводит обследование технического состояния изделия и оформляет акт технического состояния средств РТОП и связи по форме согласно </w:t>
      </w:r>
      <w:r>
        <w:rPr>
          <w:rFonts w:ascii="Times New Roman"/>
          <w:b w:val="false"/>
          <w:i w:val="false"/>
          <w:color w:val="000000"/>
          <w:sz w:val="28"/>
        </w:rPr>
        <w:t>приложению 18</w:t>
      </w:r>
      <w:r>
        <w:rPr>
          <w:rFonts w:ascii="Times New Roman"/>
          <w:b w:val="false"/>
          <w:i w:val="false"/>
          <w:color w:val="000000"/>
          <w:sz w:val="28"/>
        </w:rPr>
        <w:t xml:space="preserve"> к настоящим Правилам.</w:t>
      </w:r>
    </w:p>
    <w:bookmarkEnd w:id="315"/>
    <w:bookmarkStart w:name="z323" w:id="316"/>
    <w:p>
      <w:pPr>
        <w:spacing w:after="0"/>
        <w:ind w:left="0"/>
        <w:jc w:val="both"/>
      </w:pPr>
      <w:r>
        <w:rPr>
          <w:rFonts w:ascii="Times New Roman"/>
          <w:b w:val="false"/>
          <w:i w:val="false"/>
          <w:color w:val="000000"/>
          <w:sz w:val="28"/>
        </w:rPr>
        <w:t>
      179. По результатам обследования определяются целесообразность, объем и сроки проведения ремонта.</w:t>
      </w:r>
    </w:p>
    <w:bookmarkEnd w:id="316"/>
    <w:bookmarkStart w:name="z324" w:id="317"/>
    <w:p>
      <w:pPr>
        <w:spacing w:after="0"/>
        <w:ind w:left="0"/>
        <w:jc w:val="both"/>
      </w:pPr>
      <w:r>
        <w:rPr>
          <w:rFonts w:ascii="Times New Roman"/>
          <w:b w:val="false"/>
          <w:i w:val="false"/>
          <w:color w:val="000000"/>
          <w:sz w:val="28"/>
        </w:rPr>
        <w:t>
      180. Объем и начало планового ремонта определяются техническим состоянием изделия.</w:t>
      </w:r>
    </w:p>
    <w:bookmarkEnd w:id="317"/>
    <w:bookmarkStart w:name="z325" w:id="318"/>
    <w:p>
      <w:pPr>
        <w:spacing w:after="0"/>
        <w:ind w:left="0"/>
        <w:jc w:val="both"/>
      </w:pPr>
      <w:r>
        <w:rPr>
          <w:rFonts w:ascii="Times New Roman"/>
          <w:b w:val="false"/>
          <w:i w:val="false"/>
          <w:color w:val="000000"/>
          <w:sz w:val="28"/>
        </w:rPr>
        <w:t>
      181. Плановый ремонт проводится силами службы ЭРТОС с привлечением изготовителя изделия, либо другой организации, имеющей подтвержденные полномочия от изготовителя (разработчика) изделия на договорной основе.</w:t>
      </w:r>
    </w:p>
    <w:bookmarkEnd w:id="318"/>
    <w:bookmarkStart w:name="z326" w:id="319"/>
    <w:p>
      <w:pPr>
        <w:spacing w:after="0"/>
        <w:ind w:left="0"/>
        <w:jc w:val="left"/>
      </w:pPr>
      <w:r>
        <w:rPr>
          <w:rFonts w:ascii="Times New Roman"/>
          <w:b/>
          <w:i w:val="false"/>
          <w:color w:val="000000"/>
        </w:rPr>
        <w:t xml:space="preserve"> 7. Ремонт антенно-фидерных устройств и линейно-кабельных</w:t>
      </w:r>
      <w:r>
        <w:br/>
      </w:r>
      <w:r>
        <w:rPr>
          <w:rFonts w:ascii="Times New Roman"/>
          <w:b/>
          <w:i w:val="false"/>
          <w:color w:val="000000"/>
        </w:rPr>
        <w:t>сооружений</w:t>
      </w:r>
    </w:p>
    <w:bookmarkEnd w:id="319"/>
    <w:bookmarkStart w:name="z327" w:id="320"/>
    <w:p>
      <w:pPr>
        <w:spacing w:after="0"/>
        <w:ind w:left="0"/>
        <w:jc w:val="both"/>
      </w:pPr>
      <w:r>
        <w:rPr>
          <w:rFonts w:ascii="Times New Roman"/>
          <w:b w:val="false"/>
          <w:i w:val="false"/>
          <w:color w:val="000000"/>
          <w:sz w:val="28"/>
        </w:rPr>
        <w:t>
      182. Ремонт антенно-фидерных устройств (далее - АФУ) и линейно-кабельных сооружений (далее - ЛКС) производится в целях устранения выявленных неисправностей и восстановления их технических параметров. Ремонт АФУ и ЛКС подразделяется на текущий и плановый.</w:t>
      </w:r>
    </w:p>
    <w:bookmarkEnd w:id="320"/>
    <w:bookmarkStart w:name="z328" w:id="321"/>
    <w:p>
      <w:pPr>
        <w:spacing w:after="0"/>
        <w:ind w:left="0"/>
        <w:jc w:val="both"/>
      </w:pPr>
      <w:r>
        <w:rPr>
          <w:rFonts w:ascii="Times New Roman"/>
          <w:b w:val="false"/>
          <w:i w:val="false"/>
          <w:color w:val="000000"/>
          <w:sz w:val="28"/>
        </w:rPr>
        <w:t>
      183. Текущий ремонт АФУ и ЛКС производится незамедлительно после выявления неисправностей, обнаруженных в процессе эксплуатации.</w:t>
      </w:r>
    </w:p>
    <w:bookmarkEnd w:id="321"/>
    <w:bookmarkStart w:name="z329" w:id="322"/>
    <w:p>
      <w:pPr>
        <w:spacing w:after="0"/>
        <w:ind w:left="0"/>
        <w:jc w:val="both"/>
      </w:pPr>
      <w:r>
        <w:rPr>
          <w:rFonts w:ascii="Times New Roman"/>
          <w:b w:val="false"/>
          <w:i w:val="false"/>
          <w:color w:val="000000"/>
          <w:sz w:val="28"/>
        </w:rPr>
        <w:t>
      184. Плановый ремонт производится в зависимости от технического состояния АФУ и ЛКС и планируется на основании данных ТО и актов о наличии дефектов.</w:t>
      </w:r>
    </w:p>
    <w:bookmarkEnd w:id="322"/>
    <w:bookmarkStart w:name="z330" w:id="323"/>
    <w:p>
      <w:pPr>
        <w:spacing w:after="0"/>
        <w:ind w:left="0"/>
        <w:jc w:val="both"/>
      </w:pPr>
      <w:r>
        <w:rPr>
          <w:rFonts w:ascii="Times New Roman"/>
          <w:b w:val="false"/>
          <w:i w:val="false"/>
          <w:color w:val="000000"/>
          <w:sz w:val="28"/>
        </w:rPr>
        <w:t>
      185. Плановый ремонт АФУ или ЛКС производится строительно-монтажными организациями по проектно-сметной документации.</w:t>
      </w:r>
    </w:p>
    <w:bookmarkEnd w:id="323"/>
    <w:bookmarkStart w:name="z331" w:id="324"/>
    <w:p>
      <w:pPr>
        <w:spacing w:after="0"/>
        <w:ind w:left="0"/>
        <w:jc w:val="both"/>
      </w:pPr>
      <w:r>
        <w:rPr>
          <w:rFonts w:ascii="Times New Roman"/>
          <w:b w:val="false"/>
          <w:i w:val="false"/>
          <w:color w:val="000000"/>
          <w:sz w:val="28"/>
        </w:rPr>
        <w:t>
      186. Объем работ, подлежащих выполнению при плановом ремонте АФУ или ЛКС, определяется комиссией организации (подразделения) ГА.</w:t>
      </w:r>
    </w:p>
    <w:bookmarkEnd w:id="324"/>
    <w:bookmarkStart w:name="z332" w:id="325"/>
    <w:p>
      <w:pPr>
        <w:spacing w:after="0"/>
        <w:ind w:left="0"/>
        <w:jc w:val="left"/>
      </w:pPr>
      <w:r>
        <w:rPr>
          <w:rFonts w:ascii="Times New Roman"/>
          <w:b/>
          <w:i w:val="false"/>
          <w:color w:val="000000"/>
        </w:rPr>
        <w:t xml:space="preserve"> 8. Доработка средств РТОП и связи</w:t>
      </w:r>
    </w:p>
    <w:bookmarkEnd w:id="325"/>
    <w:bookmarkStart w:name="z333" w:id="326"/>
    <w:p>
      <w:pPr>
        <w:spacing w:after="0"/>
        <w:ind w:left="0"/>
        <w:jc w:val="both"/>
      </w:pPr>
      <w:r>
        <w:rPr>
          <w:rFonts w:ascii="Times New Roman"/>
          <w:b w:val="false"/>
          <w:i w:val="false"/>
          <w:color w:val="000000"/>
          <w:sz w:val="28"/>
        </w:rPr>
        <w:t>
      187. Доработка средств РТОП и связи проводится в целях улучшения их тактических, технических и эксплуатационных характеристик, повышения надежности, а также устранения конструктивных и производственных недостатков.</w:t>
      </w:r>
    </w:p>
    <w:bookmarkEnd w:id="326"/>
    <w:bookmarkStart w:name="z334" w:id="327"/>
    <w:p>
      <w:pPr>
        <w:spacing w:after="0"/>
        <w:ind w:left="0"/>
        <w:jc w:val="both"/>
      </w:pPr>
      <w:r>
        <w:rPr>
          <w:rFonts w:ascii="Times New Roman"/>
          <w:b w:val="false"/>
          <w:i w:val="false"/>
          <w:color w:val="000000"/>
          <w:sz w:val="28"/>
        </w:rPr>
        <w:t>
      188. Доработка средств РТОП и связи производится на основании бюллетеней, составленных организациями-разработчиками.</w:t>
      </w:r>
    </w:p>
    <w:bookmarkEnd w:id="327"/>
    <w:bookmarkStart w:name="z335" w:id="328"/>
    <w:p>
      <w:pPr>
        <w:spacing w:after="0"/>
        <w:ind w:left="0"/>
        <w:jc w:val="both"/>
      </w:pPr>
      <w:r>
        <w:rPr>
          <w:rFonts w:ascii="Times New Roman"/>
          <w:b w:val="false"/>
          <w:i w:val="false"/>
          <w:color w:val="000000"/>
          <w:sz w:val="28"/>
        </w:rPr>
        <w:t>
      189. Доработка средств РТОП и связи в зависимости от типа бюллетеня производится силами организации ГА, изготовителя или ремонтной организации. Порядок организации работ определяется бюллетенем.</w:t>
      </w:r>
    </w:p>
    <w:bookmarkEnd w:id="328"/>
    <w:bookmarkStart w:name="z336" w:id="329"/>
    <w:p>
      <w:pPr>
        <w:spacing w:after="0"/>
        <w:ind w:left="0"/>
        <w:jc w:val="both"/>
      </w:pPr>
      <w:r>
        <w:rPr>
          <w:rFonts w:ascii="Times New Roman"/>
          <w:b w:val="false"/>
          <w:i w:val="false"/>
          <w:color w:val="000000"/>
          <w:sz w:val="28"/>
        </w:rPr>
        <w:t>
      190. Руководитель организации (подразделения) ГА обеспечивает своевременную отправку средств (отдельных блоков, устройств) для доработки поставщику-изготовителю или в ремонтные организации.</w:t>
      </w:r>
    </w:p>
    <w:bookmarkEnd w:id="329"/>
    <w:bookmarkStart w:name="z337" w:id="330"/>
    <w:p>
      <w:pPr>
        <w:spacing w:after="0"/>
        <w:ind w:left="0"/>
        <w:jc w:val="both"/>
      </w:pPr>
      <w:r>
        <w:rPr>
          <w:rFonts w:ascii="Times New Roman"/>
          <w:b w:val="false"/>
          <w:i w:val="false"/>
          <w:color w:val="000000"/>
          <w:sz w:val="28"/>
        </w:rPr>
        <w:t xml:space="preserve">
      191. После выполнения полного объема работ, предусмотренных бюллетенем, в формуляре средства РТОП и связи производятся соответствующие записи за подписью руководителя работ, которые заверяются печатью организации ГА. При завершении доработки составляется акт технического состояния средств РТОП и связи. Оформление и рассылка актов технического состояния средств РТОП и связи производятся согласно указаниям в бюллетенях доработок по форме, согласно </w:t>
      </w:r>
      <w:r>
        <w:rPr>
          <w:rFonts w:ascii="Times New Roman"/>
          <w:b w:val="false"/>
          <w:i w:val="false"/>
          <w:color w:val="000000"/>
          <w:sz w:val="28"/>
        </w:rPr>
        <w:t>приложении 18</w:t>
      </w:r>
      <w:r>
        <w:rPr>
          <w:rFonts w:ascii="Times New Roman"/>
          <w:b w:val="false"/>
          <w:i w:val="false"/>
          <w:color w:val="000000"/>
          <w:sz w:val="28"/>
        </w:rPr>
        <w:t xml:space="preserve"> к настоящим Правилам.</w:t>
      </w:r>
    </w:p>
    <w:bookmarkEnd w:id="330"/>
    <w:bookmarkStart w:name="z338" w:id="331"/>
    <w:p>
      <w:pPr>
        <w:spacing w:after="0"/>
        <w:ind w:left="0"/>
        <w:jc w:val="left"/>
      </w:pPr>
      <w:r>
        <w:rPr>
          <w:rFonts w:ascii="Times New Roman"/>
          <w:b/>
          <w:i w:val="false"/>
          <w:color w:val="000000"/>
        </w:rPr>
        <w:t xml:space="preserve"> 9. Продление срока службы (ресурса) средствам РТОП и связи</w:t>
      </w:r>
    </w:p>
    <w:bookmarkEnd w:id="331"/>
    <w:bookmarkStart w:name="z339" w:id="332"/>
    <w:p>
      <w:pPr>
        <w:spacing w:after="0"/>
        <w:ind w:left="0"/>
        <w:jc w:val="both"/>
      </w:pPr>
      <w:r>
        <w:rPr>
          <w:rFonts w:ascii="Times New Roman"/>
          <w:b w:val="false"/>
          <w:i w:val="false"/>
          <w:color w:val="000000"/>
          <w:sz w:val="28"/>
        </w:rPr>
        <w:t xml:space="preserve">
      192. Средства РТОП и связи, выработавшие установленный срок службы или ресурс, подвергаются проверке в целях определения технического состояния. Результат проверки технического состояния средства РТОП и связи оформляется актом технического состояния средств РТОП и связи по форме согласно </w:t>
      </w:r>
      <w:r>
        <w:rPr>
          <w:rFonts w:ascii="Times New Roman"/>
          <w:b w:val="false"/>
          <w:i w:val="false"/>
          <w:color w:val="000000"/>
          <w:sz w:val="28"/>
        </w:rPr>
        <w:t>приложении 18</w:t>
      </w:r>
      <w:r>
        <w:rPr>
          <w:rFonts w:ascii="Times New Roman"/>
          <w:b w:val="false"/>
          <w:i w:val="false"/>
          <w:color w:val="000000"/>
          <w:sz w:val="28"/>
        </w:rPr>
        <w:t xml:space="preserve"> настоящих Правил.</w:t>
      </w:r>
    </w:p>
    <w:bookmarkEnd w:id="332"/>
    <w:bookmarkStart w:name="z340" w:id="333"/>
    <w:p>
      <w:pPr>
        <w:spacing w:after="0"/>
        <w:ind w:left="0"/>
        <w:jc w:val="both"/>
      </w:pPr>
      <w:r>
        <w:rPr>
          <w:rFonts w:ascii="Times New Roman"/>
          <w:b w:val="false"/>
          <w:i w:val="false"/>
          <w:color w:val="000000"/>
          <w:sz w:val="28"/>
        </w:rPr>
        <w:t>
      193. Работа по продлению срока службы (ресурса) средств РТОП и связи проводится комиссией, назначаемой руководителем организации (подразделения) ГА. Председателем комиссии назначается начальник службы ЭРТОС. В состав комиссии включаются специалисты, эксплуатирующие данное средство. В ее состав могут включаться представители предприятия-изготовителя.</w:t>
      </w:r>
    </w:p>
    <w:bookmarkEnd w:id="333"/>
    <w:bookmarkStart w:name="z341" w:id="334"/>
    <w:p>
      <w:pPr>
        <w:spacing w:after="0"/>
        <w:ind w:left="0"/>
        <w:jc w:val="both"/>
      </w:pPr>
      <w:r>
        <w:rPr>
          <w:rFonts w:ascii="Times New Roman"/>
          <w:b w:val="false"/>
          <w:i w:val="false"/>
          <w:color w:val="000000"/>
          <w:sz w:val="28"/>
        </w:rPr>
        <w:t>
      194. По результатам обследования определяются необходимость, объем и сроки проведения ремонта, который проводится силами службы ЭРТОС и/или предприятием-изготовителями по договорам.</w:t>
      </w:r>
    </w:p>
    <w:bookmarkEnd w:id="334"/>
    <w:bookmarkStart w:name="z342" w:id="335"/>
    <w:p>
      <w:pPr>
        <w:spacing w:after="0"/>
        <w:ind w:left="0"/>
        <w:jc w:val="both"/>
      </w:pPr>
      <w:r>
        <w:rPr>
          <w:rFonts w:ascii="Times New Roman"/>
          <w:b w:val="false"/>
          <w:i w:val="false"/>
          <w:color w:val="000000"/>
          <w:sz w:val="28"/>
        </w:rPr>
        <w:t xml:space="preserve">
      195. Определение предельного состояния и допустимого интервала времени продления срока службы (ресурса) средств РТОП и связи выполняется согласно </w:t>
      </w:r>
      <w:r>
        <w:rPr>
          <w:rFonts w:ascii="Times New Roman"/>
          <w:b w:val="false"/>
          <w:i w:val="false"/>
          <w:color w:val="000000"/>
          <w:sz w:val="28"/>
        </w:rPr>
        <w:t>приложению 19</w:t>
      </w:r>
      <w:r>
        <w:rPr>
          <w:rFonts w:ascii="Times New Roman"/>
          <w:b w:val="false"/>
          <w:i w:val="false"/>
          <w:color w:val="000000"/>
          <w:sz w:val="28"/>
        </w:rPr>
        <w:t xml:space="preserve"> к настоящим Правилам.</w:t>
      </w:r>
    </w:p>
    <w:bookmarkEnd w:id="335"/>
    <w:bookmarkStart w:name="z343" w:id="336"/>
    <w:p>
      <w:pPr>
        <w:spacing w:after="0"/>
        <w:ind w:left="0"/>
        <w:jc w:val="both"/>
      </w:pPr>
      <w:r>
        <w:rPr>
          <w:rFonts w:ascii="Times New Roman"/>
          <w:b w:val="false"/>
          <w:i w:val="false"/>
          <w:color w:val="000000"/>
          <w:sz w:val="28"/>
        </w:rPr>
        <w:t>
      196. Средства РТОП и связи по истечении сроков службы или хранения, выработавшие установленный ресурс и достигшие предельного состояния, подлежат списанию с баланса организации.</w:t>
      </w:r>
    </w:p>
    <w:bookmarkEnd w:id="336"/>
    <w:bookmarkStart w:name="z344" w:id="337"/>
    <w:p>
      <w:pPr>
        <w:spacing w:after="0"/>
        <w:ind w:left="0"/>
        <w:jc w:val="left"/>
      </w:pPr>
      <w:r>
        <w:rPr>
          <w:rFonts w:ascii="Times New Roman"/>
          <w:b/>
          <w:i w:val="false"/>
          <w:color w:val="000000"/>
        </w:rPr>
        <w:t xml:space="preserve"> 10. Требования к авиационной электросвязи</w:t>
      </w:r>
    </w:p>
    <w:bookmarkEnd w:id="337"/>
    <w:bookmarkStart w:name="z345" w:id="338"/>
    <w:p>
      <w:pPr>
        <w:spacing w:after="0"/>
        <w:ind w:left="0"/>
        <w:jc w:val="both"/>
      </w:pPr>
      <w:r>
        <w:rPr>
          <w:rFonts w:ascii="Times New Roman"/>
          <w:b w:val="false"/>
          <w:i w:val="false"/>
          <w:color w:val="000000"/>
          <w:sz w:val="28"/>
        </w:rPr>
        <w:t>
      197. Авиационная электросвязь - совокупность центров, станций, оконечных устройств, различных средств электросвязи, соединенных между собой в сетях электросвязи.</w:t>
      </w:r>
    </w:p>
    <w:bookmarkEnd w:id="338"/>
    <w:bookmarkStart w:name="z346" w:id="339"/>
    <w:p>
      <w:pPr>
        <w:spacing w:after="0"/>
        <w:ind w:left="0"/>
        <w:jc w:val="both"/>
      </w:pPr>
      <w:r>
        <w:rPr>
          <w:rFonts w:ascii="Times New Roman"/>
          <w:b w:val="false"/>
          <w:i w:val="false"/>
          <w:color w:val="000000"/>
          <w:sz w:val="28"/>
        </w:rPr>
        <w:t>
      198. Авиационная электросвязь обеспечивается выполнением следующих основных задач:</w:t>
      </w:r>
    </w:p>
    <w:bookmarkEnd w:id="339"/>
    <w:p>
      <w:pPr>
        <w:spacing w:after="0"/>
        <w:ind w:left="0"/>
        <w:jc w:val="both"/>
      </w:pPr>
      <w:r>
        <w:rPr>
          <w:rFonts w:ascii="Times New Roman"/>
          <w:b w:val="false"/>
          <w:i w:val="false"/>
          <w:color w:val="000000"/>
          <w:sz w:val="28"/>
        </w:rPr>
        <w:t>
      1) передача центрами (пунктами) ОВД экипажам ВС указаний, распоряжений и различных видов сообщений по обеспечению безопасности и регулярности воздушного движения и получения от них донесений, сообщений на всех этапах полета;</w:t>
      </w:r>
    </w:p>
    <w:p>
      <w:pPr>
        <w:spacing w:after="0"/>
        <w:ind w:left="0"/>
        <w:jc w:val="both"/>
      </w:pPr>
      <w:r>
        <w:rPr>
          <w:rFonts w:ascii="Times New Roman"/>
          <w:b w:val="false"/>
          <w:i w:val="false"/>
          <w:color w:val="000000"/>
          <w:sz w:val="28"/>
        </w:rPr>
        <w:t>
      2) взаимодействие центров (пунктов) ОВД в процессе управления воздушным движением, планирования и организации полетов;</w:t>
      </w:r>
    </w:p>
    <w:p>
      <w:pPr>
        <w:spacing w:after="0"/>
        <w:ind w:left="0"/>
        <w:jc w:val="both"/>
      </w:pPr>
      <w:r>
        <w:rPr>
          <w:rFonts w:ascii="Times New Roman"/>
          <w:b w:val="false"/>
          <w:i w:val="false"/>
          <w:color w:val="000000"/>
          <w:sz w:val="28"/>
        </w:rPr>
        <w:t>
      3) оперативное взаимодействие служб организаций гражданской авиации;</w:t>
      </w:r>
    </w:p>
    <w:p>
      <w:pPr>
        <w:spacing w:after="0"/>
        <w:ind w:left="0"/>
        <w:jc w:val="both"/>
      </w:pPr>
      <w:r>
        <w:rPr>
          <w:rFonts w:ascii="Times New Roman"/>
          <w:b w:val="false"/>
          <w:i w:val="false"/>
          <w:color w:val="000000"/>
          <w:sz w:val="28"/>
        </w:rPr>
        <w:t>
      4) передача административно-управленческой и производственной информации;</w:t>
      </w:r>
    </w:p>
    <w:p>
      <w:pPr>
        <w:spacing w:after="0"/>
        <w:ind w:left="0"/>
        <w:jc w:val="both"/>
      </w:pPr>
      <w:r>
        <w:rPr>
          <w:rFonts w:ascii="Times New Roman"/>
          <w:b w:val="false"/>
          <w:i w:val="false"/>
          <w:color w:val="000000"/>
          <w:sz w:val="28"/>
        </w:rPr>
        <w:t>
      5) передача данных различных автоматизированных систем управления гражданской авиации.</w:t>
      </w:r>
    </w:p>
    <w:bookmarkStart w:name="z347" w:id="340"/>
    <w:p>
      <w:pPr>
        <w:spacing w:after="0"/>
        <w:ind w:left="0"/>
        <w:jc w:val="both"/>
      </w:pPr>
      <w:r>
        <w:rPr>
          <w:rFonts w:ascii="Times New Roman"/>
          <w:b w:val="false"/>
          <w:i w:val="false"/>
          <w:color w:val="000000"/>
          <w:sz w:val="28"/>
        </w:rPr>
        <w:t>
      199. Основные требования к авиационной электросвязи гражданской авиации:</w:t>
      </w:r>
    </w:p>
    <w:bookmarkEnd w:id="340"/>
    <w:p>
      <w:pPr>
        <w:spacing w:after="0"/>
        <w:ind w:left="0"/>
        <w:jc w:val="both"/>
      </w:pPr>
      <w:r>
        <w:rPr>
          <w:rFonts w:ascii="Times New Roman"/>
          <w:b w:val="false"/>
          <w:i w:val="false"/>
          <w:color w:val="000000"/>
          <w:sz w:val="28"/>
        </w:rPr>
        <w:t>
      1) своевременность установления связи;</w:t>
      </w:r>
    </w:p>
    <w:p>
      <w:pPr>
        <w:spacing w:after="0"/>
        <w:ind w:left="0"/>
        <w:jc w:val="both"/>
      </w:pPr>
      <w:r>
        <w:rPr>
          <w:rFonts w:ascii="Times New Roman"/>
          <w:b w:val="false"/>
          <w:i w:val="false"/>
          <w:color w:val="000000"/>
          <w:sz w:val="28"/>
        </w:rPr>
        <w:t>
      2) надежность и бесперебойность связи;</w:t>
      </w:r>
    </w:p>
    <w:p>
      <w:pPr>
        <w:spacing w:after="0"/>
        <w:ind w:left="0"/>
        <w:jc w:val="both"/>
      </w:pPr>
      <w:r>
        <w:rPr>
          <w:rFonts w:ascii="Times New Roman"/>
          <w:b w:val="false"/>
          <w:i w:val="false"/>
          <w:color w:val="000000"/>
          <w:sz w:val="28"/>
        </w:rPr>
        <w:t>
      3) обеспечение требуемой скорости передачи информации;</w:t>
      </w:r>
    </w:p>
    <w:p>
      <w:pPr>
        <w:spacing w:after="0"/>
        <w:ind w:left="0"/>
        <w:jc w:val="both"/>
      </w:pPr>
      <w:r>
        <w:rPr>
          <w:rFonts w:ascii="Times New Roman"/>
          <w:b w:val="false"/>
          <w:i w:val="false"/>
          <w:color w:val="000000"/>
          <w:sz w:val="28"/>
        </w:rPr>
        <w:t>
      4) обеспечение требуемой достоверности передачи информации;</w:t>
      </w:r>
    </w:p>
    <w:p>
      <w:pPr>
        <w:spacing w:after="0"/>
        <w:ind w:left="0"/>
        <w:jc w:val="both"/>
      </w:pPr>
      <w:r>
        <w:rPr>
          <w:rFonts w:ascii="Times New Roman"/>
          <w:b w:val="false"/>
          <w:i w:val="false"/>
          <w:color w:val="000000"/>
          <w:sz w:val="28"/>
        </w:rPr>
        <w:t>
      5) обеспечение необходимой скрытности при передаче информации;</w:t>
      </w:r>
    </w:p>
    <w:p>
      <w:pPr>
        <w:spacing w:after="0"/>
        <w:ind w:left="0"/>
        <w:jc w:val="both"/>
      </w:pPr>
      <w:r>
        <w:rPr>
          <w:rFonts w:ascii="Times New Roman"/>
          <w:b w:val="false"/>
          <w:i w:val="false"/>
          <w:color w:val="000000"/>
          <w:sz w:val="28"/>
        </w:rPr>
        <w:t>
      6) максимальная эффективность и экономичность функционирования.</w:t>
      </w:r>
    </w:p>
    <w:bookmarkStart w:name="z348" w:id="341"/>
    <w:p>
      <w:pPr>
        <w:spacing w:after="0"/>
        <w:ind w:left="0"/>
        <w:jc w:val="left"/>
      </w:pPr>
      <w:r>
        <w:rPr>
          <w:rFonts w:ascii="Times New Roman"/>
          <w:b/>
          <w:i w:val="false"/>
          <w:color w:val="000000"/>
        </w:rPr>
        <w:t xml:space="preserve"> 11. Основные положения по организации и структуре авиационной</w:t>
      </w:r>
      <w:r>
        <w:br/>
      </w:r>
      <w:r>
        <w:rPr>
          <w:rFonts w:ascii="Times New Roman"/>
          <w:b/>
          <w:i w:val="false"/>
          <w:color w:val="000000"/>
        </w:rPr>
        <w:t>электросвязи</w:t>
      </w:r>
    </w:p>
    <w:bookmarkEnd w:id="341"/>
    <w:bookmarkStart w:name="z349" w:id="342"/>
    <w:p>
      <w:pPr>
        <w:spacing w:after="0"/>
        <w:ind w:left="0"/>
        <w:jc w:val="both"/>
      </w:pPr>
      <w:r>
        <w:rPr>
          <w:rFonts w:ascii="Times New Roman"/>
          <w:b w:val="false"/>
          <w:i w:val="false"/>
          <w:color w:val="000000"/>
          <w:sz w:val="28"/>
        </w:rPr>
        <w:t>
      200. Авиационная электросвязь делится на три части:</w:t>
      </w:r>
    </w:p>
    <w:bookmarkEnd w:id="342"/>
    <w:p>
      <w:pPr>
        <w:spacing w:after="0"/>
        <w:ind w:left="0"/>
        <w:jc w:val="both"/>
      </w:pPr>
      <w:r>
        <w:rPr>
          <w:rFonts w:ascii="Times New Roman"/>
          <w:b w:val="false"/>
          <w:i w:val="false"/>
          <w:color w:val="000000"/>
          <w:sz w:val="28"/>
        </w:rPr>
        <w:t>
      1) авиационная воздушная электросвязь;</w:t>
      </w:r>
    </w:p>
    <w:p>
      <w:pPr>
        <w:spacing w:after="0"/>
        <w:ind w:left="0"/>
        <w:jc w:val="both"/>
      </w:pPr>
      <w:r>
        <w:rPr>
          <w:rFonts w:ascii="Times New Roman"/>
          <w:b w:val="false"/>
          <w:i w:val="false"/>
          <w:color w:val="000000"/>
          <w:sz w:val="28"/>
        </w:rPr>
        <w:t>
      2) авиационная наземная электросвязь;</w:t>
      </w:r>
    </w:p>
    <w:p>
      <w:pPr>
        <w:spacing w:after="0"/>
        <w:ind w:left="0"/>
        <w:jc w:val="both"/>
      </w:pPr>
      <w:r>
        <w:rPr>
          <w:rFonts w:ascii="Times New Roman"/>
          <w:b w:val="false"/>
          <w:i w:val="false"/>
          <w:color w:val="000000"/>
          <w:sz w:val="28"/>
        </w:rPr>
        <w:t>
      3) авиационное радиовещание.</w:t>
      </w:r>
    </w:p>
    <w:bookmarkStart w:name="z350" w:id="343"/>
    <w:p>
      <w:pPr>
        <w:spacing w:after="0"/>
        <w:ind w:left="0"/>
        <w:jc w:val="both"/>
      </w:pPr>
      <w:r>
        <w:rPr>
          <w:rFonts w:ascii="Times New Roman"/>
          <w:b w:val="false"/>
          <w:i w:val="false"/>
          <w:color w:val="000000"/>
          <w:sz w:val="28"/>
        </w:rPr>
        <w:t>
      201. Авиационная воздушная электросвязь организуется для:</w:t>
      </w:r>
    </w:p>
    <w:bookmarkEnd w:id="343"/>
    <w:p>
      <w:pPr>
        <w:spacing w:after="0"/>
        <w:ind w:left="0"/>
        <w:jc w:val="both"/>
      </w:pPr>
      <w:r>
        <w:rPr>
          <w:rFonts w:ascii="Times New Roman"/>
          <w:b w:val="false"/>
          <w:i w:val="false"/>
          <w:color w:val="000000"/>
          <w:sz w:val="28"/>
        </w:rPr>
        <w:t>
      1) непосредственного ведения диспетчерами центров (пунктов) ОВД радиотелефонной связи с экипажами воздушных судов и передачи данных на протяжении всего полета от начала руления до посадки и окончания руления;</w:t>
      </w:r>
    </w:p>
    <w:p>
      <w:pPr>
        <w:spacing w:after="0"/>
        <w:ind w:left="0"/>
        <w:jc w:val="both"/>
      </w:pPr>
      <w:r>
        <w:rPr>
          <w:rFonts w:ascii="Times New Roman"/>
          <w:b w:val="false"/>
          <w:i w:val="false"/>
          <w:color w:val="000000"/>
          <w:sz w:val="28"/>
        </w:rPr>
        <w:t>
      2) ведения центрами (пунктами) ОВД радиотелефонной связи с экипажами воздушных судов, находящихся в полете, в том числе с помощью радиооператоров;</w:t>
      </w:r>
    </w:p>
    <w:p>
      <w:pPr>
        <w:spacing w:after="0"/>
        <w:ind w:left="0"/>
        <w:jc w:val="both"/>
      </w:pPr>
      <w:r>
        <w:rPr>
          <w:rFonts w:ascii="Times New Roman"/>
          <w:b w:val="false"/>
          <w:i w:val="false"/>
          <w:color w:val="000000"/>
          <w:sz w:val="28"/>
        </w:rPr>
        <w:t>
      3) ведения центрами (пунктами) ОВД и аварийно-спасательными службами связи с экипажами воздушных судов, терпящих или потерпевших бедствие.</w:t>
      </w:r>
    </w:p>
    <w:bookmarkStart w:name="z351" w:id="344"/>
    <w:p>
      <w:pPr>
        <w:spacing w:after="0"/>
        <w:ind w:left="0"/>
        <w:jc w:val="both"/>
      </w:pPr>
      <w:r>
        <w:rPr>
          <w:rFonts w:ascii="Times New Roman"/>
          <w:b w:val="false"/>
          <w:i w:val="false"/>
          <w:color w:val="000000"/>
          <w:sz w:val="28"/>
        </w:rPr>
        <w:t>
      202. Авиационная наземная электросвязь организуется для:</w:t>
      </w:r>
    </w:p>
    <w:bookmarkEnd w:id="344"/>
    <w:p>
      <w:pPr>
        <w:spacing w:after="0"/>
        <w:ind w:left="0"/>
        <w:jc w:val="both"/>
      </w:pPr>
      <w:r>
        <w:rPr>
          <w:rFonts w:ascii="Times New Roman"/>
          <w:b w:val="false"/>
          <w:i w:val="false"/>
          <w:color w:val="000000"/>
          <w:sz w:val="28"/>
        </w:rPr>
        <w:t>
      1) обеспечения взаимодействия центров (пунктов) ОВД;</w:t>
      </w:r>
    </w:p>
    <w:p>
      <w:pPr>
        <w:spacing w:after="0"/>
        <w:ind w:left="0"/>
        <w:jc w:val="both"/>
      </w:pPr>
      <w:r>
        <w:rPr>
          <w:rFonts w:ascii="Times New Roman"/>
          <w:b w:val="false"/>
          <w:i w:val="false"/>
          <w:color w:val="000000"/>
          <w:sz w:val="28"/>
        </w:rPr>
        <w:t>
      2) обеспечения взаимодействия служб организаций гражданской авиации;</w:t>
      </w:r>
    </w:p>
    <w:p>
      <w:pPr>
        <w:spacing w:after="0"/>
        <w:ind w:left="0"/>
        <w:jc w:val="both"/>
      </w:pPr>
      <w:r>
        <w:rPr>
          <w:rFonts w:ascii="Times New Roman"/>
          <w:b w:val="false"/>
          <w:i w:val="false"/>
          <w:color w:val="000000"/>
          <w:sz w:val="28"/>
        </w:rPr>
        <w:t>
      3) обеспечения деятельности производственно-диспетчерских служб и административно управленческого персонала гражданской авиации;</w:t>
      </w:r>
    </w:p>
    <w:p>
      <w:pPr>
        <w:spacing w:after="0"/>
        <w:ind w:left="0"/>
        <w:jc w:val="both"/>
      </w:pPr>
      <w:r>
        <w:rPr>
          <w:rFonts w:ascii="Times New Roman"/>
          <w:b w:val="false"/>
          <w:i w:val="false"/>
          <w:color w:val="000000"/>
          <w:sz w:val="28"/>
        </w:rPr>
        <w:t>
      4) обеспечения полетов воздушных судов гражданской авиации;</w:t>
      </w:r>
    </w:p>
    <w:p>
      <w:pPr>
        <w:spacing w:after="0"/>
        <w:ind w:left="0"/>
        <w:jc w:val="both"/>
      </w:pPr>
      <w:r>
        <w:rPr>
          <w:rFonts w:ascii="Times New Roman"/>
          <w:b w:val="false"/>
          <w:i w:val="false"/>
          <w:color w:val="000000"/>
          <w:sz w:val="28"/>
        </w:rPr>
        <w:t>
      5) передачи данных.</w:t>
      </w:r>
    </w:p>
    <w:bookmarkStart w:name="z352" w:id="345"/>
    <w:p>
      <w:pPr>
        <w:spacing w:after="0"/>
        <w:ind w:left="0"/>
        <w:jc w:val="both"/>
      </w:pPr>
      <w:r>
        <w:rPr>
          <w:rFonts w:ascii="Times New Roman"/>
          <w:b w:val="false"/>
          <w:i w:val="false"/>
          <w:color w:val="000000"/>
          <w:sz w:val="28"/>
        </w:rPr>
        <w:t>
      203. Авиационное радиовещание организуется для:</w:t>
      </w:r>
    </w:p>
    <w:bookmarkEnd w:id="345"/>
    <w:p>
      <w:pPr>
        <w:spacing w:after="0"/>
        <w:ind w:left="0"/>
        <w:jc w:val="both"/>
      </w:pPr>
      <w:r>
        <w:rPr>
          <w:rFonts w:ascii="Times New Roman"/>
          <w:b w:val="false"/>
          <w:i w:val="false"/>
          <w:color w:val="000000"/>
          <w:sz w:val="28"/>
        </w:rPr>
        <w:t>
      1) информирования экипажей воздушных судов, находящихся в полете, при оперативном полетно-информационном обслуживании (AFIS);</w:t>
      </w:r>
    </w:p>
    <w:p>
      <w:pPr>
        <w:spacing w:after="0"/>
        <w:ind w:left="0"/>
        <w:jc w:val="both"/>
      </w:pPr>
      <w:r>
        <w:rPr>
          <w:rFonts w:ascii="Times New Roman"/>
          <w:b w:val="false"/>
          <w:i w:val="false"/>
          <w:color w:val="000000"/>
          <w:sz w:val="28"/>
        </w:rPr>
        <w:t>
      2) автоматической передачи информации в районе аэродрома (ATIS);</w:t>
      </w:r>
    </w:p>
    <w:p>
      <w:pPr>
        <w:spacing w:after="0"/>
        <w:ind w:left="0"/>
        <w:jc w:val="both"/>
      </w:pPr>
      <w:r>
        <w:rPr>
          <w:rFonts w:ascii="Times New Roman"/>
          <w:b w:val="false"/>
          <w:i w:val="false"/>
          <w:color w:val="000000"/>
          <w:sz w:val="28"/>
        </w:rPr>
        <w:t>
      3) автоматической передачи метеоинформации для экипажей воздушных судов, находящихся на маршруте (VOLMET).</w:t>
      </w:r>
    </w:p>
    <w:bookmarkStart w:name="z353" w:id="346"/>
    <w:p>
      <w:pPr>
        <w:spacing w:after="0"/>
        <w:ind w:left="0"/>
        <w:jc w:val="left"/>
      </w:pPr>
      <w:r>
        <w:rPr>
          <w:rFonts w:ascii="Times New Roman"/>
          <w:b/>
          <w:i w:val="false"/>
          <w:color w:val="000000"/>
        </w:rPr>
        <w:t xml:space="preserve"> 12. Общие требования по организации работы станции авиационной</w:t>
      </w:r>
      <w:r>
        <w:br/>
      </w:r>
      <w:r>
        <w:rPr>
          <w:rFonts w:ascii="Times New Roman"/>
          <w:b/>
          <w:i w:val="false"/>
          <w:color w:val="000000"/>
        </w:rPr>
        <w:t>электросвязи</w:t>
      </w:r>
    </w:p>
    <w:bookmarkEnd w:id="346"/>
    <w:bookmarkStart w:name="z354" w:id="347"/>
    <w:p>
      <w:pPr>
        <w:spacing w:after="0"/>
        <w:ind w:left="0"/>
        <w:jc w:val="both"/>
      </w:pPr>
      <w:r>
        <w:rPr>
          <w:rFonts w:ascii="Times New Roman"/>
          <w:b w:val="false"/>
          <w:i w:val="false"/>
          <w:color w:val="000000"/>
          <w:sz w:val="28"/>
        </w:rPr>
        <w:t>
      204. Время (часы) работы станций авиационной электросвязи (далее - Станция) определяется руководителем организации, в чьем ведении находится Станция.</w:t>
      </w:r>
    </w:p>
    <w:bookmarkEnd w:id="347"/>
    <w:bookmarkStart w:name="z355" w:id="348"/>
    <w:p>
      <w:pPr>
        <w:spacing w:after="0"/>
        <w:ind w:left="0"/>
        <w:jc w:val="both"/>
      </w:pPr>
      <w:r>
        <w:rPr>
          <w:rFonts w:ascii="Times New Roman"/>
          <w:b w:val="false"/>
          <w:i w:val="false"/>
          <w:color w:val="000000"/>
          <w:sz w:val="28"/>
        </w:rPr>
        <w:t>
      205. В сборниках аэронавигационной информации полетов в графе "Время работы" указывается установившийся режим работы.</w:t>
      </w:r>
    </w:p>
    <w:bookmarkEnd w:id="348"/>
    <w:bookmarkStart w:name="z356" w:id="349"/>
    <w:p>
      <w:pPr>
        <w:spacing w:after="0"/>
        <w:ind w:left="0"/>
        <w:jc w:val="both"/>
      </w:pPr>
      <w:r>
        <w:rPr>
          <w:rFonts w:ascii="Times New Roman"/>
          <w:b w:val="false"/>
          <w:i w:val="false"/>
          <w:color w:val="000000"/>
          <w:sz w:val="28"/>
        </w:rPr>
        <w:t>
      206. Если время работы Станции изменяется от установившегося режима в связи с проведением регламентных, испытательных работ, заменой аппаратуры, с изменением времени работы (режима работы) аэропорта, то в Сборник аэронавигационной информации вносятся изменения в установленном порядке и, не позднее чем за 1 неделю до начала действия изменения времени работы, рассылаются извещения НОТАМ.</w:t>
      </w:r>
    </w:p>
    <w:bookmarkEnd w:id="349"/>
    <w:bookmarkStart w:name="z357" w:id="350"/>
    <w:p>
      <w:pPr>
        <w:spacing w:after="0"/>
        <w:ind w:left="0"/>
        <w:jc w:val="both"/>
      </w:pPr>
      <w:r>
        <w:rPr>
          <w:rFonts w:ascii="Times New Roman"/>
          <w:b w:val="false"/>
          <w:i w:val="false"/>
          <w:color w:val="000000"/>
          <w:sz w:val="28"/>
        </w:rPr>
        <w:t>
      207. Продление работы Станции обуславливается трафиком, необходимым для обеспечения производства полетов.</w:t>
      </w:r>
    </w:p>
    <w:bookmarkEnd w:id="350"/>
    <w:bookmarkStart w:name="z358" w:id="351"/>
    <w:p>
      <w:pPr>
        <w:spacing w:after="0"/>
        <w:ind w:left="0"/>
        <w:jc w:val="both"/>
      </w:pPr>
      <w:r>
        <w:rPr>
          <w:rFonts w:ascii="Times New Roman"/>
          <w:b w:val="false"/>
          <w:i w:val="false"/>
          <w:color w:val="000000"/>
          <w:sz w:val="28"/>
        </w:rPr>
        <w:t>
      208. Перед прекращением работы, Станция уведомляет об этом все другие станции, с которыми она поддерживает прямую связь, уточняет, что продление часов работы не требуется, и сообщает о времени возобновления работы, если оно отличается от обычного начала работы.</w:t>
      </w:r>
    </w:p>
    <w:bookmarkEnd w:id="351"/>
    <w:bookmarkStart w:name="z359" w:id="352"/>
    <w:p>
      <w:pPr>
        <w:spacing w:after="0"/>
        <w:ind w:left="0"/>
        <w:jc w:val="both"/>
      </w:pPr>
      <w:r>
        <w:rPr>
          <w:rFonts w:ascii="Times New Roman"/>
          <w:b w:val="false"/>
          <w:i w:val="false"/>
          <w:color w:val="000000"/>
          <w:sz w:val="28"/>
        </w:rPr>
        <w:t>
      209. В тех случаях, когда Станция регулярно работает в составе сети, обеспечивая прием и передачу по общей цепи связи, она уведомляет о своем намерении прекратить работу либо главную станцию, если таковая имеется, либо все другие станции в пределах данной сети. Станция продолжает дежурство в течение двух минут, а затем может прекратить работу, если в течение этого периода она не получит вызов.</w:t>
      </w:r>
    </w:p>
    <w:bookmarkEnd w:id="352"/>
    <w:bookmarkStart w:name="z360" w:id="353"/>
    <w:p>
      <w:pPr>
        <w:spacing w:after="0"/>
        <w:ind w:left="0"/>
        <w:jc w:val="both"/>
      </w:pPr>
      <w:r>
        <w:rPr>
          <w:rFonts w:ascii="Times New Roman"/>
          <w:b w:val="false"/>
          <w:i w:val="false"/>
          <w:color w:val="000000"/>
          <w:sz w:val="28"/>
        </w:rPr>
        <w:t>
      210. Станции, не работающие круглосуточно, которые задействованы или которые предполагается задействовать в случае бедствия, экстренных ситуаций, незаконного вмешательства или перехвата, продлевают обычные часы своей работы для обеспечения необходимого обслуживания средствами связи.</w:t>
      </w:r>
    </w:p>
    <w:bookmarkEnd w:id="353"/>
    <w:bookmarkStart w:name="z361" w:id="354"/>
    <w:p>
      <w:pPr>
        <w:spacing w:after="0"/>
        <w:ind w:left="0"/>
        <w:jc w:val="both"/>
      </w:pPr>
      <w:r>
        <w:rPr>
          <w:rFonts w:ascii="Times New Roman"/>
          <w:b w:val="false"/>
          <w:i w:val="false"/>
          <w:color w:val="000000"/>
          <w:sz w:val="28"/>
        </w:rPr>
        <w:t>
      211. Каждая Станция осуществляет свою работу в соответствии с положениями, изложенными в настоящих Правилах.</w:t>
      </w:r>
    </w:p>
    <w:bookmarkEnd w:id="354"/>
    <w:bookmarkStart w:name="z362" w:id="355"/>
    <w:p>
      <w:pPr>
        <w:spacing w:after="0"/>
        <w:ind w:left="0"/>
        <w:jc w:val="both"/>
      </w:pPr>
      <w:r>
        <w:rPr>
          <w:rFonts w:ascii="Times New Roman"/>
          <w:b w:val="false"/>
          <w:i w:val="false"/>
          <w:color w:val="000000"/>
          <w:sz w:val="28"/>
        </w:rPr>
        <w:t>
      212. Нарушения общих требований по организации работы станции авиационной электросвязи устраняются с помощью непосредственных контактов между заинтересованными сторонами путем переписки или личных контактов.</w:t>
      </w:r>
    </w:p>
    <w:bookmarkEnd w:id="355"/>
    <w:bookmarkStart w:name="z363" w:id="356"/>
    <w:p>
      <w:pPr>
        <w:spacing w:after="0"/>
        <w:ind w:left="0"/>
        <w:jc w:val="both"/>
      </w:pPr>
      <w:r>
        <w:rPr>
          <w:rFonts w:ascii="Times New Roman"/>
          <w:b w:val="false"/>
          <w:i w:val="false"/>
          <w:color w:val="000000"/>
          <w:sz w:val="28"/>
        </w:rPr>
        <w:t>
      213. Все Станции используют Всемирное координированное время (далее - UTC). Концом суток считается полночь, то есть 24.00 часа, а началом - 00.00 часов.</w:t>
      </w:r>
    </w:p>
    <w:bookmarkEnd w:id="356"/>
    <w:bookmarkStart w:name="z364" w:id="357"/>
    <w:p>
      <w:pPr>
        <w:spacing w:after="0"/>
        <w:ind w:left="0"/>
        <w:jc w:val="both"/>
      </w:pPr>
      <w:r>
        <w:rPr>
          <w:rFonts w:ascii="Times New Roman"/>
          <w:b w:val="false"/>
          <w:i w:val="false"/>
          <w:color w:val="000000"/>
          <w:sz w:val="28"/>
        </w:rPr>
        <w:t>
      214. В качестве локального времени используется время Национальной шкалы координированного времени Республики Казахстан UTC (KZ).</w:t>
      </w:r>
    </w:p>
    <w:bookmarkEnd w:id="357"/>
    <w:bookmarkStart w:name="z365" w:id="358"/>
    <w:p>
      <w:pPr>
        <w:spacing w:after="0"/>
        <w:ind w:left="0"/>
        <w:jc w:val="left"/>
      </w:pPr>
      <w:r>
        <w:rPr>
          <w:rFonts w:ascii="Times New Roman"/>
          <w:b/>
          <w:i w:val="false"/>
          <w:color w:val="000000"/>
        </w:rPr>
        <w:t xml:space="preserve"> 13. Общие требования к авиационной воздушной электросвязи</w:t>
      </w:r>
    </w:p>
    <w:bookmarkEnd w:id="358"/>
    <w:bookmarkStart w:name="z366" w:id="359"/>
    <w:p>
      <w:pPr>
        <w:spacing w:after="0"/>
        <w:ind w:left="0"/>
        <w:jc w:val="both"/>
      </w:pPr>
      <w:r>
        <w:rPr>
          <w:rFonts w:ascii="Times New Roman"/>
          <w:b w:val="false"/>
          <w:i w:val="false"/>
          <w:color w:val="000000"/>
          <w:sz w:val="28"/>
        </w:rPr>
        <w:t>
      215. Авиационная воздушная электросвязь обеспечивает:</w:t>
      </w:r>
    </w:p>
    <w:bookmarkEnd w:id="359"/>
    <w:p>
      <w:pPr>
        <w:spacing w:after="0"/>
        <w:ind w:left="0"/>
        <w:jc w:val="both"/>
      </w:pPr>
      <w:r>
        <w:rPr>
          <w:rFonts w:ascii="Times New Roman"/>
          <w:b w:val="false"/>
          <w:i w:val="false"/>
          <w:color w:val="000000"/>
          <w:sz w:val="28"/>
        </w:rPr>
        <w:t>
      1) непосредственное бесперебойное ведение радиотелефонной связи диспетчеров службы движения с экипажами воздушных судов на протяжении всего полета от взлета до посадки;</w:t>
      </w:r>
    </w:p>
    <w:p>
      <w:pPr>
        <w:spacing w:after="0"/>
        <w:ind w:left="0"/>
        <w:jc w:val="both"/>
      </w:pPr>
      <w:r>
        <w:rPr>
          <w:rFonts w:ascii="Times New Roman"/>
          <w:b w:val="false"/>
          <w:i w:val="false"/>
          <w:color w:val="000000"/>
          <w:sz w:val="28"/>
        </w:rPr>
        <w:t>
      2) ведение радиотелефонной связи диспетчеров службы движения с экипажами воздушных судов, находящихся в полете, через радиооператоров;</w:t>
      </w:r>
    </w:p>
    <w:p>
      <w:pPr>
        <w:spacing w:after="0"/>
        <w:ind w:left="0"/>
        <w:jc w:val="both"/>
      </w:pPr>
      <w:r>
        <w:rPr>
          <w:rFonts w:ascii="Times New Roman"/>
          <w:b w:val="false"/>
          <w:i w:val="false"/>
          <w:color w:val="000000"/>
          <w:sz w:val="28"/>
        </w:rPr>
        <w:t>
      3) постоянную готовность обмена сообщениями между диспетчерскими пунктами службы движения (далее - радиобюро) и экипажами воздушных судов;</w:t>
      </w:r>
    </w:p>
    <w:p>
      <w:pPr>
        <w:spacing w:after="0"/>
        <w:ind w:left="0"/>
        <w:jc w:val="both"/>
      </w:pPr>
      <w:r>
        <w:rPr>
          <w:rFonts w:ascii="Times New Roman"/>
          <w:b w:val="false"/>
          <w:i w:val="false"/>
          <w:color w:val="000000"/>
          <w:sz w:val="28"/>
        </w:rPr>
        <w:t>
      4) высокое качество связи;</w:t>
      </w:r>
    </w:p>
    <w:p>
      <w:pPr>
        <w:spacing w:after="0"/>
        <w:ind w:left="0"/>
        <w:jc w:val="both"/>
      </w:pPr>
      <w:r>
        <w:rPr>
          <w:rFonts w:ascii="Times New Roman"/>
          <w:b w:val="false"/>
          <w:i w:val="false"/>
          <w:color w:val="000000"/>
          <w:sz w:val="28"/>
        </w:rPr>
        <w:t>
      5) связь без поиска и подстройки;</w:t>
      </w:r>
    </w:p>
    <w:p>
      <w:pPr>
        <w:spacing w:after="0"/>
        <w:ind w:left="0"/>
        <w:jc w:val="both"/>
      </w:pPr>
      <w:r>
        <w:rPr>
          <w:rFonts w:ascii="Times New Roman"/>
          <w:b w:val="false"/>
          <w:i w:val="false"/>
          <w:color w:val="000000"/>
          <w:sz w:val="28"/>
        </w:rPr>
        <w:t>
      6) возможность циркулярной передачи сообщений экипажам воздушных судов.</w:t>
      </w:r>
    </w:p>
    <w:bookmarkStart w:name="z367" w:id="360"/>
    <w:p>
      <w:pPr>
        <w:spacing w:after="0"/>
        <w:ind w:left="0"/>
        <w:jc w:val="both"/>
      </w:pPr>
      <w:r>
        <w:rPr>
          <w:rFonts w:ascii="Times New Roman"/>
          <w:b w:val="false"/>
          <w:i w:val="false"/>
          <w:color w:val="000000"/>
          <w:sz w:val="28"/>
        </w:rPr>
        <w:t>
      216. Авиационная воздушная электросвязь организуется в соответствии с принятыми принципами обслуживания воздушного движения Республики Казахстан.</w:t>
      </w:r>
    </w:p>
    <w:bookmarkEnd w:id="360"/>
    <w:bookmarkStart w:name="z368" w:id="361"/>
    <w:p>
      <w:pPr>
        <w:spacing w:after="0"/>
        <w:ind w:left="0"/>
        <w:jc w:val="both"/>
      </w:pPr>
      <w:r>
        <w:rPr>
          <w:rFonts w:ascii="Times New Roman"/>
          <w:b w:val="false"/>
          <w:i w:val="false"/>
          <w:color w:val="000000"/>
          <w:sz w:val="28"/>
        </w:rPr>
        <w:t>
      217. В каждом авиапредприятии на основании принятой структуры организации воздушного движения разрабатывается схема организации авиационной воздушной электросвязи.</w:t>
      </w:r>
    </w:p>
    <w:bookmarkEnd w:id="361"/>
    <w:bookmarkStart w:name="z369" w:id="362"/>
    <w:p>
      <w:pPr>
        <w:spacing w:after="0"/>
        <w:ind w:left="0"/>
        <w:jc w:val="both"/>
      </w:pPr>
      <w:r>
        <w:rPr>
          <w:rFonts w:ascii="Times New Roman"/>
          <w:b w:val="false"/>
          <w:i w:val="false"/>
          <w:color w:val="000000"/>
          <w:sz w:val="28"/>
        </w:rPr>
        <w:t>
      218. Для организации авиационной воздушной электросвязи используются средства радиосвязи диапазонов ОВЧ, ВЧ. Средства диапазона ВЧ используются для обеспечения дальней связи с экипажами воздушных судов и связи на участках полета, где отсутствует ОВЧ радиосвязь.</w:t>
      </w:r>
    </w:p>
    <w:bookmarkEnd w:id="362"/>
    <w:bookmarkStart w:name="z370" w:id="363"/>
    <w:p>
      <w:pPr>
        <w:spacing w:after="0"/>
        <w:ind w:left="0"/>
        <w:jc w:val="both"/>
      </w:pPr>
      <w:r>
        <w:rPr>
          <w:rFonts w:ascii="Times New Roman"/>
          <w:b w:val="false"/>
          <w:i w:val="false"/>
          <w:color w:val="000000"/>
          <w:sz w:val="28"/>
        </w:rPr>
        <w:t>
      219. Наличие средств авиационной воздушной электросвязи на каждом диспетчерском пункте службы ОВД, их радиоданные, режим работы приводятся в Сборниках аэронавигационной информации по воздушным трассам и регламенте работы средств радиотехнического обеспечения полетов в воздушном пространстве Республики Казахстан.</w:t>
      </w:r>
    </w:p>
    <w:bookmarkEnd w:id="363"/>
    <w:bookmarkStart w:name="z371" w:id="364"/>
    <w:p>
      <w:pPr>
        <w:spacing w:after="0"/>
        <w:ind w:left="0"/>
        <w:jc w:val="both"/>
      </w:pPr>
      <w:r>
        <w:rPr>
          <w:rFonts w:ascii="Times New Roman"/>
          <w:b w:val="false"/>
          <w:i w:val="false"/>
          <w:color w:val="000000"/>
          <w:sz w:val="28"/>
        </w:rPr>
        <w:t>
      220. Авиационная воздушная электросвязь обладает высокой надежностью. Потеря связи с воздушными судами рассматривается как особый случай в полете. Радиосвязь с воздушным судном считается потерянной, если в течение 5 минут, при использовании всех имеющихся каналов радиосвязи, на неоднократные вызовы по каждому из них экипаж (диспетчер) не отвечает. При потере связи срочно принимаются все возможные меры по ее восстановлению.</w:t>
      </w:r>
    </w:p>
    <w:bookmarkEnd w:id="364"/>
    <w:bookmarkStart w:name="z372" w:id="365"/>
    <w:p>
      <w:pPr>
        <w:spacing w:after="0"/>
        <w:ind w:left="0"/>
        <w:jc w:val="both"/>
      </w:pPr>
      <w:r>
        <w:rPr>
          <w:rFonts w:ascii="Times New Roman"/>
          <w:b w:val="false"/>
          <w:i w:val="false"/>
          <w:color w:val="000000"/>
          <w:sz w:val="28"/>
        </w:rPr>
        <w:t>
      221. Для повышения надежности авиационной воздушной электросвязи каждая радиостанция сети резервируется.</w:t>
      </w:r>
    </w:p>
    <w:bookmarkEnd w:id="365"/>
    <w:bookmarkStart w:name="z373" w:id="366"/>
    <w:p>
      <w:pPr>
        <w:spacing w:after="0"/>
        <w:ind w:left="0"/>
        <w:jc w:val="both"/>
      </w:pPr>
      <w:r>
        <w:rPr>
          <w:rFonts w:ascii="Times New Roman"/>
          <w:b w:val="false"/>
          <w:i w:val="false"/>
          <w:color w:val="000000"/>
          <w:sz w:val="28"/>
        </w:rPr>
        <w:t>
      222. Передача сообщений не производится на частотах авиационной воздушной электросвязи в тех случаях, когда для их передачи можно использовать наземную электросвязь.</w:t>
      </w:r>
    </w:p>
    <w:bookmarkEnd w:id="366"/>
    <w:bookmarkStart w:name="z374" w:id="367"/>
    <w:p>
      <w:pPr>
        <w:spacing w:after="0"/>
        <w:ind w:left="0"/>
        <w:jc w:val="both"/>
      </w:pPr>
      <w:r>
        <w:rPr>
          <w:rFonts w:ascii="Times New Roman"/>
          <w:b w:val="false"/>
          <w:i w:val="false"/>
          <w:color w:val="000000"/>
          <w:sz w:val="28"/>
        </w:rPr>
        <w:t>
      223. Когда авиационная станция вызывается одновременно несколькими бортовыми станциями, решение относительно порядка установления связи с воздушными судами принимает авиационная фиксированная станция.</w:t>
      </w:r>
    </w:p>
    <w:bookmarkEnd w:id="367"/>
    <w:bookmarkStart w:name="z375" w:id="368"/>
    <w:p>
      <w:pPr>
        <w:spacing w:after="0"/>
        <w:ind w:left="0"/>
        <w:jc w:val="both"/>
      </w:pPr>
      <w:r>
        <w:rPr>
          <w:rFonts w:ascii="Times New Roman"/>
          <w:b w:val="false"/>
          <w:i w:val="false"/>
          <w:color w:val="000000"/>
          <w:sz w:val="28"/>
        </w:rPr>
        <w:t>
      224. При необходимости должны проводиться организационно-технические мероприятия по увеличению дальности и непрерывности радиосвязи с воздушными судами. Такими мероприятиями могут быть:</w:t>
      </w:r>
    </w:p>
    <w:bookmarkEnd w:id="368"/>
    <w:p>
      <w:pPr>
        <w:spacing w:after="0"/>
        <w:ind w:left="0"/>
        <w:jc w:val="both"/>
      </w:pPr>
      <w:r>
        <w:rPr>
          <w:rFonts w:ascii="Times New Roman"/>
          <w:b w:val="false"/>
          <w:i w:val="false"/>
          <w:color w:val="000000"/>
          <w:sz w:val="28"/>
        </w:rPr>
        <w:t>
      1) организация вынесенных на трассы полетов ретрансляторов диапазона ОВЧ;</w:t>
      </w:r>
    </w:p>
    <w:p>
      <w:pPr>
        <w:spacing w:after="0"/>
        <w:ind w:left="0"/>
        <w:jc w:val="both"/>
      </w:pPr>
      <w:r>
        <w:rPr>
          <w:rFonts w:ascii="Times New Roman"/>
          <w:b w:val="false"/>
          <w:i w:val="false"/>
          <w:color w:val="000000"/>
          <w:sz w:val="28"/>
        </w:rPr>
        <w:t>
      2) использование высот на местности и высотных сооружений для размещения на них средств радиосвязи диапазона ОВЧ;</w:t>
      </w:r>
    </w:p>
    <w:p>
      <w:pPr>
        <w:spacing w:after="0"/>
        <w:ind w:left="0"/>
        <w:jc w:val="both"/>
      </w:pPr>
      <w:r>
        <w:rPr>
          <w:rFonts w:ascii="Times New Roman"/>
          <w:b w:val="false"/>
          <w:i w:val="false"/>
          <w:color w:val="000000"/>
          <w:sz w:val="28"/>
        </w:rPr>
        <w:t>
      3) применение средств радиосвязи диапазона ОВЧ повышенной мощности и специальных антенных систем;</w:t>
      </w:r>
    </w:p>
    <w:p>
      <w:pPr>
        <w:spacing w:after="0"/>
        <w:ind w:left="0"/>
        <w:jc w:val="both"/>
      </w:pPr>
      <w:r>
        <w:rPr>
          <w:rFonts w:ascii="Times New Roman"/>
          <w:b w:val="false"/>
          <w:i w:val="false"/>
          <w:color w:val="000000"/>
          <w:sz w:val="28"/>
        </w:rPr>
        <w:t>
      4) внедрение в эксплуатацию новых средств радиосвязи и спутниковой связи;</w:t>
      </w:r>
    </w:p>
    <w:p>
      <w:pPr>
        <w:spacing w:after="0"/>
        <w:ind w:left="0"/>
        <w:jc w:val="both"/>
      </w:pPr>
      <w:r>
        <w:rPr>
          <w:rFonts w:ascii="Times New Roman"/>
          <w:b w:val="false"/>
          <w:i w:val="false"/>
          <w:color w:val="000000"/>
          <w:sz w:val="28"/>
        </w:rPr>
        <w:t>
      5) организации ВЧ каналов для передачи указаний диспетчеров и сообщений экипажей при отказах ОВЧ каналов (их отсутствии) или нарушении непрерывности радиосвязи.</w:t>
      </w:r>
    </w:p>
    <w:bookmarkStart w:name="z376" w:id="369"/>
    <w:p>
      <w:pPr>
        <w:spacing w:after="0"/>
        <w:ind w:left="0"/>
        <w:jc w:val="both"/>
      </w:pPr>
      <w:r>
        <w:rPr>
          <w:rFonts w:ascii="Times New Roman"/>
          <w:b w:val="false"/>
          <w:i w:val="false"/>
          <w:color w:val="000000"/>
          <w:sz w:val="28"/>
        </w:rPr>
        <w:t>
      225. При организации авиационной воздушной электросвязи необходимо учитывать:</w:t>
      </w:r>
    </w:p>
    <w:bookmarkEnd w:id="369"/>
    <w:p>
      <w:pPr>
        <w:spacing w:after="0"/>
        <w:ind w:left="0"/>
        <w:jc w:val="both"/>
      </w:pPr>
      <w:r>
        <w:rPr>
          <w:rFonts w:ascii="Times New Roman"/>
          <w:b w:val="false"/>
          <w:i w:val="false"/>
          <w:color w:val="000000"/>
          <w:sz w:val="28"/>
        </w:rPr>
        <w:t>
      1) тактико-технические возможности применяемых радиосредств;</w:t>
      </w:r>
    </w:p>
    <w:p>
      <w:pPr>
        <w:spacing w:after="0"/>
        <w:ind w:left="0"/>
        <w:jc w:val="both"/>
      </w:pPr>
      <w:r>
        <w:rPr>
          <w:rFonts w:ascii="Times New Roman"/>
          <w:b w:val="false"/>
          <w:i w:val="false"/>
          <w:color w:val="000000"/>
          <w:sz w:val="28"/>
        </w:rPr>
        <w:t>
      2) электромагнитную совместимость применяемых радиотехнических средств;</w:t>
      </w:r>
    </w:p>
    <w:p>
      <w:pPr>
        <w:spacing w:after="0"/>
        <w:ind w:left="0"/>
        <w:jc w:val="both"/>
      </w:pPr>
      <w:r>
        <w:rPr>
          <w:rFonts w:ascii="Times New Roman"/>
          <w:b w:val="false"/>
          <w:i w:val="false"/>
          <w:color w:val="000000"/>
          <w:sz w:val="28"/>
        </w:rPr>
        <w:t>
      3) подбор радиочастот;</w:t>
      </w:r>
    </w:p>
    <w:p>
      <w:pPr>
        <w:spacing w:after="0"/>
        <w:ind w:left="0"/>
        <w:jc w:val="both"/>
      </w:pPr>
      <w:r>
        <w:rPr>
          <w:rFonts w:ascii="Times New Roman"/>
          <w:b w:val="false"/>
          <w:i w:val="false"/>
          <w:color w:val="000000"/>
          <w:sz w:val="28"/>
        </w:rPr>
        <w:t>
      4) условия прохождения радиоволн, атмосферные, промышленные и другие электрические помехи, возможности проведения организационно-технических мероприятий по совершенствованию авиационной воздушной электросвязи в процессе ее работы.</w:t>
      </w:r>
    </w:p>
    <w:bookmarkStart w:name="z377" w:id="370"/>
    <w:p>
      <w:pPr>
        <w:spacing w:after="0"/>
        <w:ind w:left="0"/>
        <w:jc w:val="both"/>
      </w:pPr>
      <w:r>
        <w:rPr>
          <w:rFonts w:ascii="Times New Roman"/>
          <w:b w:val="false"/>
          <w:i w:val="false"/>
          <w:color w:val="000000"/>
          <w:sz w:val="28"/>
        </w:rPr>
        <w:t>
      226. Типовые схемы организации авиационной воздушной радиосвязи для ОВД утверждаются уполномоченным органом в сфере гражданской авиации.</w:t>
      </w:r>
    </w:p>
    <w:bookmarkEnd w:id="370"/>
    <w:bookmarkStart w:name="z378" w:id="371"/>
    <w:p>
      <w:pPr>
        <w:spacing w:after="0"/>
        <w:ind w:left="0"/>
        <w:jc w:val="left"/>
      </w:pPr>
      <w:r>
        <w:rPr>
          <w:rFonts w:ascii="Times New Roman"/>
          <w:b/>
          <w:i w:val="false"/>
          <w:color w:val="000000"/>
        </w:rPr>
        <w:t xml:space="preserve"> 14. Сообщения, обрабатываемые авиационной воздушной</w:t>
      </w:r>
      <w:r>
        <w:br/>
      </w:r>
      <w:r>
        <w:rPr>
          <w:rFonts w:ascii="Times New Roman"/>
          <w:b/>
          <w:i w:val="false"/>
          <w:color w:val="000000"/>
        </w:rPr>
        <w:t>электросвязью</w:t>
      </w:r>
    </w:p>
    <w:bookmarkEnd w:id="371"/>
    <w:bookmarkStart w:name="z379" w:id="372"/>
    <w:p>
      <w:pPr>
        <w:spacing w:after="0"/>
        <w:ind w:left="0"/>
        <w:jc w:val="both"/>
      </w:pPr>
      <w:r>
        <w:rPr>
          <w:rFonts w:ascii="Times New Roman"/>
          <w:b w:val="false"/>
          <w:i w:val="false"/>
          <w:color w:val="000000"/>
          <w:sz w:val="28"/>
        </w:rPr>
        <w:t xml:space="preserve">
      227. Категории сообщений, обрабатываемых авиационной воздушной электросвязью, и порядок очередности установления связи и передачи сообщений определяются </w:t>
      </w:r>
      <w:r>
        <w:rPr>
          <w:rFonts w:ascii="Times New Roman"/>
          <w:b w:val="false"/>
          <w:i w:val="false"/>
          <w:color w:val="000000"/>
          <w:sz w:val="28"/>
        </w:rPr>
        <w:t>приложением 20</w:t>
      </w:r>
      <w:r>
        <w:rPr>
          <w:rFonts w:ascii="Times New Roman"/>
          <w:b w:val="false"/>
          <w:i w:val="false"/>
          <w:color w:val="000000"/>
          <w:sz w:val="28"/>
        </w:rPr>
        <w:t xml:space="preserve"> к настоящим Правилам.</w:t>
      </w:r>
    </w:p>
    <w:bookmarkEnd w:id="372"/>
    <w:bookmarkStart w:name="z380" w:id="373"/>
    <w:p>
      <w:pPr>
        <w:spacing w:after="0"/>
        <w:ind w:left="0"/>
        <w:jc w:val="both"/>
      </w:pPr>
      <w:r>
        <w:rPr>
          <w:rFonts w:ascii="Times New Roman"/>
          <w:b w:val="false"/>
          <w:i w:val="false"/>
          <w:color w:val="000000"/>
          <w:sz w:val="28"/>
        </w:rPr>
        <w:t xml:space="preserve">
      228. Сообщения о бедствии обрабатываются в соответствии с положениями </w:t>
      </w:r>
      <w:r>
        <w:rPr>
          <w:rFonts w:ascii="Times New Roman"/>
          <w:b w:val="false"/>
          <w:i w:val="false"/>
          <w:color w:val="000000"/>
          <w:sz w:val="28"/>
        </w:rPr>
        <w:t>главы 18</w:t>
      </w:r>
      <w:r>
        <w:rPr>
          <w:rFonts w:ascii="Times New Roman"/>
          <w:b w:val="false"/>
          <w:i w:val="false"/>
          <w:color w:val="000000"/>
          <w:sz w:val="28"/>
        </w:rPr>
        <w:t xml:space="preserve"> настоящих Правил.</w:t>
      </w:r>
    </w:p>
    <w:bookmarkEnd w:id="373"/>
    <w:bookmarkStart w:name="z381" w:id="374"/>
    <w:p>
      <w:pPr>
        <w:spacing w:after="0"/>
        <w:ind w:left="0"/>
        <w:jc w:val="both"/>
      </w:pPr>
      <w:r>
        <w:rPr>
          <w:rFonts w:ascii="Times New Roman"/>
          <w:b w:val="false"/>
          <w:i w:val="false"/>
          <w:color w:val="000000"/>
          <w:sz w:val="28"/>
        </w:rPr>
        <w:t>
      229. Срочные сообщения - сообщения, которые относятся к безопасности воздушного судна или другого транспортного средства или какого-либо лица, находящегося на борту или в пределах видимости, но не требует оказания немедленной помощи.</w:t>
      </w:r>
    </w:p>
    <w:bookmarkEnd w:id="374"/>
    <w:bookmarkStart w:name="z382" w:id="375"/>
    <w:p>
      <w:pPr>
        <w:spacing w:after="0"/>
        <w:ind w:left="0"/>
        <w:jc w:val="both"/>
      </w:pPr>
      <w:r>
        <w:rPr>
          <w:rFonts w:ascii="Times New Roman"/>
          <w:b w:val="false"/>
          <w:i w:val="false"/>
          <w:color w:val="000000"/>
          <w:sz w:val="28"/>
        </w:rPr>
        <w:t>
      230. Сообщения, касающиеся безопасности полетов включают:</w:t>
      </w:r>
    </w:p>
    <w:bookmarkEnd w:id="375"/>
    <w:p>
      <w:pPr>
        <w:spacing w:after="0"/>
        <w:ind w:left="0"/>
        <w:jc w:val="both"/>
      </w:pPr>
      <w:r>
        <w:rPr>
          <w:rFonts w:ascii="Times New Roman"/>
          <w:b w:val="false"/>
          <w:i w:val="false"/>
          <w:color w:val="000000"/>
          <w:sz w:val="28"/>
        </w:rPr>
        <w:t>
      1) сообщения, касающиеся движения и управления, форма которых определена в документе Международной организации гражданской авиации (ICAO) DOC.4444 АТМ/501 "Правила аэронавигационного обслуживания. Организация воздушного движения (PANS-ATM)";</w:t>
      </w:r>
    </w:p>
    <w:p>
      <w:pPr>
        <w:spacing w:after="0"/>
        <w:ind w:left="0"/>
        <w:jc w:val="both"/>
      </w:pPr>
      <w:r>
        <w:rPr>
          <w:rFonts w:ascii="Times New Roman"/>
          <w:b w:val="false"/>
          <w:i w:val="false"/>
          <w:color w:val="000000"/>
          <w:sz w:val="28"/>
        </w:rPr>
        <w:t>
      2) сообщения, составленные летно-эксплуатационным агентством или на борту ВС и, имеющие непосредственное отношение к воздушному судну, находящемуся в полете, или ВС, готовящемуся к вылету;</w:t>
      </w:r>
    </w:p>
    <w:p>
      <w:pPr>
        <w:spacing w:after="0"/>
        <w:ind w:left="0"/>
        <w:jc w:val="both"/>
      </w:pPr>
      <w:r>
        <w:rPr>
          <w:rFonts w:ascii="Times New Roman"/>
          <w:b w:val="false"/>
          <w:i w:val="false"/>
          <w:color w:val="000000"/>
          <w:sz w:val="28"/>
        </w:rPr>
        <w:t>
      3) метеорологическую информацию, имеющую прямое отношение к ВС, находящемуся в полете или готовящемуся к вылету (передаваемое индивидуально или предназначенную для радиовещания);</w:t>
      </w:r>
    </w:p>
    <w:p>
      <w:pPr>
        <w:spacing w:after="0"/>
        <w:ind w:left="0"/>
        <w:jc w:val="both"/>
      </w:pPr>
      <w:r>
        <w:rPr>
          <w:rFonts w:ascii="Times New Roman"/>
          <w:b w:val="false"/>
          <w:i w:val="false"/>
          <w:color w:val="000000"/>
          <w:sz w:val="28"/>
        </w:rPr>
        <w:t>
      4) прочие сообщения, касающиеся ВС, находящихся в полете или готовящихся к вылету.</w:t>
      </w:r>
    </w:p>
    <w:bookmarkStart w:name="z383" w:id="376"/>
    <w:p>
      <w:pPr>
        <w:spacing w:after="0"/>
        <w:ind w:left="0"/>
        <w:jc w:val="both"/>
      </w:pPr>
      <w:r>
        <w:rPr>
          <w:rFonts w:ascii="Times New Roman"/>
          <w:b w:val="false"/>
          <w:i w:val="false"/>
          <w:color w:val="000000"/>
          <w:sz w:val="28"/>
        </w:rPr>
        <w:t xml:space="preserve">
      231. Метеорологические сообщения - метеорологическая информация, передаваемая на борт или с борта ВС, исключая информацию, указанную в подпункте 3) </w:t>
      </w:r>
      <w:r>
        <w:rPr>
          <w:rFonts w:ascii="Times New Roman"/>
          <w:b w:val="false"/>
          <w:i w:val="false"/>
          <w:color w:val="000000"/>
          <w:sz w:val="28"/>
        </w:rPr>
        <w:t>пункта 230</w:t>
      </w:r>
      <w:r>
        <w:rPr>
          <w:rFonts w:ascii="Times New Roman"/>
          <w:b w:val="false"/>
          <w:i w:val="false"/>
          <w:color w:val="000000"/>
          <w:sz w:val="28"/>
        </w:rPr>
        <w:t xml:space="preserve"> настоящих Правил.</w:t>
      </w:r>
    </w:p>
    <w:bookmarkEnd w:id="376"/>
    <w:bookmarkStart w:name="z384" w:id="377"/>
    <w:p>
      <w:pPr>
        <w:spacing w:after="0"/>
        <w:ind w:left="0"/>
        <w:jc w:val="both"/>
      </w:pPr>
      <w:r>
        <w:rPr>
          <w:rFonts w:ascii="Times New Roman"/>
          <w:b w:val="false"/>
          <w:i w:val="false"/>
          <w:color w:val="000000"/>
          <w:sz w:val="28"/>
        </w:rPr>
        <w:t>
      232. Сообщения, касающиеся регулярности полетов, включают:</w:t>
      </w:r>
    </w:p>
    <w:bookmarkEnd w:id="377"/>
    <w:p>
      <w:pPr>
        <w:spacing w:after="0"/>
        <w:ind w:left="0"/>
        <w:jc w:val="both"/>
      </w:pPr>
      <w:r>
        <w:rPr>
          <w:rFonts w:ascii="Times New Roman"/>
          <w:b w:val="false"/>
          <w:i w:val="false"/>
          <w:color w:val="000000"/>
          <w:sz w:val="28"/>
        </w:rPr>
        <w:t>
      1) сообщения, касающиеся эксплуатации или технического обслуживания средств, имеющих важное значение для обеспечения безопасности и регулярности полетов воздушных судов;</w:t>
      </w:r>
    </w:p>
    <w:p>
      <w:pPr>
        <w:spacing w:after="0"/>
        <w:ind w:left="0"/>
        <w:jc w:val="both"/>
      </w:pPr>
      <w:r>
        <w:rPr>
          <w:rFonts w:ascii="Times New Roman"/>
          <w:b w:val="false"/>
          <w:i w:val="false"/>
          <w:color w:val="000000"/>
          <w:sz w:val="28"/>
        </w:rPr>
        <w:t>
      2) сообщения, касающиеся обслуживания воздушных судов;</w:t>
      </w:r>
    </w:p>
    <w:p>
      <w:pPr>
        <w:spacing w:after="0"/>
        <w:ind w:left="0"/>
        <w:jc w:val="both"/>
      </w:pPr>
      <w:r>
        <w:rPr>
          <w:rFonts w:ascii="Times New Roman"/>
          <w:b w:val="false"/>
          <w:i w:val="false"/>
          <w:color w:val="000000"/>
          <w:sz w:val="28"/>
        </w:rPr>
        <w:t>
      3) указания, передаваемые представителями летно-эксплуатационных агентств и касающихся изменений в потребностях, связанных с пассажирами и экипажем и грузами, которые вызваны отклонениями от обычных расписаний;</w:t>
      </w:r>
    </w:p>
    <w:p>
      <w:pPr>
        <w:spacing w:after="0"/>
        <w:ind w:left="0"/>
        <w:jc w:val="both"/>
      </w:pPr>
      <w:r>
        <w:rPr>
          <w:rFonts w:ascii="Times New Roman"/>
          <w:b w:val="false"/>
          <w:i w:val="false"/>
          <w:color w:val="000000"/>
          <w:sz w:val="28"/>
        </w:rPr>
        <w:t>
      4) сообщения, касающиеся незапланированных посадок;</w:t>
      </w:r>
    </w:p>
    <w:p>
      <w:pPr>
        <w:spacing w:after="0"/>
        <w:ind w:left="0"/>
        <w:jc w:val="both"/>
      </w:pPr>
      <w:r>
        <w:rPr>
          <w:rFonts w:ascii="Times New Roman"/>
          <w:b w:val="false"/>
          <w:i w:val="false"/>
          <w:color w:val="000000"/>
          <w:sz w:val="28"/>
        </w:rPr>
        <w:t>
      5) сообщения, касающиеся частей и материалов, срочно необходимых для обеспечения полетов воздушных судов;</w:t>
      </w:r>
    </w:p>
    <w:p>
      <w:pPr>
        <w:spacing w:after="0"/>
        <w:ind w:left="0"/>
        <w:jc w:val="both"/>
      </w:pPr>
      <w:r>
        <w:rPr>
          <w:rFonts w:ascii="Times New Roman"/>
          <w:b w:val="false"/>
          <w:i w:val="false"/>
          <w:color w:val="000000"/>
          <w:sz w:val="28"/>
        </w:rPr>
        <w:t>
      6) сообщения, касающиеся изменений в графиках выполнения полетов.</w:t>
      </w:r>
    </w:p>
    <w:bookmarkStart w:name="z385" w:id="378"/>
    <w:p>
      <w:pPr>
        <w:spacing w:after="0"/>
        <w:ind w:left="0"/>
        <w:jc w:val="left"/>
      </w:pPr>
      <w:r>
        <w:rPr>
          <w:rFonts w:ascii="Times New Roman"/>
          <w:b/>
          <w:i w:val="false"/>
          <w:color w:val="000000"/>
        </w:rPr>
        <w:t xml:space="preserve"> 15. Авиационная воздушная электросвязь в районе аэродрома</w:t>
      </w:r>
    </w:p>
    <w:bookmarkEnd w:id="378"/>
    <w:bookmarkStart w:name="z386" w:id="379"/>
    <w:p>
      <w:pPr>
        <w:spacing w:after="0"/>
        <w:ind w:left="0"/>
        <w:jc w:val="both"/>
      </w:pPr>
      <w:r>
        <w:rPr>
          <w:rFonts w:ascii="Times New Roman"/>
          <w:b w:val="false"/>
          <w:i w:val="false"/>
          <w:color w:val="000000"/>
          <w:sz w:val="28"/>
        </w:rPr>
        <w:t>
      233. Авиационная воздушная электросвязь в районе аэродрома организуется в соответствии с принятой для данного аэродрома схемой управления воздушным движением.</w:t>
      </w:r>
    </w:p>
    <w:bookmarkEnd w:id="379"/>
    <w:bookmarkStart w:name="z387" w:id="380"/>
    <w:p>
      <w:pPr>
        <w:spacing w:after="0"/>
        <w:ind w:left="0"/>
        <w:jc w:val="both"/>
      </w:pPr>
      <w:r>
        <w:rPr>
          <w:rFonts w:ascii="Times New Roman"/>
          <w:b w:val="false"/>
          <w:i w:val="false"/>
          <w:color w:val="000000"/>
          <w:sz w:val="28"/>
        </w:rPr>
        <w:t>
      234. Авиационная воздушная электросвязь в районе аэродрома осуществляется с использованием средств радиосвязи в диапазоне ОВЧ.</w:t>
      </w:r>
    </w:p>
    <w:bookmarkEnd w:id="380"/>
    <w:bookmarkStart w:name="z388" w:id="381"/>
    <w:p>
      <w:pPr>
        <w:spacing w:after="0"/>
        <w:ind w:left="0"/>
        <w:jc w:val="both"/>
      </w:pPr>
      <w:r>
        <w:rPr>
          <w:rFonts w:ascii="Times New Roman"/>
          <w:b w:val="false"/>
          <w:i w:val="false"/>
          <w:color w:val="000000"/>
          <w:sz w:val="28"/>
        </w:rPr>
        <w:t>
      235. Для обеспечения управления воздушным движением и связи в районе аэродрома могут быть организованы следующие радиосети:</w:t>
      </w:r>
    </w:p>
    <w:bookmarkEnd w:id="381"/>
    <w:p>
      <w:pPr>
        <w:spacing w:after="0"/>
        <w:ind w:left="0"/>
        <w:jc w:val="both"/>
      </w:pPr>
      <w:r>
        <w:rPr>
          <w:rFonts w:ascii="Times New Roman"/>
          <w:b w:val="false"/>
          <w:i w:val="false"/>
          <w:color w:val="000000"/>
          <w:sz w:val="28"/>
        </w:rPr>
        <w:t>
      1) "район";</w:t>
      </w:r>
    </w:p>
    <w:p>
      <w:pPr>
        <w:spacing w:after="0"/>
        <w:ind w:left="0"/>
        <w:jc w:val="both"/>
      </w:pPr>
      <w:r>
        <w:rPr>
          <w:rFonts w:ascii="Times New Roman"/>
          <w:b w:val="false"/>
          <w:i w:val="false"/>
          <w:color w:val="000000"/>
          <w:sz w:val="28"/>
        </w:rPr>
        <w:t>
      2) "вышка";</w:t>
      </w:r>
    </w:p>
    <w:p>
      <w:pPr>
        <w:spacing w:after="0"/>
        <w:ind w:left="0"/>
        <w:jc w:val="both"/>
      </w:pPr>
      <w:r>
        <w:rPr>
          <w:rFonts w:ascii="Times New Roman"/>
          <w:b w:val="false"/>
          <w:i w:val="false"/>
          <w:color w:val="000000"/>
          <w:sz w:val="28"/>
        </w:rPr>
        <w:t>
      3) "подход" (по количеству секторов);</w:t>
      </w:r>
    </w:p>
    <w:p>
      <w:pPr>
        <w:spacing w:after="0"/>
        <w:ind w:left="0"/>
        <w:jc w:val="both"/>
      </w:pPr>
      <w:r>
        <w:rPr>
          <w:rFonts w:ascii="Times New Roman"/>
          <w:b w:val="false"/>
          <w:i w:val="false"/>
          <w:color w:val="000000"/>
          <w:sz w:val="28"/>
        </w:rPr>
        <w:t>
      4) "круг";</w:t>
      </w:r>
    </w:p>
    <w:p>
      <w:pPr>
        <w:spacing w:after="0"/>
        <w:ind w:left="0"/>
        <w:jc w:val="both"/>
      </w:pPr>
      <w:r>
        <w:rPr>
          <w:rFonts w:ascii="Times New Roman"/>
          <w:b w:val="false"/>
          <w:i w:val="false"/>
          <w:color w:val="000000"/>
          <w:sz w:val="28"/>
        </w:rPr>
        <w:t>
      5) "взлет и посадка";</w:t>
      </w:r>
    </w:p>
    <w:p>
      <w:pPr>
        <w:spacing w:after="0"/>
        <w:ind w:left="0"/>
        <w:jc w:val="both"/>
      </w:pPr>
      <w:r>
        <w:rPr>
          <w:rFonts w:ascii="Times New Roman"/>
          <w:b w:val="false"/>
          <w:i w:val="false"/>
          <w:color w:val="000000"/>
          <w:sz w:val="28"/>
        </w:rPr>
        <w:t>
      6) "руление";</w:t>
      </w:r>
    </w:p>
    <w:p>
      <w:pPr>
        <w:spacing w:after="0"/>
        <w:ind w:left="0"/>
        <w:jc w:val="both"/>
      </w:pPr>
      <w:r>
        <w:rPr>
          <w:rFonts w:ascii="Times New Roman"/>
          <w:b w:val="false"/>
          <w:i w:val="false"/>
          <w:color w:val="000000"/>
          <w:sz w:val="28"/>
        </w:rPr>
        <w:t>
      7) аварийно-спасательная (общая для всех пунктов УВД);</w:t>
      </w:r>
    </w:p>
    <w:p>
      <w:pPr>
        <w:spacing w:after="0"/>
        <w:ind w:left="0"/>
        <w:jc w:val="both"/>
      </w:pPr>
      <w:r>
        <w:rPr>
          <w:rFonts w:ascii="Times New Roman"/>
          <w:b w:val="false"/>
          <w:i w:val="false"/>
          <w:color w:val="000000"/>
          <w:sz w:val="28"/>
        </w:rPr>
        <w:t>
      8) ATIS;</w:t>
      </w:r>
    </w:p>
    <w:p>
      <w:pPr>
        <w:spacing w:after="0"/>
        <w:ind w:left="0"/>
        <w:jc w:val="both"/>
      </w:pPr>
      <w:r>
        <w:rPr>
          <w:rFonts w:ascii="Times New Roman"/>
          <w:b w:val="false"/>
          <w:i w:val="false"/>
          <w:color w:val="000000"/>
          <w:sz w:val="28"/>
        </w:rPr>
        <w:t>
      9) VOLMET.</w:t>
      </w:r>
    </w:p>
    <w:bookmarkStart w:name="z389" w:id="382"/>
    <w:p>
      <w:pPr>
        <w:spacing w:after="0"/>
        <w:ind w:left="0"/>
        <w:jc w:val="both"/>
      </w:pPr>
      <w:r>
        <w:rPr>
          <w:rFonts w:ascii="Times New Roman"/>
          <w:b w:val="false"/>
          <w:i w:val="false"/>
          <w:color w:val="000000"/>
          <w:sz w:val="28"/>
        </w:rPr>
        <w:t>
      236. Объединение радиосетей руления, взлета и посадки, круга осуществляется службой ОВД в зависимости от принятой схемы обслуживания воздушного движения и интенсивности движения воздушных судов с обязательной записью в инструкции по производству полетов для данного аэродрома и сборниках аэронавигационной информации. В этих случаях назначается единая частота радиосвязи.</w:t>
      </w:r>
    </w:p>
    <w:bookmarkEnd w:id="382"/>
    <w:bookmarkStart w:name="z390" w:id="383"/>
    <w:p>
      <w:pPr>
        <w:spacing w:after="0"/>
        <w:ind w:left="0"/>
        <w:jc w:val="left"/>
      </w:pPr>
      <w:r>
        <w:rPr>
          <w:rFonts w:ascii="Times New Roman"/>
          <w:b/>
          <w:i w:val="false"/>
          <w:color w:val="000000"/>
        </w:rPr>
        <w:t xml:space="preserve"> 16. Организация авиационной воздушной электросвязи на</w:t>
      </w:r>
      <w:r>
        <w:br/>
      </w:r>
      <w:r>
        <w:rPr>
          <w:rFonts w:ascii="Times New Roman"/>
          <w:b/>
          <w:i w:val="false"/>
          <w:color w:val="000000"/>
        </w:rPr>
        <w:t>воздушных трассах и местных воздушных линиях</w:t>
      </w:r>
    </w:p>
    <w:bookmarkEnd w:id="383"/>
    <w:bookmarkStart w:name="z391" w:id="384"/>
    <w:p>
      <w:pPr>
        <w:spacing w:after="0"/>
        <w:ind w:left="0"/>
        <w:jc w:val="both"/>
      </w:pPr>
      <w:r>
        <w:rPr>
          <w:rFonts w:ascii="Times New Roman"/>
          <w:b w:val="false"/>
          <w:i w:val="false"/>
          <w:color w:val="000000"/>
          <w:sz w:val="28"/>
        </w:rPr>
        <w:t>
      237. Авиационная воздушная электросвязь на воздушных трассах и местных воздушных линиях (далее - МВЛ) организуется в соответствии с установленной схемой управления воздушным движением для каждой воздушной трассы и МВЛ.</w:t>
      </w:r>
    </w:p>
    <w:bookmarkEnd w:id="384"/>
    <w:bookmarkStart w:name="z392" w:id="385"/>
    <w:p>
      <w:pPr>
        <w:spacing w:after="0"/>
        <w:ind w:left="0"/>
        <w:jc w:val="both"/>
      </w:pPr>
      <w:r>
        <w:rPr>
          <w:rFonts w:ascii="Times New Roman"/>
          <w:b w:val="false"/>
          <w:i w:val="false"/>
          <w:color w:val="000000"/>
          <w:sz w:val="28"/>
        </w:rPr>
        <w:t>
      238. Обеспечение обслуживания воздушного движения на воздушных трассах и МВЛ осуществляется средствами радиосвязи в диапазонах ОВЧ и ВЧ.</w:t>
      </w:r>
    </w:p>
    <w:bookmarkEnd w:id="385"/>
    <w:bookmarkStart w:name="z393" w:id="386"/>
    <w:p>
      <w:pPr>
        <w:spacing w:after="0"/>
        <w:ind w:left="0"/>
        <w:jc w:val="both"/>
      </w:pPr>
      <w:r>
        <w:rPr>
          <w:rFonts w:ascii="Times New Roman"/>
          <w:b w:val="false"/>
          <w:i w:val="false"/>
          <w:color w:val="000000"/>
          <w:sz w:val="28"/>
        </w:rPr>
        <w:t>
      239. Основными средствами обеспечения ОВД на воздушных трассах МВЛ являются средства радиосвязи выбранного диапазона, которые обеспечивают обслуживание на всю глубину полета ВС в данных конкретных условиях.</w:t>
      </w:r>
    </w:p>
    <w:bookmarkEnd w:id="386"/>
    <w:bookmarkStart w:name="z394" w:id="387"/>
    <w:p>
      <w:pPr>
        <w:spacing w:after="0"/>
        <w:ind w:left="0"/>
        <w:jc w:val="both"/>
      </w:pPr>
      <w:r>
        <w:rPr>
          <w:rFonts w:ascii="Times New Roman"/>
          <w:b w:val="false"/>
          <w:i w:val="false"/>
          <w:color w:val="000000"/>
          <w:sz w:val="28"/>
        </w:rPr>
        <w:t>
      240. Для обеспечения ОВД и связи на воздушных трассах и МВЛ первой категории организуются следующие радиосети:</w:t>
      </w:r>
    </w:p>
    <w:bookmarkEnd w:id="387"/>
    <w:p>
      <w:pPr>
        <w:spacing w:after="0"/>
        <w:ind w:left="0"/>
        <w:jc w:val="both"/>
      </w:pPr>
      <w:r>
        <w:rPr>
          <w:rFonts w:ascii="Times New Roman"/>
          <w:b w:val="false"/>
          <w:i w:val="false"/>
          <w:color w:val="000000"/>
          <w:sz w:val="28"/>
        </w:rPr>
        <w:t>
      1) для управления в зоне района обслуживания воздушного движения (далее - РОВД) по числу секторов в диапазоне ОВЧ;</w:t>
      </w:r>
    </w:p>
    <w:p>
      <w:pPr>
        <w:spacing w:after="0"/>
        <w:ind w:left="0"/>
        <w:jc w:val="both"/>
      </w:pPr>
      <w:r>
        <w:rPr>
          <w:rFonts w:ascii="Times New Roman"/>
          <w:b w:val="false"/>
          <w:i w:val="false"/>
          <w:color w:val="000000"/>
          <w:sz w:val="28"/>
        </w:rPr>
        <w:t>
      2) воздушная связь в зоне РОВД в диапазоне ВЧ (при отсутствии перекрытия ОВЧ полем);</w:t>
      </w:r>
    </w:p>
    <w:p>
      <w:pPr>
        <w:spacing w:after="0"/>
        <w:ind w:left="0"/>
        <w:jc w:val="both"/>
      </w:pPr>
      <w:r>
        <w:rPr>
          <w:rFonts w:ascii="Times New Roman"/>
          <w:b w:val="false"/>
          <w:i w:val="false"/>
          <w:color w:val="000000"/>
          <w:sz w:val="28"/>
        </w:rPr>
        <w:t>
      3) аварийно-спасательная связь в диапазоне ОВЧ.</w:t>
      </w:r>
    </w:p>
    <w:bookmarkStart w:name="z395" w:id="388"/>
    <w:p>
      <w:pPr>
        <w:spacing w:after="0"/>
        <w:ind w:left="0"/>
        <w:jc w:val="both"/>
      </w:pPr>
      <w:r>
        <w:rPr>
          <w:rFonts w:ascii="Times New Roman"/>
          <w:b w:val="false"/>
          <w:i w:val="false"/>
          <w:color w:val="000000"/>
          <w:sz w:val="28"/>
        </w:rPr>
        <w:t>
      241. Количество радиосетей диапазона ОВЧ для управления в зоне РОВД определяется количеством секторов, организуемых в зоне данного РОВД. Для обеспечения непрерывности управления воздушным движением по всей зоне (сектору) РОВД с учетом особенностей распространения метровых радиоволн организовываются один или несколько ОВЧ ретрансляторов, управление которыми осуществляется непосредственно диспетчером РОВД и организовываются вспомогательным районным центром (далее - ВРЦ). Работа ОВЧ ретрансляторов и радиостанций ВРЦ производится на частотах радиостанций диспетчера РОВД или по методу смещенных несущих частот.</w:t>
      </w:r>
    </w:p>
    <w:bookmarkEnd w:id="388"/>
    <w:bookmarkStart w:name="z396" w:id="389"/>
    <w:p>
      <w:pPr>
        <w:spacing w:after="0"/>
        <w:ind w:left="0"/>
        <w:jc w:val="both"/>
      </w:pPr>
      <w:r>
        <w:rPr>
          <w:rFonts w:ascii="Times New Roman"/>
          <w:b w:val="false"/>
          <w:i w:val="false"/>
          <w:color w:val="000000"/>
          <w:sz w:val="28"/>
        </w:rPr>
        <w:t>
      242. Радиосети диапазона ВЧ для авиационной воздушной связи в зоне РОВД организовываются на одной частоте для нескольких диспетчеров РОВД, а также по принципу "семейства частот".</w:t>
      </w:r>
    </w:p>
    <w:bookmarkEnd w:id="389"/>
    <w:bookmarkStart w:name="z397" w:id="390"/>
    <w:p>
      <w:pPr>
        <w:spacing w:after="0"/>
        <w:ind w:left="0"/>
        <w:jc w:val="both"/>
      </w:pPr>
      <w:r>
        <w:rPr>
          <w:rFonts w:ascii="Times New Roman"/>
          <w:b w:val="false"/>
          <w:i w:val="false"/>
          <w:color w:val="000000"/>
          <w:sz w:val="28"/>
        </w:rPr>
        <w:t>
      243. Радиоканалы передачи информации в диапазоне ОВЧ организуются для связи между экипажами ВС и:</w:t>
      </w:r>
    </w:p>
    <w:bookmarkEnd w:id="390"/>
    <w:p>
      <w:pPr>
        <w:spacing w:after="0"/>
        <w:ind w:left="0"/>
        <w:jc w:val="both"/>
      </w:pPr>
      <w:r>
        <w:rPr>
          <w:rFonts w:ascii="Times New Roman"/>
          <w:b w:val="false"/>
          <w:i w:val="false"/>
          <w:color w:val="000000"/>
          <w:sz w:val="28"/>
        </w:rPr>
        <w:t>
      1) аэропортами и авиакомпаниями - в целях получения необходимой коммерческой информации;</w:t>
      </w:r>
    </w:p>
    <w:p>
      <w:pPr>
        <w:spacing w:after="0"/>
        <w:ind w:left="0"/>
        <w:jc w:val="both"/>
      </w:pPr>
      <w:r>
        <w:rPr>
          <w:rFonts w:ascii="Times New Roman"/>
          <w:b w:val="false"/>
          <w:i w:val="false"/>
          <w:color w:val="000000"/>
          <w:sz w:val="28"/>
        </w:rPr>
        <w:t>
      2) авиационными техническими центрами в целях получения информации о состоянии материальной части воздушного судна, заявок о дополнительной заправке топлива, замене отдельных частей.</w:t>
      </w:r>
    </w:p>
    <w:bookmarkStart w:name="z398" w:id="391"/>
    <w:p>
      <w:pPr>
        <w:spacing w:after="0"/>
        <w:ind w:left="0"/>
        <w:jc w:val="both"/>
      </w:pPr>
      <w:r>
        <w:rPr>
          <w:rFonts w:ascii="Times New Roman"/>
          <w:b w:val="false"/>
          <w:i w:val="false"/>
          <w:color w:val="000000"/>
          <w:sz w:val="28"/>
        </w:rPr>
        <w:t>
      244. Для обеспечения управления воздушным движением и связи на МВЛ второй категории и в районах аэродромов МВЛ организуются следующие радиосети:</w:t>
      </w:r>
    </w:p>
    <w:bookmarkEnd w:id="391"/>
    <w:p>
      <w:pPr>
        <w:spacing w:after="0"/>
        <w:ind w:left="0"/>
        <w:jc w:val="both"/>
      </w:pPr>
      <w:r>
        <w:rPr>
          <w:rFonts w:ascii="Times New Roman"/>
          <w:b w:val="false"/>
          <w:i w:val="false"/>
          <w:color w:val="000000"/>
          <w:sz w:val="28"/>
        </w:rPr>
        <w:t>
      1) ОВД и связи на МВЛ;</w:t>
      </w:r>
    </w:p>
    <w:p>
      <w:pPr>
        <w:spacing w:after="0"/>
        <w:ind w:left="0"/>
        <w:jc w:val="both"/>
      </w:pPr>
      <w:r>
        <w:rPr>
          <w:rFonts w:ascii="Times New Roman"/>
          <w:b w:val="false"/>
          <w:i w:val="false"/>
          <w:color w:val="000000"/>
          <w:sz w:val="28"/>
        </w:rPr>
        <w:t>
      2) ОВД в районе аэродрома МВЛ;</w:t>
      </w:r>
    </w:p>
    <w:p>
      <w:pPr>
        <w:spacing w:after="0"/>
        <w:ind w:left="0"/>
        <w:jc w:val="both"/>
      </w:pPr>
      <w:r>
        <w:rPr>
          <w:rFonts w:ascii="Times New Roman"/>
          <w:b w:val="false"/>
          <w:i w:val="false"/>
          <w:color w:val="000000"/>
          <w:sz w:val="28"/>
        </w:rPr>
        <w:t>
      3) связи с аэропортами МВЛ.</w:t>
      </w:r>
    </w:p>
    <w:bookmarkStart w:name="z399" w:id="392"/>
    <w:p>
      <w:pPr>
        <w:spacing w:after="0"/>
        <w:ind w:left="0"/>
        <w:jc w:val="both"/>
      </w:pPr>
      <w:r>
        <w:rPr>
          <w:rFonts w:ascii="Times New Roman"/>
          <w:b w:val="false"/>
          <w:i w:val="false"/>
          <w:color w:val="000000"/>
          <w:sz w:val="28"/>
        </w:rPr>
        <w:t>
      245. Организация радиосетей для обслуживания воздушным движением на МВЛ, в районах аэродромов МВЛ определяется установленными для каждого местного диспетчерского пункта (далее - МДП) схемами ОВД.</w:t>
      </w:r>
    </w:p>
    <w:bookmarkEnd w:id="392"/>
    <w:bookmarkStart w:name="z400" w:id="393"/>
    <w:p>
      <w:pPr>
        <w:spacing w:after="0"/>
        <w:ind w:left="0"/>
        <w:jc w:val="both"/>
      </w:pPr>
      <w:r>
        <w:rPr>
          <w:rFonts w:ascii="Times New Roman"/>
          <w:b w:val="false"/>
          <w:i w:val="false"/>
          <w:color w:val="000000"/>
          <w:sz w:val="28"/>
        </w:rPr>
        <w:t>
      246. Радиосети ОВД на МВЛ и в районах аэродромов МВЛ в диапазоне ВЧ и ОВЧ организуются на раздельных частотах для каждого МДП.</w:t>
      </w:r>
    </w:p>
    <w:bookmarkEnd w:id="393"/>
    <w:bookmarkStart w:name="z401" w:id="394"/>
    <w:p>
      <w:pPr>
        <w:spacing w:after="0"/>
        <w:ind w:left="0"/>
        <w:jc w:val="left"/>
      </w:pPr>
      <w:r>
        <w:rPr>
          <w:rFonts w:ascii="Times New Roman"/>
          <w:b/>
          <w:i w:val="false"/>
          <w:color w:val="000000"/>
        </w:rPr>
        <w:t xml:space="preserve"> 17. Авиационная электросвязь при выполнении авиационных работ</w:t>
      </w:r>
    </w:p>
    <w:bookmarkEnd w:id="394"/>
    <w:bookmarkStart w:name="z402" w:id="395"/>
    <w:p>
      <w:pPr>
        <w:spacing w:after="0"/>
        <w:ind w:left="0"/>
        <w:jc w:val="both"/>
      </w:pPr>
      <w:r>
        <w:rPr>
          <w:rFonts w:ascii="Times New Roman"/>
          <w:b w:val="false"/>
          <w:i w:val="false"/>
          <w:color w:val="000000"/>
          <w:sz w:val="28"/>
        </w:rPr>
        <w:t>
      247. Организация авиационной электросвязи при выполнении авиационных работ (далее - АР) соответствует характеру выполняемых задач по обеспечению управления полетами ВС, авиационными работами и производственной деятельности организаций ГА.</w:t>
      </w:r>
    </w:p>
    <w:bookmarkEnd w:id="395"/>
    <w:bookmarkStart w:name="z403" w:id="396"/>
    <w:p>
      <w:pPr>
        <w:spacing w:after="0"/>
        <w:ind w:left="0"/>
        <w:jc w:val="both"/>
      </w:pPr>
      <w:r>
        <w:rPr>
          <w:rFonts w:ascii="Times New Roman"/>
          <w:b w:val="false"/>
          <w:i w:val="false"/>
          <w:color w:val="000000"/>
          <w:sz w:val="28"/>
        </w:rPr>
        <w:t>
      248. Для обеспечения управления полетами ВС, используются действующие сети (каналы) электросвязи. При необходимости организовываются отдельные сети (каналы) электросвязи, в том числе путем создания постоянных или временных (мобильных) узлов связи, а также аренды или абонирования каналов других ведомств, юридических и физических лиц.</w:t>
      </w:r>
    </w:p>
    <w:bookmarkEnd w:id="396"/>
    <w:bookmarkStart w:name="z404" w:id="397"/>
    <w:p>
      <w:pPr>
        <w:spacing w:after="0"/>
        <w:ind w:left="0"/>
        <w:jc w:val="both"/>
      </w:pPr>
      <w:r>
        <w:rPr>
          <w:rFonts w:ascii="Times New Roman"/>
          <w:b w:val="false"/>
          <w:i w:val="false"/>
          <w:color w:val="000000"/>
          <w:sz w:val="28"/>
        </w:rPr>
        <w:t>
      249. Организация и обеспечение электросвязью полетов ВС осуществляется в соответствии со схемой и инструкцией по организации авиационной электросвязи при выполнении АР. Схема и инструкция по организации авиационной электросвязи утверждается руководителем организации (подразделения) ГА.</w:t>
      </w:r>
    </w:p>
    <w:bookmarkEnd w:id="397"/>
    <w:bookmarkStart w:name="z405" w:id="398"/>
    <w:p>
      <w:pPr>
        <w:spacing w:after="0"/>
        <w:ind w:left="0"/>
        <w:jc w:val="both"/>
      </w:pPr>
      <w:r>
        <w:rPr>
          <w:rFonts w:ascii="Times New Roman"/>
          <w:b w:val="false"/>
          <w:i w:val="false"/>
          <w:color w:val="000000"/>
          <w:sz w:val="28"/>
        </w:rPr>
        <w:t>
      250. В инструкции по организации авиационной электросвязи при выполнении АР указываются:</w:t>
      </w:r>
    </w:p>
    <w:bookmarkEnd w:id="398"/>
    <w:p>
      <w:pPr>
        <w:spacing w:after="0"/>
        <w:ind w:left="0"/>
        <w:jc w:val="both"/>
      </w:pPr>
      <w:r>
        <w:rPr>
          <w:rFonts w:ascii="Times New Roman"/>
          <w:b w:val="false"/>
          <w:i w:val="false"/>
          <w:color w:val="000000"/>
          <w:sz w:val="28"/>
        </w:rPr>
        <w:t>
      1) перечень сетей и каналов электросвязи и их назначение;</w:t>
      </w:r>
    </w:p>
    <w:p>
      <w:pPr>
        <w:spacing w:after="0"/>
        <w:ind w:left="0"/>
        <w:jc w:val="both"/>
      </w:pPr>
      <w:r>
        <w:rPr>
          <w:rFonts w:ascii="Times New Roman"/>
          <w:b w:val="false"/>
          <w:i w:val="false"/>
          <w:color w:val="000000"/>
          <w:sz w:val="28"/>
        </w:rPr>
        <w:t>
      2) радио данные сетей и каналов;</w:t>
      </w:r>
    </w:p>
    <w:p>
      <w:pPr>
        <w:spacing w:after="0"/>
        <w:ind w:left="0"/>
        <w:jc w:val="both"/>
      </w:pPr>
      <w:r>
        <w:rPr>
          <w:rFonts w:ascii="Times New Roman"/>
          <w:b w:val="false"/>
          <w:i w:val="false"/>
          <w:color w:val="000000"/>
          <w:sz w:val="28"/>
        </w:rPr>
        <w:t>
      3) время работы;</w:t>
      </w:r>
    </w:p>
    <w:p>
      <w:pPr>
        <w:spacing w:after="0"/>
        <w:ind w:left="0"/>
        <w:jc w:val="both"/>
      </w:pPr>
      <w:r>
        <w:rPr>
          <w:rFonts w:ascii="Times New Roman"/>
          <w:b w:val="false"/>
          <w:i w:val="false"/>
          <w:color w:val="000000"/>
          <w:sz w:val="28"/>
        </w:rPr>
        <w:t>
      4) особенности установления связи с экипажами ВС с наземными корреспондентами.</w:t>
      </w:r>
    </w:p>
    <w:bookmarkStart w:name="z406" w:id="399"/>
    <w:p>
      <w:pPr>
        <w:spacing w:after="0"/>
        <w:ind w:left="0"/>
        <w:jc w:val="both"/>
      </w:pPr>
      <w:r>
        <w:rPr>
          <w:rFonts w:ascii="Times New Roman"/>
          <w:b w:val="false"/>
          <w:i w:val="false"/>
          <w:color w:val="000000"/>
          <w:sz w:val="28"/>
        </w:rPr>
        <w:t>
      251. Для обеспечения устойчивой связи экипажей ВС с пунктами управления полетами, не имеющих стационарных узлов связи, используются подвижные узлы радиосвязи.</w:t>
      </w:r>
    </w:p>
    <w:bookmarkEnd w:id="399"/>
    <w:bookmarkStart w:name="z407" w:id="400"/>
    <w:p>
      <w:pPr>
        <w:spacing w:after="0"/>
        <w:ind w:left="0"/>
        <w:jc w:val="left"/>
      </w:pPr>
      <w:r>
        <w:rPr>
          <w:rFonts w:ascii="Times New Roman"/>
          <w:b/>
          <w:i w:val="false"/>
          <w:color w:val="000000"/>
        </w:rPr>
        <w:t xml:space="preserve"> 18. Аварийная электросвязь</w:t>
      </w:r>
      <w:r>
        <w:br/>
      </w:r>
      <w:r>
        <w:rPr>
          <w:rFonts w:ascii="Times New Roman"/>
          <w:b/>
          <w:i w:val="false"/>
          <w:color w:val="000000"/>
        </w:rPr>
        <w:t>для аварийно-спасательных и поисково-спасательных работ</w:t>
      </w:r>
    </w:p>
    <w:bookmarkEnd w:id="400"/>
    <w:bookmarkStart w:name="z408" w:id="401"/>
    <w:p>
      <w:pPr>
        <w:spacing w:after="0"/>
        <w:ind w:left="0"/>
        <w:jc w:val="both"/>
      </w:pPr>
      <w:r>
        <w:rPr>
          <w:rFonts w:ascii="Times New Roman"/>
          <w:b w:val="false"/>
          <w:i w:val="false"/>
          <w:color w:val="000000"/>
          <w:sz w:val="28"/>
        </w:rPr>
        <w:t>
      252. Аварийные радиосети организуются для диспетчерских пунктов, обеспечивающих ОВД на воздушных трассах и районах аэродромов или на любом другом диспетчерском пункте, определяемом службой ОВД.</w:t>
      </w:r>
    </w:p>
    <w:bookmarkEnd w:id="401"/>
    <w:bookmarkStart w:name="z409" w:id="402"/>
    <w:p>
      <w:pPr>
        <w:spacing w:after="0"/>
        <w:ind w:left="0"/>
        <w:jc w:val="both"/>
      </w:pPr>
      <w:r>
        <w:rPr>
          <w:rFonts w:ascii="Times New Roman"/>
          <w:b w:val="false"/>
          <w:i w:val="false"/>
          <w:color w:val="000000"/>
          <w:sz w:val="28"/>
        </w:rPr>
        <w:t>
      253. Диспетчерские пункты службы ОВД оборудуются средствами, обеспечивающими непрерывное прослушивание аварийной радиосети и ведение связи с экипажами ВС.</w:t>
      </w:r>
    </w:p>
    <w:bookmarkEnd w:id="402"/>
    <w:bookmarkStart w:name="z410" w:id="403"/>
    <w:p>
      <w:pPr>
        <w:spacing w:after="0"/>
        <w:ind w:left="0"/>
        <w:jc w:val="both"/>
      </w:pPr>
      <w:r>
        <w:rPr>
          <w:rFonts w:ascii="Times New Roman"/>
          <w:b w:val="false"/>
          <w:i w:val="false"/>
          <w:color w:val="000000"/>
          <w:sz w:val="28"/>
        </w:rPr>
        <w:t>
      254. Аварийные радиосети функционируют в течение времени, определяемом работой диспетчерских пунктов, на которых они организованы.</w:t>
      </w:r>
    </w:p>
    <w:bookmarkEnd w:id="403"/>
    <w:bookmarkStart w:name="z411" w:id="404"/>
    <w:p>
      <w:pPr>
        <w:spacing w:after="0"/>
        <w:ind w:left="0"/>
        <w:jc w:val="both"/>
      </w:pPr>
      <w:r>
        <w:rPr>
          <w:rFonts w:ascii="Times New Roman"/>
          <w:b w:val="false"/>
          <w:i w:val="false"/>
          <w:color w:val="000000"/>
          <w:sz w:val="28"/>
        </w:rPr>
        <w:t>
      255. Аварийные радиосети используются только в случаях:</w:t>
      </w:r>
    </w:p>
    <w:bookmarkEnd w:id="404"/>
    <w:p>
      <w:pPr>
        <w:spacing w:after="0"/>
        <w:ind w:left="0"/>
        <w:jc w:val="both"/>
      </w:pPr>
      <w:r>
        <w:rPr>
          <w:rFonts w:ascii="Times New Roman"/>
          <w:b w:val="false"/>
          <w:i w:val="false"/>
          <w:color w:val="000000"/>
          <w:sz w:val="28"/>
        </w:rPr>
        <w:t>
      1) затруднений передачи информации по основной радиосети;</w:t>
      </w:r>
    </w:p>
    <w:p>
      <w:pPr>
        <w:spacing w:after="0"/>
        <w:ind w:left="0"/>
        <w:jc w:val="both"/>
      </w:pPr>
      <w:r>
        <w:rPr>
          <w:rFonts w:ascii="Times New Roman"/>
          <w:b w:val="false"/>
          <w:i w:val="false"/>
          <w:color w:val="000000"/>
          <w:sz w:val="28"/>
        </w:rPr>
        <w:t>
      2) необходимости установления связи между ВС, совершившими вынужденную посадку, и ВС, занятым поисково-спасательными операциями;</w:t>
      </w:r>
    </w:p>
    <w:p>
      <w:pPr>
        <w:spacing w:after="0"/>
        <w:ind w:left="0"/>
        <w:jc w:val="both"/>
      </w:pPr>
      <w:r>
        <w:rPr>
          <w:rFonts w:ascii="Times New Roman"/>
          <w:b w:val="false"/>
          <w:i w:val="false"/>
          <w:color w:val="000000"/>
          <w:sz w:val="28"/>
        </w:rPr>
        <w:t>
      3) обеспечения работы бортовых радиомаяков;</w:t>
      </w:r>
    </w:p>
    <w:p>
      <w:pPr>
        <w:spacing w:after="0"/>
        <w:ind w:left="0"/>
        <w:jc w:val="both"/>
      </w:pPr>
      <w:r>
        <w:rPr>
          <w:rFonts w:ascii="Times New Roman"/>
          <w:b w:val="false"/>
          <w:i w:val="false"/>
          <w:color w:val="000000"/>
          <w:sz w:val="28"/>
        </w:rPr>
        <w:t>
      4) при потере радиосвязи по основной радиосети.</w:t>
      </w:r>
    </w:p>
    <w:bookmarkStart w:name="z412" w:id="405"/>
    <w:p>
      <w:pPr>
        <w:spacing w:after="0"/>
        <w:ind w:left="0"/>
        <w:jc w:val="both"/>
      </w:pPr>
      <w:r>
        <w:rPr>
          <w:rFonts w:ascii="Times New Roman"/>
          <w:b w:val="false"/>
          <w:i w:val="false"/>
          <w:color w:val="000000"/>
          <w:sz w:val="28"/>
        </w:rPr>
        <w:t xml:space="preserve">
      256. Для обеспечения связи между ВС, а также между ВС и наземными службами, занятыми поисково-спасательными работами, организуется дополнительная радиосеть на частоте 123,1 МГц. При этом должна использоваться отдельная (резервная) радиостанция. </w:t>
      </w:r>
    </w:p>
    <w:bookmarkEnd w:id="405"/>
    <w:bookmarkStart w:name="z413" w:id="406"/>
    <w:p>
      <w:pPr>
        <w:spacing w:after="0"/>
        <w:ind w:left="0"/>
        <w:jc w:val="left"/>
      </w:pPr>
      <w:r>
        <w:rPr>
          <w:rFonts w:ascii="Times New Roman"/>
          <w:b/>
          <w:i w:val="false"/>
          <w:color w:val="000000"/>
        </w:rPr>
        <w:t xml:space="preserve"> 19. Спутниковая электросвязь</w:t>
      </w:r>
    </w:p>
    <w:bookmarkEnd w:id="406"/>
    <w:bookmarkStart w:name="z414" w:id="407"/>
    <w:p>
      <w:pPr>
        <w:spacing w:after="0"/>
        <w:ind w:left="0"/>
        <w:jc w:val="both"/>
      </w:pPr>
      <w:r>
        <w:rPr>
          <w:rFonts w:ascii="Times New Roman"/>
          <w:b w:val="false"/>
          <w:i w:val="false"/>
          <w:color w:val="000000"/>
          <w:sz w:val="28"/>
        </w:rPr>
        <w:t>
      257. Спутниковая электросвязь организуется для обеспечения взаимодействия органов ОВД, станций электросвязи, а также для обеспечения связи органов ОВД с ВС.</w:t>
      </w:r>
    </w:p>
    <w:bookmarkEnd w:id="407"/>
    <w:bookmarkStart w:name="z415" w:id="408"/>
    <w:p>
      <w:pPr>
        <w:spacing w:after="0"/>
        <w:ind w:left="0"/>
        <w:jc w:val="both"/>
      </w:pPr>
      <w:r>
        <w:rPr>
          <w:rFonts w:ascii="Times New Roman"/>
          <w:b w:val="false"/>
          <w:i w:val="false"/>
          <w:color w:val="000000"/>
          <w:sz w:val="28"/>
        </w:rPr>
        <w:t>
      258. Спутниковая электросвязь используется в районах, где использование наземных средств электросвязи затруднено или невозможно.</w:t>
      </w:r>
    </w:p>
    <w:bookmarkEnd w:id="408"/>
    <w:bookmarkStart w:name="z416" w:id="409"/>
    <w:p>
      <w:pPr>
        <w:spacing w:after="0"/>
        <w:ind w:left="0"/>
        <w:jc w:val="both"/>
      </w:pPr>
      <w:r>
        <w:rPr>
          <w:rFonts w:ascii="Times New Roman"/>
          <w:b w:val="false"/>
          <w:i w:val="false"/>
          <w:color w:val="000000"/>
          <w:sz w:val="28"/>
        </w:rPr>
        <w:t>
      259. Спутниковая электросвязь организовывается путем:</w:t>
      </w:r>
    </w:p>
    <w:bookmarkEnd w:id="409"/>
    <w:p>
      <w:pPr>
        <w:spacing w:after="0"/>
        <w:ind w:left="0"/>
        <w:jc w:val="both"/>
      </w:pPr>
      <w:r>
        <w:rPr>
          <w:rFonts w:ascii="Times New Roman"/>
          <w:b w:val="false"/>
          <w:i w:val="false"/>
          <w:color w:val="000000"/>
          <w:sz w:val="28"/>
        </w:rPr>
        <w:t>
      1) аренды спутниковых каналов связи;</w:t>
      </w:r>
    </w:p>
    <w:p>
      <w:pPr>
        <w:spacing w:after="0"/>
        <w:ind w:left="0"/>
        <w:jc w:val="both"/>
      </w:pPr>
      <w:r>
        <w:rPr>
          <w:rFonts w:ascii="Times New Roman"/>
          <w:b w:val="false"/>
          <w:i w:val="false"/>
          <w:color w:val="000000"/>
          <w:sz w:val="28"/>
        </w:rPr>
        <w:t>
      2) создания локальных систем;</w:t>
      </w:r>
    </w:p>
    <w:p>
      <w:pPr>
        <w:spacing w:after="0"/>
        <w:ind w:left="0"/>
        <w:jc w:val="both"/>
      </w:pPr>
      <w:r>
        <w:rPr>
          <w:rFonts w:ascii="Times New Roman"/>
          <w:b w:val="false"/>
          <w:i w:val="false"/>
          <w:color w:val="000000"/>
          <w:sz w:val="28"/>
        </w:rPr>
        <w:t>
      3) создания региональных систем;</w:t>
      </w:r>
    </w:p>
    <w:p>
      <w:pPr>
        <w:spacing w:after="0"/>
        <w:ind w:left="0"/>
        <w:jc w:val="both"/>
      </w:pPr>
      <w:r>
        <w:rPr>
          <w:rFonts w:ascii="Times New Roman"/>
          <w:b w:val="false"/>
          <w:i w:val="false"/>
          <w:color w:val="000000"/>
          <w:sz w:val="28"/>
        </w:rPr>
        <w:t>
      4) создания республиканской или международной системы спутниковой связи ГА.</w:t>
      </w:r>
    </w:p>
    <w:bookmarkStart w:name="z417" w:id="410"/>
    <w:p>
      <w:pPr>
        <w:spacing w:after="0"/>
        <w:ind w:left="0"/>
        <w:jc w:val="left"/>
      </w:pPr>
      <w:r>
        <w:rPr>
          <w:rFonts w:ascii="Times New Roman"/>
          <w:b/>
          <w:i w:val="false"/>
          <w:color w:val="000000"/>
        </w:rPr>
        <w:t xml:space="preserve"> 20. Организация авиационной наземной электросвязи</w:t>
      </w:r>
      <w:r>
        <w:br/>
      </w:r>
      <w:r>
        <w:rPr>
          <w:rFonts w:ascii="Times New Roman"/>
          <w:b/>
          <w:i w:val="false"/>
          <w:color w:val="000000"/>
        </w:rPr>
        <w:t>Параграф 1. Электросвязь для обеспечения</w:t>
      </w:r>
      <w:r>
        <w:br/>
      </w:r>
      <w:r>
        <w:rPr>
          <w:rFonts w:ascii="Times New Roman"/>
          <w:b/>
          <w:i w:val="false"/>
          <w:color w:val="000000"/>
        </w:rPr>
        <w:t>взаимодействия органов ОВД</w:t>
      </w:r>
    </w:p>
    <w:bookmarkEnd w:id="410"/>
    <w:bookmarkStart w:name="z419" w:id="411"/>
    <w:p>
      <w:pPr>
        <w:spacing w:after="0"/>
        <w:ind w:left="0"/>
        <w:jc w:val="both"/>
      </w:pPr>
      <w:r>
        <w:rPr>
          <w:rFonts w:ascii="Times New Roman"/>
          <w:b w:val="false"/>
          <w:i w:val="false"/>
          <w:color w:val="000000"/>
          <w:sz w:val="28"/>
        </w:rPr>
        <w:t>
      260. Сети (каналы) авиационной наземной радиосвязи организовываются для обеспечения взаимодействия органов ОВД при отсутствии возможности организации наземных сетей (каналов) электросвязи и, при необходимости, для резервирования наземных сетей (каналов) электросвязи.</w:t>
      </w:r>
    </w:p>
    <w:bookmarkEnd w:id="411"/>
    <w:bookmarkStart w:name="z420" w:id="412"/>
    <w:p>
      <w:pPr>
        <w:spacing w:after="0"/>
        <w:ind w:left="0"/>
        <w:jc w:val="both"/>
      </w:pPr>
      <w:r>
        <w:rPr>
          <w:rFonts w:ascii="Times New Roman"/>
          <w:b w:val="false"/>
          <w:i w:val="false"/>
          <w:color w:val="000000"/>
          <w:sz w:val="28"/>
        </w:rPr>
        <w:t>
      261. Структура республиканской сети ВЧ радиосвязи (с указанием главных радиостанций), состав корреспондентов радиосети определяются государственным предприятием по организации воздушного движения и эксплуатации радиотехнических средств обеспечения полетов и связи.</w:t>
      </w:r>
    </w:p>
    <w:bookmarkEnd w:id="412"/>
    <w:bookmarkStart w:name="z421" w:id="413"/>
    <w:p>
      <w:pPr>
        <w:spacing w:after="0"/>
        <w:ind w:left="0"/>
        <w:jc w:val="both"/>
      </w:pPr>
      <w:r>
        <w:rPr>
          <w:rFonts w:ascii="Times New Roman"/>
          <w:b w:val="false"/>
          <w:i w:val="false"/>
          <w:color w:val="000000"/>
          <w:sz w:val="28"/>
        </w:rPr>
        <w:t>
      262. Каналы речевой (телефонной) связи для обеспечения взаимодействия органов ОВД организуются по принципу прямых или коммутируемых соединений с установкой на рабочих местах диспетчеров в органах ОВД аппаратуры оперативной связи.</w:t>
      </w:r>
    </w:p>
    <w:bookmarkEnd w:id="413"/>
    <w:bookmarkStart w:name="z422" w:id="414"/>
    <w:p>
      <w:pPr>
        <w:spacing w:after="0"/>
        <w:ind w:left="0"/>
        <w:jc w:val="both"/>
      </w:pPr>
      <w:r>
        <w:rPr>
          <w:rFonts w:ascii="Times New Roman"/>
          <w:b w:val="false"/>
          <w:i w:val="false"/>
          <w:color w:val="000000"/>
          <w:sz w:val="28"/>
        </w:rPr>
        <w:t>
      263. Коммутируемые каналы речевой связи используются по согласованию со службой ОВД для взаимодействия РОВД (ВРЦ).</w:t>
      </w:r>
    </w:p>
    <w:bookmarkEnd w:id="414"/>
    <w:bookmarkStart w:name="z423" w:id="415"/>
    <w:p>
      <w:pPr>
        <w:spacing w:after="0"/>
        <w:ind w:left="0"/>
        <w:jc w:val="both"/>
      </w:pPr>
      <w:r>
        <w:rPr>
          <w:rFonts w:ascii="Times New Roman"/>
          <w:b w:val="false"/>
          <w:i w:val="false"/>
          <w:color w:val="000000"/>
          <w:sz w:val="28"/>
        </w:rPr>
        <w:t>
      264. В качестве каналов речевой связи применяются каналы связи тональной частоты. На направлениях, где отсутствует возможность применения каналов связи тональной частоты, организуются радиорелейные каналы, каналы (сети) ВЧ радиосвязи, каналы спутниковой связи, линии передачи данных.</w:t>
      </w:r>
    </w:p>
    <w:bookmarkEnd w:id="415"/>
    <w:bookmarkStart w:name="z424" w:id="416"/>
    <w:p>
      <w:pPr>
        <w:spacing w:after="0"/>
        <w:ind w:left="0"/>
        <w:jc w:val="both"/>
      </w:pPr>
      <w:r>
        <w:rPr>
          <w:rFonts w:ascii="Times New Roman"/>
          <w:b w:val="false"/>
          <w:i w:val="false"/>
          <w:color w:val="000000"/>
          <w:sz w:val="28"/>
        </w:rPr>
        <w:t>
      265. Каналы речевой связи организуются в соответствии со схемой организации связи органов ОВД или схемой организации наземной связи и передачи данных в АС УВД.</w:t>
      </w:r>
    </w:p>
    <w:bookmarkEnd w:id="416"/>
    <w:bookmarkStart w:name="z425" w:id="417"/>
    <w:p>
      <w:pPr>
        <w:spacing w:after="0"/>
        <w:ind w:left="0"/>
        <w:jc w:val="both"/>
      </w:pPr>
      <w:r>
        <w:rPr>
          <w:rFonts w:ascii="Times New Roman"/>
          <w:b w:val="false"/>
          <w:i w:val="false"/>
          <w:color w:val="000000"/>
          <w:sz w:val="28"/>
        </w:rPr>
        <w:t xml:space="preserve">
      266. Типовые схемы организации авиационной наземной электросвязи приведены в </w:t>
      </w:r>
      <w:r>
        <w:rPr>
          <w:rFonts w:ascii="Times New Roman"/>
          <w:b w:val="false"/>
          <w:i w:val="false"/>
          <w:color w:val="000000"/>
          <w:sz w:val="28"/>
        </w:rPr>
        <w:t>приложении 21</w:t>
      </w:r>
      <w:r>
        <w:rPr>
          <w:rFonts w:ascii="Times New Roman"/>
          <w:b w:val="false"/>
          <w:i w:val="false"/>
          <w:color w:val="000000"/>
          <w:sz w:val="28"/>
        </w:rPr>
        <w:t xml:space="preserve"> к настоящим Правилам.</w:t>
      </w:r>
    </w:p>
    <w:bookmarkEnd w:id="417"/>
    <w:bookmarkStart w:name="z426" w:id="418"/>
    <w:p>
      <w:pPr>
        <w:spacing w:after="0"/>
        <w:ind w:left="0"/>
        <w:jc w:val="left"/>
      </w:pPr>
      <w:r>
        <w:rPr>
          <w:rFonts w:ascii="Times New Roman"/>
          <w:b/>
          <w:i w:val="false"/>
          <w:color w:val="000000"/>
        </w:rPr>
        <w:t xml:space="preserve"> Параграф 2. Внутриаэропортовая электросвязь</w:t>
      </w:r>
    </w:p>
    <w:bookmarkEnd w:id="418"/>
    <w:bookmarkStart w:name="z427" w:id="419"/>
    <w:p>
      <w:pPr>
        <w:spacing w:after="0"/>
        <w:ind w:left="0"/>
        <w:jc w:val="both"/>
      </w:pPr>
      <w:r>
        <w:rPr>
          <w:rFonts w:ascii="Times New Roman"/>
          <w:b w:val="false"/>
          <w:i w:val="false"/>
          <w:color w:val="000000"/>
          <w:sz w:val="28"/>
        </w:rPr>
        <w:t>
      267. Внутриаэропортовая электросвязь предназначена для обеспечения производственной деятельности органов ОВД, служб аэропортов и авиакомпаний и их взаимодействия между собой.</w:t>
      </w:r>
    </w:p>
    <w:bookmarkEnd w:id="419"/>
    <w:bookmarkStart w:name="z428" w:id="420"/>
    <w:p>
      <w:pPr>
        <w:spacing w:after="0"/>
        <w:ind w:left="0"/>
        <w:jc w:val="both"/>
      </w:pPr>
      <w:r>
        <w:rPr>
          <w:rFonts w:ascii="Times New Roman"/>
          <w:b w:val="false"/>
          <w:i w:val="false"/>
          <w:color w:val="000000"/>
          <w:sz w:val="28"/>
        </w:rPr>
        <w:t>
      268. Сети внутриаэропортовой электросвязи организовываются с использованием средств электросвязи и передачи данных, включая сети радиосвязи с подвижными наземными станциями, по схемам, разрабатываемым службой (подразделением) организации, ответственной за выполнение требований электромагнитной совместимости на территории аэродрома и утверждаемым руководителем организации (подразделения) ГА.</w:t>
      </w:r>
    </w:p>
    <w:bookmarkEnd w:id="420"/>
    <w:bookmarkStart w:name="z429" w:id="421"/>
    <w:p>
      <w:pPr>
        <w:spacing w:after="0"/>
        <w:ind w:left="0"/>
        <w:jc w:val="both"/>
      </w:pPr>
      <w:r>
        <w:rPr>
          <w:rFonts w:ascii="Times New Roman"/>
          <w:b w:val="false"/>
          <w:i w:val="false"/>
          <w:color w:val="000000"/>
          <w:sz w:val="28"/>
        </w:rPr>
        <w:t>
      269. Внутриаэропортовая электросвязь обеспечивает:</w:t>
      </w:r>
    </w:p>
    <w:bookmarkEnd w:id="421"/>
    <w:p>
      <w:pPr>
        <w:spacing w:after="0"/>
        <w:ind w:left="0"/>
        <w:jc w:val="both"/>
      </w:pPr>
      <w:r>
        <w:rPr>
          <w:rFonts w:ascii="Times New Roman"/>
          <w:b w:val="false"/>
          <w:i w:val="false"/>
          <w:color w:val="000000"/>
          <w:sz w:val="28"/>
        </w:rPr>
        <w:t>
      1) возможность оперативного руководства деятельностью органов ОВД, служб аэропорта и авиакомпаний в процессе планирования, подготовки и обслуживания рейсов воздушных судов, организации перевозок и обслуживания пассажиров и грузов;</w:t>
      </w:r>
    </w:p>
    <w:p>
      <w:pPr>
        <w:spacing w:after="0"/>
        <w:ind w:left="0"/>
        <w:jc w:val="both"/>
      </w:pPr>
      <w:r>
        <w:rPr>
          <w:rFonts w:ascii="Times New Roman"/>
          <w:b w:val="false"/>
          <w:i w:val="false"/>
          <w:color w:val="000000"/>
          <w:sz w:val="28"/>
        </w:rPr>
        <w:t>
      2) взаимодействие органов ОВД и служб аэропорта;</w:t>
      </w:r>
    </w:p>
    <w:p>
      <w:pPr>
        <w:spacing w:after="0"/>
        <w:ind w:left="0"/>
        <w:jc w:val="both"/>
      </w:pPr>
      <w:r>
        <w:rPr>
          <w:rFonts w:ascii="Times New Roman"/>
          <w:b w:val="false"/>
          <w:i w:val="false"/>
          <w:color w:val="000000"/>
          <w:sz w:val="28"/>
        </w:rPr>
        <w:t>
      3) получение необходимой информации организациями, пассажирами и другими лицами, пользующимися услугами воздушного транспорта.</w:t>
      </w:r>
    </w:p>
    <w:bookmarkStart w:name="z430" w:id="422"/>
    <w:p>
      <w:pPr>
        <w:spacing w:after="0"/>
        <w:ind w:left="0"/>
        <w:jc w:val="both"/>
      </w:pPr>
      <w:r>
        <w:rPr>
          <w:rFonts w:ascii="Times New Roman"/>
          <w:b w:val="false"/>
          <w:i w:val="false"/>
          <w:color w:val="000000"/>
          <w:sz w:val="28"/>
        </w:rPr>
        <w:t>
      270. Порядок присоединения к сетям общего пользования, порядок регулирования пропуска трафика сетей общего пользования, и порядок взаимодействия между ведомственными сетями и сетями общего пользования регулируются законодательством в области связи.</w:t>
      </w:r>
    </w:p>
    <w:bookmarkEnd w:id="422"/>
    <w:bookmarkStart w:name="z431" w:id="423"/>
    <w:p>
      <w:pPr>
        <w:spacing w:after="0"/>
        <w:ind w:left="0"/>
        <w:jc w:val="both"/>
      </w:pPr>
      <w:r>
        <w:rPr>
          <w:rFonts w:ascii="Times New Roman"/>
          <w:b w:val="false"/>
          <w:i w:val="false"/>
          <w:color w:val="000000"/>
          <w:sz w:val="28"/>
        </w:rPr>
        <w:t>
      271. Технологическая радиосвязь организаций гражданской авиации с подвижными наземными станциями организуется с помощью стационарных, мобильных и носимых радиостанций ОВЧ диапазона малой мощности (до 5 Ватт) для обеспечения оперативной связью работников организаций гражданской авиации, занятых обслуживанием пассажиров на перроне и подготовкой воздушных судов, управлением движением спецавтотранспорта, средств передвижной перронной механизации.</w:t>
      </w:r>
    </w:p>
    <w:bookmarkEnd w:id="423"/>
    <w:bookmarkStart w:name="z432" w:id="424"/>
    <w:p>
      <w:pPr>
        <w:spacing w:after="0"/>
        <w:ind w:left="0"/>
        <w:jc w:val="both"/>
      </w:pPr>
      <w:r>
        <w:rPr>
          <w:rFonts w:ascii="Times New Roman"/>
          <w:b w:val="false"/>
          <w:i w:val="false"/>
          <w:color w:val="000000"/>
          <w:sz w:val="28"/>
        </w:rPr>
        <w:t>
      272. Внутриаэропортовая радиосвязь организовывается в соответствии с технологией работы служб.</w:t>
      </w:r>
    </w:p>
    <w:bookmarkEnd w:id="424"/>
    <w:bookmarkStart w:name="z433" w:id="425"/>
    <w:p>
      <w:pPr>
        <w:spacing w:after="0"/>
        <w:ind w:left="0"/>
        <w:jc w:val="both"/>
      </w:pPr>
      <w:r>
        <w:rPr>
          <w:rFonts w:ascii="Times New Roman"/>
          <w:b w:val="false"/>
          <w:i w:val="false"/>
          <w:color w:val="000000"/>
          <w:sz w:val="28"/>
        </w:rPr>
        <w:t>
      273. Схема организации радиосвязи, количество и тип радиостанций определяется руководителем организации (подразделения) ГА.</w:t>
      </w:r>
    </w:p>
    <w:bookmarkEnd w:id="425"/>
    <w:bookmarkStart w:name="z434" w:id="426"/>
    <w:p>
      <w:pPr>
        <w:spacing w:after="0"/>
        <w:ind w:left="0"/>
        <w:jc w:val="both"/>
      </w:pPr>
      <w:r>
        <w:rPr>
          <w:rFonts w:ascii="Times New Roman"/>
          <w:b w:val="false"/>
          <w:i w:val="false"/>
          <w:color w:val="000000"/>
          <w:sz w:val="28"/>
        </w:rPr>
        <w:t>
      274. Для каждой службы аэропорта, авиакомпании организовывается отдельная радиосеть (радионаправление) с соответствующими позывными. В случае необходимости допускается объединение нескольких сетей в одну с раздельными позывными.</w:t>
      </w:r>
    </w:p>
    <w:bookmarkEnd w:id="426"/>
    <w:bookmarkStart w:name="z435" w:id="427"/>
    <w:p>
      <w:pPr>
        <w:spacing w:after="0"/>
        <w:ind w:left="0"/>
        <w:jc w:val="both"/>
      </w:pPr>
      <w:r>
        <w:rPr>
          <w:rFonts w:ascii="Times New Roman"/>
          <w:b w:val="false"/>
          <w:i w:val="false"/>
          <w:color w:val="000000"/>
          <w:sz w:val="28"/>
        </w:rPr>
        <w:t>
      275. В каждой организации разрабатывается общая схема внутриаэропортовой радиосвязи с отображением на ней всех радиосетей (радионаправлений), с указанием типов радиостанций, их частот и установленных позывных.</w:t>
      </w:r>
    </w:p>
    <w:bookmarkEnd w:id="427"/>
    <w:bookmarkStart w:name="z436" w:id="428"/>
    <w:p>
      <w:pPr>
        <w:spacing w:after="0"/>
        <w:ind w:left="0"/>
        <w:jc w:val="both"/>
      </w:pPr>
      <w:r>
        <w:rPr>
          <w:rFonts w:ascii="Times New Roman"/>
          <w:b w:val="false"/>
          <w:i w:val="false"/>
          <w:color w:val="000000"/>
          <w:sz w:val="28"/>
        </w:rPr>
        <w:t>
      276. Ведение радиосвязи производиться в соответствии с требованиями настоящих Правил, перечнем сведений, разрешенных к открытой передаче по линиям связи ГА.</w:t>
      </w:r>
    </w:p>
    <w:bookmarkEnd w:id="428"/>
    <w:bookmarkStart w:name="z437" w:id="429"/>
    <w:p>
      <w:pPr>
        <w:spacing w:after="0"/>
        <w:ind w:left="0"/>
        <w:jc w:val="both"/>
      </w:pPr>
      <w:r>
        <w:rPr>
          <w:rFonts w:ascii="Times New Roman"/>
          <w:b w:val="false"/>
          <w:i w:val="false"/>
          <w:color w:val="000000"/>
          <w:sz w:val="28"/>
        </w:rPr>
        <w:t>
      277. Работа на неразрешенных частотах и не присвоенных позывных не допускается.</w:t>
      </w:r>
    </w:p>
    <w:bookmarkEnd w:id="429"/>
    <w:bookmarkStart w:name="z438" w:id="430"/>
    <w:p>
      <w:pPr>
        <w:spacing w:after="0"/>
        <w:ind w:left="0"/>
        <w:jc w:val="both"/>
      </w:pPr>
      <w:r>
        <w:rPr>
          <w:rFonts w:ascii="Times New Roman"/>
          <w:b w:val="false"/>
          <w:i w:val="false"/>
          <w:color w:val="000000"/>
          <w:sz w:val="28"/>
        </w:rPr>
        <w:t>
      278. Носимые радиостанции за территорию организации ГА не выносятся, за исключением особых случаев, связанных с производством технологических, поисковых и аварийно-спасательных работ, ликвидацией стихийных бедствий, производством ремонтных работ на объектах службы ЭРТОС.</w:t>
      </w:r>
    </w:p>
    <w:bookmarkEnd w:id="430"/>
    <w:bookmarkStart w:name="z439" w:id="431"/>
    <w:p>
      <w:pPr>
        <w:spacing w:after="0"/>
        <w:ind w:left="0"/>
        <w:jc w:val="both"/>
      </w:pPr>
      <w:r>
        <w:rPr>
          <w:rFonts w:ascii="Times New Roman"/>
          <w:b w:val="false"/>
          <w:i w:val="false"/>
          <w:color w:val="000000"/>
          <w:sz w:val="28"/>
        </w:rPr>
        <w:t>
      279. Порядок технической эксплуатации радиостанций, их ремонта, проверки работоспособности, выдачи и получения, хранения, учета работы, получения и допуска работников служб к работе на радиостанциях и контроля за их работой разрабатывается организацией, эксплуатирующей данную сеть.</w:t>
      </w:r>
    </w:p>
    <w:bookmarkEnd w:id="431"/>
    <w:bookmarkStart w:name="z440" w:id="432"/>
    <w:p>
      <w:pPr>
        <w:spacing w:after="0"/>
        <w:ind w:left="0"/>
        <w:jc w:val="left"/>
      </w:pPr>
      <w:r>
        <w:rPr>
          <w:rFonts w:ascii="Times New Roman"/>
          <w:b/>
          <w:i w:val="false"/>
          <w:color w:val="000000"/>
        </w:rPr>
        <w:t xml:space="preserve"> Параграф 3. Электросвязь для обеспечения</w:t>
      </w:r>
      <w:r>
        <w:br/>
      </w:r>
      <w:r>
        <w:rPr>
          <w:rFonts w:ascii="Times New Roman"/>
          <w:b/>
          <w:i w:val="false"/>
          <w:color w:val="000000"/>
        </w:rPr>
        <w:t>международных полетов воздушных судов</w:t>
      </w:r>
    </w:p>
    <w:bookmarkEnd w:id="432"/>
    <w:bookmarkStart w:name="z441" w:id="433"/>
    <w:p>
      <w:pPr>
        <w:spacing w:after="0"/>
        <w:ind w:left="0"/>
        <w:jc w:val="both"/>
      </w:pPr>
      <w:r>
        <w:rPr>
          <w:rFonts w:ascii="Times New Roman"/>
          <w:b w:val="false"/>
          <w:i w:val="false"/>
          <w:color w:val="000000"/>
          <w:sz w:val="28"/>
        </w:rPr>
        <w:t>
      280. Электросвязь для обеспечения международных полетов воздушных судов организуется с целью:</w:t>
      </w:r>
    </w:p>
    <w:bookmarkEnd w:id="433"/>
    <w:p>
      <w:pPr>
        <w:spacing w:after="0"/>
        <w:ind w:left="0"/>
        <w:jc w:val="both"/>
      </w:pPr>
      <w:r>
        <w:rPr>
          <w:rFonts w:ascii="Times New Roman"/>
          <w:b w:val="false"/>
          <w:i w:val="false"/>
          <w:color w:val="000000"/>
          <w:sz w:val="28"/>
        </w:rPr>
        <w:t>
      1) обеспечения речевой связью взаимодействующих центров (пунктов) ОВД Республики Казахстан и зарубежных стран;</w:t>
      </w:r>
    </w:p>
    <w:p>
      <w:pPr>
        <w:spacing w:after="0"/>
        <w:ind w:left="0"/>
        <w:jc w:val="both"/>
      </w:pPr>
      <w:r>
        <w:rPr>
          <w:rFonts w:ascii="Times New Roman"/>
          <w:b w:val="false"/>
          <w:i w:val="false"/>
          <w:color w:val="000000"/>
          <w:sz w:val="28"/>
        </w:rPr>
        <w:t>
      2) обеспечения передачи аэронавигационной информации и информации по планированию полетов и движению ВС, в том числе и экипажам ВС;</w:t>
      </w:r>
    </w:p>
    <w:p>
      <w:pPr>
        <w:spacing w:after="0"/>
        <w:ind w:left="0"/>
        <w:jc w:val="both"/>
      </w:pPr>
      <w:r>
        <w:rPr>
          <w:rFonts w:ascii="Times New Roman"/>
          <w:b w:val="false"/>
          <w:i w:val="false"/>
          <w:color w:val="000000"/>
          <w:sz w:val="28"/>
        </w:rPr>
        <w:t>
      3) передачи данных;</w:t>
      </w:r>
    </w:p>
    <w:p>
      <w:pPr>
        <w:spacing w:after="0"/>
        <w:ind w:left="0"/>
        <w:jc w:val="both"/>
      </w:pPr>
      <w:r>
        <w:rPr>
          <w:rFonts w:ascii="Times New Roman"/>
          <w:b w:val="false"/>
          <w:i w:val="false"/>
          <w:color w:val="000000"/>
          <w:sz w:val="28"/>
        </w:rPr>
        <w:t>
      4) передачи метеорологической информации.</w:t>
      </w:r>
    </w:p>
    <w:bookmarkStart w:name="z442" w:id="434"/>
    <w:p>
      <w:pPr>
        <w:spacing w:after="0"/>
        <w:ind w:left="0"/>
        <w:jc w:val="both"/>
      </w:pPr>
      <w:r>
        <w:rPr>
          <w:rFonts w:ascii="Times New Roman"/>
          <w:b w:val="false"/>
          <w:i w:val="false"/>
          <w:color w:val="000000"/>
          <w:sz w:val="28"/>
        </w:rPr>
        <w:t>
      281. Для обеспечения взаимодействия соответствующих органов ОВД Республики Казахстан и зарубежных стран организовываются каналы прямой речевой связи.</w:t>
      </w:r>
    </w:p>
    <w:bookmarkEnd w:id="434"/>
    <w:bookmarkStart w:name="z443" w:id="435"/>
    <w:p>
      <w:pPr>
        <w:spacing w:after="0"/>
        <w:ind w:left="0"/>
        <w:jc w:val="both"/>
      </w:pPr>
      <w:r>
        <w:rPr>
          <w:rFonts w:ascii="Times New Roman"/>
          <w:b w:val="false"/>
          <w:i w:val="false"/>
          <w:color w:val="000000"/>
          <w:sz w:val="28"/>
        </w:rPr>
        <w:t>
      282. При отсутствии возможности организации проводной связи организовывается речевой канал другими средствами (радиоканал, радиорелейная линия связи, спутниковый канал).</w:t>
      </w:r>
    </w:p>
    <w:bookmarkEnd w:id="435"/>
    <w:bookmarkStart w:name="z444" w:id="436"/>
    <w:p>
      <w:pPr>
        <w:spacing w:after="0"/>
        <w:ind w:left="0"/>
        <w:jc w:val="both"/>
      </w:pPr>
      <w:r>
        <w:rPr>
          <w:rFonts w:ascii="Times New Roman"/>
          <w:b w:val="false"/>
          <w:i w:val="false"/>
          <w:color w:val="000000"/>
          <w:sz w:val="28"/>
        </w:rPr>
        <w:t>
      283. В качестве резерва для каналов речевой связи используются каналы AFTN, сеть телекоммуникаций общего пользования и другие системы связи.</w:t>
      </w:r>
    </w:p>
    <w:bookmarkEnd w:id="436"/>
    <w:p>
      <w:pPr>
        <w:spacing w:after="0"/>
        <w:ind w:left="0"/>
        <w:jc w:val="both"/>
      </w:pPr>
      <w:r>
        <w:rPr>
          <w:rFonts w:ascii="Times New Roman"/>
          <w:b w:val="false"/>
          <w:i w:val="false"/>
          <w:color w:val="000000"/>
          <w:sz w:val="28"/>
        </w:rPr>
        <w:t>
      Организация и ведение связи в сети AFTN устанавливаются в технологии работы в сети авиационной фиксированной электросвязи, утверждаемой уполномоченным органом в сфере гражданской авиации.</w:t>
      </w:r>
    </w:p>
    <w:bookmarkStart w:name="z445" w:id="437"/>
    <w:p>
      <w:pPr>
        <w:spacing w:after="0"/>
        <w:ind w:left="0"/>
        <w:jc w:val="both"/>
      </w:pPr>
      <w:r>
        <w:rPr>
          <w:rFonts w:ascii="Times New Roman"/>
          <w:b w:val="false"/>
          <w:i w:val="false"/>
          <w:color w:val="000000"/>
          <w:sz w:val="28"/>
        </w:rPr>
        <w:t>
      284. Порядок организации каналов взаимодействия и порядок их использования определяется заинтересованными сторонами.</w:t>
      </w:r>
    </w:p>
    <w:bookmarkEnd w:id="437"/>
    <w:bookmarkStart w:name="z446" w:id="438"/>
    <w:p>
      <w:pPr>
        <w:spacing w:after="0"/>
        <w:ind w:left="0"/>
        <w:jc w:val="both"/>
      </w:pPr>
      <w:r>
        <w:rPr>
          <w:rFonts w:ascii="Times New Roman"/>
          <w:b w:val="false"/>
          <w:i w:val="false"/>
          <w:color w:val="000000"/>
          <w:sz w:val="28"/>
        </w:rPr>
        <w:t>
      285. Сторонами подписывается соглашение, в котором указываются сроки и порядок открытия каналов, порядок проведения предварительных проверок и испытаний каналов, порядок использования каналов диспетчерами органов ОВД и контроля за их работой, оплаты и взаимных расчетов.</w:t>
      </w:r>
    </w:p>
    <w:bookmarkEnd w:id="438"/>
    <w:bookmarkStart w:name="z447" w:id="439"/>
    <w:p>
      <w:pPr>
        <w:spacing w:after="0"/>
        <w:ind w:left="0"/>
        <w:jc w:val="both"/>
      </w:pPr>
      <w:r>
        <w:rPr>
          <w:rFonts w:ascii="Times New Roman"/>
          <w:b w:val="false"/>
          <w:i w:val="false"/>
          <w:color w:val="000000"/>
          <w:sz w:val="28"/>
        </w:rPr>
        <w:t>
      286. Аэронавигационная информация и информация по планированию полетов и движению воздушных судов передается по каналам AFTN.</w:t>
      </w:r>
    </w:p>
    <w:bookmarkEnd w:id="439"/>
    <w:bookmarkStart w:name="z448" w:id="440"/>
    <w:p>
      <w:pPr>
        <w:spacing w:after="0"/>
        <w:ind w:left="0"/>
        <w:jc w:val="both"/>
      </w:pPr>
      <w:r>
        <w:rPr>
          <w:rFonts w:ascii="Times New Roman"/>
          <w:b w:val="false"/>
          <w:i w:val="false"/>
          <w:color w:val="000000"/>
          <w:sz w:val="28"/>
        </w:rPr>
        <w:t>
      287. Передача и прием метеоинформации, необходимой для международных полетов ВС Республики Казахстан и других стран, осуществляется в соответствии с порядком, установленным законодательством, регулирующим использование воздушного пространства Республики Казахстан и деятельности авиации.</w:t>
      </w:r>
    </w:p>
    <w:bookmarkEnd w:id="440"/>
    <w:bookmarkStart w:name="z449" w:id="441"/>
    <w:p>
      <w:pPr>
        <w:spacing w:after="0"/>
        <w:ind w:left="0"/>
        <w:jc w:val="both"/>
      </w:pPr>
      <w:r>
        <w:rPr>
          <w:rFonts w:ascii="Times New Roman"/>
          <w:b w:val="false"/>
          <w:i w:val="false"/>
          <w:color w:val="000000"/>
          <w:sz w:val="28"/>
        </w:rPr>
        <w:t>
      288. Обмен коммерческой и служебной информацией между авиакомпаниями может осуществляться по каналам сети AFTN и передачи данных международного общества авиационной электросвязи (далее - SITA) и по сети международной абонентской телеграфной связи (далее - ТЕЛЕКС).</w:t>
      </w:r>
    </w:p>
    <w:bookmarkEnd w:id="441"/>
    <w:bookmarkStart w:name="z450" w:id="442"/>
    <w:p>
      <w:pPr>
        <w:spacing w:after="0"/>
        <w:ind w:left="0"/>
        <w:jc w:val="both"/>
      </w:pPr>
      <w:r>
        <w:rPr>
          <w:rFonts w:ascii="Times New Roman"/>
          <w:b w:val="false"/>
          <w:i w:val="false"/>
          <w:color w:val="000000"/>
          <w:sz w:val="28"/>
        </w:rPr>
        <w:t>
      289. При использовании каналов международных сетей и систем электросвязи (SITA, AFTN, ТЕЛЕКС, ТЕЛЕФАКС) соблюдаются правила установления и ведения электросвязи, принятые для этих сетей.</w:t>
      </w:r>
    </w:p>
    <w:bookmarkEnd w:id="442"/>
    <w:bookmarkStart w:name="z451" w:id="443"/>
    <w:p>
      <w:pPr>
        <w:spacing w:after="0"/>
        <w:ind w:left="0"/>
        <w:jc w:val="left"/>
      </w:pPr>
      <w:r>
        <w:rPr>
          <w:rFonts w:ascii="Times New Roman"/>
          <w:b/>
          <w:i w:val="false"/>
          <w:color w:val="000000"/>
        </w:rPr>
        <w:t xml:space="preserve"> 21. Сеть авиационной фиксированной электросвязи</w:t>
      </w:r>
    </w:p>
    <w:bookmarkEnd w:id="443"/>
    <w:bookmarkStart w:name="z452" w:id="444"/>
    <w:p>
      <w:pPr>
        <w:spacing w:after="0"/>
        <w:ind w:left="0"/>
        <w:jc w:val="both"/>
      </w:pPr>
      <w:r>
        <w:rPr>
          <w:rFonts w:ascii="Times New Roman"/>
          <w:b w:val="false"/>
          <w:i w:val="false"/>
          <w:color w:val="000000"/>
          <w:sz w:val="28"/>
        </w:rPr>
        <w:t>
      290. Сеть авиационной фиксированной электросвязи предназначена для обмена сообщениями между станциями авиационной электросвязи в пределах данной сети.</w:t>
      </w:r>
    </w:p>
    <w:bookmarkEnd w:id="444"/>
    <w:bookmarkStart w:name="z453" w:id="445"/>
    <w:p>
      <w:pPr>
        <w:spacing w:after="0"/>
        <w:ind w:left="0"/>
        <w:jc w:val="both"/>
      </w:pPr>
      <w:r>
        <w:rPr>
          <w:rFonts w:ascii="Times New Roman"/>
          <w:b w:val="false"/>
          <w:i w:val="false"/>
          <w:color w:val="000000"/>
          <w:sz w:val="28"/>
        </w:rPr>
        <w:t xml:space="preserve">
      291. Сеть построена в соответствии с международными требованиями на основе использования системы ретрансляционных станций AFTN. Порядок организации и ведения связи в сети AFTN Республики Казахстан определяются технологией работы в сети авиационной фиксированной электросвязи, указанной в </w:t>
      </w:r>
      <w:r>
        <w:rPr>
          <w:rFonts w:ascii="Times New Roman"/>
          <w:b w:val="false"/>
          <w:i w:val="false"/>
          <w:color w:val="000000"/>
          <w:sz w:val="28"/>
        </w:rPr>
        <w:t>приложении 23</w:t>
      </w:r>
      <w:r>
        <w:rPr>
          <w:rFonts w:ascii="Times New Roman"/>
          <w:b w:val="false"/>
          <w:i w:val="false"/>
          <w:color w:val="000000"/>
          <w:sz w:val="28"/>
        </w:rPr>
        <w:t xml:space="preserve"> к настоящим Правилам.</w:t>
      </w:r>
    </w:p>
    <w:bookmarkEnd w:id="445"/>
    <w:bookmarkStart w:name="z454" w:id="446"/>
    <w:p>
      <w:pPr>
        <w:spacing w:after="0"/>
        <w:ind w:left="0"/>
        <w:jc w:val="both"/>
      </w:pPr>
      <w:r>
        <w:rPr>
          <w:rFonts w:ascii="Times New Roman"/>
          <w:b w:val="false"/>
          <w:i w:val="false"/>
          <w:color w:val="000000"/>
          <w:sz w:val="28"/>
        </w:rPr>
        <w:t>
      292. Сеть имеет точки входа/выхода для международного трафика.</w:t>
      </w:r>
    </w:p>
    <w:bookmarkEnd w:id="446"/>
    <w:p>
      <w:pPr>
        <w:spacing w:after="0"/>
        <w:ind w:left="0"/>
        <w:jc w:val="both"/>
      </w:pPr>
      <w:r>
        <w:rPr>
          <w:rFonts w:ascii="Times New Roman"/>
          <w:b w:val="false"/>
          <w:i w:val="false"/>
          <w:color w:val="000000"/>
          <w:sz w:val="28"/>
        </w:rPr>
        <w:t>
      Сеть организуется по радиально-узловой схеме и состоит из:</w:t>
      </w:r>
    </w:p>
    <w:p>
      <w:pPr>
        <w:spacing w:after="0"/>
        <w:ind w:left="0"/>
        <w:jc w:val="both"/>
      </w:pPr>
      <w:r>
        <w:rPr>
          <w:rFonts w:ascii="Times New Roman"/>
          <w:b w:val="false"/>
          <w:i w:val="false"/>
          <w:color w:val="000000"/>
          <w:sz w:val="28"/>
        </w:rPr>
        <w:t>
      1) главного центра коммутации сообщений (далее - ГЦКС);</w:t>
      </w:r>
    </w:p>
    <w:p>
      <w:pPr>
        <w:spacing w:after="0"/>
        <w:ind w:left="0"/>
        <w:jc w:val="both"/>
      </w:pPr>
      <w:r>
        <w:rPr>
          <w:rFonts w:ascii="Times New Roman"/>
          <w:b w:val="false"/>
          <w:i w:val="false"/>
          <w:color w:val="000000"/>
          <w:sz w:val="28"/>
        </w:rPr>
        <w:t>
      2) центров коммутации сообщений зон;</w:t>
      </w:r>
    </w:p>
    <w:p>
      <w:pPr>
        <w:spacing w:after="0"/>
        <w:ind w:left="0"/>
        <w:jc w:val="both"/>
      </w:pPr>
      <w:r>
        <w:rPr>
          <w:rFonts w:ascii="Times New Roman"/>
          <w:b w:val="false"/>
          <w:i w:val="false"/>
          <w:color w:val="000000"/>
          <w:sz w:val="28"/>
        </w:rPr>
        <w:t>
      3) центров коммутации сообщений районов;</w:t>
      </w:r>
    </w:p>
    <w:p>
      <w:pPr>
        <w:spacing w:after="0"/>
        <w:ind w:left="0"/>
        <w:jc w:val="both"/>
      </w:pPr>
      <w:r>
        <w:rPr>
          <w:rFonts w:ascii="Times New Roman"/>
          <w:b w:val="false"/>
          <w:i w:val="false"/>
          <w:color w:val="000000"/>
          <w:sz w:val="28"/>
        </w:rPr>
        <w:t>
      4) оконечных центров коммутации сообщений;</w:t>
      </w:r>
    </w:p>
    <w:p>
      <w:pPr>
        <w:spacing w:after="0"/>
        <w:ind w:left="0"/>
        <w:jc w:val="both"/>
      </w:pPr>
      <w:r>
        <w:rPr>
          <w:rFonts w:ascii="Times New Roman"/>
          <w:b w:val="false"/>
          <w:i w:val="false"/>
          <w:color w:val="000000"/>
          <w:sz w:val="28"/>
        </w:rPr>
        <w:t>
      5) оконечных станций AFTN.</w:t>
      </w:r>
    </w:p>
    <w:bookmarkStart w:name="z455" w:id="447"/>
    <w:p>
      <w:pPr>
        <w:spacing w:after="0"/>
        <w:ind w:left="0"/>
        <w:jc w:val="both"/>
      </w:pPr>
      <w:r>
        <w:rPr>
          <w:rFonts w:ascii="Times New Roman"/>
          <w:b w:val="false"/>
          <w:i w:val="false"/>
          <w:color w:val="000000"/>
          <w:sz w:val="28"/>
        </w:rPr>
        <w:t>
      293. Оперативное управление сетью осуществляет ГЦКС.</w:t>
      </w:r>
    </w:p>
    <w:bookmarkEnd w:id="447"/>
    <w:bookmarkStart w:name="z456" w:id="448"/>
    <w:p>
      <w:pPr>
        <w:spacing w:after="0"/>
        <w:ind w:left="0"/>
        <w:jc w:val="both"/>
      </w:pPr>
      <w:r>
        <w:rPr>
          <w:rFonts w:ascii="Times New Roman"/>
          <w:b w:val="false"/>
          <w:i w:val="false"/>
          <w:color w:val="000000"/>
          <w:sz w:val="28"/>
        </w:rPr>
        <w:t>
      294. Для организации сети используются собственные каналы электросвязи организации ГА и каналы операторов связи на правах аренды.</w:t>
      </w:r>
    </w:p>
    <w:bookmarkEnd w:id="448"/>
    <w:bookmarkStart w:name="z457" w:id="449"/>
    <w:p>
      <w:pPr>
        <w:spacing w:after="0"/>
        <w:ind w:left="0"/>
        <w:jc w:val="both"/>
      </w:pPr>
      <w:r>
        <w:rPr>
          <w:rFonts w:ascii="Times New Roman"/>
          <w:b w:val="false"/>
          <w:i w:val="false"/>
          <w:color w:val="000000"/>
          <w:sz w:val="28"/>
        </w:rPr>
        <w:t>
      295. Вид и количество каналов (телеграфные или передачи данных) на каждом направлении связи определяются расчетом в зависимости от объемов информации, с учетом пропускной способности каналов и необходимости организации обходных путей.</w:t>
      </w:r>
    </w:p>
    <w:bookmarkEnd w:id="449"/>
    <w:bookmarkStart w:name="z458" w:id="450"/>
    <w:p>
      <w:pPr>
        <w:spacing w:after="0"/>
        <w:ind w:left="0"/>
        <w:jc w:val="both"/>
      </w:pPr>
      <w:r>
        <w:rPr>
          <w:rFonts w:ascii="Times New Roman"/>
          <w:b w:val="false"/>
          <w:i w:val="false"/>
          <w:color w:val="000000"/>
          <w:sz w:val="28"/>
        </w:rPr>
        <w:t>
      296. Для резервирования проводных или спутниковых каналов между станциями AFTN используются все виды связи.</w:t>
      </w:r>
    </w:p>
    <w:bookmarkEnd w:id="450"/>
    <w:bookmarkStart w:name="z459" w:id="451"/>
    <w:p>
      <w:pPr>
        <w:spacing w:after="0"/>
        <w:ind w:left="0"/>
        <w:jc w:val="left"/>
      </w:pPr>
      <w:r>
        <w:rPr>
          <w:rFonts w:ascii="Times New Roman"/>
          <w:b/>
          <w:i w:val="false"/>
          <w:color w:val="000000"/>
        </w:rPr>
        <w:t xml:space="preserve"> 22. Составление, подача и передача телеграмм (сообщений) на</w:t>
      </w:r>
      <w:r>
        <w:br/>
      </w:r>
      <w:r>
        <w:rPr>
          <w:rFonts w:ascii="Times New Roman"/>
          <w:b/>
          <w:i w:val="false"/>
          <w:color w:val="000000"/>
        </w:rPr>
        <w:t>станциях авиационной электросвязи</w:t>
      </w:r>
    </w:p>
    <w:bookmarkEnd w:id="451"/>
    <w:bookmarkStart w:name="z460" w:id="452"/>
    <w:p>
      <w:pPr>
        <w:spacing w:after="0"/>
        <w:ind w:left="0"/>
        <w:jc w:val="both"/>
      </w:pPr>
      <w:r>
        <w:rPr>
          <w:rFonts w:ascii="Times New Roman"/>
          <w:b w:val="false"/>
          <w:i w:val="false"/>
          <w:color w:val="000000"/>
          <w:sz w:val="28"/>
        </w:rPr>
        <w:t>
      297. В сетях авиационной электросвязи, за исключением сети AFTN, предназначенных для передачи телеграмм, составление, подача и передача телеграмм осуществляется в соответствии с положениями настоящих Правил.</w:t>
      </w:r>
    </w:p>
    <w:bookmarkEnd w:id="452"/>
    <w:bookmarkStart w:name="z461" w:id="453"/>
    <w:p>
      <w:pPr>
        <w:spacing w:after="0"/>
        <w:ind w:left="0"/>
        <w:jc w:val="both"/>
      </w:pPr>
      <w:r>
        <w:rPr>
          <w:rFonts w:ascii="Times New Roman"/>
          <w:b w:val="false"/>
          <w:i w:val="false"/>
          <w:color w:val="000000"/>
          <w:sz w:val="28"/>
        </w:rPr>
        <w:t>
      298. Телеграммы и сообщения подразделяются:</w:t>
      </w:r>
    </w:p>
    <w:bookmarkEnd w:id="453"/>
    <w:p>
      <w:pPr>
        <w:spacing w:after="0"/>
        <w:ind w:left="0"/>
        <w:jc w:val="both"/>
      </w:pPr>
      <w:r>
        <w:rPr>
          <w:rFonts w:ascii="Times New Roman"/>
          <w:b w:val="false"/>
          <w:i w:val="false"/>
          <w:color w:val="000000"/>
          <w:sz w:val="28"/>
        </w:rPr>
        <w:t>
      1) в зависимости от стадии их обработки, прохождения через станцию:</w:t>
      </w:r>
    </w:p>
    <w:p>
      <w:pPr>
        <w:spacing w:after="0"/>
        <w:ind w:left="0"/>
        <w:jc w:val="both"/>
      </w:pPr>
      <w:r>
        <w:rPr>
          <w:rFonts w:ascii="Times New Roman"/>
          <w:b w:val="false"/>
          <w:i w:val="false"/>
          <w:color w:val="000000"/>
          <w:sz w:val="28"/>
        </w:rPr>
        <w:t>
      исходящие - принятые от отправителей и передаваемые из данной станции в сеть;</w:t>
      </w:r>
    </w:p>
    <w:p>
      <w:pPr>
        <w:spacing w:after="0"/>
        <w:ind w:left="0"/>
        <w:jc w:val="both"/>
      </w:pPr>
      <w:r>
        <w:rPr>
          <w:rFonts w:ascii="Times New Roman"/>
          <w:b w:val="false"/>
          <w:i w:val="false"/>
          <w:color w:val="000000"/>
          <w:sz w:val="28"/>
        </w:rPr>
        <w:t>
      транзитные - проходящие через данную станцию и обрабатываемые на ней;</w:t>
      </w:r>
    </w:p>
    <w:p>
      <w:pPr>
        <w:spacing w:after="0"/>
        <w:ind w:left="0"/>
        <w:jc w:val="both"/>
      </w:pPr>
      <w:r>
        <w:rPr>
          <w:rFonts w:ascii="Times New Roman"/>
          <w:b w:val="false"/>
          <w:i w:val="false"/>
          <w:color w:val="000000"/>
          <w:sz w:val="28"/>
        </w:rPr>
        <w:t>
      входящие - поступившие из сети на данную станцию и подлежащие доставке адресатам этой станции;</w:t>
      </w:r>
    </w:p>
    <w:p>
      <w:pPr>
        <w:spacing w:after="0"/>
        <w:ind w:left="0"/>
        <w:jc w:val="both"/>
      </w:pPr>
      <w:r>
        <w:rPr>
          <w:rFonts w:ascii="Times New Roman"/>
          <w:b w:val="false"/>
          <w:i w:val="false"/>
          <w:color w:val="000000"/>
          <w:sz w:val="28"/>
        </w:rPr>
        <w:t>
      2) в зависимости от составляемой отправителем адресной строки:</w:t>
      </w:r>
    </w:p>
    <w:p>
      <w:pPr>
        <w:spacing w:after="0"/>
        <w:ind w:left="0"/>
        <w:jc w:val="both"/>
      </w:pPr>
      <w:r>
        <w:rPr>
          <w:rFonts w:ascii="Times New Roman"/>
          <w:b w:val="false"/>
          <w:i w:val="false"/>
          <w:color w:val="000000"/>
          <w:sz w:val="28"/>
        </w:rPr>
        <w:t>
      одноадресные - направляемые одному адресату сети;</w:t>
      </w:r>
    </w:p>
    <w:p>
      <w:pPr>
        <w:spacing w:after="0"/>
        <w:ind w:left="0"/>
        <w:jc w:val="both"/>
      </w:pPr>
      <w:r>
        <w:rPr>
          <w:rFonts w:ascii="Times New Roman"/>
          <w:b w:val="false"/>
          <w:i w:val="false"/>
          <w:color w:val="000000"/>
          <w:sz w:val="28"/>
        </w:rPr>
        <w:t>
      многоадресные - направляемые нескольким адресатам сети;</w:t>
      </w:r>
    </w:p>
    <w:p>
      <w:pPr>
        <w:spacing w:after="0"/>
        <w:ind w:left="0"/>
        <w:jc w:val="both"/>
      </w:pPr>
      <w:r>
        <w:rPr>
          <w:rFonts w:ascii="Times New Roman"/>
          <w:b w:val="false"/>
          <w:i w:val="false"/>
          <w:color w:val="000000"/>
          <w:sz w:val="28"/>
        </w:rPr>
        <w:t>
      циркулярные - направляемые всем станциям сети;</w:t>
      </w:r>
    </w:p>
    <w:p>
      <w:pPr>
        <w:spacing w:after="0"/>
        <w:ind w:left="0"/>
        <w:jc w:val="both"/>
      </w:pPr>
      <w:r>
        <w:rPr>
          <w:rFonts w:ascii="Times New Roman"/>
          <w:b w:val="false"/>
          <w:i w:val="false"/>
          <w:color w:val="000000"/>
          <w:sz w:val="28"/>
        </w:rPr>
        <w:t>
      3) в зависимости от их текста и способа обработки:</w:t>
      </w:r>
    </w:p>
    <w:p>
      <w:pPr>
        <w:spacing w:after="0"/>
        <w:ind w:left="0"/>
        <w:jc w:val="both"/>
      </w:pPr>
      <w:r>
        <w:rPr>
          <w:rFonts w:ascii="Times New Roman"/>
          <w:b w:val="false"/>
          <w:i w:val="false"/>
          <w:color w:val="000000"/>
          <w:sz w:val="28"/>
        </w:rPr>
        <w:t>
      формализованные - текст, которых составлен по строго установленной форме;</w:t>
      </w:r>
    </w:p>
    <w:p>
      <w:pPr>
        <w:spacing w:after="0"/>
        <w:ind w:left="0"/>
        <w:jc w:val="both"/>
      </w:pPr>
      <w:r>
        <w:rPr>
          <w:rFonts w:ascii="Times New Roman"/>
          <w:b w:val="false"/>
          <w:i w:val="false"/>
          <w:color w:val="000000"/>
          <w:sz w:val="28"/>
        </w:rPr>
        <w:t>
      простые;</w:t>
      </w:r>
    </w:p>
    <w:p>
      <w:pPr>
        <w:spacing w:after="0"/>
        <w:ind w:left="0"/>
        <w:jc w:val="both"/>
      </w:pPr>
      <w:r>
        <w:rPr>
          <w:rFonts w:ascii="Times New Roman"/>
          <w:b w:val="false"/>
          <w:i w:val="false"/>
          <w:color w:val="000000"/>
          <w:sz w:val="28"/>
        </w:rPr>
        <w:t>
      криптограммы - шифрованные сообщения;</w:t>
      </w:r>
    </w:p>
    <w:p>
      <w:pPr>
        <w:spacing w:after="0"/>
        <w:ind w:left="0"/>
        <w:jc w:val="both"/>
      </w:pPr>
      <w:r>
        <w:rPr>
          <w:rFonts w:ascii="Times New Roman"/>
          <w:b w:val="false"/>
          <w:i w:val="false"/>
          <w:color w:val="000000"/>
          <w:sz w:val="28"/>
        </w:rPr>
        <w:t>
      служебные - сообщения, которыми обмениваются станции для обеспечения контроля за работоспособностью сети.</w:t>
      </w:r>
    </w:p>
    <w:bookmarkStart w:name="z462" w:id="454"/>
    <w:p>
      <w:pPr>
        <w:spacing w:after="0"/>
        <w:ind w:left="0"/>
        <w:jc w:val="both"/>
      </w:pPr>
      <w:r>
        <w:rPr>
          <w:rFonts w:ascii="Times New Roman"/>
          <w:b w:val="false"/>
          <w:i w:val="false"/>
          <w:color w:val="000000"/>
          <w:sz w:val="28"/>
        </w:rPr>
        <w:t>
      299. Очередность передачи телеграмм, имеющих категорию срочности, осуществляется в соответствии с очередностью, установленной в сети. Для телеграмм, не имеющих категории срочности, очередность передачи определяется временем подачи телеграммы на станцию.</w:t>
      </w:r>
    </w:p>
    <w:bookmarkEnd w:id="454"/>
    <w:bookmarkStart w:name="z463" w:id="455"/>
    <w:p>
      <w:pPr>
        <w:spacing w:after="0"/>
        <w:ind w:left="0"/>
        <w:jc w:val="both"/>
      </w:pPr>
      <w:r>
        <w:rPr>
          <w:rFonts w:ascii="Times New Roman"/>
          <w:b w:val="false"/>
          <w:i w:val="false"/>
          <w:color w:val="000000"/>
          <w:sz w:val="28"/>
        </w:rPr>
        <w:t>
      300. Определение приемлемости передачи сообщения в сеть и правильность написания текста возлагается на отправителя, составившего телеграмму.</w:t>
      </w:r>
    </w:p>
    <w:bookmarkEnd w:id="455"/>
    <w:bookmarkStart w:name="z464" w:id="456"/>
    <w:p>
      <w:pPr>
        <w:spacing w:after="0"/>
        <w:ind w:left="0"/>
        <w:jc w:val="both"/>
      </w:pPr>
      <w:r>
        <w:rPr>
          <w:rFonts w:ascii="Times New Roman"/>
          <w:b w:val="false"/>
          <w:i w:val="false"/>
          <w:color w:val="000000"/>
          <w:sz w:val="28"/>
        </w:rPr>
        <w:t>
      301. Телеграмма, подготовленная отправителем для передачи в сеть, состоит из адресной части, источника, текста и служебных сведений.</w:t>
      </w:r>
    </w:p>
    <w:bookmarkEnd w:id="456"/>
    <w:p>
      <w:pPr>
        <w:spacing w:after="0"/>
        <w:ind w:left="0"/>
        <w:jc w:val="both"/>
      </w:pPr>
      <w:r>
        <w:rPr>
          <w:rFonts w:ascii="Times New Roman"/>
          <w:b w:val="false"/>
          <w:i w:val="false"/>
          <w:color w:val="000000"/>
          <w:sz w:val="28"/>
        </w:rPr>
        <w:t>
      Телеграмма составляется на русском или латинском алфавите в соответствии с требованиями, определенными для данной сети.</w:t>
      </w:r>
    </w:p>
    <w:bookmarkStart w:name="z465" w:id="457"/>
    <w:p>
      <w:pPr>
        <w:spacing w:after="0"/>
        <w:ind w:left="0"/>
        <w:jc w:val="both"/>
      </w:pPr>
      <w:r>
        <w:rPr>
          <w:rFonts w:ascii="Times New Roman"/>
          <w:b w:val="false"/>
          <w:i w:val="false"/>
          <w:color w:val="000000"/>
          <w:sz w:val="28"/>
        </w:rPr>
        <w:t>
      302. Время подачи телеграммы включает 6-цифровую группу "дата-время", первые две цифры означают число месяца, а последние четыре - часы и минуты времени UTC. Время обозначается в 24-часовом исчислении.</w:t>
      </w:r>
    </w:p>
    <w:bookmarkEnd w:id="457"/>
    <w:p>
      <w:pPr>
        <w:spacing w:after="0"/>
        <w:ind w:left="0"/>
        <w:jc w:val="both"/>
      </w:pPr>
      <w:r>
        <w:rPr>
          <w:rFonts w:ascii="Times New Roman"/>
          <w:b w:val="false"/>
          <w:i w:val="false"/>
          <w:color w:val="000000"/>
          <w:sz w:val="28"/>
        </w:rPr>
        <w:t>
      Работник станции проверяет соответствие времени подачи телеграммы, указанного на бланке, с реальным временем станции. При расхождении во времени, работник станции возвращает телеграмму отправителю для изменения время подачи телеграммы.</w:t>
      </w:r>
    </w:p>
    <w:p>
      <w:pPr>
        <w:spacing w:after="0"/>
        <w:ind w:left="0"/>
        <w:jc w:val="both"/>
      </w:pPr>
      <w:r>
        <w:rPr>
          <w:rFonts w:ascii="Times New Roman"/>
          <w:b w:val="false"/>
          <w:i w:val="false"/>
          <w:color w:val="000000"/>
          <w:sz w:val="28"/>
        </w:rPr>
        <w:t>
      Разрешается подавать телеграммы на станцию без указания времени подачи телеграммы. В этом случае время подачи телеграммы вписывается работником станции и соответствует времени приема телеграммы на станцию.</w:t>
      </w:r>
    </w:p>
    <w:bookmarkStart w:name="z466" w:id="458"/>
    <w:p>
      <w:pPr>
        <w:spacing w:after="0"/>
        <w:ind w:left="0"/>
        <w:jc w:val="both"/>
      </w:pPr>
      <w:r>
        <w:rPr>
          <w:rFonts w:ascii="Times New Roman"/>
          <w:b w:val="false"/>
          <w:i w:val="false"/>
          <w:color w:val="000000"/>
          <w:sz w:val="28"/>
        </w:rPr>
        <w:t>
      303. Текст телеграммы составляется кратко, ясно с применением простых общедоступных фраз, а также принятых в ГА условных и кодовых выражений с применением знаков, разрешенных для передачи по сети. Длина текста и разбивка его на несколько телеграмм, определяются положениями сети. При отсутствии установленных положений в сети, длина текста и, разбивка его на несколько телеграмм, определяются установленными положениями по эксплуатации данного оборудования. При написании в телеграмме русских слов латинскими буквами используется таблица соответствия букв латинского алфавита.</w:t>
      </w:r>
    </w:p>
    <w:bookmarkEnd w:id="458"/>
    <w:p>
      <w:pPr>
        <w:spacing w:after="0"/>
        <w:ind w:left="0"/>
        <w:jc w:val="both"/>
      </w:pPr>
      <w:r>
        <w:rPr>
          <w:rFonts w:ascii="Times New Roman"/>
          <w:b w:val="false"/>
          <w:i w:val="false"/>
          <w:color w:val="000000"/>
          <w:sz w:val="28"/>
        </w:rPr>
        <w:t>
      При работе по радиотелефонным сетям, предназначенным для передачи телеграмм:</w:t>
      </w:r>
    </w:p>
    <w:p>
      <w:pPr>
        <w:spacing w:after="0"/>
        <w:ind w:left="0"/>
        <w:jc w:val="both"/>
      </w:pPr>
      <w:r>
        <w:rPr>
          <w:rFonts w:ascii="Times New Roman"/>
          <w:b w:val="false"/>
          <w:i w:val="false"/>
          <w:color w:val="000000"/>
          <w:sz w:val="28"/>
        </w:rPr>
        <w:t>
      1) слова и фразы выбираются таким образом, чтобы они в оптимальной степени подходили к передаче по радиотелефонным каналам и не могли быть причиной неправильного толкования;</w:t>
      </w:r>
    </w:p>
    <w:p>
      <w:pPr>
        <w:spacing w:after="0"/>
        <w:ind w:left="0"/>
        <w:jc w:val="both"/>
      </w:pPr>
      <w:r>
        <w:rPr>
          <w:rFonts w:ascii="Times New Roman"/>
          <w:b w:val="false"/>
          <w:i w:val="false"/>
          <w:color w:val="000000"/>
          <w:sz w:val="28"/>
        </w:rPr>
        <w:t>
      2) в тексте телеграммы используется русский или латинский алфавит, цифры и знаки, используемые в сети AFTN. При передаче по радиотелефонным сетям данные знаки произносятся по их названию.</w:t>
      </w:r>
    </w:p>
    <w:bookmarkStart w:name="z467" w:id="459"/>
    <w:p>
      <w:pPr>
        <w:spacing w:after="0"/>
        <w:ind w:left="0"/>
        <w:jc w:val="both"/>
      </w:pPr>
      <w:r>
        <w:rPr>
          <w:rFonts w:ascii="Times New Roman"/>
          <w:b w:val="false"/>
          <w:i w:val="false"/>
          <w:color w:val="000000"/>
          <w:sz w:val="28"/>
        </w:rPr>
        <w:t>
      304. Станция отправления принимает для передачи в сеть телеграммы, которые получены по каналу, разрешенному для использования в этих целях, или доставлены отправителем на бланке.</w:t>
      </w:r>
    </w:p>
    <w:bookmarkEnd w:id="459"/>
    <w:bookmarkStart w:name="z468" w:id="460"/>
    <w:p>
      <w:pPr>
        <w:spacing w:after="0"/>
        <w:ind w:left="0"/>
        <w:jc w:val="both"/>
      </w:pPr>
      <w:r>
        <w:rPr>
          <w:rFonts w:ascii="Times New Roman"/>
          <w:b w:val="false"/>
          <w:i w:val="false"/>
          <w:color w:val="000000"/>
          <w:sz w:val="28"/>
        </w:rPr>
        <w:t>
      305. Телеграммы на бланке размещаются на бумаге размером не менее половины писчего листа или на специально подготовленном бланке, четко написанными чернилами или пастой темных тонов от руки, либо напечатанными, подписанными должностными лицами, которым предоставлено право подписи. Каждый знак текста воспринимается однозначно. В случае, если отправитель желает иметь копию телеграммы, она подается на станцию связи в двух экземплярах.</w:t>
      </w:r>
    </w:p>
    <w:bookmarkEnd w:id="460"/>
    <w:bookmarkStart w:name="z469" w:id="461"/>
    <w:p>
      <w:pPr>
        <w:spacing w:after="0"/>
        <w:ind w:left="0"/>
        <w:jc w:val="both"/>
      </w:pPr>
      <w:r>
        <w:rPr>
          <w:rFonts w:ascii="Times New Roman"/>
          <w:b w:val="false"/>
          <w:i w:val="false"/>
          <w:color w:val="000000"/>
          <w:sz w:val="28"/>
        </w:rPr>
        <w:t>
      306. Телеграмма, составленная отправителем с отступлением от изложенных правил, или, написанная неразборчиво, станцией к обработке не принимается.</w:t>
      </w:r>
    </w:p>
    <w:bookmarkEnd w:id="461"/>
    <w:bookmarkStart w:name="z470" w:id="462"/>
    <w:p>
      <w:pPr>
        <w:spacing w:after="0"/>
        <w:ind w:left="0"/>
        <w:jc w:val="both"/>
      </w:pPr>
      <w:r>
        <w:rPr>
          <w:rFonts w:ascii="Times New Roman"/>
          <w:b w:val="false"/>
          <w:i w:val="false"/>
          <w:color w:val="000000"/>
          <w:sz w:val="28"/>
        </w:rPr>
        <w:t>
      307. После текста телеграммы под разграничительной чертой указываются служебные сведения:</w:t>
      </w:r>
    </w:p>
    <w:bookmarkEnd w:id="462"/>
    <w:p>
      <w:pPr>
        <w:spacing w:after="0"/>
        <w:ind w:left="0"/>
        <w:jc w:val="both"/>
      </w:pPr>
      <w:r>
        <w:rPr>
          <w:rFonts w:ascii="Times New Roman"/>
          <w:b w:val="false"/>
          <w:i w:val="false"/>
          <w:color w:val="000000"/>
          <w:sz w:val="28"/>
        </w:rPr>
        <w:t>
      1) должность и фамилия отправителя, удостоверяемые подписью отправителя;</w:t>
      </w:r>
    </w:p>
    <w:p>
      <w:pPr>
        <w:spacing w:after="0"/>
        <w:ind w:left="0"/>
        <w:jc w:val="both"/>
      </w:pPr>
      <w:r>
        <w:rPr>
          <w:rFonts w:ascii="Times New Roman"/>
          <w:b w:val="false"/>
          <w:i w:val="false"/>
          <w:color w:val="000000"/>
          <w:sz w:val="28"/>
        </w:rPr>
        <w:t>
      2) другие служебные пометки (фамилия и телефон исполнителя телеграммы, подтверждение исправлений и подпись исполнителя или отправителя, внесшего исправление и др.);</w:t>
      </w:r>
    </w:p>
    <w:p>
      <w:pPr>
        <w:spacing w:after="0"/>
        <w:ind w:left="0"/>
        <w:jc w:val="both"/>
      </w:pPr>
      <w:r>
        <w:rPr>
          <w:rFonts w:ascii="Times New Roman"/>
          <w:b w:val="false"/>
          <w:i w:val="false"/>
          <w:color w:val="000000"/>
          <w:sz w:val="28"/>
        </w:rPr>
        <w:t>
      3) дата (число, месяц, год).</w:t>
      </w:r>
    </w:p>
    <w:bookmarkStart w:name="z471" w:id="463"/>
    <w:p>
      <w:pPr>
        <w:spacing w:after="0"/>
        <w:ind w:left="0"/>
        <w:jc w:val="both"/>
      </w:pPr>
      <w:r>
        <w:rPr>
          <w:rFonts w:ascii="Times New Roman"/>
          <w:b w:val="false"/>
          <w:i w:val="false"/>
          <w:color w:val="000000"/>
          <w:sz w:val="28"/>
        </w:rPr>
        <w:t>
      308. В случае, если под текстом телеграммы указывается фамилия должностного лица, право подписи этой телеграммы предоставляется только этому должностному лицу. Если под текстом телеграммы указывается несколько фамилий, то под разграничительной чертой указываются подписи всех отправителей телеграммы.</w:t>
      </w:r>
    </w:p>
    <w:bookmarkEnd w:id="463"/>
    <w:bookmarkStart w:name="z472" w:id="464"/>
    <w:p>
      <w:pPr>
        <w:spacing w:after="0"/>
        <w:ind w:left="0"/>
        <w:jc w:val="both"/>
      </w:pPr>
      <w:r>
        <w:rPr>
          <w:rFonts w:ascii="Times New Roman"/>
          <w:b w:val="false"/>
          <w:i w:val="false"/>
          <w:color w:val="000000"/>
          <w:sz w:val="28"/>
        </w:rPr>
        <w:t>
      309. Телеграммы, подаваемые на станцию, подписываются должностными лицами, которым предоставлено право подписи телеграмм. В организации ГА список должностных лиц, имеющих право подписи телеграмм, утверждается руководителем организации (подразделения) ГА. Данный список находится на станции.</w:t>
      </w:r>
    </w:p>
    <w:bookmarkEnd w:id="464"/>
    <w:bookmarkStart w:name="z473" w:id="465"/>
    <w:p>
      <w:pPr>
        <w:spacing w:after="0"/>
        <w:ind w:left="0"/>
        <w:jc w:val="both"/>
      </w:pPr>
      <w:r>
        <w:rPr>
          <w:rFonts w:ascii="Times New Roman"/>
          <w:b w:val="false"/>
          <w:i w:val="false"/>
          <w:color w:val="000000"/>
          <w:sz w:val="28"/>
        </w:rPr>
        <w:t>
      310. Отправитель в телеграмме производит исправления, делает дополнения, задерживает или отменяет ее передачу. Все данные действия заверяются подписью отправителя на данном бланке телеграммы. Если телеграмма передана, то для исправления, дополнения или ее аннулирования отправитель подает отдельную телеграмму с пометкой в начале текста "исправленное повторением".</w:t>
      </w:r>
    </w:p>
    <w:bookmarkEnd w:id="465"/>
    <w:bookmarkStart w:name="z474" w:id="466"/>
    <w:p>
      <w:pPr>
        <w:spacing w:after="0"/>
        <w:ind w:left="0"/>
        <w:jc w:val="both"/>
      </w:pPr>
      <w:r>
        <w:rPr>
          <w:rFonts w:ascii="Times New Roman"/>
          <w:b w:val="false"/>
          <w:i w:val="false"/>
          <w:color w:val="000000"/>
          <w:sz w:val="28"/>
        </w:rPr>
        <w:t>
      311. Подлинники принятых к обработке на станциях телеграмм отправителям не возвращаются.</w:t>
      </w:r>
    </w:p>
    <w:bookmarkEnd w:id="466"/>
    <w:bookmarkStart w:name="z475" w:id="467"/>
    <w:p>
      <w:pPr>
        <w:spacing w:after="0"/>
        <w:ind w:left="0"/>
        <w:jc w:val="both"/>
      </w:pPr>
      <w:r>
        <w:rPr>
          <w:rFonts w:ascii="Times New Roman"/>
          <w:b w:val="false"/>
          <w:i w:val="false"/>
          <w:color w:val="000000"/>
          <w:sz w:val="28"/>
        </w:rPr>
        <w:t>
      312. После передачи телеграммы (сообщения) работник станции делает на бланке отметку, содержащую:</w:t>
      </w:r>
    </w:p>
    <w:bookmarkEnd w:id="467"/>
    <w:p>
      <w:pPr>
        <w:spacing w:after="0"/>
        <w:ind w:left="0"/>
        <w:jc w:val="both"/>
      </w:pPr>
      <w:r>
        <w:rPr>
          <w:rFonts w:ascii="Times New Roman"/>
          <w:b w:val="false"/>
          <w:i w:val="false"/>
          <w:color w:val="000000"/>
          <w:sz w:val="28"/>
        </w:rPr>
        <w:t>
      1) время передачи сообщения (й) в сеть;</w:t>
      </w:r>
    </w:p>
    <w:p>
      <w:pPr>
        <w:spacing w:after="0"/>
        <w:ind w:left="0"/>
        <w:jc w:val="both"/>
      </w:pPr>
      <w:r>
        <w:rPr>
          <w:rFonts w:ascii="Times New Roman"/>
          <w:b w:val="false"/>
          <w:i w:val="false"/>
          <w:color w:val="000000"/>
          <w:sz w:val="28"/>
        </w:rPr>
        <w:t>
      2) подпись работника станции.</w:t>
      </w:r>
    </w:p>
    <w:bookmarkStart w:name="z476" w:id="468"/>
    <w:p>
      <w:pPr>
        <w:spacing w:after="0"/>
        <w:ind w:left="0"/>
        <w:jc w:val="both"/>
      </w:pPr>
      <w:r>
        <w:rPr>
          <w:rFonts w:ascii="Times New Roman"/>
          <w:b w:val="false"/>
          <w:i w:val="false"/>
          <w:color w:val="000000"/>
          <w:sz w:val="28"/>
        </w:rPr>
        <w:t>
      313. При необходимости передачи сообщения, пришедшего из другой сети, оно подается на станцию на бланке или по каналу, разрешенному для использования в этих целях. В данном случае при передаче такого сообщения в сеть атрибуты формата первоначальной сети не передаются.</w:t>
      </w:r>
    </w:p>
    <w:bookmarkEnd w:id="468"/>
    <w:bookmarkStart w:name="z477" w:id="469"/>
    <w:p>
      <w:pPr>
        <w:spacing w:after="0"/>
        <w:ind w:left="0"/>
        <w:jc w:val="both"/>
      </w:pPr>
      <w:r>
        <w:rPr>
          <w:rFonts w:ascii="Times New Roman"/>
          <w:b w:val="false"/>
          <w:i w:val="false"/>
          <w:color w:val="000000"/>
          <w:sz w:val="28"/>
        </w:rPr>
        <w:t>
      314. Криптограммы, имеющие одинаковые индексы срочности с телеграммами, передаются первыми.</w:t>
      </w:r>
    </w:p>
    <w:bookmarkEnd w:id="469"/>
    <w:bookmarkStart w:name="z478" w:id="470"/>
    <w:p>
      <w:pPr>
        <w:spacing w:after="0"/>
        <w:ind w:left="0"/>
        <w:jc w:val="both"/>
      </w:pPr>
      <w:r>
        <w:rPr>
          <w:rFonts w:ascii="Times New Roman"/>
          <w:b w:val="false"/>
          <w:i w:val="false"/>
          <w:color w:val="000000"/>
          <w:sz w:val="28"/>
        </w:rPr>
        <w:t>
      315. Своевременная доставка сообщений адресатам осуществляют работники, которым это входит в должностные обязанности.</w:t>
      </w:r>
    </w:p>
    <w:bookmarkEnd w:id="470"/>
    <w:bookmarkStart w:name="z479" w:id="471"/>
    <w:p>
      <w:pPr>
        <w:spacing w:after="0"/>
        <w:ind w:left="0"/>
        <w:jc w:val="left"/>
      </w:pPr>
      <w:r>
        <w:rPr>
          <w:rFonts w:ascii="Times New Roman"/>
          <w:b/>
          <w:i w:val="false"/>
          <w:color w:val="000000"/>
        </w:rPr>
        <w:t xml:space="preserve"> 23. Порядок установления и ведения радиосвязи</w:t>
      </w:r>
    </w:p>
    <w:bookmarkEnd w:id="471"/>
    <w:bookmarkStart w:name="z480" w:id="472"/>
    <w:p>
      <w:pPr>
        <w:spacing w:after="0"/>
        <w:ind w:left="0"/>
        <w:jc w:val="both"/>
      </w:pPr>
      <w:r>
        <w:rPr>
          <w:rFonts w:ascii="Times New Roman"/>
          <w:b w:val="false"/>
          <w:i w:val="false"/>
          <w:color w:val="000000"/>
          <w:sz w:val="28"/>
        </w:rPr>
        <w:t>
      316. Радиосвязь между абонентами РТОП и связи, ВС ГА осуществляется в соответствии с настоящими Правилами. В организации ГА определяется порядок:</w:t>
      </w:r>
    </w:p>
    <w:bookmarkEnd w:id="472"/>
    <w:p>
      <w:pPr>
        <w:spacing w:after="0"/>
        <w:ind w:left="0"/>
        <w:jc w:val="both"/>
      </w:pPr>
      <w:r>
        <w:rPr>
          <w:rFonts w:ascii="Times New Roman"/>
          <w:b w:val="false"/>
          <w:i w:val="false"/>
          <w:color w:val="000000"/>
          <w:sz w:val="28"/>
        </w:rPr>
        <w:t>
      1) установления радиосвязи;</w:t>
      </w:r>
    </w:p>
    <w:p>
      <w:pPr>
        <w:spacing w:after="0"/>
        <w:ind w:left="0"/>
        <w:jc w:val="both"/>
      </w:pPr>
      <w:r>
        <w:rPr>
          <w:rFonts w:ascii="Times New Roman"/>
          <w:b w:val="false"/>
          <w:i w:val="false"/>
          <w:color w:val="000000"/>
          <w:sz w:val="28"/>
        </w:rPr>
        <w:t>
      2) передачи и приема радиограмм;</w:t>
      </w:r>
    </w:p>
    <w:p>
      <w:pPr>
        <w:spacing w:after="0"/>
        <w:ind w:left="0"/>
        <w:jc w:val="both"/>
      </w:pPr>
      <w:r>
        <w:rPr>
          <w:rFonts w:ascii="Times New Roman"/>
          <w:b w:val="false"/>
          <w:i w:val="false"/>
          <w:color w:val="000000"/>
          <w:sz w:val="28"/>
        </w:rPr>
        <w:t>
      3) ведения переговоров по каналам радиосвязи;</w:t>
      </w:r>
    </w:p>
    <w:p>
      <w:pPr>
        <w:spacing w:after="0"/>
        <w:ind w:left="0"/>
        <w:jc w:val="both"/>
      </w:pPr>
      <w:r>
        <w:rPr>
          <w:rFonts w:ascii="Times New Roman"/>
          <w:b w:val="false"/>
          <w:i w:val="false"/>
          <w:color w:val="000000"/>
          <w:sz w:val="28"/>
        </w:rPr>
        <w:t>
      4) оформления радиограмм и ведения учетной документации по радиосвязи.</w:t>
      </w:r>
    </w:p>
    <w:bookmarkStart w:name="z481" w:id="473"/>
    <w:p>
      <w:pPr>
        <w:spacing w:after="0"/>
        <w:ind w:left="0"/>
        <w:jc w:val="both"/>
      </w:pPr>
      <w:r>
        <w:rPr>
          <w:rFonts w:ascii="Times New Roman"/>
          <w:b w:val="false"/>
          <w:i w:val="false"/>
          <w:color w:val="000000"/>
          <w:sz w:val="28"/>
        </w:rPr>
        <w:t>
      317. Для установления и ведения радиосвязи в радиобюро (на отдельных радиостанциях) предоставляются радиоданные, включающие: частоты, позывные, азимуты корреспондентов, расписания работы радиосетей (радионаправлений).</w:t>
      </w:r>
    </w:p>
    <w:bookmarkEnd w:id="473"/>
    <w:bookmarkStart w:name="z482" w:id="474"/>
    <w:p>
      <w:pPr>
        <w:spacing w:after="0"/>
        <w:ind w:left="0"/>
        <w:jc w:val="both"/>
      </w:pPr>
      <w:r>
        <w:rPr>
          <w:rFonts w:ascii="Times New Roman"/>
          <w:b w:val="false"/>
          <w:i w:val="false"/>
          <w:color w:val="000000"/>
          <w:sz w:val="28"/>
        </w:rPr>
        <w:t xml:space="preserve">
      318. Все радиостанции воздушных судов и наземных пунктов, входящие в состав действующих радиосетей и радионаправлений, непрерывно ведут прослушивание на установленных для них частотах. Характеристика качества связи оценивается согласно </w:t>
      </w:r>
      <w:r>
        <w:rPr>
          <w:rFonts w:ascii="Times New Roman"/>
          <w:b w:val="false"/>
          <w:i w:val="false"/>
          <w:color w:val="000000"/>
          <w:sz w:val="28"/>
        </w:rPr>
        <w:t>приложению 21</w:t>
      </w:r>
      <w:r>
        <w:rPr>
          <w:rFonts w:ascii="Times New Roman"/>
          <w:b w:val="false"/>
          <w:i w:val="false"/>
          <w:color w:val="000000"/>
          <w:sz w:val="28"/>
        </w:rPr>
        <w:t xml:space="preserve"> к настоящим Правилам.</w:t>
      </w:r>
    </w:p>
    <w:bookmarkEnd w:id="474"/>
    <w:bookmarkStart w:name="z483" w:id="475"/>
    <w:p>
      <w:pPr>
        <w:spacing w:after="0"/>
        <w:ind w:left="0"/>
        <w:jc w:val="left"/>
      </w:pPr>
      <w:r>
        <w:rPr>
          <w:rFonts w:ascii="Times New Roman"/>
          <w:b/>
          <w:i w:val="false"/>
          <w:color w:val="000000"/>
        </w:rPr>
        <w:t xml:space="preserve"> 24. Авиационное радиовещание</w:t>
      </w:r>
    </w:p>
    <w:bookmarkEnd w:id="475"/>
    <w:bookmarkStart w:name="z484" w:id="476"/>
    <w:p>
      <w:pPr>
        <w:spacing w:after="0"/>
        <w:ind w:left="0"/>
        <w:jc w:val="both"/>
      </w:pPr>
      <w:r>
        <w:rPr>
          <w:rFonts w:ascii="Times New Roman"/>
          <w:b w:val="false"/>
          <w:i w:val="false"/>
          <w:color w:val="000000"/>
          <w:sz w:val="28"/>
        </w:rPr>
        <w:t>
      319. Для обеспечения передачи метеорологической и полетной информации экипажам ВС организуются специальные сети радиовещания.</w:t>
      </w:r>
    </w:p>
    <w:bookmarkEnd w:id="476"/>
    <w:bookmarkStart w:name="z485" w:id="477"/>
    <w:p>
      <w:pPr>
        <w:spacing w:after="0"/>
        <w:ind w:left="0"/>
        <w:jc w:val="both"/>
      </w:pPr>
      <w:r>
        <w:rPr>
          <w:rFonts w:ascii="Times New Roman"/>
          <w:b w:val="false"/>
          <w:i w:val="false"/>
          <w:color w:val="000000"/>
          <w:sz w:val="28"/>
        </w:rPr>
        <w:t>
      320. Для оперативного обеспечения экипажей ВС в районе аэродрома полетной и метеорологической информацией организовываются радиовещательные сети ATIS.</w:t>
      </w:r>
    </w:p>
    <w:bookmarkEnd w:id="477"/>
    <w:bookmarkStart w:name="z486" w:id="478"/>
    <w:p>
      <w:pPr>
        <w:spacing w:after="0"/>
        <w:ind w:left="0"/>
        <w:jc w:val="both"/>
      </w:pPr>
      <w:r>
        <w:rPr>
          <w:rFonts w:ascii="Times New Roman"/>
          <w:b w:val="false"/>
          <w:i w:val="false"/>
          <w:color w:val="000000"/>
          <w:sz w:val="28"/>
        </w:rPr>
        <w:t>
      321. Для обеспечения метеорологической информацией экипажей ВС, находящихся в полете, организовываются радиовещательные передачи VOLMET в диапазонах ОВЧ или ВЧ.</w:t>
      </w:r>
    </w:p>
    <w:bookmarkEnd w:id="478"/>
    <w:bookmarkStart w:name="z487" w:id="479"/>
    <w:p>
      <w:pPr>
        <w:spacing w:after="0"/>
        <w:ind w:left="0"/>
        <w:jc w:val="both"/>
      </w:pPr>
      <w:r>
        <w:rPr>
          <w:rFonts w:ascii="Times New Roman"/>
          <w:b w:val="false"/>
          <w:i w:val="false"/>
          <w:color w:val="000000"/>
          <w:sz w:val="28"/>
        </w:rPr>
        <w:t>
      322. С целью обеспечения надежного приема информации радиовещательных передач VOLMET в диапазоне ВЧ в пределах 1500 - 3000 км сети работают одновременно на нескольких частотах.</w:t>
      </w:r>
    </w:p>
    <w:bookmarkEnd w:id="479"/>
    <w:bookmarkStart w:name="z488" w:id="480"/>
    <w:p>
      <w:pPr>
        <w:spacing w:after="0"/>
        <w:ind w:left="0"/>
        <w:jc w:val="both"/>
      </w:pPr>
      <w:r>
        <w:rPr>
          <w:rFonts w:ascii="Times New Roman"/>
          <w:b w:val="false"/>
          <w:i w:val="false"/>
          <w:color w:val="000000"/>
          <w:sz w:val="28"/>
        </w:rPr>
        <w:t>
      323. Прогнозы и фактическую погоду аэропортов, не включенных в сети радиовещательных передач, экипажи ВС запрашивают у диспетчера службы ОВД или радиооператора этих аэропортов по сетям авиационной воздушной электросвязи.</w:t>
      </w:r>
    </w:p>
    <w:bookmarkEnd w:id="480"/>
    <w:bookmarkStart w:name="z489" w:id="481"/>
    <w:p>
      <w:pPr>
        <w:spacing w:after="0"/>
        <w:ind w:left="0"/>
        <w:jc w:val="both"/>
      </w:pPr>
      <w:r>
        <w:rPr>
          <w:rFonts w:ascii="Times New Roman"/>
          <w:b w:val="false"/>
          <w:i w:val="false"/>
          <w:color w:val="000000"/>
          <w:sz w:val="28"/>
        </w:rPr>
        <w:t>
      324. Экипажи ВС для получения информации по сетям радиовещательных передач в полете руководствуются сборниками аэронавигационной информации.</w:t>
      </w:r>
    </w:p>
    <w:bookmarkEnd w:id="481"/>
    <w:bookmarkStart w:name="z490" w:id="482"/>
    <w:p>
      <w:pPr>
        <w:spacing w:after="0"/>
        <w:ind w:left="0"/>
        <w:jc w:val="both"/>
      </w:pPr>
      <w:r>
        <w:rPr>
          <w:rFonts w:ascii="Times New Roman"/>
          <w:b w:val="false"/>
          <w:i w:val="false"/>
          <w:color w:val="000000"/>
          <w:sz w:val="28"/>
        </w:rPr>
        <w:t>
      325. При радиовещании метеорологической информации применяется единая терминология, установленная гидрометеорологической службой.</w:t>
      </w:r>
    </w:p>
    <w:bookmarkEnd w:id="482"/>
    <w:p>
      <w:pPr>
        <w:spacing w:after="0"/>
        <w:ind w:left="0"/>
        <w:jc w:val="both"/>
      </w:pPr>
      <w:r>
        <w:rPr>
          <w:rFonts w:ascii="Times New Roman"/>
          <w:b w:val="false"/>
          <w:i w:val="false"/>
          <w:color w:val="000000"/>
          <w:sz w:val="28"/>
        </w:rPr>
        <w:t>
      Метеорологическая информация для радиовещания в радиобюро поступает в раскодированном виде.</w:t>
      </w:r>
    </w:p>
    <w:bookmarkStart w:name="z491" w:id="483"/>
    <w:p>
      <w:pPr>
        <w:spacing w:after="0"/>
        <w:ind w:left="0"/>
        <w:jc w:val="both"/>
      </w:pPr>
      <w:r>
        <w:rPr>
          <w:rFonts w:ascii="Times New Roman"/>
          <w:b w:val="false"/>
          <w:i w:val="false"/>
          <w:color w:val="000000"/>
          <w:sz w:val="28"/>
        </w:rPr>
        <w:t>
      326. Для обеспечения метеорологической информацией экипажей международных аэропортов и воздушных трасс организуются радиовещательные передачи на английском языке.</w:t>
      </w:r>
    </w:p>
    <w:bookmarkEnd w:id="483"/>
    <w:bookmarkStart w:name="z492" w:id="484"/>
    <w:p>
      <w:pPr>
        <w:spacing w:after="0"/>
        <w:ind w:left="0"/>
        <w:jc w:val="both"/>
      </w:pPr>
      <w:r>
        <w:rPr>
          <w:rFonts w:ascii="Times New Roman"/>
          <w:b w:val="false"/>
          <w:i w:val="false"/>
          <w:color w:val="000000"/>
          <w:sz w:val="28"/>
        </w:rPr>
        <w:t>
      327. Текст радиовещательных материалов подготавливается составителем в форме, необходимой для передачи.</w:t>
      </w:r>
    </w:p>
    <w:bookmarkEnd w:id="484"/>
    <w:bookmarkStart w:name="z493" w:id="485"/>
    <w:p>
      <w:pPr>
        <w:spacing w:after="0"/>
        <w:ind w:left="0"/>
        <w:jc w:val="both"/>
      </w:pPr>
      <w:r>
        <w:rPr>
          <w:rFonts w:ascii="Times New Roman"/>
          <w:b w:val="false"/>
          <w:i w:val="false"/>
          <w:color w:val="000000"/>
          <w:sz w:val="28"/>
        </w:rPr>
        <w:t>
      328. Радиовещательные передачи ведутся на назначенных частотах и в назначенное время. Программы и частоты всех радиовещательных передач публикуются в соответствующих документах. Любое изменение частот или времени передач сообщается с помощью НОТАМ по крайней мере за две недели до фактического изменениями. О любом таком изменении, если это практически осуществимо, объявляется во всех регулярных радиовещательных передачах за 48 часов до фактического изменения, и такое объявление передается один раз в начале и один раз в конце каждой радиовещательной передачи.</w:t>
      </w:r>
    </w:p>
    <w:bookmarkEnd w:id="485"/>
    <w:bookmarkStart w:name="z494" w:id="486"/>
    <w:p>
      <w:pPr>
        <w:spacing w:after="0"/>
        <w:ind w:left="0"/>
        <w:jc w:val="both"/>
      </w:pPr>
      <w:r>
        <w:rPr>
          <w:rFonts w:ascii="Times New Roman"/>
          <w:b w:val="false"/>
          <w:i w:val="false"/>
          <w:color w:val="000000"/>
          <w:sz w:val="28"/>
        </w:rPr>
        <w:t>
      329. Радиовещательные передачи, ведущиеся в соответствии с программой (помимо коллективных передач, ведущихся в установленном порядке), начинаются в установленное в программе время с общего вызова. Если радиовещательная передача задерживается, в установленное время передается краткое уведомление, в котором абонентам предлагается ждать и указывается примерный период задержки в минутах.</w:t>
      </w:r>
    </w:p>
    <w:bookmarkEnd w:id="486"/>
    <w:bookmarkStart w:name="z495" w:id="487"/>
    <w:p>
      <w:pPr>
        <w:spacing w:after="0"/>
        <w:ind w:left="0"/>
        <w:jc w:val="both"/>
      </w:pPr>
      <w:r>
        <w:rPr>
          <w:rFonts w:ascii="Times New Roman"/>
          <w:b w:val="false"/>
          <w:i w:val="false"/>
          <w:color w:val="000000"/>
          <w:sz w:val="28"/>
        </w:rPr>
        <w:t>
      330. После определенного уведомления о необходимости ожидания передачи в течение некоторого периода радиовещательная передача не начинается до тех пор, пока не закончится указанный период ожидания.</w:t>
      </w:r>
    </w:p>
    <w:bookmarkEnd w:id="487"/>
    <w:bookmarkStart w:name="z496" w:id="488"/>
    <w:p>
      <w:pPr>
        <w:spacing w:after="0"/>
        <w:ind w:left="0"/>
        <w:jc w:val="both"/>
      </w:pPr>
      <w:r>
        <w:rPr>
          <w:rFonts w:ascii="Times New Roman"/>
          <w:b w:val="false"/>
          <w:i w:val="false"/>
          <w:color w:val="000000"/>
          <w:sz w:val="28"/>
        </w:rPr>
        <w:t>
      331. Когда радиовещательные передачи ведутся в пределах выделяемого времени, передача заканчивается каждой станцией незамедлительно в конце выделенного для передачи периода независимо от того, была ли закончена передача всего материала.</w:t>
      </w:r>
    </w:p>
    <w:bookmarkEnd w:id="488"/>
    <w:bookmarkStart w:name="z497" w:id="489"/>
    <w:p>
      <w:pPr>
        <w:spacing w:after="0"/>
        <w:ind w:left="0"/>
        <w:jc w:val="both"/>
      </w:pPr>
      <w:r>
        <w:rPr>
          <w:rFonts w:ascii="Times New Roman"/>
          <w:b w:val="false"/>
          <w:i w:val="false"/>
          <w:color w:val="000000"/>
          <w:sz w:val="28"/>
        </w:rPr>
        <w:t>
      332. При проведении коллективных радиовещательных передач каждая станция начинает свои передачи в установленное время. Если по какой-либо причине станция не начинает своей радиовещательной передачи в установленное время, станция, передающая после вышеуказанной станции, ждет и затем начинает свои радиовещательные передачи в установленное для нее время.</w:t>
      </w:r>
    </w:p>
    <w:bookmarkEnd w:id="489"/>
    <w:bookmarkStart w:name="z498" w:id="490"/>
    <w:p>
      <w:pPr>
        <w:spacing w:after="0"/>
        <w:ind w:left="0"/>
        <w:jc w:val="both"/>
      </w:pPr>
      <w:r>
        <w:rPr>
          <w:rFonts w:ascii="Times New Roman"/>
          <w:b w:val="false"/>
          <w:i w:val="false"/>
          <w:color w:val="000000"/>
          <w:sz w:val="28"/>
        </w:rPr>
        <w:t>
      333. В случае перерыва в работе станции, отвечающей за ведение радиовещательной передачи, ведется передача другой станцией, пока не будет восстановлена нормальная работа первой станции.</w:t>
      </w:r>
    </w:p>
    <w:bookmarkEnd w:id="490"/>
    <w:bookmarkStart w:name="z499" w:id="491"/>
    <w:p>
      <w:pPr>
        <w:spacing w:after="0"/>
        <w:ind w:left="0"/>
        <w:jc w:val="both"/>
      </w:pPr>
      <w:r>
        <w:rPr>
          <w:rFonts w:ascii="Times New Roman"/>
          <w:b w:val="false"/>
          <w:i w:val="false"/>
          <w:color w:val="000000"/>
          <w:sz w:val="28"/>
        </w:rPr>
        <w:t>
      334. Преамбула каждой радиовещательной передачи, ведущейся по радиотелефону, состоит из общего вызова, назначения станции и времени передачи в UTC.</w:t>
      </w:r>
    </w:p>
    <w:bookmarkEnd w:id="491"/>
    <w:bookmarkStart w:name="z500" w:id="492"/>
    <w:p>
      <w:pPr>
        <w:spacing w:after="0"/>
        <w:ind w:left="0"/>
        <w:jc w:val="left"/>
      </w:pPr>
      <w:r>
        <w:rPr>
          <w:rFonts w:ascii="Times New Roman"/>
          <w:b/>
          <w:i w:val="false"/>
          <w:color w:val="000000"/>
        </w:rPr>
        <w:t xml:space="preserve"> 25. Учет и отчетность</w:t>
      </w:r>
    </w:p>
    <w:bookmarkEnd w:id="492"/>
    <w:bookmarkStart w:name="z501" w:id="493"/>
    <w:p>
      <w:pPr>
        <w:spacing w:after="0"/>
        <w:ind w:left="0"/>
        <w:jc w:val="both"/>
      </w:pPr>
      <w:r>
        <w:rPr>
          <w:rFonts w:ascii="Times New Roman"/>
          <w:b w:val="false"/>
          <w:i w:val="false"/>
          <w:color w:val="000000"/>
          <w:sz w:val="28"/>
        </w:rPr>
        <w:t>
      335. К учетной и эксплуатационной документации относятся исходящие телеграммы, журналы каналов радиосвязи, бортовые журналы каналов радиосвязи, магнитные, оптические и электронные носители (диски, дискеты), контрольные рулонные и ленточные записи, журналы учета и доставки телеграмм (сообщений).</w:t>
      </w:r>
    </w:p>
    <w:bookmarkEnd w:id="493"/>
    <w:bookmarkStart w:name="z502" w:id="494"/>
    <w:p>
      <w:pPr>
        <w:spacing w:after="0"/>
        <w:ind w:left="0"/>
        <w:jc w:val="both"/>
      </w:pPr>
      <w:r>
        <w:rPr>
          <w:rFonts w:ascii="Times New Roman"/>
          <w:b w:val="false"/>
          <w:i w:val="false"/>
          <w:color w:val="000000"/>
          <w:sz w:val="28"/>
        </w:rPr>
        <w:t>
      336. По каналам электросвязи ежесуточному учету подлежат:</w:t>
      </w:r>
    </w:p>
    <w:bookmarkEnd w:id="494"/>
    <w:p>
      <w:pPr>
        <w:spacing w:after="0"/>
        <w:ind w:left="0"/>
        <w:jc w:val="both"/>
      </w:pPr>
      <w:r>
        <w:rPr>
          <w:rFonts w:ascii="Times New Roman"/>
          <w:b w:val="false"/>
          <w:i w:val="false"/>
          <w:color w:val="000000"/>
          <w:sz w:val="28"/>
        </w:rPr>
        <w:t>
      1) по цифровым и телеграфным и телефонным каналам - количество и продолжительность нарушений связи;</w:t>
      </w:r>
    </w:p>
    <w:p>
      <w:pPr>
        <w:spacing w:after="0"/>
        <w:ind w:left="0"/>
        <w:jc w:val="both"/>
      </w:pPr>
      <w:r>
        <w:rPr>
          <w:rFonts w:ascii="Times New Roman"/>
          <w:b w:val="false"/>
          <w:i w:val="false"/>
          <w:color w:val="000000"/>
          <w:sz w:val="28"/>
        </w:rPr>
        <w:t>
      2) по радиоканалам - количество переданных и принятых сообщений по аппаратному журналу канала радиосвязи.</w:t>
      </w:r>
    </w:p>
    <w:bookmarkStart w:name="z503" w:id="495"/>
    <w:p>
      <w:pPr>
        <w:spacing w:after="0"/>
        <w:ind w:left="0"/>
        <w:jc w:val="both"/>
      </w:pPr>
      <w:r>
        <w:rPr>
          <w:rFonts w:ascii="Times New Roman"/>
          <w:b w:val="false"/>
          <w:i w:val="false"/>
          <w:color w:val="000000"/>
          <w:sz w:val="28"/>
        </w:rPr>
        <w:t xml:space="preserve">
      337. Порядок хранения носителей магнитной (магнитофонной) записи определен в </w:t>
      </w:r>
      <w:r>
        <w:rPr>
          <w:rFonts w:ascii="Times New Roman"/>
          <w:b w:val="false"/>
          <w:i w:val="false"/>
          <w:color w:val="000000"/>
          <w:sz w:val="28"/>
        </w:rPr>
        <w:t>Приложении 3</w:t>
      </w:r>
      <w:r>
        <w:rPr>
          <w:rFonts w:ascii="Times New Roman"/>
          <w:b w:val="false"/>
          <w:i w:val="false"/>
          <w:color w:val="000000"/>
          <w:sz w:val="28"/>
        </w:rPr>
        <w:t xml:space="preserve"> к настоящим Правилам.</w:t>
      </w:r>
    </w:p>
    <w:bookmarkEnd w:id="495"/>
    <w:bookmarkStart w:name="z504" w:id="496"/>
    <w:p>
      <w:pPr>
        <w:spacing w:after="0"/>
        <w:ind w:left="0"/>
        <w:jc w:val="both"/>
      </w:pPr>
      <w:r>
        <w:rPr>
          <w:rFonts w:ascii="Times New Roman"/>
          <w:b w:val="false"/>
          <w:i w:val="false"/>
          <w:color w:val="000000"/>
          <w:sz w:val="28"/>
        </w:rPr>
        <w:t>
      338. Подлинники исходящих телеграмм, контрольные рулоны или архивы автоматизированных рабочих мест AFTN, журналы транзитных сообщений, архивы ЦКС AFTN хранятся в течение 30 суток.</w:t>
      </w:r>
    </w:p>
    <w:bookmarkEnd w:id="496"/>
    <w:bookmarkStart w:name="z505" w:id="497"/>
    <w:p>
      <w:pPr>
        <w:spacing w:after="0"/>
        <w:ind w:left="0"/>
        <w:jc w:val="both"/>
      </w:pPr>
      <w:r>
        <w:rPr>
          <w:rFonts w:ascii="Times New Roman"/>
          <w:b w:val="false"/>
          <w:i w:val="false"/>
          <w:color w:val="000000"/>
          <w:sz w:val="28"/>
        </w:rPr>
        <w:t>
      339. Сроки хранения журналов на станциях связи исчисляются со дня датирования последней записи.</w:t>
      </w:r>
    </w:p>
    <w:bookmarkEnd w:id="497"/>
    <w:bookmarkStart w:name="z506" w:id="498"/>
    <w:p>
      <w:pPr>
        <w:spacing w:after="0"/>
        <w:ind w:left="0"/>
        <w:jc w:val="both"/>
      </w:pPr>
      <w:r>
        <w:rPr>
          <w:rFonts w:ascii="Times New Roman"/>
          <w:b w:val="false"/>
          <w:i w:val="false"/>
          <w:color w:val="000000"/>
          <w:sz w:val="28"/>
        </w:rPr>
        <w:t>
      340. Сдача или уничтожение документации оформляется приемосдаточными накладными или актами об уничтожении.</w:t>
      </w:r>
    </w:p>
    <w:bookmarkEnd w:id="498"/>
    <w:bookmarkStart w:name="z507" w:id="499"/>
    <w:p>
      <w:pPr>
        <w:spacing w:after="0"/>
        <w:ind w:left="0"/>
        <w:jc w:val="left"/>
      </w:pPr>
      <w:r>
        <w:rPr>
          <w:rFonts w:ascii="Times New Roman"/>
          <w:b/>
          <w:i w:val="false"/>
          <w:color w:val="000000"/>
        </w:rPr>
        <w:t xml:space="preserve"> 26. Вторичный обзорный радиолокатор трассовый</w:t>
      </w:r>
    </w:p>
    <w:bookmarkEnd w:id="499"/>
    <w:bookmarkStart w:name="z508" w:id="500"/>
    <w:p>
      <w:pPr>
        <w:spacing w:after="0"/>
        <w:ind w:left="0"/>
        <w:jc w:val="both"/>
      </w:pPr>
      <w:r>
        <w:rPr>
          <w:rFonts w:ascii="Times New Roman"/>
          <w:b w:val="false"/>
          <w:i w:val="false"/>
          <w:color w:val="000000"/>
          <w:sz w:val="28"/>
        </w:rPr>
        <w:t>
      341. Вторичный обзорный радиолокатор трассовый (далее - ВОРЛ-Т) обеспечивает определение координат и получение дополнительной информации от ВС, оборудованных ответчиками.</w:t>
      </w:r>
    </w:p>
    <w:bookmarkEnd w:id="500"/>
    <w:bookmarkStart w:name="z509" w:id="501"/>
    <w:p>
      <w:pPr>
        <w:spacing w:after="0"/>
        <w:ind w:left="0"/>
        <w:jc w:val="both"/>
      </w:pPr>
      <w:r>
        <w:rPr>
          <w:rFonts w:ascii="Times New Roman"/>
          <w:b w:val="false"/>
          <w:i w:val="false"/>
          <w:color w:val="000000"/>
          <w:sz w:val="28"/>
        </w:rPr>
        <w:t>
      342. Период обновления радиолокационной информации ВОРЛ-Т должен быть не более 10 секунд.</w:t>
      </w:r>
    </w:p>
    <w:bookmarkEnd w:id="501"/>
    <w:bookmarkStart w:name="z510" w:id="502"/>
    <w:p>
      <w:pPr>
        <w:spacing w:after="0"/>
        <w:ind w:left="0"/>
        <w:jc w:val="both"/>
      </w:pPr>
      <w:r>
        <w:rPr>
          <w:rFonts w:ascii="Times New Roman"/>
          <w:b w:val="false"/>
          <w:i w:val="false"/>
          <w:color w:val="000000"/>
          <w:sz w:val="28"/>
        </w:rPr>
        <w:t>
      343. Зона действия ВОРЛ-Т при нулевых углах закрытия, вероятности обнаружения ВС в зоне обзора не менее 0,9 и вероятности ложных тревог по собственным шумам приемника не более 10</w:t>
      </w:r>
      <w:r>
        <w:rPr>
          <w:rFonts w:ascii="Times New Roman"/>
          <w:b w:val="false"/>
          <w:i w:val="false"/>
          <w:color w:val="000000"/>
          <w:vertAlign w:val="superscript"/>
        </w:rPr>
        <w:t>-6</w:t>
      </w:r>
      <w:r>
        <w:rPr>
          <w:rFonts w:ascii="Times New Roman"/>
          <w:b w:val="false"/>
          <w:i w:val="false"/>
          <w:color w:val="000000"/>
          <w:sz w:val="28"/>
        </w:rPr>
        <w:t xml:space="preserve"> определяется следующими параметрами:</w:t>
      </w:r>
    </w:p>
    <w:bookmarkEnd w:id="502"/>
    <w:p>
      <w:pPr>
        <w:spacing w:after="0"/>
        <w:ind w:left="0"/>
        <w:jc w:val="both"/>
      </w:pPr>
      <w:r>
        <w:rPr>
          <w:rFonts w:ascii="Times New Roman"/>
          <w:b w:val="false"/>
          <w:i w:val="false"/>
          <w:color w:val="000000"/>
          <w:sz w:val="28"/>
        </w:rPr>
        <w:t>
      угол обзора в горизонтальной плоскости - 360</w:t>
      </w:r>
      <w:r>
        <w:rPr>
          <w:rFonts w:ascii="Times New Roman"/>
          <w:b w:val="false"/>
          <w:i w:val="false"/>
          <w:color w:val="000000"/>
          <w:vertAlign w:val="superscript"/>
        </w:rPr>
        <w:t>о</w:t>
      </w:r>
      <w:r>
        <w:rPr>
          <w:rFonts w:ascii="Times New Roman"/>
          <w:b w:val="false"/>
          <w:i w:val="false"/>
          <w:color w:val="000000"/>
          <w:sz w:val="28"/>
        </w:rPr>
        <w:t>;</w:t>
      </w:r>
    </w:p>
    <w:p>
      <w:pPr>
        <w:spacing w:after="0"/>
        <w:ind w:left="0"/>
        <w:jc w:val="both"/>
      </w:pPr>
      <w:r>
        <w:rPr>
          <w:rFonts w:ascii="Times New Roman"/>
          <w:b w:val="false"/>
          <w:i w:val="false"/>
          <w:color w:val="000000"/>
          <w:sz w:val="28"/>
        </w:rPr>
        <w:t>
      минимальный угол места – не более 0,5</w:t>
      </w:r>
      <w:r>
        <w:rPr>
          <w:rFonts w:ascii="Times New Roman"/>
          <w:b w:val="false"/>
          <w:i w:val="false"/>
          <w:color w:val="000000"/>
          <w:vertAlign w:val="superscript"/>
        </w:rPr>
        <w:t>о</w:t>
      </w:r>
      <w:r>
        <w:rPr>
          <w:rFonts w:ascii="Times New Roman"/>
          <w:b w:val="false"/>
          <w:i w:val="false"/>
          <w:color w:val="000000"/>
          <w:sz w:val="28"/>
        </w:rPr>
        <w:t>;</w:t>
      </w:r>
    </w:p>
    <w:p>
      <w:pPr>
        <w:spacing w:after="0"/>
        <w:ind w:left="0"/>
        <w:jc w:val="both"/>
      </w:pPr>
      <w:r>
        <w:rPr>
          <w:rFonts w:ascii="Times New Roman"/>
          <w:b w:val="false"/>
          <w:i w:val="false"/>
          <w:color w:val="000000"/>
          <w:sz w:val="28"/>
        </w:rPr>
        <w:t>
      максимальный угол места – не менее 45</w:t>
      </w:r>
      <w:r>
        <w:rPr>
          <w:rFonts w:ascii="Times New Roman"/>
          <w:b w:val="false"/>
          <w:i w:val="false"/>
          <w:color w:val="000000"/>
          <w:vertAlign w:val="superscript"/>
        </w:rPr>
        <w:t>о</w:t>
      </w:r>
      <w:r>
        <w:rPr>
          <w:rFonts w:ascii="Times New Roman"/>
          <w:b w:val="false"/>
          <w:i w:val="false"/>
          <w:color w:val="000000"/>
          <w:sz w:val="28"/>
        </w:rPr>
        <w:t>;</w:t>
      </w:r>
    </w:p>
    <w:p>
      <w:pPr>
        <w:spacing w:after="0"/>
        <w:ind w:left="0"/>
        <w:jc w:val="both"/>
      </w:pPr>
      <w:r>
        <w:rPr>
          <w:rFonts w:ascii="Times New Roman"/>
          <w:b w:val="false"/>
          <w:i w:val="false"/>
          <w:color w:val="000000"/>
          <w:sz w:val="28"/>
        </w:rPr>
        <w:t>
      минимальная дальность – не более 2 км при максимальной дальности 350 км соответственно;</w:t>
      </w:r>
    </w:p>
    <w:p>
      <w:pPr>
        <w:spacing w:after="0"/>
        <w:ind w:left="0"/>
        <w:jc w:val="both"/>
      </w:pPr>
      <w:r>
        <w:rPr>
          <w:rFonts w:ascii="Times New Roman"/>
          <w:b w:val="false"/>
          <w:i w:val="false"/>
          <w:color w:val="000000"/>
          <w:sz w:val="28"/>
        </w:rPr>
        <w:t>
      максимальная дальность – 350 км;</w:t>
      </w:r>
    </w:p>
    <w:p>
      <w:pPr>
        <w:spacing w:after="0"/>
        <w:ind w:left="0"/>
        <w:jc w:val="both"/>
      </w:pPr>
      <w:r>
        <w:rPr>
          <w:rFonts w:ascii="Times New Roman"/>
          <w:b w:val="false"/>
          <w:i w:val="false"/>
          <w:color w:val="000000"/>
          <w:sz w:val="28"/>
        </w:rPr>
        <w:t xml:space="preserve">
      максимальная высота – 20000 м. </w:t>
      </w:r>
    </w:p>
    <w:bookmarkStart w:name="z511" w:id="503"/>
    <w:p>
      <w:pPr>
        <w:spacing w:after="0"/>
        <w:ind w:left="0"/>
        <w:jc w:val="both"/>
      </w:pPr>
      <w:r>
        <w:rPr>
          <w:rFonts w:ascii="Times New Roman"/>
          <w:b w:val="false"/>
          <w:i w:val="false"/>
          <w:color w:val="000000"/>
          <w:sz w:val="28"/>
        </w:rPr>
        <w:t>
      344. Несущие частоты сигналов запроса и подавления по запросу для режима А/С должны быть 1030 ± 0,2 МГц и не должны отличаться друг от друга более чем на 0,2 МГц, при наличии режима S - 1030 ± 0,1 МГц и не должны отличаться друг от друга более чем на 0,1 МГц.</w:t>
      </w:r>
    </w:p>
    <w:bookmarkEnd w:id="503"/>
    <w:bookmarkStart w:name="z512" w:id="504"/>
    <w:p>
      <w:pPr>
        <w:spacing w:after="0"/>
        <w:ind w:left="0"/>
        <w:jc w:val="both"/>
      </w:pPr>
      <w:r>
        <w:rPr>
          <w:rFonts w:ascii="Times New Roman"/>
          <w:b w:val="false"/>
          <w:i w:val="false"/>
          <w:color w:val="000000"/>
          <w:sz w:val="28"/>
        </w:rPr>
        <w:t>
      345. ВОРЛ-Т должен обеспечивать прием и обработку сигналов на частотах 1090 ± 3 МГц в режимах А/С, при наличии режима S - 1090 ± 1 МГц.</w:t>
      </w:r>
    </w:p>
    <w:bookmarkEnd w:id="504"/>
    <w:bookmarkStart w:name="z513" w:id="505"/>
    <w:p>
      <w:pPr>
        <w:spacing w:after="0"/>
        <w:ind w:left="0"/>
        <w:jc w:val="both"/>
      </w:pPr>
      <w:r>
        <w:rPr>
          <w:rFonts w:ascii="Times New Roman"/>
          <w:b w:val="false"/>
          <w:i w:val="false"/>
          <w:color w:val="000000"/>
          <w:sz w:val="28"/>
        </w:rPr>
        <w:t>
      346. Сигнал запроса режима А/С должен состоять из двух основных импульсов Р1 и Р3 и импульса подавления Р2 передаваемого вслед за первым импульсом Р1. Интервал между импульсами Р1 и Р2 должен составлять 2,0 ± 0,15 микросекунд.</w:t>
      </w:r>
    </w:p>
    <w:bookmarkEnd w:id="505"/>
    <w:bookmarkStart w:name="z514" w:id="506"/>
    <w:p>
      <w:pPr>
        <w:spacing w:after="0"/>
        <w:ind w:left="0"/>
        <w:jc w:val="both"/>
      </w:pPr>
      <w:r>
        <w:rPr>
          <w:rFonts w:ascii="Times New Roman"/>
          <w:b w:val="false"/>
          <w:i w:val="false"/>
          <w:color w:val="000000"/>
          <w:sz w:val="28"/>
        </w:rPr>
        <w:t xml:space="preserve">
      347. Запрос общего вызова в режиме А/С/S должен состоять из трех импульсов: Р1, Р3 и длинного импульса Р4. Запрос общего вызова только в режиме А/С аналогичен запросу общего вызова в режиме А/С/S, за исключением того, что используется короткий импульс Р4. Интервал между импульсами Р3 и Р4 должен составлять 2±0,05 микросекунд. </w:t>
      </w:r>
    </w:p>
    <w:bookmarkEnd w:id="506"/>
    <w:bookmarkStart w:name="z515" w:id="507"/>
    <w:p>
      <w:pPr>
        <w:spacing w:after="0"/>
        <w:ind w:left="0"/>
        <w:jc w:val="both"/>
      </w:pPr>
      <w:r>
        <w:rPr>
          <w:rFonts w:ascii="Times New Roman"/>
          <w:b w:val="false"/>
          <w:i w:val="false"/>
          <w:color w:val="000000"/>
          <w:sz w:val="28"/>
        </w:rPr>
        <w:t>
      348. Запрос в режиме S состоит из трех импульсов Р1, Р2 и Р6. Интервал между передними фронтами импульсов Р1 и Р2 составляет 2±0,05 микросекунд. Интервал между передним фронтом импульса Р2 и синхронным опрокидыванием фазы Р6 составляет 2,75±0,05 микросекунд. Передний фронт импульса Р6 начинается за 1,25±0,05 микросекунд до синхронного опрокидывания фазы. Импульс Р5 используется в запросах общего вызова только в режиме S для предотвращения ответов воздушных судов, облучаемых боковыми и задними лепестками диаграммы направленности антенны, передается с использованием отдельной диаграммы направленности антенны и располагается симметрично относительно синхронного опрокидывания фазы. Передний фронт импульса Р5 начинается за 0,4±0,1 микросекунд до синхронного опрокидывания фазы.</w:t>
      </w:r>
    </w:p>
    <w:bookmarkEnd w:id="507"/>
    <w:bookmarkStart w:name="z516" w:id="508"/>
    <w:p>
      <w:pPr>
        <w:spacing w:after="0"/>
        <w:ind w:left="0"/>
        <w:jc w:val="both"/>
      </w:pPr>
      <w:r>
        <w:rPr>
          <w:rFonts w:ascii="Times New Roman"/>
          <w:b w:val="false"/>
          <w:i w:val="false"/>
          <w:color w:val="000000"/>
          <w:sz w:val="28"/>
        </w:rPr>
        <w:t>
      349. Интервал между импульсами Р1 и Р3 должен соответствовать:</w:t>
      </w:r>
    </w:p>
    <w:bookmarkEnd w:id="508"/>
    <w:p>
      <w:pPr>
        <w:spacing w:after="0"/>
        <w:ind w:left="0"/>
        <w:jc w:val="both"/>
      </w:pPr>
      <w:r>
        <w:rPr>
          <w:rFonts w:ascii="Times New Roman"/>
          <w:b w:val="false"/>
          <w:i w:val="false"/>
          <w:color w:val="000000"/>
          <w:sz w:val="28"/>
        </w:rPr>
        <w:t>
      8 ± 0,2 микросекунд для режима А и 21 ± 0,2 микросекунд для режима С;</w:t>
      </w:r>
    </w:p>
    <w:bookmarkStart w:name="z517" w:id="509"/>
    <w:p>
      <w:pPr>
        <w:spacing w:after="0"/>
        <w:ind w:left="0"/>
        <w:jc w:val="both"/>
      </w:pPr>
      <w:r>
        <w:rPr>
          <w:rFonts w:ascii="Times New Roman"/>
          <w:b w:val="false"/>
          <w:i w:val="false"/>
          <w:color w:val="000000"/>
          <w:sz w:val="28"/>
        </w:rPr>
        <w:t>
      350. Длительность импульсов Р1, Р2 и Р3 режима А/С, измеренная на уровне 0,5 от амплитуды на фронте и спаде импульсов, должна быть равна 0,8 ± 0,1 микросекунд.</w:t>
      </w:r>
    </w:p>
    <w:bookmarkEnd w:id="509"/>
    <w:bookmarkStart w:name="z518" w:id="510"/>
    <w:p>
      <w:pPr>
        <w:spacing w:after="0"/>
        <w:ind w:left="0"/>
        <w:jc w:val="both"/>
      </w:pPr>
      <w:r>
        <w:rPr>
          <w:rFonts w:ascii="Times New Roman"/>
          <w:b w:val="false"/>
          <w:i w:val="false"/>
          <w:color w:val="000000"/>
          <w:sz w:val="28"/>
        </w:rPr>
        <w:t>
      351. Максимальная частота повторения сигналов запроса режима А/С должна быть не более 450 Гц.</w:t>
      </w:r>
    </w:p>
    <w:bookmarkEnd w:id="510"/>
    <w:bookmarkStart w:name="z519" w:id="511"/>
    <w:p>
      <w:pPr>
        <w:spacing w:after="0"/>
        <w:ind w:left="0"/>
        <w:jc w:val="both"/>
      </w:pPr>
      <w:r>
        <w:rPr>
          <w:rFonts w:ascii="Times New Roman"/>
          <w:b w:val="false"/>
          <w:i w:val="false"/>
          <w:color w:val="000000"/>
          <w:sz w:val="28"/>
        </w:rPr>
        <w:t>
      352. Импульсы ответа режима S должны начинаться через определенный интервал, кратный 0,5 микросекунд ± 0,05 микросекунд от первого передаваемого импульса. Преамбула состоит из четырех импульсов, длительность каждого из которых составляет 0,5 микросекунд Интервалы между первым передаваемым импульсом и вторым, третьим и четвертым импульсами составляют соответственно 1,3,5 и 4,5 микросекунд. Блок импульсов данных ответа начинается спустя 8 микросекунд после переднего фронта первого передаваемого импульса.</w:t>
      </w:r>
    </w:p>
    <w:bookmarkEnd w:id="511"/>
    <w:bookmarkStart w:name="z520" w:id="512"/>
    <w:p>
      <w:pPr>
        <w:spacing w:after="0"/>
        <w:ind w:left="0"/>
        <w:jc w:val="both"/>
      </w:pPr>
      <w:r>
        <w:rPr>
          <w:rFonts w:ascii="Times New Roman"/>
          <w:b w:val="false"/>
          <w:i w:val="false"/>
          <w:color w:val="000000"/>
          <w:sz w:val="28"/>
        </w:rPr>
        <w:t>
      353. Максимальная частота запросов общего вызова только в режиме S, производимое запросчиком, использующим опознавание на основе отмены блокировки, зависит от вероятности ответа следующим образом:</w:t>
      </w:r>
    </w:p>
    <w:bookmarkEnd w:id="512"/>
    <w:p>
      <w:pPr>
        <w:spacing w:after="0"/>
        <w:ind w:left="0"/>
        <w:jc w:val="both"/>
      </w:pPr>
      <w:r>
        <w:rPr>
          <w:rFonts w:ascii="Times New Roman"/>
          <w:b w:val="false"/>
          <w:i w:val="false"/>
          <w:color w:val="000000"/>
          <w:sz w:val="28"/>
        </w:rPr>
        <w:t>
      1) при вероятности ответа, равной 1,0: 3 запроса на интервал облучения в 3 дБ или 30 запросов в секунду, в зависимости от того, какое значение является меньшим;</w:t>
      </w:r>
    </w:p>
    <w:p>
      <w:pPr>
        <w:spacing w:after="0"/>
        <w:ind w:left="0"/>
        <w:jc w:val="both"/>
      </w:pPr>
      <w:r>
        <w:rPr>
          <w:rFonts w:ascii="Times New Roman"/>
          <w:b w:val="false"/>
          <w:i w:val="false"/>
          <w:color w:val="000000"/>
          <w:sz w:val="28"/>
        </w:rPr>
        <w:t>
      2) при вероятности ответа, равной 0,5: 5 запросов на интервал облучения в 3 дБ или 60 запросов в секунду, в зависимости от того, какое значение является меньшим;</w:t>
      </w:r>
    </w:p>
    <w:p>
      <w:pPr>
        <w:spacing w:after="0"/>
        <w:ind w:left="0"/>
        <w:jc w:val="both"/>
      </w:pPr>
      <w:r>
        <w:rPr>
          <w:rFonts w:ascii="Times New Roman"/>
          <w:b w:val="false"/>
          <w:i w:val="false"/>
          <w:color w:val="000000"/>
          <w:sz w:val="28"/>
        </w:rPr>
        <w:t>
      3) при вероятности ответа, равной 0,25 или менее: 10 запросов на интервал облучения в 3 дБ или 125 запросов в секунду, в зависимости от того, какое значение является меньшим.</w:t>
      </w:r>
    </w:p>
    <w:bookmarkStart w:name="z521" w:id="513"/>
    <w:p>
      <w:pPr>
        <w:spacing w:after="0"/>
        <w:ind w:left="0"/>
        <w:jc w:val="both"/>
      </w:pPr>
      <w:r>
        <w:rPr>
          <w:rFonts w:ascii="Times New Roman"/>
          <w:b w:val="false"/>
          <w:i w:val="false"/>
          <w:color w:val="000000"/>
          <w:sz w:val="28"/>
        </w:rPr>
        <w:t>
      354. Должно обеспечиваться подавление сигналов боковых лепестков по запросу и ответу.</w:t>
      </w:r>
    </w:p>
    <w:bookmarkEnd w:id="513"/>
    <w:p>
      <w:pPr>
        <w:spacing w:after="0"/>
        <w:ind w:left="0"/>
        <w:jc w:val="both"/>
      </w:pPr>
      <w:r>
        <w:rPr>
          <w:rFonts w:ascii="Times New Roman"/>
          <w:b w:val="false"/>
          <w:i w:val="false"/>
          <w:color w:val="000000"/>
          <w:sz w:val="28"/>
        </w:rPr>
        <w:t>
      355. Вероятность получения дополнительной информации при нахождении одного ВС в основном лепестке диаграммы направленности антенны и при отсутствии мешающих запросных сигналов должна быть не менее 0,98.</w:t>
      </w:r>
    </w:p>
    <w:bookmarkStart w:name="z522" w:id="514"/>
    <w:p>
      <w:pPr>
        <w:spacing w:after="0"/>
        <w:ind w:left="0"/>
        <w:jc w:val="both"/>
      </w:pPr>
      <w:r>
        <w:rPr>
          <w:rFonts w:ascii="Times New Roman"/>
          <w:b w:val="false"/>
          <w:i w:val="false"/>
          <w:color w:val="000000"/>
          <w:sz w:val="28"/>
        </w:rPr>
        <w:t>
      356. Точность измерения дальности (среднеквадратичная ошибка) на выходе радиолокатора после цифровой обработки должна быть не хуже:</w:t>
      </w:r>
    </w:p>
    <w:bookmarkEnd w:id="514"/>
    <w:p>
      <w:pPr>
        <w:spacing w:after="0"/>
        <w:ind w:left="0"/>
        <w:jc w:val="both"/>
      </w:pPr>
      <w:r>
        <w:rPr>
          <w:rFonts w:ascii="Times New Roman"/>
          <w:b w:val="false"/>
          <w:i w:val="false"/>
          <w:color w:val="000000"/>
          <w:sz w:val="28"/>
        </w:rPr>
        <w:t>
      1) для обычных ВОРЛ-Т – 250 м;</w:t>
      </w:r>
    </w:p>
    <w:p>
      <w:pPr>
        <w:spacing w:after="0"/>
        <w:ind w:left="0"/>
        <w:jc w:val="both"/>
      </w:pPr>
      <w:r>
        <w:rPr>
          <w:rFonts w:ascii="Times New Roman"/>
          <w:b w:val="false"/>
          <w:i w:val="false"/>
          <w:color w:val="000000"/>
          <w:sz w:val="28"/>
        </w:rPr>
        <w:t>
      2) для моноимпульсных ВОРЛ-Т – 100 м.</w:t>
      </w:r>
    </w:p>
    <w:bookmarkStart w:name="z523" w:id="515"/>
    <w:p>
      <w:pPr>
        <w:spacing w:after="0"/>
        <w:ind w:left="0"/>
        <w:jc w:val="both"/>
      </w:pPr>
      <w:r>
        <w:rPr>
          <w:rFonts w:ascii="Times New Roman"/>
          <w:b w:val="false"/>
          <w:i w:val="false"/>
          <w:color w:val="000000"/>
          <w:sz w:val="28"/>
        </w:rPr>
        <w:t>
      357. Точность измерения азимута (среднеквадратичная ошибка) на выходе радиолокатора после цифровой обработки должна быть не хуже:</w:t>
      </w:r>
    </w:p>
    <w:bookmarkEnd w:id="515"/>
    <w:p>
      <w:pPr>
        <w:spacing w:after="0"/>
        <w:ind w:left="0"/>
        <w:jc w:val="both"/>
      </w:pPr>
      <w:r>
        <w:rPr>
          <w:rFonts w:ascii="Times New Roman"/>
          <w:b w:val="false"/>
          <w:i w:val="false"/>
          <w:color w:val="000000"/>
          <w:sz w:val="28"/>
        </w:rPr>
        <w:t>
      1) для обычных ВОРЛ-Т – 15’;</w:t>
      </w:r>
    </w:p>
    <w:p>
      <w:pPr>
        <w:spacing w:after="0"/>
        <w:ind w:left="0"/>
        <w:jc w:val="both"/>
      </w:pPr>
      <w:r>
        <w:rPr>
          <w:rFonts w:ascii="Times New Roman"/>
          <w:b w:val="false"/>
          <w:i w:val="false"/>
          <w:color w:val="000000"/>
          <w:sz w:val="28"/>
        </w:rPr>
        <w:t>
      2) для моноимпульсных ВОРЛ-Т – 8’.</w:t>
      </w:r>
    </w:p>
    <w:bookmarkStart w:name="z524" w:id="516"/>
    <w:p>
      <w:pPr>
        <w:spacing w:after="0"/>
        <w:ind w:left="0"/>
        <w:jc w:val="both"/>
      </w:pPr>
      <w:r>
        <w:rPr>
          <w:rFonts w:ascii="Times New Roman"/>
          <w:b w:val="false"/>
          <w:i w:val="false"/>
          <w:color w:val="000000"/>
          <w:sz w:val="28"/>
        </w:rPr>
        <w:t>
      358. Разрешающая способность ВОРЛ-Т после цифровой обработки должна быть не хуже:</w:t>
      </w:r>
    </w:p>
    <w:bookmarkEnd w:id="516"/>
    <w:p>
      <w:pPr>
        <w:spacing w:after="0"/>
        <w:ind w:left="0"/>
        <w:jc w:val="both"/>
      </w:pPr>
      <w:r>
        <w:rPr>
          <w:rFonts w:ascii="Times New Roman"/>
          <w:b w:val="false"/>
          <w:i w:val="false"/>
          <w:color w:val="000000"/>
          <w:sz w:val="28"/>
        </w:rPr>
        <w:t>
      1) для обычных ВОРЛ-Т:</w:t>
      </w:r>
    </w:p>
    <w:p>
      <w:pPr>
        <w:spacing w:after="0"/>
        <w:ind w:left="0"/>
        <w:jc w:val="both"/>
      </w:pPr>
      <w:r>
        <w:rPr>
          <w:rFonts w:ascii="Times New Roman"/>
          <w:b w:val="false"/>
          <w:i w:val="false"/>
          <w:color w:val="000000"/>
          <w:sz w:val="28"/>
        </w:rPr>
        <w:t>
      по дальности – 1000 м.;</w:t>
      </w:r>
    </w:p>
    <w:p>
      <w:pPr>
        <w:spacing w:after="0"/>
        <w:ind w:left="0"/>
        <w:jc w:val="both"/>
      </w:pPr>
      <w:r>
        <w:rPr>
          <w:rFonts w:ascii="Times New Roman"/>
          <w:b w:val="false"/>
          <w:i w:val="false"/>
          <w:color w:val="000000"/>
          <w:sz w:val="28"/>
        </w:rPr>
        <w:t>
      по азимуту – 5</w:t>
      </w:r>
      <w:r>
        <w:rPr>
          <w:rFonts w:ascii="Times New Roman"/>
          <w:b w:val="false"/>
          <w:i w:val="false"/>
          <w:color w:val="000000"/>
          <w:vertAlign w:val="superscript"/>
        </w:rPr>
        <w:t>о</w:t>
      </w:r>
      <w:r>
        <w:rPr>
          <w:rFonts w:ascii="Times New Roman"/>
          <w:b w:val="false"/>
          <w:i w:val="false"/>
          <w:color w:val="000000"/>
          <w:sz w:val="28"/>
        </w:rPr>
        <w:t>;</w:t>
      </w:r>
    </w:p>
    <w:p>
      <w:pPr>
        <w:spacing w:after="0"/>
        <w:ind w:left="0"/>
        <w:jc w:val="both"/>
      </w:pPr>
      <w:r>
        <w:rPr>
          <w:rFonts w:ascii="Times New Roman"/>
          <w:b w:val="false"/>
          <w:i w:val="false"/>
          <w:color w:val="000000"/>
          <w:sz w:val="28"/>
        </w:rPr>
        <w:t>
      2) для моноимпульсных ВОРЛ-Т:</w:t>
      </w:r>
    </w:p>
    <w:p>
      <w:pPr>
        <w:spacing w:after="0"/>
        <w:ind w:left="0"/>
        <w:jc w:val="both"/>
      </w:pPr>
      <w:r>
        <w:rPr>
          <w:rFonts w:ascii="Times New Roman"/>
          <w:b w:val="false"/>
          <w:i w:val="false"/>
          <w:color w:val="000000"/>
          <w:sz w:val="28"/>
        </w:rPr>
        <w:t>
      по дальности – 400 м;</w:t>
      </w:r>
    </w:p>
    <w:p>
      <w:pPr>
        <w:spacing w:after="0"/>
        <w:ind w:left="0"/>
        <w:jc w:val="both"/>
      </w:pPr>
      <w:r>
        <w:rPr>
          <w:rFonts w:ascii="Times New Roman"/>
          <w:b w:val="false"/>
          <w:i w:val="false"/>
          <w:color w:val="000000"/>
          <w:sz w:val="28"/>
        </w:rPr>
        <w:t>
      по азимуту – 1,5</w:t>
      </w:r>
      <w:r>
        <w:rPr>
          <w:rFonts w:ascii="Times New Roman"/>
          <w:b w:val="false"/>
          <w:i w:val="false"/>
          <w:color w:val="000000"/>
          <w:vertAlign w:val="superscript"/>
        </w:rPr>
        <w:t>о</w:t>
      </w:r>
      <w:r>
        <w:rPr>
          <w:rFonts w:ascii="Times New Roman"/>
          <w:b w:val="false"/>
          <w:i w:val="false"/>
          <w:color w:val="000000"/>
          <w:sz w:val="28"/>
        </w:rPr>
        <w:t>.</w:t>
      </w:r>
    </w:p>
    <w:bookmarkStart w:name="z525" w:id="517"/>
    <w:p>
      <w:pPr>
        <w:spacing w:after="0"/>
        <w:ind w:left="0"/>
        <w:jc w:val="both"/>
      </w:pPr>
      <w:r>
        <w:rPr>
          <w:rFonts w:ascii="Times New Roman"/>
          <w:b w:val="false"/>
          <w:i w:val="false"/>
          <w:color w:val="000000"/>
          <w:sz w:val="28"/>
        </w:rPr>
        <w:t>
      359. Вероятность выдачи ложных меток от ВС с дополнительной информацией или отметок от ВС с ложной дополнительной информацией должна быть не более 10</w:t>
      </w:r>
      <w:r>
        <w:rPr>
          <w:rFonts w:ascii="Times New Roman"/>
          <w:b w:val="false"/>
          <w:i w:val="false"/>
          <w:color w:val="000000"/>
          <w:vertAlign w:val="superscript"/>
        </w:rPr>
        <w:t>-3</w:t>
      </w:r>
      <w:r>
        <w:rPr>
          <w:rFonts w:ascii="Times New Roman"/>
          <w:b w:val="false"/>
          <w:i w:val="false"/>
          <w:color w:val="000000"/>
          <w:sz w:val="28"/>
        </w:rPr>
        <w:t xml:space="preserve"> при нахождении двух ВС на одном азимуте и расстоянии между ними более 4 км.</w:t>
      </w:r>
    </w:p>
    <w:bookmarkEnd w:id="517"/>
    <w:bookmarkStart w:name="z526" w:id="518"/>
    <w:p>
      <w:pPr>
        <w:spacing w:after="0"/>
        <w:ind w:left="0"/>
        <w:jc w:val="both"/>
      </w:pPr>
      <w:r>
        <w:rPr>
          <w:rFonts w:ascii="Times New Roman"/>
          <w:b w:val="false"/>
          <w:i w:val="false"/>
          <w:color w:val="000000"/>
          <w:sz w:val="28"/>
        </w:rPr>
        <w:t>
      360. ВОРЛ-Т не должен задерживать информацию при ее обработке на время более 0,5 времени обзора радиолокатора.</w:t>
      </w:r>
    </w:p>
    <w:bookmarkEnd w:id="518"/>
    <w:bookmarkStart w:name="z527" w:id="519"/>
    <w:p>
      <w:pPr>
        <w:spacing w:after="0"/>
        <w:ind w:left="0"/>
        <w:jc w:val="both"/>
      </w:pPr>
      <w:r>
        <w:rPr>
          <w:rFonts w:ascii="Times New Roman"/>
          <w:b w:val="false"/>
          <w:i w:val="false"/>
          <w:color w:val="000000"/>
          <w:sz w:val="28"/>
        </w:rPr>
        <w:t>
      361. Рабочий режим ВОРЛ-Т должен устанавливаться за время не более 120 сек.</w:t>
      </w:r>
    </w:p>
    <w:bookmarkEnd w:id="519"/>
    <w:bookmarkStart w:name="z528" w:id="520"/>
    <w:p>
      <w:pPr>
        <w:spacing w:after="0"/>
        <w:ind w:left="0"/>
        <w:jc w:val="both"/>
      </w:pPr>
      <w:r>
        <w:rPr>
          <w:rFonts w:ascii="Times New Roman"/>
          <w:b w:val="false"/>
          <w:i w:val="false"/>
          <w:color w:val="000000"/>
          <w:sz w:val="28"/>
        </w:rPr>
        <w:t>
      362. Система автоматического контроля ВОРЛ-Т должна передавать в пункт управления информацию о его техническом состоянии.</w:t>
      </w:r>
    </w:p>
    <w:bookmarkEnd w:id="520"/>
    <w:bookmarkStart w:name="z529" w:id="521"/>
    <w:p>
      <w:pPr>
        <w:spacing w:after="0"/>
        <w:ind w:left="0"/>
        <w:jc w:val="both"/>
      </w:pPr>
      <w:r>
        <w:rPr>
          <w:rFonts w:ascii="Times New Roman"/>
          <w:b w:val="false"/>
          <w:i w:val="false"/>
          <w:color w:val="000000"/>
          <w:sz w:val="28"/>
        </w:rPr>
        <w:t>
      363. Плотность потока мощности СВЧ излучений у шкафов ВОРЛ-Т не должна превышать 25 мкВт/см</w:t>
      </w:r>
      <w:r>
        <w:rPr>
          <w:rFonts w:ascii="Times New Roman"/>
          <w:b w:val="false"/>
          <w:i w:val="false"/>
          <w:color w:val="000000"/>
          <w:vertAlign w:val="superscript"/>
        </w:rPr>
        <w:t>2</w:t>
      </w:r>
      <w:r>
        <w:rPr>
          <w:rFonts w:ascii="Times New Roman"/>
          <w:b w:val="false"/>
          <w:i w:val="false"/>
          <w:color w:val="000000"/>
          <w:sz w:val="28"/>
        </w:rPr>
        <w:t>.</w:t>
      </w:r>
    </w:p>
    <w:bookmarkEnd w:id="521"/>
    <w:bookmarkStart w:name="z530" w:id="522"/>
    <w:p>
      <w:pPr>
        <w:spacing w:after="0"/>
        <w:ind w:left="0"/>
        <w:jc w:val="left"/>
      </w:pPr>
      <w:r>
        <w:rPr>
          <w:rFonts w:ascii="Times New Roman"/>
          <w:b/>
          <w:i w:val="false"/>
          <w:color w:val="000000"/>
        </w:rPr>
        <w:t xml:space="preserve"> 27. Наблюдение с использованием системы ADS-B</w:t>
      </w:r>
      <w:r>
        <w:br/>
      </w:r>
      <w:r>
        <w:rPr>
          <w:rFonts w:ascii="Times New Roman"/>
          <w:b/>
          <w:i w:val="false"/>
          <w:color w:val="000000"/>
        </w:rPr>
        <w:t>Параграф 1. Общие положения</w:t>
      </w:r>
    </w:p>
    <w:bookmarkEnd w:id="522"/>
    <w:bookmarkStart w:name="z532" w:id="523"/>
    <w:p>
      <w:pPr>
        <w:spacing w:after="0"/>
        <w:ind w:left="0"/>
        <w:jc w:val="both"/>
      </w:pPr>
      <w:r>
        <w:rPr>
          <w:rFonts w:ascii="Times New Roman"/>
          <w:b w:val="false"/>
          <w:i w:val="false"/>
          <w:color w:val="000000"/>
          <w:sz w:val="28"/>
        </w:rPr>
        <w:t>
      364. ADS-B представляет собой систему, в рамках которой, воздушное судно передает наземной станции информацию о своем опознавательном индексе и абсолютной высоте полета. На борту воздушного судна определяется местоположение воздушного судна и информация об этом передается наземной станции. Эти данные периодически передаются в режиме радиовещания и любой приемник (на земле или на борту воздушного судна) может принимать эти данные. Кроме того, в сообщения ADS-B могут также включаться данные о векторе линии пути, скорости и предупреждения об отклонениях от норм.</w:t>
      </w:r>
    </w:p>
    <w:bookmarkEnd w:id="523"/>
    <w:bookmarkStart w:name="z533" w:id="524"/>
    <w:p>
      <w:pPr>
        <w:spacing w:after="0"/>
        <w:ind w:left="0"/>
        <w:jc w:val="both"/>
      </w:pPr>
      <w:r>
        <w:rPr>
          <w:rFonts w:ascii="Times New Roman"/>
          <w:b w:val="false"/>
          <w:i w:val="false"/>
          <w:color w:val="000000"/>
          <w:sz w:val="28"/>
        </w:rPr>
        <w:t>
      365. Основные данные (опознавательный индекс воздушного судна, его местоположение и абсолютная высота), предоставляемые в рамках ADS-B, такие же как и при радиолокационном наблюдении.</w:t>
      </w:r>
    </w:p>
    <w:bookmarkEnd w:id="524"/>
    <w:bookmarkStart w:name="z534" w:id="525"/>
    <w:p>
      <w:pPr>
        <w:spacing w:after="0"/>
        <w:ind w:left="0"/>
        <w:jc w:val="both"/>
      </w:pPr>
      <w:r>
        <w:rPr>
          <w:rFonts w:ascii="Times New Roman"/>
          <w:b w:val="false"/>
          <w:i w:val="false"/>
          <w:color w:val="000000"/>
          <w:sz w:val="28"/>
        </w:rPr>
        <w:t>
      366. Эти данные могут отображаться на отдельном индикаторе или вводиться в автоматизированную систему, обрабатываться там и отображаться таким же образом, как и радиолокационные данные. Система ADS-B может служить источником данных наблюдения в целях обеспечения ОВД.</w:t>
      </w:r>
    </w:p>
    <w:bookmarkEnd w:id="525"/>
    <w:bookmarkStart w:name="z535" w:id="526"/>
    <w:p>
      <w:pPr>
        <w:spacing w:after="0"/>
        <w:ind w:left="0"/>
        <w:jc w:val="both"/>
      </w:pPr>
      <w:r>
        <w:rPr>
          <w:rFonts w:ascii="Times New Roman"/>
          <w:b w:val="false"/>
          <w:i w:val="false"/>
          <w:color w:val="000000"/>
          <w:sz w:val="28"/>
        </w:rPr>
        <w:t>
      367. Данные ADS-B могут также использоваться для обеспечения выполнения различных функций сети предупреждений таким же образом, как и данные радиолокационных наблюдений.</w:t>
      </w:r>
    </w:p>
    <w:bookmarkEnd w:id="526"/>
    <w:bookmarkStart w:name="z536" w:id="527"/>
    <w:p>
      <w:pPr>
        <w:spacing w:after="0"/>
        <w:ind w:left="0"/>
        <w:jc w:val="both"/>
      </w:pPr>
      <w:r>
        <w:rPr>
          <w:rFonts w:ascii="Times New Roman"/>
          <w:b w:val="false"/>
          <w:i w:val="false"/>
          <w:color w:val="000000"/>
          <w:sz w:val="28"/>
        </w:rPr>
        <w:t xml:space="preserve">
      368. Система автоматического зависимого наблюдения в режиме радиовещания (ADS-B) представляет собой дополнительную форму электронного наблюдения, которая может использоваться в целях обеспечения обслуживания воздушного движения (ОВД) на маршруте и в районе аэродрома. </w:t>
      </w:r>
    </w:p>
    <w:bookmarkEnd w:id="527"/>
    <w:bookmarkStart w:name="z537" w:id="528"/>
    <w:p>
      <w:pPr>
        <w:spacing w:after="0"/>
        <w:ind w:left="0"/>
        <w:jc w:val="left"/>
      </w:pPr>
      <w:r>
        <w:rPr>
          <w:rFonts w:ascii="Times New Roman"/>
          <w:b/>
          <w:i w:val="false"/>
          <w:color w:val="000000"/>
        </w:rPr>
        <w:t xml:space="preserve"> Параграф 2. Элементы данных сообщений ADS-B </w:t>
      </w:r>
    </w:p>
    <w:bookmarkEnd w:id="528"/>
    <w:bookmarkStart w:name="z538" w:id="529"/>
    <w:p>
      <w:pPr>
        <w:spacing w:after="0"/>
        <w:ind w:left="0"/>
        <w:jc w:val="both"/>
      </w:pPr>
      <w:r>
        <w:rPr>
          <w:rFonts w:ascii="Times New Roman"/>
          <w:b w:val="false"/>
          <w:i w:val="false"/>
          <w:color w:val="000000"/>
          <w:sz w:val="28"/>
        </w:rPr>
        <w:t>
      369. Оборудованные ADS-B воздушные суда автоматически и часто направляют наземной станции по линии передачи данных сообщения с данными наблюдений. Основные элементы данных в сообщениях, передаваемых в режиме радиовещания, следующие:</w:t>
      </w:r>
    </w:p>
    <w:bookmarkEnd w:id="529"/>
    <w:p>
      <w:pPr>
        <w:spacing w:after="0"/>
        <w:ind w:left="0"/>
        <w:jc w:val="both"/>
      </w:pPr>
      <w:r>
        <w:rPr>
          <w:rFonts w:ascii="Times New Roman"/>
          <w:b w:val="false"/>
          <w:i w:val="false"/>
          <w:color w:val="000000"/>
          <w:sz w:val="28"/>
        </w:rPr>
        <w:t>
      1) опознавательный индекс воздушного судна и 24-битовый адрес;</w:t>
      </w:r>
    </w:p>
    <w:p>
      <w:pPr>
        <w:spacing w:after="0"/>
        <w:ind w:left="0"/>
        <w:jc w:val="both"/>
      </w:pPr>
      <w:r>
        <w:rPr>
          <w:rFonts w:ascii="Times New Roman"/>
          <w:b w:val="false"/>
          <w:i w:val="false"/>
          <w:color w:val="000000"/>
          <w:sz w:val="28"/>
        </w:rPr>
        <w:t>
      2) данные о местоположении (и соответствующая информация о точности и целостности);</w:t>
      </w:r>
    </w:p>
    <w:p>
      <w:pPr>
        <w:spacing w:after="0"/>
        <w:ind w:left="0"/>
        <w:jc w:val="both"/>
      </w:pPr>
      <w:r>
        <w:rPr>
          <w:rFonts w:ascii="Times New Roman"/>
          <w:b w:val="false"/>
          <w:i w:val="false"/>
          <w:color w:val="000000"/>
          <w:sz w:val="28"/>
        </w:rPr>
        <w:t>
      3) вектор скорости (и вектор точности);</w:t>
      </w:r>
    </w:p>
    <w:p>
      <w:pPr>
        <w:spacing w:after="0"/>
        <w:ind w:left="0"/>
        <w:jc w:val="both"/>
      </w:pPr>
      <w:r>
        <w:rPr>
          <w:rFonts w:ascii="Times New Roman"/>
          <w:b w:val="false"/>
          <w:i w:val="false"/>
          <w:color w:val="000000"/>
          <w:sz w:val="28"/>
        </w:rPr>
        <w:t>
      4) барометрическая высота.</w:t>
      </w:r>
    </w:p>
    <w:bookmarkStart w:name="z539" w:id="530"/>
    <w:p>
      <w:pPr>
        <w:spacing w:after="0"/>
        <w:ind w:left="0"/>
        <w:jc w:val="left"/>
      </w:pPr>
      <w:r>
        <w:rPr>
          <w:rFonts w:ascii="Times New Roman"/>
          <w:b/>
          <w:i w:val="false"/>
          <w:color w:val="000000"/>
        </w:rPr>
        <w:t xml:space="preserve"> Параграф 3. Требования к TIS-B out</w:t>
      </w:r>
    </w:p>
    <w:bookmarkEnd w:id="530"/>
    <w:bookmarkStart w:name="z540" w:id="531"/>
    <w:p>
      <w:pPr>
        <w:spacing w:after="0"/>
        <w:ind w:left="0"/>
        <w:jc w:val="both"/>
      </w:pPr>
      <w:r>
        <w:rPr>
          <w:rFonts w:ascii="Times New Roman"/>
          <w:b w:val="false"/>
          <w:i w:val="false"/>
          <w:color w:val="000000"/>
          <w:sz w:val="28"/>
        </w:rPr>
        <w:t>
      370. Наземные станции, обеспечивающие возможности TIS-B, включают функцию формирования сообщений TIS-B и функцию обмена сообщениями TIS-B (передача).</w:t>
      </w:r>
    </w:p>
    <w:bookmarkEnd w:id="531"/>
    <w:bookmarkStart w:name="z541" w:id="532"/>
    <w:p>
      <w:pPr>
        <w:spacing w:after="0"/>
        <w:ind w:left="0"/>
        <w:jc w:val="both"/>
      </w:pPr>
      <w:r>
        <w:rPr>
          <w:rFonts w:ascii="Times New Roman"/>
          <w:b w:val="false"/>
          <w:i w:val="false"/>
          <w:color w:val="000000"/>
          <w:sz w:val="28"/>
        </w:rPr>
        <w:t>
      371. Сообщения в более длительном самогенерируемом сигнале для TIS-B передаются использующей более длительный самогенерируемый сигнал наземной станцией в тех случаях, когда она подключена к соответствующему источнику данных наблюдения.</w:t>
      </w:r>
    </w:p>
    <w:bookmarkEnd w:id="532"/>
    <w:bookmarkStart w:name="z542" w:id="533"/>
    <w:p>
      <w:pPr>
        <w:spacing w:after="0"/>
        <w:ind w:left="0"/>
        <w:jc w:val="both"/>
      </w:pPr>
      <w:r>
        <w:rPr>
          <w:rFonts w:ascii="Times New Roman"/>
          <w:b w:val="false"/>
          <w:i w:val="false"/>
          <w:color w:val="000000"/>
          <w:sz w:val="28"/>
        </w:rPr>
        <w:t>
      372. Наземные станции, обеспечивающие TIS-B, должны иметь возможность передачи более длительного самогенерируемого сигнала. Характеристики таких наземных станций с точки зрения мощности передатчика, коэффициента усиления антенны, частоты передачи должны соответствовать желаемому объему информации TIS-B конкретной наземной станции, предполагая, что бортовые пользователи оснащены приемными системами (как минимум) класса А1.</w:t>
      </w:r>
    </w:p>
    <w:bookmarkEnd w:id="533"/>
    <w:bookmarkStart w:name="z543" w:id="534"/>
    <w:p>
      <w:pPr>
        <w:spacing w:after="0"/>
        <w:ind w:left="0"/>
        <w:jc w:val="left"/>
      </w:pPr>
      <w:r>
        <w:rPr>
          <w:rFonts w:ascii="Times New Roman"/>
          <w:b/>
          <w:i w:val="false"/>
          <w:color w:val="000000"/>
        </w:rPr>
        <w:t xml:space="preserve"> Параграф 4. Функциональные требования к системам приема более</w:t>
      </w:r>
      <w:r>
        <w:br/>
      </w:r>
      <w:r>
        <w:rPr>
          <w:rFonts w:ascii="Times New Roman"/>
          <w:b/>
          <w:i w:val="false"/>
          <w:color w:val="000000"/>
        </w:rPr>
        <w:t>длительных самогенерируемых сигналов</w:t>
      </w:r>
    </w:p>
    <w:bookmarkEnd w:id="534"/>
    <w:bookmarkStart w:name="z544" w:id="535"/>
    <w:p>
      <w:pPr>
        <w:spacing w:after="0"/>
        <w:ind w:left="0"/>
        <w:jc w:val="both"/>
      </w:pPr>
      <w:r>
        <w:rPr>
          <w:rFonts w:ascii="Times New Roman"/>
          <w:b w:val="false"/>
          <w:i w:val="false"/>
          <w:color w:val="000000"/>
          <w:sz w:val="28"/>
        </w:rPr>
        <w:t>
      373. Системы приема более длительных самогенерируемых сигналов выполняют функцию обмена сообщениями (прием) и функцию формирования донесений.</w:t>
      </w:r>
    </w:p>
    <w:bookmarkEnd w:id="535"/>
    <w:bookmarkStart w:name="z545" w:id="536"/>
    <w:p>
      <w:pPr>
        <w:spacing w:after="0"/>
        <w:ind w:left="0"/>
        <w:jc w:val="both"/>
      </w:pPr>
      <w:r>
        <w:rPr>
          <w:rFonts w:ascii="Times New Roman"/>
          <w:b w:val="false"/>
          <w:i w:val="false"/>
          <w:color w:val="000000"/>
          <w:sz w:val="28"/>
        </w:rPr>
        <w:t xml:space="preserve">
      374. Системы приема более длительных самогенерируемых сигналов получают сообщения ADS-B в более длительном самогенерируемом сигнале и выдают донесения ADS-B пользователям. </w:t>
      </w:r>
    </w:p>
    <w:bookmarkEnd w:id="536"/>
    <w:bookmarkStart w:name="z546" w:id="537"/>
    <w:p>
      <w:pPr>
        <w:spacing w:after="0"/>
        <w:ind w:left="0"/>
        <w:jc w:val="both"/>
      </w:pPr>
      <w:r>
        <w:rPr>
          <w:rFonts w:ascii="Times New Roman"/>
          <w:b w:val="false"/>
          <w:i w:val="false"/>
          <w:color w:val="000000"/>
          <w:sz w:val="28"/>
        </w:rPr>
        <w:t>
      375. Требуемые функциональные и эксплуатационные характеристики систем приема более длительных самогенерируемых сигналов будут зависеть от применений пользователей ADS-B и TIS-B, подлежащих обеспечению, и эксплуатационного использования системы.</w:t>
      </w:r>
    </w:p>
    <w:bookmarkEnd w:id="537"/>
    <w:bookmarkStart w:name="z547" w:id="538"/>
    <w:p>
      <w:pPr>
        <w:spacing w:after="0"/>
        <w:ind w:left="0"/>
        <w:jc w:val="both"/>
      </w:pPr>
      <w:r>
        <w:rPr>
          <w:rFonts w:ascii="Times New Roman"/>
          <w:b w:val="false"/>
          <w:i w:val="false"/>
          <w:color w:val="000000"/>
          <w:sz w:val="28"/>
        </w:rPr>
        <w:t>
      376. Функция обмена сообщениями включает подфункции приемной антенны 1090 МГц и радиооборудования (приемник/демодулятор/декодер/буфер данных).</w:t>
      </w:r>
    </w:p>
    <w:bookmarkEnd w:id="538"/>
    <w:bookmarkStart w:name="z548" w:id="539"/>
    <w:p>
      <w:pPr>
        <w:spacing w:after="0"/>
        <w:ind w:left="0"/>
        <w:jc w:val="both"/>
      </w:pPr>
      <w:r>
        <w:rPr>
          <w:rFonts w:ascii="Times New Roman"/>
          <w:b w:val="false"/>
          <w:i w:val="false"/>
          <w:color w:val="000000"/>
          <w:sz w:val="28"/>
        </w:rPr>
        <w:t xml:space="preserve">
      377. Наземная система приема более длительного самогенерируемого сигнала ADS-B обеспечивает как минимум прием и декодирование всех типов передаваемых в более длительном самогенерируемом сигнале сообщений, содержащих информацию, необходимую для обеспечения формирования донесений ADS-B всех типов, требуемых для наземных применений ОрВД пользователя. </w:t>
      </w:r>
    </w:p>
    <w:bookmarkEnd w:id="539"/>
    <w:bookmarkStart w:name="z549" w:id="540"/>
    <w:p>
      <w:pPr>
        <w:spacing w:after="0"/>
        <w:ind w:left="0"/>
        <w:jc w:val="both"/>
      </w:pPr>
      <w:r>
        <w:rPr>
          <w:rFonts w:ascii="Times New Roman"/>
          <w:b w:val="false"/>
          <w:i w:val="false"/>
          <w:color w:val="000000"/>
          <w:sz w:val="28"/>
        </w:rPr>
        <w:t>
      378. Использующий более длительный самогенерируемый сигнал наземной станции бортовой приемник/демодулятор/декодер применяет методы приема и имеет минимальный пороговый уровень срабатывания (MTL), в зависимости от класса бортового приемника.</w:t>
      </w:r>
    </w:p>
    <w:bookmarkEnd w:id="540"/>
    <w:bookmarkStart w:name="z550" w:id="541"/>
    <w:p>
      <w:pPr>
        <w:spacing w:after="0"/>
        <w:ind w:left="0"/>
        <w:jc w:val="both"/>
      </w:pPr>
      <w:r>
        <w:rPr>
          <w:rFonts w:ascii="Times New Roman"/>
          <w:b w:val="false"/>
          <w:i w:val="false"/>
          <w:color w:val="000000"/>
          <w:sz w:val="28"/>
        </w:rPr>
        <w:t>
      379. Метод приема и MTL наземного приемника, использующего более длительный самогенерируемый сигнал, выбираются в расчете на обеспечение характеристик приема (то есть дальность и частота обновления данных), требуемых для наземных применений ОрВД пользователя.</w:t>
      </w:r>
    </w:p>
    <w:bookmarkEnd w:id="541"/>
    <w:bookmarkStart w:name="z551" w:id="542"/>
    <w:p>
      <w:pPr>
        <w:spacing w:after="0"/>
        <w:ind w:left="0"/>
        <w:jc w:val="both"/>
      </w:pPr>
      <w:r>
        <w:rPr>
          <w:rFonts w:ascii="Times New Roman"/>
          <w:b w:val="false"/>
          <w:i w:val="false"/>
          <w:color w:val="000000"/>
          <w:sz w:val="28"/>
        </w:rPr>
        <w:t>
      380. Приемные системы используют местный источник опорного времени в качестве основы для сообщения времени применимости, как это определено для каждого конкретного типа донесений ADS-B и TIS-B.</w:t>
      </w:r>
    </w:p>
    <w:bookmarkEnd w:id="542"/>
    <w:bookmarkStart w:name="z552" w:id="543"/>
    <w:p>
      <w:pPr>
        <w:spacing w:after="0"/>
        <w:ind w:left="0"/>
        <w:jc w:val="both"/>
      </w:pPr>
      <w:r>
        <w:rPr>
          <w:rFonts w:ascii="Times New Roman"/>
          <w:b w:val="false"/>
          <w:i w:val="false"/>
          <w:color w:val="000000"/>
          <w:sz w:val="28"/>
        </w:rPr>
        <w:t>
      381. Приемные системы, предназначенные для формирования донесений ADS-B и/или TIS-B на основе полученных сообщений о местоположении на земле, сообщений о местоположении в воздухе и/или сообщений TIS-B, используют измеренное время UTC GNSS с целью формирования времени применимости донесения в следующих случаях полученных сообщений:</w:t>
      </w:r>
    </w:p>
    <w:bookmarkEnd w:id="543"/>
    <w:p>
      <w:pPr>
        <w:spacing w:after="0"/>
        <w:ind w:left="0"/>
        <w:jc w:val="both"/>
      </w:pPr>
      <w:r>
        <w:rPr>
          <w:rFonts w:ascii="Times New Roman"/>
          <w:b w:val="false"/>
          <w:i w:val="false"/>
          <w:color w:val="000000"/>
          <w:sz w:val="28"/>
        </w:rPr>
        <w:t>
      1) сообщения ADS-B версии ноль (0), когда категория навигационной неопределенности (NUC) составляет 8 или 9.</w:t>
      </w:r>
    </w:p>
    <w:p>
      <w:pPr>
        <w:spacing w:after="0"/>
        <w:ind w:left="0"/>
        <w:jc w:val="both"/>
      </w:pPr>
      <w:r>
        <w:rPr>
          <w:rFonts w:ascii="Times New Roman"/>
          <w:b w:val="false"/>
          <w:i w:val="false"/>
          <w:color w:val="000000"/>
          <w:sz w:val="28"/>
        </w:rPr>
        <w:t>
      2) сообщения ADS-B или TIS-B версии один (1), когда категория навигационной целостности (NIC) составляет 10 или 11.</w:t>
      </w:r>
    </w:p>
    <w:bookmarkStart w:name="z553" w:id="544"/>
    <w:p>
      <w:pPr>
        <w:spacing w:after="0"/>
        <w:ind w:left="0"/>
        <w:jc w:val="both"/>
      </w:pPr>
      <w:r>
        <w:rPr>
          <w:rFonts w:ascii="Times New Roman"/>
          <w:b w:val="false"/>
          <w:i w:val="false"/>
          <w:color w:val="000000"/>
          <w:sz w:val="28"/>
        </w:rPr>
        <w:t>
      382. Данные об измеренном времени UTC имеют минимальный диапазон 300 секунд и разрешение 0,0078125 (1/128) секунд.</w:t>
      </w:r>
    </w:p>
    <w:bookmarkEnd w:id="544"/>
    <w:bookmarkStart w:name="z554" w:id="545"/>
    <w:p>
      <w:pPr>
        <w:spacing w:after="0"/>
        <w:ind w:left="0"/>
        <w:jc w:val="both"/>
      </w:pPr>
      <w:r>
        <w:rPr>
          <w:rFonts w:ascii="Times New Roman"/>
          <w:b w:val="false"/>
          <w:i w:val="false"/>
          <w:color w:val="000000"/>
          <w:sz w:val="28"/>
        </w:rPr>
        <w:t>
      383. Для приемных систем, не предназначенных для формирования донесений ADS-B и/или TIS-B на основе полученных сообщений ADS-B или TIS-B, отвечающих критериям NUC или NIC, допускается использование источника неточного времени. В таких случаях при отсутствии соответствующего источника точного времени приемная система устанавливает соответствующие внутренние часы или счетчик, имеющие тактовый цикл или время отсчета, равное 20 микросекунд Установленный цикл или отсчет имеют минимальный диапазон 300 секунд и разрешение 0,0078125 (1/128) секунд.</w:t>
      </w:r>
    </w:p>
    <w:bookmarkEnd w:id="545"/>
    <w:bookmarkStart w:name="z555" w:id="546"/>
    <w:p>
      <w:pPr>
        <w:spacing w:after="0"/>
        <w:ind w:left="0"/>
        <w:jc w:val="left"/>
      </w:pPr>
      <w:r>
        <w:rPr>
          <w:rFonts w:ascii="Times New Roman"/>
          <w:b/>
          <w:i w:val="false"/>
          <w:color w:val="000000"/>
        </w:rPr>
        <w:t xml:space="preserve"> 28. Аспекты человеческого фактора</w:t>
      </w:r>
    </w:p>
    <w:bookmarkEnd w:id="546"/>
    <w:bookmarkStart w:name="z556" w:id="547"/>
    <w:p>
      <w:pPr>
        <w:spacing w:after="0"/>
        <w:ind w:left="0"/>
        <w:jc w:val="both"/>
      </w:pPr>
      <w:r>
        <w:rPr>
          <w:rFonts w:ascii="Times New Roman"/>
          <w:b w:val="false"/>
          <w:i w:val="false"/>
          <w:color w:val="000000"/>
          <w:sz w:val="28"/>
        </w:rPr>
        <w:t xml:space="preserve">
      384. При проектировании и эксплуатации систем радионавигации и наблюдения следует учитывать аспекты человеческого фактора. Инструктивный материал, касающийся аспектов человеческого фактора, содержится в Руководстве по обучению в области человеческого фактора (ИКАО Doc 9683) и циркуляре ИКАО № 249 "Сборник материалов "Человеческий фактор", "Человеческий фактор в системах CNS/ATM". </w:t>
      </w:r>
    </w:p>
    <w:bookmarkEnd w:id="54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радиотехнического</w:t>
            </w:r>
            <w:r>
              <w:br/>
            </w:r>
            <w:r>
              <w:rPr>
                <w:rFonts w:ascii="Times New Roman"/>
                <w:b w:val="false"/>
                <w:i w:val="false"/>
                <w:color w:val="000000"/>
                <w:sz w:val="20"/>
              </w:rPr>
              <w:t>обеспечения полетов</w:t>
            </w:r>
            <w:r>
              <w:br/>
            </w:r>
            <w:r>
              <w:rPr>
                <w:rFonts w:ascii="Times New Roman"/>
                <w:b w:val="false"/>
                <w:i w:val="false"/>
                <w:color w:val="000000"/>
                <w:sz w:val="20"/>
              </w:rPr>
              <w:t>и авиационной радиосвязи</w:t>
            </w:r>
            <w:r>
              <w:br/>
            </w:r>
            <w:r>
              <w:rPr>
                <w:rFonts w:ascii="Times New Roman"/>
                <w:b w:val="false"/>
                <w:i w:val="false"/>
                <w:color w:val="000000"/>
                <w:sz w:val="20"/>
              </w:rPr>
              <w:t>в гражданской авиации</w:t>
            </w:r>
          </w:p>
        </w:tc>
      </w:tr>
    </w:tbl>
    <w:p>
      <w:pPr>
        <w:spacing w:after="0"/>
        <w:ind w:left="0"/>
        <w:jc w:val="both"/>
      </w:pPr>
      <w:r>
        <w:rPr>
          <w:rFonts w:ascii="Times New Roman"/>
          <w:b w:val="false"/>
          <w:i w:val="false"/>
          <w:color w:val="000000"/>
          <w:sz w:val="28"/>
        </w:rPr>
        <w:t xml:space="preserve">
      Форма            </w:t>
      </w:r>
    </w:p>
    <w:bookmarkStart w:name="z558" w:id="548"/>
    <w:p>
      <w:pPr>
        <w:spacing w:after="0"/>
        <w:ind w:left="0"/>
        <w:jc w:val="left"/>
      </w:pPr>
      <w:r>
        <w:rPr>
          <w:rFonts w:ascii="Times New Roman"/>
          <w:b/>
          <w:i w:val="false"/>
          <w:color w:val="000000"/>
        </w:rPr>
        <w:t xml:space="preserve"> Журнал сменного персонала службы ЭРТОС</w:t>
      </w:r>
    </w:p>
    <w:bookmarkEnd w:id="548"/>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_____________________________        </w:t>
      </w:r>
      <w:r>
        <w:rPr>
          <w:rFonts w:ascii="Times New Roman"/>
          <w:b w:val="false"/>
          <w:i w:val="false"/>
          <w:color w:val="000000"/>
          <w:sz w:val="28"/>
        </w:rPr>
        <w:t>Начат "____" __________ 20__ год</w:t>
      </w:r>
    </w:p>
    <w:p>
      <w:pPr>
        <w:spacing w:after="0"/>
        <w:ind w:left="0"/>
        <w:jc w:val="both"/>
      </w:pPr>
      <w:r>
        <w:rPr>
          <w:rFonts w:ascii="Times New Roman"/>
          <w:b w:val="false"/>
          <w:i w:val="false"/>
          <w:color w:val="000000"/>
          <w:sz w:val="28"/>
        </w:rPr>
        <w:t>
      организация гражданской авиации      Окончен "____" ________ 20__ год</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1"/>
        <w:gridCol w:w="2961"/>
        <w:gridCol w:w="831"/>
        <w:gridCol w:w="831"/>
        <w:gridCol w:w="831"/>
        <w:gridCol w:w="831"/>
        <w:gridCol w:w="2431"/>
        <w:gridCol w:w="3073"/>
      </w:tblGrid>
      <w:tr>
        <w:trPr>
          <w:trHeight w:val="3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объекта (средства), МК посадки</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включения</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выключения</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Продолжительность работы</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Причины выключения</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Замечания по работе средств РТОП и связи</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 фамилия, имя, отчество, подпись</w:t>
            </w:r>
          </w:p>
        </w:tc>
      </w:tr>
      <w:tr>
        <w:trPr>
          <w:trHeight w:val="3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59" w:id="549"/>
    <w:p>
      <w:pPr>
        <w:spacing w:after="0"/>
        <w:ind w:left="0"/>
        <w:jc w:val="left"/>
      </w:pPr>
      <w:r>
        <w:rPr>
          <w:rFonts w:ascii="Times New Roman"/>
          <w:b/>
          <w:i w:val="false"/>
          <w:color w:val="000000"/>
        </w:rPr>
        <w:t xml:space="preserve">  Порядок ведения журнала</w:t>
      </w:r>
    </w:p>
    <w:bookmarkEnd w:id="549"/>
    <w:bookmarkStart w:name="z560" w:id="550"/>
    <w:p>
      <w:pPr>
        <w:spacing w:after="0"/>
        <w:ind w:left="0"/>
        <w:jc w:val="both"/>
      </w:pPr>
      <w:r>
        <w:rPr>
          <w:rFonts w:ascii="Times New Roman"/>
          <w:b w:val="false"/>
          <w:i w:val="false"/>
          <w:color w:val="000000"/>
          <w:sz w:val="28"/>
        </w:rPr>
        <w:t>
      1. Лицо, сдавшее дежурство, записывает дату, время, МК посадки;</w:t>
      </w:r>
    </w:p>
    <w:bookmarkEnd w:id="550"/>
    <w:p>
      <w:pPr>
        <w:spacing w:after="0"/>
        <w:ind w:left="0"/>
        <w:jc w:val="both"/>
      </w:pPr>
      <w:r>
        <w:rPr>
          <w:rFonts w:ascii="Times New Roman"/>
          <w:b w:val="false"/>
          <w:i w:val="false"/>
          <w:color w:val="000000"/>
          <w:sz w:val="28"/>
        </w:rPr>
        <w:t>
      поперек всех граф указывает краткую характеристику работы средств</w:t>
      </w:r>
    </w:p>
    <w:p>
      <w:pPr>
        <w:spacing w:after="0"/>
        <w:ind w:left="0"/>
        <w:jc w:val="both"/>
      </w:pPr>
      <w:r>
        <w:rPr>
          <w:rFonts w:ascii="Times New Roman"/>
          <w:b w:val="false"/>
          <w:i w:val="false"/>
          <w:color w:val="000000"/>
          <w:sz w:val="28"/>
        </w:rPr>
        <w:t>
      РТОП и связи на момент сдачи дежурства, распоряжения руководства,</w:t>
      </w:r>
    </w:p>
    <w:p>
      <w:pPr>
        <w:spacing w:after="0"/>
        <w:ind w:left="0"/>
        <w:jc w:val="both"/>
      </w:pPr>
      <w:r>
        <w:rPr>
          <w:rFonts w:ascii="Times New Roman"/>
          <w:b w:val="false"/>
          <w:i w:val="false"/>
          <w:color w:val="000000"/>
          <w:sz w:val="28"/>
        </w:rPr>
        <w:t>
      подлежащие передаче по смене: делает запись по форме "Дежурство сдал"</w:t>
      </w:r>
    </w:p>
    <w:p>
      <w:pPr>
        <w:spacing w:after="0"/>
        <w:ind w:left="0"/>
        <w:jc w:val="both"/>
      </w:pPr>
      <w:r>
        <w:rPr>
          <w:rFonts w:ascii="Times New Roman"/>
          <w:b w:val="false"/>
          <w:i w:val="false"/>
          <w:color w:val="000000"/>
          <w:sz w:val="28"/>
        </w:rPr>
        <w:t>
      (подпись), лицо принимающее, - "Дежурство принял" (подпись).</w:t>
      </w:r>
    </w:p>
    <w:bookmarkStart w:name="z561" w:id="551"/>
    <w:p>
      <w:pPr>
        <w:spacing w:after="0"/>
        <w:ind w:left="0"/>
        <w:jc w:val="both"/>
      </w:pPr>
      <w:r>
        <w:rPr>
          <w:rFonts w:ascii="Times New Roman"/>
          <w:b w:val="false"/>
          <w:i w:val="false"/>
          <w:color w:val="000000"/>
          <w:sz w:val="28"/>
        </w:rPr>
        <w:t>
      2. В процессе дежурства в журнал заносятся все изменения в</w:t>
      </w:r>
    </w:p>
    <w:bookmarkEnd w:id="551"/>
    <w:p>
      <w:pPr>
        <w:spacing w:after="0"/>
        <w:ind w:left="0"/>
        <w:jc w:val="both"/>
      </w:pPr>
      <w:r>
        <w:rPr>
          <w:rFonts w:ascii="Times New Roman"/>
          <w:b w:val="false"/>
          <w:i w:val="false"/>
          <w:color w:val="000000"/>
          <w:sz w:val="28"/>
        </w:rPr>
        <w:t>
      работе средств РТОП и авиационной радиосвязи (смена МК посадки,</w:t>
      </w:r>
    </w:p>
    <w:p>
      <w:pPr>
        <w:spacing w:after="0"/>
        <w:ind w:left="0"/>
        <w:jc w:val="both"/>
      </w:pPr>
      <w:r>
        <w:rPr>
          <w:rFonts w:ascii="Times New Roman"/>
          <w:b w:val="false"/>
          <w:i w:val="false"/>
          <w:color w:val="000000"/>
          <w:sz w:val="28"/>
        </w:rPr>
        <w:t>
      проверка работоспособности автоматизированных объектов, отказы,</w:t>
      </w:r>
    </w:p>
    <w:p>
      <w:pPr>
        <w:spacing w:after="0"/>
        <w:ind w:left="0"/>
        <w:jc w:val="both"/>
      </w:pPr>
      <w:r>
        <w:rPr>
          <w:rFonts w:ascii="Times New Roman"/>
          <w:b w:val="false"/>
          <w:i w:val="false"/>
          <w:color w:val="000000"/>
          <w:sz w:val="28"/>
        </w:rPr>
        <w:t>
      повреждения и др.) с указанием наименования объекта (средства),</w:t>
      </w:r>
    </w:p>
    <w:p>
      <w:pPr>
        <w:spacing w:after="0"/>
        <w:ind w:left="0"/>
        <w:jc w:val="both"/>
      </w:pPr>
      <w:r>
        <w:rPr>
          <w:rFonts w:ascii="Times New Roman"/>
          <w:b w:val="false"/>
          <w:i w:val="false"/>
          <w:color w:val="000000"/>
          <w:sz w:val="28"/>
        </w:rPr>
        <w:t>
      времени включения, выключения, причины выключения, продолжительности</w:t>
      </w:r>
    </w:p>
    <w:p>
      <w:pPr>
        <w:spacing w:after="0"/>
        <w:ind w:left="0"/>
        <w:jc w:val="both"/>
      </w:pPr>
      <w:r>
        <w:rPr>
          <w:rFonts w:ascii="Times New Roman"/>
          <w:b w:val="false"/>
          <w:i w:val="false"/>
          <w:color w:val="000000"/>
          <w:sz w:val="28"/>
        </w:rPr>
        <w:t>
      неработоспособного состояния, замечаний летного и диспетчерского</w:t>
      </w:r>
    </w:p>
    <w:p>
      <w:pPr>
        <w:spacing w:after="0"/>
        <w:ind w:left="0"/>
        <w:jc w:val="both"/>
      </w:pPr>
      <w:r>
        <w:rPr>
          <w:rFonts w:ascii="Times New Roman"/>
          <w:b w:val="false"/>
          <w:i w:val="false"/>
          <w:color w:val="000000"/>
          <w:sz w:val="28"/>
        </w:rPr>
        <w:t>
      состава о работе средств РТОП и связи, замечаний по</w:t>
      </w:r>
    </w:p>
    <w:p>
      <w:pPr>
        <w:spacing w:after="0"/>
        <w:ind w:left="0"/>
        <w:jc w:val="both"/>
      </w:pPr>
      <w:r>
        <w:rPr>
          <w:rFonts w:ascii="Times New Roman"/>
          <w:b w:val="false"/>
          <w:i w:val="false"/>
          <w:color w:val="000000"/>
          <w:sz w:val="28"/>
        </w:rPr>
        <w:t>
      работе смены, принятые меры).</w:t>
      </w:r>
    </w:p>
    <w:bookmarkStart w:name="z562" w:id="552"/>
    <w:p>
      <w:pPr>
        <w:spacing w:after="0"/>
        <w:ind w:left="0"/>
        <w:jc w:val="both"/>
      </w:pPr>
      <w:r>
        <w:rPr>
          <w:rFonts w:ascii="Times New Roman"/>
          <w:b w:val="false"/>
          <w:i w:val="false"/>
          <w:color w:val="000000"/>
          <w:sz w:val="28"/>
        </w:rPr>
        <w:t>
      3. Время UTC.</w:t>
      </w:r>
    </w:p>
    <w:bookmarkEnd w:id="55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кк Правилам радиотехнического</w:t>
            </w:r>
            <w:r>
              <w:br/>
            </w:r>
            <w:r>
              <w:rPr>
                <w:rFonts w:ascii="Times New Roman"/>
                <w:b w:val="false"/>
                <w:i w:val="false"/>
                <w:color w:val="000000"/>
                <w:sz w:val="20"/>
              </w:rPr>
              <w:t>обеспечения полетов</w:t>
            </w:r>
            <w:r>
              <w:br/>
            </w:r>
            <w:r>
              <w:rPr>
                <w:rFonts w:ascii="Times New Roman"/>
                <w:b w:val="false"/>
                <w:i w:val="false"/>
                <w:color w:val="000000"/>
                <w:sz w:val="20"/>
              </w:rPr>
              <w:t>и авиационной радиосвязи</w:t>
            </w:r>
            <w:r>
              <w:br/>
            </w:r>
            <w:r>
              <w:rPr>
                <w:rFonts w:ascii="Times New Roman"/>
                <w:b w:val="false"/>
                <w:i w:val="false"/>
                <w:color w:val="000000"/>
                <w:sz w:val="20"/>
              </w:rPr>
              <w:t>в гражданской авиации</w:t>
            </w:r>
          </w:p>
        </w:tc>
      </w:tr>
    </w:tbl>
    <w:p>
      <w:pPr>
        <w:spacing w:after="0"/>
        <w:ind w:left="0"/>
        <w:jc w:val="both"/>
      </w:pPr>
      <w:r>
        <w:rPr>
          <w:rFonts w:ascii="Times New Roman"/>
          <w:b w:val="false"/>
          <w:i w:val="false"/>
          <w:color w:val="000000"/>
          <w:sz w:val="28"/>
        </w:rPr>
        <w:t xml:space="preserve">
      Форма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Утверждаю</w:t>
            </w:r>
            <w:r>
              <w:br/>
            </w:r>
            <w:r>
              <w:rPr>
                <w:rFonts w:ascii="Times New Roman"/>
                <w:b w:val="false"/>
                <w:i w:val="false"/>
                <w:color w:val="000000"/>
                <w:sz w:val="20"/>
              </w:rPr>
              <w:t xml:space="preserve">Руководитель организации (подразделения) </w:t>
            </w:r>
            <w:r>
              <w:br/>
            </w:r>
            <w:r>
              <w:rPr>
                <w:rFonts w:ascii="Times New Roman"/>
                <w:b w:val="false"/>
                <w:i w:val="false"/>
                <w:color w:val="000000"/>
                <w:sz w:val="20"/>
              </w:rPr>
              <w:t>гражданской авиации</w:t>
            </w:r>
          </w:p>
        </w:tc>
      </w:tr>
    </w:tbl>
    <w:p>
      <w:pPr>
        <w:spacing w:after="0"/>
        <w:ind w:left="0"/>
        <w:jc w:val="both"/>
      </w:pPr>
      <w:r>
        <w:rPr>
          <w:rFonts w:ascii="Times New Roman"/>
          <w:b w:val="false"/>
          <w:i w:val="false"/>
          <w:color w:val="000000"/>
          <w:sz w:val="28"/>
        </w:rPr>
        <w:t xml:space="preserve">
      __________________________         </w:t>
      </w:r>
    </w:p>
    <w:p>
      <w:pPr>
        <w:spacing w:after="0"/>
        <w:ind w:left="0"/>
        <w:jc w:val="both"/>
      </w:pPr>
      <w:r>
        <w:rPr>
          <w:rFonts w:ascii="Times New Roman"/>
          <w:b w:val="false"/>
          <w:i w:val="false"/>
          <w:color w:val="000000"/>
          <w:sz w:val="28"/>
        </w:rPr>
        <w:t xml:space="preserve">
      "___" __________ 20___ год         </w:t>
      </w:r>
    </w:p>
    <w:bookmarkStart w:name="z564" w:id="553"/>
    <w:p>
      <w:pPr>
        <w:spacing w:after="0"/>
        <w:ind w:left="0"/>
        <w:jc w:val="left"/>
      </w:pPr>
      <w:r>
        <w:rPr>
          <w:rFonts w:ascii="Times New Roman"/>
          <w:b/>
          <w:i w:val="false"/>
          <w:color w:val="000000"/>
        </w:rPr>
        <w:t xml:space="preserve"> Акт расследования отказа (нарушения связи)</w:t>
      </w:r>
    </w:p>
    <w:bookmarkEnd w:id="553"/>
    <w:p>
      <w:pPr>
        <w:spacing w:after="0"/>
        <w:ind w:left="0"/>
        <w:jc w:val="both"/>
      </w:pPr>
      <w:r>
        <w:rPr>
          <w:rFonts w:ascii="Times New Roman"/>
          <w:b w:val="false"/>
          <w:i w:val="false"/>
          <w:color w:val="000000"/>
          <w:sz w:val="28"/>
        </w:rPr>
        <w:t>
      __________________________________________________________</w:t>
      </w:r>
    </w:p>
    <w:p>
      <w:pPr>
        <w:spacing w:after="0"/>
        <w:ind w:left="0"/>
        <w:jc w:val="both"/>
      </w:pPr>
      <w:r>
        <w:rPr>
          <w:rFonts w:ascii="Times New Roman"/>
          <w:b w:val="false"/>
          <w:i w:val="false"/>
          <w:color w:val="000000"/>
          <w:sz w:val="28"/>
        </w:rPr>
        <w:t>
      (наименование объекта РТОП и связи, канала</w:t>
      </w:r>
    </w:p>
    <w:p>
      <w:pPr>
        <w:spacing w:after="0"/>
        <w:ind w:left="0"/>
        <w:jc w:val="both"/>
      </w:pPr>
      <w:r>
        <w:rPr>
          <w:rFonts w:ascii="Times New Roman"/>
          <w:b w:val="false"/>
          <w:i w:val="false"/>
          <w:color w:val="000000"/>
          <w:sz w:val="28"/>
        </w:rPr>
        <w:t>
      авиационной электросвязи)</w:t>
      </w:r>
    </w:p>
    <w:p>
      <w:pPr>
        <w:spacing w:after="0"/>
        <w:ind w:left="0"/>
        <w:jc w:val="both"/>
      </w:pPr>
      <w:r>
        <w:rPr>
          <w:rFonts w:ascii="Times New Roman"/>
          <w:b w:val="false"/>
          <w:i w:val="false"/>
          <w:color w:val="000000"/>
          <w:sz w:val="28"/>
        </w:rPr>
        <w:t>
      Дата отказа (число, месяц, год) _______________________</w:t>
      </w:r>
    </w:p>
    <w:p>
      <w:pPr>
        <w:spacing w:after="0"/>
        <w:ind w:left="0"/>
        <w:jc w:val="both"/>
      </w:pPr>
      <w:r>
        <w:rPr>
          <w:rFonts w:ascii="Times New Roman"/>
          <w:b w:val="false"/>
          <w:i w:val="false"/>
          <w:color w:val="000000"/>
          <w:sz w:val="28"/>
        </w:rPr>
        <w:t>
      Время нарушения работоспособности _____ часов ____ минут</w:t>
      </w:r>
    </w:p>
    <w:p>
      <w:pPr>
        <w:spacing w:after="0"/>
        <w:ind w:left="0"/>
        <w:jc w:val="both"/>
      </w:pPr>
      <w:r>
        <w:rPr>
          <w:rFonts w:ascii="Times New Roman"/>
          <w:b w:val="false"/>
          <w:i w:val="false"/>
          <w:color w:val="000000"/>
          <w:sz w:val="28"/>
        </w:rPr>
        <w:t>
      Время восстановления работоспособности __ часов __ минут</w:t>
      </w:r>
    </w:p>
    <w:p>
      <w:pPr>
        <w:spacing w:after="0"/>
        <w:ind w:left="0"/>
        <w:jc w:val="both"/>
      </w:pPr>
      <w:r>
        <w:rPr>
          <w:rFonts w:ascii="Times New Roman"/>
          <w:b w:val="false"/>
          <w:i w:val="false"/>
          <w:color w:val="000000"/>
          <w:sz w:val="28"/>
        </w:rPr>
        <w:t>
      Продолжительность отказа _____ часов _____ минут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64"/>
        <w:gridCol w:w="1593"/>
        <w:gridCol w:w="2821"/>
        <w:gridCol w:w="2822"/>
      </w:tblGrid>
      <w:tr>
        <w:trPr>
          <w:trHeight w:val="30" w:hRule="atLeast"/>
        </w:trPr>
        <w:tc>
          <w:tcPr>
            <w:tcW w:w="5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отказавшего средства (канала связи)</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Заводской номер</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Наработка после последнего ТО</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Наработка с начала эксплуатации</w:t>
            </w:r>
          </w:p>
        </w:tc>
      </w:tr>
      <w:tr>
        <w:trPr>
          <w:trHeight w:val="30" w:hRule="atLeast"/>
        </w:trPr>
        <w:tc>
          <w:tcPr>
            <w:tcW w:w="5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Комиссия в составе:</w:t>
      </w:r>
    </w:p>
    <w:p>
      <w:pPr>
        <w:spacing w:after="0"/>
        <w:ind w:left="0"/>
        <w:jc w:val="both"/>
      </w:pPr>
      <w:r>
        <w:rPr>
          <w:rFonts w:ascii="Times New Roman"/>
          <w:b w:val="false"/>
          <w:i w:val="false"/>
          <w:color w:val="000000"/>
          <w:sz w:val="28"/>
        </w:rPr>
        <w:t>
      Председателя __________________________________________________</w:t>
      </w:r>
    </w:p>
    <w:p>
      <w:pPr>
        <w:spacing w:after="0"/>
        <w:ind w:left="0"/>
        <w:jc w:val="both"/>
      </w:pPr>
      <w:r>
        <w:rPr>
          <w:rFonts w:ascii="Times New Roman"/>
          <w:b w:val="false"/>
          <w:i w:val="false"/>
          <w:color w:val="000000"/>
          <w:sz w:val="28"/>
        </w:rPr>
        <w:t>
      (фамилия, имя, отчество, должность)</w:t>
      </w:r>
    </w:p>
    <w:p>
      <w:pPr>
        <w:spacing w:after="0"/>
        <w:ind w:left="0"/>
        <w:jc w:val="both"/>
      </w:pPr>
      <w:r>
        <w:rPr>
          <w:rFonts w:ascii="Times New Roman"/>
          <w:b w:val="false"/>
          <w:i w:val="false"/>
          <w:color w:val="000000"/>
          <w:sz w:val="28"/>
        </w:rPr>
        <w:t>
            членов ________________________________________________________</w:t>
      </w:r>
    </w:p>
    <w:p>
      <w:pPr>
        <w:spacing w:after="0"/>
        <w:ind w:left="0"/>
        <w:jc w:val="both"/>
      </w:pPr>
      <w:r>
        <w:rPr>
          <w:rFonts w:ascii="Times New Roman"/>
          <w:b w:val="false"/>
          <w:i w:val="false"/>
          <w:color w:val="000000"/>
          <w:sz w:val="28"/>
        </w:rPr>
        <w:t>
      (фамилия, имя, отчество, должность)</w:t>
      </w:r>
    </w:p>
    <w:p>
      <w:pPr>
        <w:spacing w:after="0"/>
        <w:ind w:left="0"/>
        <w:jc w:val="both"/>
      </w:pPr>
      <w:r>
        <w:rPr>
          <w:rFonts w:ascii="Times New Roman"/>
          <w:b w:val="false"/>
          <w:i w:val="false"/>
          <w:color w:val="000000"/>
          <w:sz w:val="28"/>
        </w:rPr>
        <w:t>
            назначенная приказом _________ от "____" _________ год № ______</w:t>
      </w:r>
    </w:p>
    <w:p>
      <w:pPr>
        <w:spacing w:after="0"/>
        <w:ind w:left="0"/>
        <w:jc w:val="both"/>
      </w:pPr>
      <w:r>
        <w:rPr>
          <w:rFonts w:ascii="Times New Roman"/>
          <w:b w:val="false"/>
          <w:i w:val="false"/>
          <w:color w:val="000000"/>
          <w:sz w:val="28"/>
        </w:rPr>
        <w:t>
      произвела расследование отказа ________________________________</w:t>
      </w:r>
    </w:p>
    <w:p>
      <w:pPr>
        <w:spacing w:after="0"/>
        <w:ind w:left="0"/>
        <w:jc w:val="both"/>
      </w:pPr>
      <w:r>
        <w:rPr>
          <w:rFonts w:ascii="Times New Roman"/>
          <w:b w:val="false"/>
          <w:i w:val="false"/>
          <w:color w:val="000000"/>
          <w:sz w:val="28"/>
        </w:rPr>
        <w:t>
                                  (наименование объекта РТОП и связи, канала</w:t>
      </w:r>
    </w:p>
    <w:p>
      <w:pPr>
        <w:spacing w:after="0"/>
        <w:ind w:left="0"/>
        <w:jc w:val="both"/>
      </w:pPr>
      <w:r>
        <w:rPr>
          <w:rFonts w:ascii="Times New Roman"/>
          <w:b w:val="false"/>
          <w:i w:val="false"/>
          <w:color w:val="000000"/>
          <w:sz w:val="28"/>
        </w:rPr>
        <w:t>
      авиационной электросвязи)</w:t>
      </w:r>
    </w:p>
    <w:p>
      <w:pPr>
        <w:spacing w:after="0"/>
        <w:ind w:left="0"/>
        <w:jc w:val="both"/>
      </w:pPr>
      <w:r>
        <w:rPr>
          <w:rFonts w:ascii="Times New Roman"/>
          <w:b w:val="false"/>
          <w:i w:val="false"/>
          <w:color w:val="000000"/>
          <w:sz w:val="28"/>
        </w:rPr>
        <w:t>
      Расследованием установлено:</w:t>
      </w:r>
    </w:p>
    <w:p>
      <w:pPr>
        <w:spacing w:after="0"/>
        <w:ind w:left="0"/>
        <w:jc w:val="both"/>
      </w:pPr>
      <w:r>
        <w:rPr>
          <w:rFonts w:ascii="Times New Roman"/>
          <w:b w:val="false"/>
          <w:i w:val="false"/>
          <w:color w:val="000000"/>
          <w:sz w:val="28"/>
        </w:rPr>
        <w:t>
      1. Обстоятельства (информация о событии, характер отказа и его</w:t>
      </w:r>
    </w:p>
    <w:p>
      <w:pPr>
        <w:spacing w:after="0"/>
        <w:ind w:left="0"/>
        <w:jc w:val="both"/>
      </w:pPr>
      <w:r>
        <w:rPr>
          <w:rFonts w:ascii="Times New Roman"/>
          <w:b w:val="false"/>
          <w:i w:val="false"/>
          <w:color w:val="000000"/>
          <w:sz w:val="28"/>
        </w:rPr>
        <w:t>
      последствия, фамилия, инициалы технического персонала)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2. Анализ (причины, ошибки тех. персонала, недостатки в</w:t>
      </w:r>
    </w:p>
    <w:p>
      <w:pPr>
        <w:spacing w:after="0"/>
        <w:ind w:left="0"/>
        <w:jc w:val="both"/>
      </w:pPr>
      <w:r>
        <w:rPr>
          <w:rFonts w:ascii="Times New Roman"/>
          <w:b w:val="false"/>
          <w:i w:val="false"/>
          <w:color w:val="000000"/>
          <w:sz w:val="28"/>
        </w:rPr>
        <w:t>
      организации работы и другие отклонения)______________________________</w:t>
      </w:r>
    </w:p>
    <w:p>
      <w:pPr>
        <w:spacing w:after="0"/>
        <w:ind w:left="0"/>
        <w:jc w:val="both"/>
      </w:pPr>
      <w:r>
        <w:rPr>
          <w:rFonts w:ascii="Times New Roman"/>
          <w:b w:val="false"/>
          <w:i w:val="false"/>
          <w:color w:val="000000"/>
          <w:sz w:val="28"/>
        </w:rPr>
        <w:t>
      3. Классификация отказа (отказ объекта или средства, нарушение</w:t>
      </w:r>
    </w:p>
    <w:p>
      <w:pPr>
        <w:spacing w:after="0"/>
        <w:ind w:left="0"/>
        <w:jc w:val="both"/>
      </w:pPr>
      <w:r>
        <w:rPr>
          <w:rFonts w:ascii="Times New Roman"/>
          <w:b w:val="false"/>
          <w:i w:val="false"/>
          <w:color w:val="000000"/>
          <w:sz w:val="28"/>
        </w:rPr>
        <w:t>
      электроснабжения, повреждение линий связи, неправильные действия</w:t>
      </w:r>
    </w:p>
    <w:p>
      <w:pPr>
        <w:spacing w:after="0"/>
        <w:ind w:left="0"/>
        <w:jc w:val="both"/>
      </w:pPr>
      <w:r>
        <w:rPr>
          <w:rFonts w:ascii="Times New Roman"/>
          <w:b w:val="false"/>
          <w:i w:val="false"/>
          <w:color w:val="000000"/>
          <w:sz w:val="28"/>
        </w:rPr>
        <w:t>
      инженерно-технического персонала) ___________________________________</w:t>
      </w:r>
    </w:p>
    <w:p>
      <w:pPr>
        <w:spacing w:after="0"/>
        <w:ind w:left="0"/>
        <w:jc w:val="both"/>
      </w:pPr>
      <w:r>
        <w:rPr>
          <w:rFonts w:ascii="Times New Roman"/>
          <w:b w:val="false"/>
          <w:i w:val="false"/>
          <w:color w:val="000000"/>
          <w:sz w:val="28"/>
        </w:rPr>
        <w:t>
      4. Влияние на обслуживание воздушного движения ________________</w:t>
      </w:r>
    </w:p>
    <w:p>
      <w:pPr>
        <w:spacing w:after="0"/>
        <w:ind w:left="0"/>
        <w:jc w:val="both"/>
      </w:pPr>
      <w:r>
        <w:rPr>
          <w:rFonts w:ascii="Times New Roman"/>
          <w:b w:val="false"/>
          <w:i w:val="false"/>
          <w:color w:val="000000"/>
          <w:sz w:val="28"/>
        </w:rPr>
        <w:t>
      5. Нарушение в действиях инженерно-технического состава _______</w:t>
      </w:r>
    </w:p>
    <w:p>
      <w:pPr>
        <w:spacing w:after="0"/>
        <w:ind w:left="0"/>
        <w:jc w:val="both"/>
      </w:pPr>
      <w:r>
        <w:rPr>
          <w:rFonts w:ascii="Times New Roman"/>
          <w:b w:val="false"/>
          <w:i w:val="false"/>
          <w:color w:val="000000"/>
          <w:sz w:val="28"/>
        </w:rPr>
        <w:t>
      6. Выводы и заключение ________________________________________</w:t>
      </w:r>
    </w:p>
    <w:p>
      <w:pPr>
        <w:spacing w:after="0"/>
        <w:ind w:left="0"/>
        <w:jc w:val="both"/>
      </w:pPr>
      <w:r>
        <w:rPr>
          <w:rFonts w:ascii="Times New Roman"/>
          <w:b w:val="false"/>
          <w:i w:val="false"/>
          <w:color w:val="000000"/>
          <w:sz w:val="28"/>
        </w:rPr>
        <w:t>
      7. Рекомендации _______________________________________________</w:t>
      </w:r>
    </w:p>
    <w:p>
      <w:pPr>
        <w:spacing w:after="0"/>
        <w:ind w:left="0"/>
        <w:jc w:val="both"/>
      </w:pPr>
      <w:r>
        <w:rPr>
          <w:rFonts w:ascii="Times New Roman"/>
          <w:b w:val="false"/>
          <w:i w:val="false"/>
          <w:color w:val="000000"/>
          <w:sz w:val="28"/>
        </w:rPr>
        <w:t>
      Председатель комиссии _________________________________________</w:t>
      </w:r>
    </w:p>
    <w:p>
      <w:pPr>
        <w:spacing w:after="0"/>
        <w:ind w:left="0"/>
        <w:jc w:val="both"/>
      </w:pPr>
      <w:r>
        <w:rPr>
          <w:rFonts w:ascii="Times New Roman"/>
          <w:b w:val="false"/>
          <w:i w:val="false"/>
          <w:color w:val="000000"/>
          <w:sz w:val="28"/>
        </w:rPr>
        <w:t>
      Члены комиссии 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радиотехнического</w:t>
            </w:r>
            <w:r>
              <w:br/>
            </w:r>
            <w:r>
              <w:rPr>
                <w:rFonts w:ascii="Times New Roman"/>
                <w:b w:val="false"/>
                <w:i w:val="false"/>
                <w:color w:val="000000"/>
                <w:sz w:val="20"/>
              </w:rPr>
              <w:t>обеспечения полетов</w:t>
            </w:r>
            <w:r>
              <w:br/>
            </w:r>
            <w:r>
              <w:rPr>
                <w:rFonts w:ascii="Times New Roman"/>
                <w:b w:val="false"/>
                <w:i w:val="false"/>
                <w:color w:val="000000"/>
                <w:sz w:val="20"/>
              </w:rPr>
              <w:t>и авиационной радиосвязи</w:t>
            </w:r>
            <w:r>
              <w:br/>
            </w:r>
            <w:r>
              <w:rPr>
                <w:rFonts w:ascii="Times New Roman"/>
                <w:b w:val="false"/>
                <w:i w:val="false"/>
                <w:color w:val="000000"/>
                <w:sz w:val="20"/>
              </w:rPr>
              <w:t>в гражданской авиации</w:t>
            </w:r>
          </w:p>
        </w:tc>
      </w:tr>
    </w:tbl>
    <w:bookmarkStart w:name="z566" w:id="554"/>
    <w:p>
      <w:pPr>
        <w:spacing w:after="0"/>
        <w:ind w:left="0"/>
        <w:jc w:val="left"/>
      </w:pPr>
      <w:r>
        <w:rPr>
          <w:rFonts w:ascii="Times New Roman"/>
          <w:b/>
          <w:i w:val="false"/>
          <w:color w:val="000000"/>
        </w:rPr>
        <w:t xml:space="preserve"> Инструкция</w:t>
      </w:r>
      <w:r>
        <w:br/>
      </w:r>
      <w:r>
        <w:rPr>
          <w:rFonts w:ascii="Times New Roman"/>
          <w:b/>
          <w:i w:val="false"/>
          <w:color w:val="000000"/>
        </w:rPr>
        <w:t>по организации автоматического документирования (записи),</w:t>
      </w:r>
      <w:r>
        <w:br/>
      </w:r>
      <w:r>
        <w:rPr>
          <w:rFonts w:ascii="Times New Roman"/>
          <w:b/>
          <w:i w:val="false"/>
          <w:color w:val="000000"/>
        </w:rPr>
        <w:t>хранения и использования информации каналов речевой связи ОВД,</w:t>
      </w:r>
      <w:r>
        <w:br/>
      </w:r>
      <w:r>
        <w:rPr>
          <w:rFonts w:ascii="Times New Roman"/>
          <w:b/>
          <w:i w:val="false"/>
          <w:color w:val="000000"/>
        </w:rPr>
        <w:t>оборудования наблюдения и передачи их данных</w:t>
      </w:r>
      <w:r>
        <w:br/>
      </w:r>
      <w:r>
        <w:rPr>
          <w:rFonts w:ascii="Times New Roman"/>
          <w:b/>
          <w:i w:val="false"/>
          <w:color w:val="000000"/>
        </w:rPr>
        <w:t>1. Общие положения</w:t>
      </w:r>
    </w:p>
    <w:bookmarkEnd w:id="554"/>
    <w:bookmarkStart w:name="z568" w:id="555"/>
    <w:p>
      <w:pPr>
        <w:spacing w:after="0"/>
        <w:ind w:left="0"/>
        <w:jc w:val="both"/>
      </w:pPr>
      <w:r>
        <w:rPr>
          <w:rFonts w:ascii="Times New Roman"/>
          <w:b w:val="false"/>
          <w:i w:val="false"/>
          <w:color w:val="000000"/>
          <w:sz w:val="28"/>
        </w:rPr>
        <w:t>
      1. Инструкция по организации автоматического документирования (записи), хранения и использования информации каналов речевой связи ОВД, оборудования наблюдения и передачи их данных (далее - Инструкция) определяет основные принципы, методы, и порядок документирования речевой информации и данных обслуживания воздушного движения в организациях ГА, а также их хранение и использование.</w:t>
      </w:r>
    </w:p>
    <w:bookmarkEnd w:id="555"/>
    <w:bookmarkStart w:name="z569" w:id="556"/>
    <w:p>
      <w:pPr>
        <w:spacing w:after="0"/>
        <w:ind w:left="0"/>
        <w:jc w:val="both"/>
      </w:pPr>
      <w:r>
        <w:rPr>
          <w:rFonts w:ascii="Times New Roman"/>
          <w:b w:val="false"/>
          <w:i w:val="false"/>
          <w:color w:val="000000"/>
          <w:sz w:val="28"/>
        </w:rPr>
        <w:t>
      2. Настоящая Инструкция предназначена для специалистов служб, обеспечивающих безопасность и регулярность полетов воздушных судов, а также для служб и органов, ведущих расследование авиационного события.</w:t>
      </w:r>
    </w:p>
    <w:bookmarkEnd w:id="556"/>
    <w:bookmarkStart w:name="z570" w:id="557"/>
    <w:p>
      <w:pPr>
        <w:spacing w:after="0"/>
        <w:ind w:left="0"/>
        <w:jc w:val="both"/>
      </w:pPr>
      <w:r>
        <w:rPr>
          <w:rFonts w:ascii="Times New Roman"/>
          <w:b w:val="false"/>
          <w:i w:val="false"/>
          <w:color w:val="000000"/>
          <w:sz w:val="28"/>
        </w:rPr>
        <w:t>
      3. Положения инструкции являются обязательными для специалистов, занимающихся эксплуатацией средств объективного контроля, использующих документируемую информацию при расследовании авиационных событий и в других производственных целях организаций ГА.</w:t>
      </w:r>
    </w:p>
    <w:bookmarkEnd w:id="557"/>
    <w:bookmarkStart w:name="z571" w:id="558"/>
    <w:p>
      <w:pPr>
        <w:spacing w:after="0"/>
        <w:ind w:left="0"/>
        <w:jc w:val="both"/>
      </w:pPr>
      <w:r>
        <w:rPr>
          <w:rFonts w:ascii="Times New Roman"/>
          <w:b w:val="false"/>
          <w:i w:val="false"/>
          <w:color w:val="000000"/>
          <w:sz w:val="28"/>
        </w:rPr>
        <w:t>
      4. В зависимости от технической оснащенности организаций ГА для документирования речевой информации и данных ОВД используются следующие средства объективного контроля:</w:t>
      </w:r>
    </w:p>
    <w:bookmarkEnd w:id="558"/>
    <w:p>
      <w:pPr>
        <w:spacing w:after="0"/>
        <w:ind w:left="0"/>
        <w:jc w:val="both"/>
      </w:pPr>
      <w:r>
        <w:rPr>
          <w:rFonts w:ascii="Times New Roman"/>
          <w:b w:val="false"/>
          <w:i w:val="false"/>
          <w:color w:val="000000"/>
          <w:sz w:val="28"/>
        </w:rPr>
        <w:t>
      1) аналоговые магнитофоны для записи речевой информации с хранением информации на ленточных магнитных носителях;</w:t>
      </w:r>
    </w:p>
    <w:p>
      <w:pPr>
        <w:spacing w:after="0"/>
        <w:ind w:left="0"/>
        <w:jc w:val="both"/>
      </w:pPr>
      <w:r>
        <w:rPr>
          <w:rFonts w:ascii="Times New Roman"/>
          <w:b w:val="false"/>
          <w:i w:val="false"/>
          <w:color w:val="000000"/>
          <w:sz w:val="28"/>
        </w:rPr>
        <w:t>
      2) цифровые магнитофоны для записи речевой информации с хранением информации на жестких дисках, магнитных лентах и других носителях информации;</w:t>
      </w:r>
    </w:p>
    <w:p>
      <w:pPr>
        <w:spacing w:after="0"/>
        <w:ind w:left="0"/>
        <w:jc w:val="both"/>
      </w:pPr>
      <w:r>
        <w:rPr>
          <w:rFonts w:ascii="Times New Roman"/>
          <w:b w:val="false"/>
          <w:i w:val="false"/>
          <w:color w:val="000000"/>
          <w:sz w:val="28"/>
        </w:rPr>
        <w:t>
      3) цифровые устройства для записи передаваемых данных, а также данных наблюдения с хранением информации на жестких дисках, магнитных лентах и других носителях информации;</w:t>
      </w:r>
    </w:p>
    <w:p>
      <w:pPr>
        <w:spacing w:after="0"/>
        <w:ind w:left="0"/>
        <w:jc w:val="both"/>
      </w:pPr>
      <w:r>
        <w:rPr>
          <w:rFonts w:ascii="Times New Roman"/>
          <w:b w:val="false"/>
          <w:i w:val="false"/>
          <w:color w:val="000000"/>
          <w:sz w:val="28"/>
        </w:rPr>
        <w:t>
      4) устройства, входящие в состав современных автоматизированных систем управления воздушным движением и радиолокационных станций (комплексов);</w:t>
      </w:r>
    </w:p>
    <w:bookmarkStart w:name="z572" w:id="559"/>
    <w:p>
      <w:pPr>
        <w:spacing w:after="0"/>
        <w:ind w:left="0"/>
        <w:jc w:val="both"/>
      </w:pPr>
      <w:r>
        <w:rPr>
          <w:rFonts w:ascii="Times New Roman"/>
          <w:b w:val="false"/>
          <w:i w:val="false"/>
          <w:color w:val="000000"/>
          <w:sz w:val="28"/>
        </w:rPr>
        <w:t>
      5. Техническая эксплуатация оборудования объективного контроля ведется в соответствии с эксплуатационно-технической документацией изготовителей данного оборудования и нормативными документами ГА.</w:t>
      </w:r>
    </w:p>
    <w:bookmarkEnd w:id="559"/>
    <w:bookmarkStart w:name="z573" w:id="560"/>
    <w:p>
      <w:pPr>
        <w:spacing w:after="0"/>
        <w:ind w:left="0"/>
        <w:jc w:val="both"/>
      </w:pPr>
      <w:r>
        <w:rPr>
          <w:rFonts w:ascii="Times New Roman"/>
          <w:b w:val="false"/>
          <w:i w:val="false"/>
          <w:color w:val="000000"/>
          <w:sz w:val="28"/>
        </w:rPr>
        <w:t>
      6. Дополнительные требования, определяющие особенности организации документирования, хранения и использования информации каналов речевой связи ОВД, передачи данных и данных наблюдения, не противоречащие настоящей Инструкции, определяются отдельным приказом руководителя организации (подразделения) ГА.</w:t>
      </w:r>
    </w:p>
    <w:bookmarkEnd w:id="560"/>
    <w:bookmarkStart w:name="z574" w:id="561"/>
    <w:p>
      <w:pPr>
        <w:spacing w:after="0"/>
        <w:ind w:left="0"/>
        <w:jc w:val="both"/>
      </w:pPr>
      <w:r>
        <w:rPr>
          <w:rFonts w:ascii="Times New Roman"/>
          <w:b w:val="false"/>
          <w:i w:val="false"/>
          <w:color w:val="000000"/>
          <w:sz w:val="28"/>
        </w:rPr>
        <w:t>
      7. Документирование информации каналов речевой связи ОВД, передачи данных и данных наблюдения осуществляется круглосуточно или в течение времени работы источников информации.</w:t>
      </w:r>
    </w:p>
    <w:bookmarkEnd w:id="561"/>
    <w:bookmarkStart w:name="z575" w:id="562"/>
    <w:p>
      <w:pPr>
        <w:spacing w:after="0"/>
        <w:ind w:left="0"/>
        <w:jc w:val="both"/>
      </w:pPr>
      <w:r>
        <w:rPr>
          <w:rFonts w:ascii="Times New Roman"/>
          <w:b w:val="false"/>
          <w:i w:val="false"/>
          <w:color w:val="000000"/>
          <w:sz w:val="28"/>
        </w:rPr>
        <w:t>
      8. Ответственность за организацию документирования, хранение и использование информации возлагается на руководителей организаций ГА.</w:t>
      </w:r>
    </w:p>
    <w:bookmarkEnd w:id="562"/>
    <w:bookmarkStart w:name="z576" w:id="563"/>
    <w:p>
      <w:pPr>
        <w:spacing w:after="0"/>
        <w:ind w:left="0"/>
        <w:jc w:val="both"/>
      </w:pPr>
      <w:r>
        <w:rPr>
          <w:rFonts w:ascii="Times New Roman"/>
          <w:b w:val="false"/>
          <w:i w:val="false"/>
          <w:color w:val="000000"/>
          <w:sz w:val="28"/>
        </w:rPr>
        <w:t>
      9. Ответственность за техническое обеспечение, условия хранения, качество документирования и воспроизведения информации возлагается на начальников радиотехнических служб организаций ГА.</w:t>
      </w:r>
    </w:p>
    <w:bookmarkEnd w:id="563"/>
    <w:bookmarkStart w:name="z577" w:id="564"/>
    <w:p>
      <w:pPr>
        <w:spacing w:after="0"/>
        <w:ind w:left="0"/>
        <w:jc w:val="both"/>
      </w:pPr>
      <w:r>
        <w:rPr>
          <w:rFonts w:ascii="Times New Roman"/>
          <w:b w:val="false"/>
          <w:i w:val="false"/>
          <w:color w:val="000000"/>
          <w:sz w:val="28"/>
        </w:rPr>
        <w:t>
      10. Документирование информации предназначено для контроля за работой радиотехнических средств, должностных лиц организаций ГА обеспечивающих ОВД, проведения мероприятий поиска и спасания, для расследования авиационных событий и для других производственных целей организаций ГА.</w:t>
      </w:r>
    </w:p>
    <w:bookmarkEnd w:id="564"/>
    <w:bookmarkStart w:name="z578" w:id="565"/>
    <w:p>
      <w:pPr>
        <w:spacing w:after="0"/>
        <w:ind w:left="0"/>
        <w:jc w:val="left"/>
      </w:pPr>
      <w:r>
        <w:rPr>
          <w:rFonts w:ascii="Times New Roman"/>
          <w:b/>
          <w:i w:val="false"/>
          <w:color w:val="000000"/>
        </w:rPr>
        <w:t xml:space="preserve"> 2. Документирование радиолокационной,</w:t>
      </w:r>
      <w:r>
        <w:br/>
      </w:r>
      <w:r>
        <w:rPr>
          <w:rFonts w:ascii="Times New Roman"/>
          <w:b/>
          <w:i w:val="false"/>
          <w:color w:val="000000"/>
        </w:rPr>
        <w:t>радиопеленгационной и плановой информации</w:t>
      </w:r>
    </w:p>
    <w:bookmarkEnd w:id="565"/>
    <w:bookmarkStart w:name="z579" w:id="566"/>
    <w:p>
      <w:pPr>
        <w:spacing w:after="0"/>
        <w:ind w:left="0"/>
        <w:jc w:val="both"/>
      </w:pPr>
      <w:r>
        <w:rPr>
          <w:rFonts w:ascii="Times New Roman"/>
          <w:b w:val="false"/>
          <w:i w:val="false"/>
          <w:color w:val="000000"/>
          <w:sz w:val="28"/>
        </w:rPr>
        <w:t>
      11. Устройства документирования радиолокационной, радиопеленгационной и плановой информации (средства наблюдения) входят в состав:</w:t>
      </w:r>
    </w:p>
    <w:bookmarkEnd w:id="566"/>
    <w:p>
      <w:pPr>
        <w:spacing w:after="0"/>
        <w:ind w:left="0"/>
        <w:jc w:val="both"/>
      </w:pPr>
      <w:r>
        <w:rPr>
          <w:rFonts w:ascii="Times New Roman"/>
          <w:b w:val="false"/>
          <w:i w:val="false"/>
          <w:color w:val="000000"/>
          <w:sz w:val="28"/>
        </w:rPr>
        <w:t>
      1) Радиолокационных комплексов и радиолокационных станций;</w:t>
      </w:r>
    </w:p>
    <w:p>
      <w:pPr>
        <w:spacing w:after="0"/>
        <w:ind w:left="0"/>
        <w:jc w:val="both"/>
      </w:pPr>
      <w:r>
        <w:rPr>
          <w:rFonts w:ascii="Times New Roman"/>
          <w:b w:val="false"/>
          <w:i w:val="false"/>
          <w:color w:val="000000"/>
          <w:sz w:val="28"/>
        </w:rPr>
        <w:t>
      2) АС УВД и автоматизированных рабочих мест (АРМ) диспетчеров ОВД.</w:t>
      </w:r>
    </w:p>
    <w:bookmarkStart w:name="z580" w:id="567"/>
    <w:p>
      <w:pPr>
        <w:spacing w:after="0"/>
        <w:ind w:left="0"/>
        <w:jc w:val="both"/>
      </w:pPr>
      <w:r>
        <w:rPr>
          <w:rFonts w:ascii="Times New Roman"/>
          <w:b w:val="false"/>
          <w:i w:val="false"/>
          <w:color w:val="000000"/>
          <w:sz w:val="28"/>
        </w:rPr>
        <w:t>
      12. Запись радиолокационной, радиопеленгационной и плановой информации ведется непрерывно в течение всего времени поступления информации.</w:t>
      </w:r>
    </w:p>
    <w:bookmarkEnd w:id="567"/>
    <w:bookmarkStart w:name="z581" w:id="568"/>
    <w:p>
      <w:pPr>
        <w:spacing w:after="0"/>
        <w:ind w:left="0"/>
        <w:jc w:val="both"/>
      </w:pPr>
      <w:r>
        <w:rPr>
          <w:rFonts w:ascii="Times New Roman"/>
          <w:b w:val="false"/>
          <w:i w:val="false"/>
          <w:color w:val="000000"/>
          <w:sz w:val="28"/>
        </w:rPr>
        <w:t>
      13. Одновременно с записью информации производится запись текущего времени.</w:t>
      </w:r>
    </w:p>
    <w:bookmarkEnd w:id="568"/>
    <w:bookmarkStart w:name="z582" w:id="569"/>
    <w:p>
      <w:pPr>
        <w:spacing w:after="0"/>
        <w:ind w:left="0"/>
        <w:jc w:val="both"/>
      </w:pPr>
      <w:r>
        <w:rPr>
          <w:rFonts w:ascii="Times New Roman"/>
          <w:b w:val="false"/>
          <w:i w:val="false"/>
          <w:color w:val="000000"/>
          <w:sz w:val="28"/>
        </w:rPr>
        <w:t>
      14. Корректировка точности показания времени производится автоматически от устройства сигналов точного времени. При отсутствии автоматической корректировки сигналов единого времени корректировка точности хода системного времени производится вручную два раза в сутки с записью в оперативном журнале по следующей форме:</w:t>
      </w:r>
    </w:p>
    <w:bookmarkEnd w:id="569"/>
    <w:p>
      <w:pPr>
        <w:spacing w:after="0"/>
        <w:ind w:left="0"/>
        <w:jc w:val="both"/>
      </w:pPr>
      <w:r>
        <w:rPr>
          <w:rFonts w:ascii="Times New Roman"/>
          <w:b w:val="false"/>
          <w:i w:val="false"/>
          <w:color w:val="000000"/>
          <w:sz w:val="28"/>
        </w:rPr>
        <w:t>
      1) "07.00. Системные часы отстают на 1 мин. Произведена корректировка текущего времени. Подпись, дата".</w:t>
      </w:r>
    </w:p>
    <w:p>
      <w:pPr>
        <w:spacing w:after="0"/>
        <w:ind w:left="0"/>
        <w:jc w:val="both"/>
      </w:pPr>
      <w:r>
        <w:rPr>
          <w:rFonts w:ascii="Times New Roman"/>
          <w:b w:val="false"/>
          <w:i w:val="false"/>
          <w:color w:val="000000"/>
          <w:sz w:val="28"/>
        </w:rPr>
        <w:t>
      2) "19.00. Корректировка текущего времени не требуется. Подпись, дата".</w:t>
      </w:r>
    </w:p>
    <w:bookmarkStart w:name="z583" w:id="570"/>
    <w:p>
      <w:pPr>
        <w:spacing w:after="0"/>
        <w:ind w:left="0"/>
        <w:jc w:val="both"/>
      </w:pPr>
      <w:r>
        <w:rPr>
          <w:rFonts w:ascii="Times New Roman"/>
          <w:b w:val="false"/>
          <w:i w:val="false"/>
          <w:color w:val="000000"/>
          <w:sz w:val="28"/>
        </w:rPr>
        <w:t>
      15. Все носители информации, используемые для переноса или хранения информации и отдельные устройства записи имеют порядковую нумерацию.</w:t>
      </w:r>
    </w:p>
    <w:bookmarkEnd w:id="570"/>
    <w:bookmarkStart w:name="z584" w:id="571"/>
    <w:p>
      <w:pPr>
        <w:spacing w:after="0"/>
        <w:ind w:left="0"/>
        <w:jc w:val="left"/>
      </w:pPr>
      <w:r>
        <w:rPr>
          <w:rFonts w:ascii="Times New Roman"/>
          <w:b/>
          <w:i w:val="false"/>
          <w:color w:val="000000"/>
        </w:rPr>
        <w:t xml:space="preserve"> 3. Документирование речевой информации</w:t>
      </w:r>
    </w:p>
    <w:bookmarkEnd w:id="571"/>
    <w:bookmarkStart w:name="z585" w:id="572"/>
    <w:p>
      <w:pPr>
        <w:spacing w:after="0"/>
        <w:ind w:left="0"/>
        <w:jc w:val="both"/>
      </w:pPr>
      <w:r>
        <w:rPr>
          <w:rFonts w:ascii="Times New Roman"/>
          <w:b w:val="false"/>
          <w:i w:val="false"/>
          <w:color w:val="000000"/>
          <w:sz w:val="28"/>
        </w:rPr>
        <w:t>
      16. Аппаратура документирования (записи) речевой информации устанавливается в специальных помещениях, ограничивающих доступ посторонних лиц и удовлетворяющих температурному режиму и требованиям эксплуатационной технической документации.</w:t>
      </w:r>
    </w:p>
    <w:bookmarkEnd w:id="572"/>
    <w:bookmarkStart w:name="z586" w:id="573"/>
    <w:p>
      <w:pPr>
        <w:spacing w:after="0"/>
        <w:ind w:left="0"/>
        <w:jc w:val="both"/>
      </w:pPr>
      <w:r>
        <w:rPr>
          <w:rFonts w:ascii="Times New Roman"/>
          <w:b w:val="false"/>
          <w:i w:val="false"/>
          <w:color w:val="000000"/>
          <w:sz w:val="28"/>
        </w:rPr>
        <w:t>
      17. Перечень каналов, записываемых на аппаратуру документирования речевой информации, определяется и утверждается руководителем организации (подразделения) ГА.</w:t>
      </w:r>
    </w:p>
    <w:bookmarkEnd w:id="573"/>
    <w:bookmarkStart w:name="z587" w:id="574"/>
    <w:p>
      <w:pPr>
        <w:spacing w:after="0"/>
        <w:ind w:left="0"/>
        <w:jc w:val="both"/>
      </w:pPr>
      <w:r>
        <w:rPr>
          <w:rFonts w:ascii="Times New Roman"/>
          <w:b w:val="false"/>
          <w:i w:val="false"/>
          <w:color w:val="000000"/>
          <w:sz w:val="28"/>
        </w:rPr>
        <w:t>
      18. За каждым каналом связи, подлежащим записи, закрепляется отдельный канал аппаратуры записи речевой информации.</w:t>
      </w:r>
    </w:p>
    <w:bookmarkEnd w:id="574"/>
    <w:bookmarkStart w:name="z588" w:id="575"/>
    <w:p>
      <w:pPr>
        <w:spacing w:after="0"/>
        <w:ind w:left="0"/>
        <w:jc w:val="both"/>
      </w:pPr>
      <w:r>
        <w:rPr>
          <w:rFonts w:ascii="Times New Roman"/>
          <w:b w:val="false"/>
          <w:i w:val="false"/>
          <w:color w:val="000000"/>
          <w:sz w:val="28"/>
        </w:rPr>
        <w:t>
      19. На каждом записывающем устройстве имеется таблица с указанием номеров каналов записи и кратким обозначением записываемых на них каналов связи.</w:t>
      </w:r>
    </w:p>
    <w:bookmarkEnd w:id="575"/>
    <w:bookmarkStart w:name="z589" w:id="576"/>
    <w:p>
      <w:pPr>
        <w:spacing w:after="0"/>
        <w:ind w:left="0"/>
        <w:jc w:val="both"/>
      </w:pPr>
      <w:r>
        <w:rPr>
          <w:rFonts w:ascii="Times New Roman"/>
          <w:b w:val="false"/>
          <w:i w:val="false"/>
          <w:color w:val="000000"/>
          <w:sz w:val="28"/>
        </w:rPr>
        <w:t>
      20. Все носители информации, используемые для переноса или хранения информации имеют порядковую нумерацию.</w:t>
      </w:r>
    </w:p>
    <w:bookmarkEnd w:id="576"/>
    <w:bookmarkStart w:name="z590" w:id="577"/>
    <w:p>
      <w:pPr>
        <w:spacing w:after="0"/>
        <w:ind w:left="0"/>
        <w:jc w:val="both"/>
      </w:pPr>
      <w:r>
        <w:rPr>
          <w:rFonts w:ascii="Times New Roman"/>
          <w:b w:val="false"/>
          <w:i w:val="false"/>
          <w:color w:val="000000"/>
          <w:sz w:val="28"/>
        </w:rPr>
        <w:t>
      21. Запись речевой информации, подлежащей контролю, производиться:</w:t>
      </w:r>
    </w:p>
    <w:bookmarkEnd w:id="577"/>
    <w:p>
      <w:pPr>
        <w:spacing w:after="0"/>
        <w:ind w:left="0"/>
        <w:jc w:val="both"/>
      </w:pPr>
      <w:r>
        <w:rPr>
          <w:rFonts w:ascii="Times New Roman"/>
          <w:b w:val="false"/>
          <w:i w:val="false"/>
          <w:color w:val="000000"/>
          <w:sz w:val="28"/>
        </w:rPr>
        <w:t>
      1) с места непосредственной коммутации каналов связи на рабочие места;</w:t>
      </w:r>
    </w:p>
    <w:p>
      <w:pPr>
        <w:spacing w:after="0"/>
        <w:ind w:left="0"/>
        <w:jc w:val="both"/>
      </w:pPr>
      <w:r>
        <w:rPr>
          <w:rFonts w:ascii="Times New Roman"/>
          <w:b w:val="false"/>
          <w:i w:val="false"/>
          <w:color w:val="000000"/>
          <w:sz w:val="28"/>
        </w:rPr>
        <w:t>
      2) с использованием согласующих устройств, исключающих снижение качества работы канала связи.</w:t>
      </w:r>
    </w:p>
    <w:bookmarkStart w:name="z591" w:id="578"/>
    <w:p>
      <w:pPr>
        <w:spacing w:after="0"/>
        <w:ind w:left="0"/>
        <w:jc w:val="both"/>
      </w:pPr>
      <w:r>
        <w:rPr>
          <w:rFonts w:ascii="Times New Roman"/>
          <w:b w:val="false"/>
          <w:i w:val="false"/>
          <w:color w:val="000000"/>
          <w:sz w:val="28"/>
        </w:rPr>
        <w:t>
      22. При записи речевых сигналов производится автоматическая запись текущего времени.</w:t>
      </w:r>
    </w:p>
    <w:bookmarkEnd w:id="578"/>
    <w:bookmarkStart w:name="z592" w:id="579"/>
    <w:p>
      <w:pPr>
        <w:spacing w:after="0"/>
        <w:ind w:left="0"/>
        <w:jc w:val="both"/>
      </w:pPr>
      <w:r>
        <w:rPr>
          <w:rFonts w:ascii="Times New Roman"/>
          <w:b w:val="false"/>
          <w:i w:val="false"/>
          <w:color w:val="000000"/>
          <w:sz w:val="28"/>
        </w:rPr>
        <w:t>
      23. Корректировка внутренних часов аппаратуры записи осуществляется автоматически от источника единого времени.</w:t>
      </w:r>
    </w:p>
    <w:bookmarkEnd w:id="579"/>
    <w:bookmarkStart w:name="z593" w:id="580"/>
    <w:p>
      <w:pPr>
        <w:spacing w:after="0"/>
        <w:ind w:left="0"/>
        <w:jc w:val="both"/>
      </w:pPr>
      <w:r>
        <w:rPr>
          <w:rFonts w:ascii="Times New Roman"/>
          <w:b w:val="false"/>
          <w:i w:val="false"/>
          <w:color w:val="000000"/>
          <w:sz w:val="28"/>
        </w:rPr>
        <w:t>
      24. В организациях, где не организована ретрансляция сигналов единого времени, корректировка внутренних часов аппаратуры записи осуществляется вручную по сигналам радиовещательных станций единого времени Республики Казахстан.</w:t>
      </w:r>
    </w:p>
    <w:bookmarkEnd w:id="580"/>
    <w:bookmarkStart w:name="z594" w:id="581"/>
    <w:p>
      <w:pPr>
        <w:spacing w:after="0"/>
        <w:ind w:left="0"/>
        <w:jc w:val="both"/>
      </w:pPr>
      <w:r>
        <w:rPr>
          <w:rFonts w:ascii="Times New Roman"/>
          <w:b w:val="false"/>
          <w:i w:val="false"/>
          <w:color w:val="000000"/>
          <w:sz w:val="28"/>
        </w:rPr>
        <w:t>
      25. Запись информации ведется непрерывно.</w:t>
      </w:r>
    </w:p>
    <w:bookmarkEnd w:id="581"/>
    <w:bookmarkStart w:name="z595" w:id="582"/>
    <w:p>
      <w:pPr>
        <w:spacing w:after="0"/>
        <w:ind w:left="0"/>
        <w:jc w:val="both"/>
      </w:pPr>
      <w:r>
        <w:rPr>
          <w:rFonts w:ascii="Times New Roman"/>
          <w:b w:val="false"/>
          <w:i w:val="false"/>
          <w:color w:val="000000"/>
          <w:sz w:val="28"/>
        </w:rPr>
        <w:t>
      26. Проверка наличия и качества записи информации, текущего времени проводится каждые 4 часа с записью в оперативном журнале.</w:t>
      </w:r>
    </w:p>
    <w:bookmarkEnd w:id="582"/>
    <w:bookmarkStart w:name="z596" w:id="583"/>
    <w:p>
      <w:pPr>
        <w:spacing w:after="0"/>
        <w:ind w:left="0"/>
        <w:jc w:val="both"/>
      </w:pPr>
      <w:r>
        <w:rPr>
          <w:rFonts w:ascii="Times New Roman"/>
          <w:b w:val="false"/>
          <w:i w:val="false"/>
          <w:color w:val="000000"/>
          <w:sz w:val="28"/>
        </w:rPr>
        <w:t>
      27. На каналах записи, не связанных с управлением воздушным движением, допускается проводить проверку один раз в смену.</w:t>
      </w:r>
    </w:p>
    <w:bookmarkEnd w:id="583"/>
    <w:bookmarkStart w:name="z597" w:id="584"/>
    <w:p>
      <w:pPr>
        <w:spacing w:after="0"/>
        <w:ind w:left="0"/>
        <w:jc w:val="both"/>
      </w:pPr>
      <w:r>
        <w:rPr>
          <w:rFonts w:ascii="Times New Roman"/>
          <w:b w:val="false"/>
          <w:i w:val="false"/>
          <w:color w:val="000000"/>
          <w:sz w:val="28"/>
        </w:rPr>
        <w:t xml:space="preserve">
      28. Лицо, производящее проверку и корректировку времени, производит запись о проведенной проверке и корректировке времени в оперативном журнале по форме, приведенной в подпунктах 1) или 2) </w:t>
      </w:r>
      <w:r>
        <w:rPr>
          <w:rFonts w:ascii="Times New Roman"/>
          <w:b w:val="false"/>
          <w:i w:val="false"/>
          <w:color w:val="000000"/>
          <w:sz w:val="28"/>
        </w:rPr>
        <w:t>пункта 14</w:t>
      </w:r>
      <w:r>
        <w:rPr>
          <w:rFonts w:ascii="Times New Roman"/>
          <w:b w:val="false"/>
          <w:i w:val="false"/>
          <w:color w:val="000000"/>
          <w:sz w:val="28"/>
        </w:rPr>
        <w:t xml:space="preserve"> настоящей Инструкции.</w:t>
      </w:r>
    </w:p>
    <w:bookmarkEnd w:id="584"/>
    <w:bookmarkStart w:name="z598" w:id="585"/>
    <w:p>
      <w:pPr>
        <w:spacing w:after="0"/>
        <w:ind w:left="0"/>
        <w:jc w:val="both"/>
      </w:pPr>
      <w:r>
        <w:rPr>
          <w:rFonts w:ascii="Times New Roman"/>
          <w:b w:val="false"/>
          <w:i w:val="false"/>
          <w:color w:val="000000"/>
          <w:sz w:val="28"/>
        </w:rPr>
        <w:t>
      29. Документирование речевой информации организовывается таким образом, чтобы количественный состав и технические характеристики записывающих устройств позволяли вести контроль параметров, техническое обслуживание и ремонт оборудования без прекращения непрерывной записи основных каналов речевой связи. Перечень основных каналов речевой связи определяется отдельным указанием руководителя организации (подразделения) ГА.</w:t>
      </w:r>
    </w:p>
    <w:bookmarkEnd w:id="585"/>
    <w:bookmarkStart w:name="z599" w:id="586"/>
    <w:p>
      <w:pPr>
        <w:spacing w:after="0"/>
        <w:ind w:left="0"/>
        <w:jc w:val="left"/>
      </w:pPr>
      <w:r>
        <w:rPr>
          <w:rFonts w:ascii="Times New Roman"/>
          <w:b/>
          <w:i w:val="false"/>
          <w:color w:val="000000"/>
        </w:rPr>
        <w:t xml:space="preserve"> 4. Порядок хранения носителей информации, прослушивание</w:t>
      </w:r>
      <w:r>
        <w:br/>
      </w:r>
      <w:r>
        <w:rPr>
          <w:rFonts w:ascii="Times New Roman"/>
          <w:b/>
          <w:i w:val="false"/>
          <w:color w:val="000000"/>
        </w:rPr>
        <w:t>(воспроизведение)</w:t>
      </w:r>
    </w:p>
    <w:bookmarkEnd w:id="586"/>
    <w:bookmarkStart w:name="z600" w:id="587"/>
    <w:p>
      <w:pPr>
        <w:spacing w:after="0"/>
        <w:ind w:left="0"/>
        <w:jc w:val="both"/>
      </w:pPr>
      <w:r>
        <w:rPr>
          <w:rFonts w:ascii="Times New Roman"/>
          <w:b w:val="false"/>
          <w:i w:val="false"/>
          <w:color w:val="000000"/>
          <w:sz w:val="28"/>
        </w:rPr>
        <w:t>
      30. Хранение носителей информации исключает возможность порчи информации или доступа к ней посторонних лиц.</w:t>
      </w:r>
    </w:p>
    <w:bookmarkEnd w:id="587"/>
    <w:bookmarkStart w:name="z601" w:id="588"/>
    <w:p>
      <w:pPr>
        <w:spacing w:after="0"/>
        <w:ind w:left="0"/>
        <w:jc w:val="both"/>
      </w:pPr>
      <w:r>
        <w:rPr>
          <w:rFonts w:ascii="Times New Roman"/>
          <w:b w:val="false"/>
          <w:i w:val="false"/>
          <w:color w:val="000000"/>
          <w:sz w:val="28"/>
        </w:rPr>
        <w:t>
      31. Информация записывается и хранится в устройствах документирования на жестких дисках. По заполнению жестких дисков старая информация автоматически стирается и на ее место пишется новая информация. Объем жестких дисков должен обеспечивать доступ к сохраняемой информации на срок не менее 30 суток.</w:t>
      </w:r>
    </w:p>
    <w:bookmarkEnd w:id="588"/>
    <w:bookmarkStart w:name="z602" w:id="589"/>
    <w:p>
      <w:pPr>
        <w:spacing w:after="0"/>
        <w:ind w:left="0"/>
        <w:jc w:val="both"/>
      </w:pPr>
      <w:r>
        <w:rPr>
          <w:rFonts w:ascii="Times New Roman"/>
          <w:b w:val="false"/>
          <w:i w:val="false"/>
          <w:color w:val="000000"/>
          <w:sz w:val="28"/>
        </w:rPr>
        <w:t>
      32. Записывающие устройства, сохраняющие информацию на жестких дисках, обеспечивает перенос фрагментов информации на сменные носители.</w:t>
      </w:r>
    </w:p>
    <w:bookmarkEnd w:id="589"/>
    <w:bookmarkStart w:name="z603" w:id="590"/>
    <w:p>
      <w:pPr>
        <w:spacing w:after="0"/>
        <w:ind w:left="0"/>
        <w:jc w:val="both"/>
      </w:pPr>
      <w:r>
        <w:rPr>
          <w:rFonts w:ascii="Times New Roman"/>
          <w:b w:val="false"/>
          <w:i w:val="false"/>
          <w:color w:val="000000"/>
          <w:sz w:val="28"/>
        </w:rPr>
        <w:t xml:space="preserve">
      33. В случае, если записывающее устройство производит запись и хранение информации на магнитные ленты или другие сменные носители информации, количество магнитных лент или других сменных носителей обеспечивает доступ к сохраненной информации на срок не менее 30 суток. По истечении этого срока сменные носители информации используются повторно. При использовании сменных носителей информации ведется журнал учета носителей информации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настоящей Инструкции, в котором фиксируется состояние использования каждого сменного носителя информации.</w:t>
      </w:r>
    </w:p>
    <w:bookmarkEnd w:id="590"/>
    <w:bookmarkStart w:name="z604" w:id="591"/>
    <w:p>
      <w:pPr>
        <w:spacing w:after="0"/>
        <w:ind w:left="0"/>
        <w:jc w:val="both"/>
      </w:pPr>
      <w:r>
        <w:rPr>
          <w:rFonts w:ascii="Times New Roman"/>
          <w:b w:val="false"/>
          <w:i w:val="false"/>
          <w:color w:val="000000"/>
          <w:sz w:val="28"/>
        </w:rPr>
        <w:t>
      34. Сменные носители информации хранятся в металлических шкафах, исключающих воздействие электромагнитных полей и солнечных лучей.</w:t>
      </w:r>
    </w:p>
    <w:bookmarkEnd w:id="591"/>
    <w:bookmarkStart w:name="z605" w:id="592"/>
    <w:p>
      <w:pPr>
        <w:spacing w:after="0"/>
        <w:ind w:left="0"/>
        <w:jc w:val="both"/>
      </w:pPr>
      <w:r>
        <w:rPr>
          <w:rFonts w:ascii="Times New Roman"/>
          <w:b w:val="false"/>
          <w:i w:val="false"/>
          <w:color w:val="000000"/>
          <w:sz w:val="28"/>
        </w:rPr>
        <w:t>
      35. В шкафах, предназначенных для хранения сменных носителей информации, обеспечивается микроклимат, исключающий порчу носителей.</w:t>
      </w:r>
    </w:p>
    <w:bookmarkEnd w:id="592"/>
    <w:bookmarkStart w:name="z606" w:id="593"/>
    <w:p>
      <w:pPr>
        <w:spacing w:after="0"/>
        <w:ind w:left="0"/>
        <w:jc w:val="both"/>
      </w:pPr>
      <w:r>
        <w:rPr>
          <w:rFonts w:ascii="Times New Roman"/>
          <w:b w:val="false"/>
          <w:i w:val="false"/>
          <w:color w:val="000000"/>
          <w:sz w:val="28"/>
        </w:rPr>
        <w:t>
      36. Для хранения арестованных сменных носителей (магнитных лент) предусматривается специальные металлические футляры с приспособлением для опечатывания.</w:t>
      </w:r>
    </w:p>
    <w:bookmarkEnd w:id="593"/>
    <w:bookmarkStart w:name="z607" w:id="594"/>
    <w:p>
      <w:pPr>
        <w:spacing w:after="0"/>
        <w:ind w:left="0"/>
        <w:jc w:val="both"/>
      </w:pPr>
      <w:r>
        <w:rPr>
          <w:rFonts w:ascii="Times New Roman"/>
          <w:b w:val="false"/>
          <w:i w:val="false"/>
          <w:color w:val="000000"/>
          <w:sz w:val="28"/>
        </w:rPr>
        <w:t>
      37. При расследовании авиационных событий, по распоряжению руководителя организации ГА или лица его заменяющего, необходимая информация в присутствии представителей служб ЭРТОС и ОВД переписывается с жесткого диска на сменный носитель (изымается магнитная лента если запись ведется на лентах) о чем делается соответствующая запись в журнале учета носителей информации.</w:t>
      </w:r>
    </w:p>
    <w:bookmarkEnd w:id="594"/>
    <w:bookmarkStart w:name="z608" w:id="595"/>
    <w:p>
      <w:pPr>
        <w:spacing w:after="0"/>
        <w:ind w:left="0"/>
        <w:jc w:val="both"/>
      </w:pPr>
      <w:r>
        <w:rPr>
          <w:rFonts w:ascii="Times New Roman"/>
          <w:b w:val="false"/>
          <w:i w:val="false"/>
          <w:color w:val="000000"/>
          <w:sz w:val="28"/>
        </w:rPr>
        <w:t>
      38. Изъятый (-ые) носитель (-и) информации опечатывается и сдается на хранение в месте, утверждаемом руководителем организации (подразделения) ГА.</w:t>
      </w:r>
    </w:p>
    <w:bookmarkEnd w:id="595"/>
    <w:bookmarkStart w:name="z609" w:id="596"/>
    <w:p>
      <w:pPr>
        <w:spacing w:after="0"/>
        <w:ind w:left="0"/>
        <w:jc w:val="both"/>
      </w:pPr>
      <w:r>
        <w:rPr>
          <w:rFonts w:ascii="Times New Roman"/>
          <w:b w:val="false"/>
          <w:i w:val="false"/>
          <w:color w:val="000000"/>
          <w:sz w:val="28"/>
        </w:rPr>
        <w:t xml:space="preserve">
      39. В случае, если изъятие носителя для цели, указанной в </w:t>
      </w:r>
      <w:r>
        <w:rPr>
          <w:rFonts w:ascii="Times New Roman"/>
          <w:b w:val="false"/>
          <w:i w:val="false"/>
          <w:color w:val="000000"/>
          <w:sz w:val="28"/>
        </w:rPr>
        <w:t>пункте 37</w:t>
      </w:r>
      <w:r>
        <w:rPr>
          <w:rFonts w:ascii="Times New Roman"/>
          <w:b w:val="false"/>
          <w:i w:val="false"/>
          <w:color w:val="000000"/>
          <w:sz w:val="28"/>
        </w:rPr>
        <w:t xml:space="preserve"> настоящей Инструкции, происходит в ночное время или выходные и праздничные дни, то изъятый носитель опечатывается и сдается в службу аэронавигационной информации с последующей передачей согласно </w:t>
      </w:r>
      <w:r>
        <w:rPr>
          <w:rFonts w:ascii="Times New Roman"/>
          <w:b w:val="false"/>
          <w:i w:val="false"/>
          <w:color w:val="000000"/>
          <w:sz w:val="28"/>
        </w:rPr>
        <w:t>пункта 38</w:t>
      </w:r>
      <w:r>
        <w:rPr>
          <w:rFonts w:ascii="Times New Roman"/>
          <w:b w:val="false"/>
          <w:i w:val="false"/>
          <w:color w:val="000000"/>
          <w:sz w:val="28"/>
        </w:rPr>
        <w:t>.</w:t>
      </w:r>
    </w:p>
    <w:bookmarkEnd w:id="596"/>
    <w:bookmarkStart w:name="z610" w:id="597"/>
    <w:p>
      <w:pPr>
        <w:spacing w:after="0"/>
        <w:ind w:left="0"/>
        <w:jc w:val="both"/>
      </w:pPr>
      <w:r>
        <w:rPr>
          <w:rFonts w:ascii="Times New Roman"/>
          <w:b w:val="false"/>
          <w:i w:val="false"/>
          <w:color w:val="000000"/>
          <w:sz w:val="28"/>
        </w:rPr>
        <w:t>
      40. Допускается хранение арестованных носителей информации у лица, отдавшего распоряжение на изъятие.</w:t>
      </w:r>
    </w:p>
    <w:bookmarkEnd w:id="597"/>
    <w:bookmarkStart w:name="z611" w:id="598"/>
    <w:p>
      <w:pPr>
        <w:spacing w:after="0"/>
        <w:ind w:left="0"/>
        <w:jc w:val="both"/>
      </w:pPr>
      <w:r>
        <w:rPr>
          <w:rFonts w:ascii="Times New Roman"/>
          <w:b w:val="false"/>
          <w:i w:val="false"/>
          <w:color w:val="000000"/>
          <w:sz w:val="28"/>
        </w:rPr>
        <w:t>
      41. Ответственность за сохранность носителя с записью информации, имеющую отношение к авиационным событиям, возлагается на руководителя организации ГА.</w:t>
      </w:r>
    </w:p>
    <w:bookmarkEnd w:id="598"/>
    <w:bookmarkStart w:name="z612" w:id="599"/>
    <w:p>
      <w:pPr>
        <w:spacing w:after="0"/>
        <w:ind w:left="0"/>
        <w:jc w:val="both"/>
      </w:pPr>
      <w:r>
        <w:rPr>
          <w:rFonts w:ascii="Times New Roman"/>
          <w:b w:val="false"/>
          <w:i w:val="false"/>
          <w:color w:val="000000"/>
          <w:sz w:val="28"/>
        </w:rPr>
        <w:t>
      42. Срок хранения изъятого носителя информации, имеющего отношение к авиационным событиям, определяется комиссией по расследованию авиационных происшествий и инцидентов, назначаемой уполномоченным органом в сфере гражданской авиации.</w:t>
      </w:r>
    </w:p>
    <w:bookmarkEnd w:id="599"/>
    <w:bookmarkStart w:name="z613" w:id="600"/>
    <w:p>
      <w:pPr>
        <w:spacing w:after="0"/>
        <w:ind w:left="0"/>
        <w:jc w:val="both"/>
      </w:pPr>
      <w:r>
        <w:rPr>
          <w:rFonts w:ascii="Times New Roman"/>
          <w:b w:val="false"/>
          <w:i w:val="false"/>
          <w:color w:val="000000"/>
          <w:sz w:val="28"/>
        </w:rPr>
        <w:t>
      43. Вскрытие футляров и прослушивание (воспроизведение) арестованного носителя информации, снятие с него копии производится только по указанию председателя комиссии по расследованию авиационных происшествий и инцидентов.</w:t>
      </w:r>
    </w:p>
    <w:bookmarkEnd w:id="600"/>
    <w:bookmarkStart w:name="z614" w:id="601"/>
    <w:p>
      <w:pPr>
        <w:spacing w:after="0"/>
        <w:ind w:left="0"/>
        <w:jc w:val="both"/>
      </w:pPr>
      <w:r>
        <w:rPr>
          <w:rFonts w:ascii="Times New Roman"/>
          <w:b w:val="false"/>
          <w:i w:val="false"/>
          <w:color w:val="000000"/>
          <w:sz w:val="28"/>
        </w:rPr>
        <w:t>
      44. Прослушивание (воспроизведение) информации, снятие копий с носителей информации по случаям, не имеющим отношение к авиационным событиям, производится лицами, определенными специальным Перечнем должностных лиц, утвержденным руководителем предприятия ГА и обученных с работой на аппаратуре воспроизведения.</w:t>
      </w:r>
    </w:p>
    <w:bookmarkEnd w:id="601"/>
    <w:bookmarkStart w:name="z615" w:id="602"/>
    <w:p>
      <w:pPr>
        <w:spacing w:after="0"/>
        <w:ind w:left="0"/>
        <w:jc w:val="both"/>
      </w:pPr>
      <w:r>
        <w:rPr>
          <w:rFonts w:ascii="Times New Roman"/>
          <w:b w:val="false"/>
          <w:i w:val="false"/>
          <w:color w:val="000000"/>
          <w:sz w:val="28"/>
        </w:rPr>
        <w:t>
      45. Информация за необходимый период времени считывается непосредственно с записывающего устройства на аппаратуру воспроизведения для дальнейшей обработки и прослушивания.</w:t>
      </w:r>
    </w:p>
    <w:bookmarkEnd w:id="602"/>
    <w:bookmarkStart w:name="z616" w:id="603"/>
    <w:p>
      <w:pPr>
        <w:spacing w:after="0"/>
        <w:ind w:left="0"/>
        <w:jc w:val="both"/>
      </w:pPr>
      <w:r>
        <w:rPr>
          <w:rFonts w:ascii="Times New Roman"/>
          <w:b w:val="false"/>
          <w:i w:val="false"/>
          <w:color w:val="000000"/>
          <w:sz w:val="28"/>
        </w:rPr>
        <w:t>
      46. В случае, когда непосредственное считывание информации с записывающего устройства на устройство воспроизведения невозможно, необходимая информация переносится с записывающего устройства на устройство воспроизведения с помощью сменных носителей или выдается магнитная лента. Выдача последних производится с записью в журнале учета носителей информации.</w:t>
      </w:r>
    </w:p>
    <w:bookmarkEnd w:id="603"/>
    <w:bookmarkStart w:name="z617" w:id="604"/>
    <w:p>
      <w:pPr>
        <w:spacing w:after="0"/>
        <w:ind w:left="0"/>
        <w:jc w:val="both"/>
      </w:pPr>
      <w:r>
        <w:rPr>
          <w:rFonts w:ascii="Times New Roman"/>
          <w:b w:val="false"/>
          <w:i w:val="false"/>
          <w:color w:val="000000"/>
          <w:sz w:val="28"/>
        </w:rPr>
        <w:t>
      47. Сменный носитель информации или магнитная лента с записью возвращается на место постоянного хранения не позднее 5 суток с момента выдачи.</w:t>
      </w:r>
    </w:p>
    <w:bookmarkEnd w:id="604"/>
    <w:bookmarkStart w:name="z618" w:id="605"/>
    <w:p>
      <w:pPr>
        <w:spacing w:after="0"/>
        <w:ind w:left="0"/>
        <w:jc w:val="both"/>
      </w:pPr>
      <w:r>
        <w:rPr>
          <w:rFonts w:ascii="Times New Roman"/>
          <w:b w:val="false"/>
          <w:i w:val="false"/>
          <w:color w:val="000000"/>
          <w:sz w:val="28"/>
        </w:rPr>
        <w:t>
      48. Прослушивание (воспроизведение) записанного фрагмента информации производится на устройстве воспроизведения, устанавливаемом в отдельном от записывающего устройства помещении, если не предусмотрены другие методы воспроизведения, оговоренные в техдокументации на аппаратуру документирования информации.</w:t>
      </w:r>
    </w:p>
    <w:bookmarkEnd w:id="605"/>
    <w:bookmarkStart w:name="z619" w:id="606"/>
    <w:p>
      <w:pPr>
        <w:spacing w:after="0"/>
        <w:ind w:left="0"/>
        <w:jc w:val="both"/>
      </w:pPr>
      <w:r>
        <w:rPr>
          <w:rFonts w:ascii="Times New Roman"/>
          <w:b w:val="false"/>
          <w:i w:val="false"/>
          <w:color w:val="000000"/>
          <w:sz w:val="28"/>
        </w:rPr>
        <w:t>
      49. При прослушивании (воспроизведении) или просмотре записанной информации предусматриваются меры, исключающие ошибочное стирание (удаление) информации.</w:t>
      </w:r>
    </w:p>
    <w:bookmarkEnd w:id="606"/>
    <w:bookmarkStart w:name="z620" w:id="607"/>
    <w:p>
      <w:pPr>
        <w:spacing w:after="0"/>
        <w:ind w:left="0"/>
        <w:jc w:val="both"/>
      </w:pPr>
      <w:r>
        <w:rPr>
          <w:rFonts w:ascii="Times New Roman"/>
          <w:b w:val="false"/>
          <w:i w:val="false"/>
          <w:color w:val="000000"/>
          <w:sz w:val="28"/>
        </w:rPr>
        <w:t>
      50. Для воспроизведения записанной информации привлекаются специально обученные и допущенные к выполнению этих работ специалисты службы ОВД и/или службы ЭРТОС организаций ГА.</w:t>
      </w:r>
    </w:p>
    <w:bookmarkEnd w:id="60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Инструкции по организации</w:t>
            </w:r>
            <w:r>
              <w:br/>
            </w:r>
            <w:r>
              <w:rPr>
                <w:rFonts w:ascii="Times New Roman"/>
                <w:b w:val="false"/>
                <w:i w:val="false"/>
                <w:color w:val="000000"/>
                <w:sz w:val="20"/>
              </w:rPr>
              <w:t>автоматического</w:t>
            </w:r>
            <w:r>
              <w:br/>
            </w:r>
            <w:r>
              <w:rPr>
                <w:rFonts w:ascii="Times New Roman"/>
                <w:b w:val="false"/>
                <w:i w:val="false"/>
                <w:color w:val="000000"/>
                <w:sz w:val="20"/>
              </w:rPr>
              <w:t xml:space="preserve">документирования (записи), </w:t>
            </w:r>
            <w:r>
              <w:br/>
            </w:r>
            <w:r>
              <w:rPr>
                <w:rFonts w:ascii="Times New Roman"/>
                <w:b w:val="false"/>
                <w:i w:val="false"/>
                <w:color w:val="000000"/>
                <w:sz w:val="20"/>
              </w:rPr>
              <w:t>хранения и использования</w:t>
            </w:r>
            <w:r>
              <w:br/>
            </w:r>
            <w:r>
              <w:rPr>
                <w:rFonts w:ascii="Times New Roman"/>
                <w:b w:val="false"/>
                <w:i w:val="false"/>
                <w:color w:val="000000"/>
                <w:sz w:val="20"/>
              </w:rPr>
              <w:t>информации</w:t>
            </w:r>
            <w:r>
              <w:br/>
            </w:r>
            <w:r>
              <w:rPr>
                <w:rFonts w:ascii="Times New Roman"/>
                <w:b w:val="false"/>
                <w:i w:val="false"/>
                <w:color w:val="000000"/>
                <w:sz w:val="20"/>
              </w:rPr>
              <w:t xml:space="preserve">каналов речевой связи ОВД, </w:t>
            </w:r>
            <w:r>
              <w:br/>
            </w:r>
            <w:r>
              <w:rPr>
                <w:rFonts w:ascii="Times New Roman"/>
                <w:b w:val="false"/>
                <w:i w:val="false"/>
                <w:color w:val="000000"/>
                <w:sz w:val="20"/>
              </w:rPr>
              <w:t>оборудования наблюдения</w:t>
            </w:r>
            <w:r>
              <w:br/>
            </w:r>
            <w:r>
              <w:rPr>
                <w:rFonts w:ascii="Times New Roman"/>
                <w:b w:val="false"/>
                <w:i w:val="false"/>
                <w:color w:val="000000"/>
                <w:sz w:val="20"/>
              </w:rPr>
              <w:t>и передачи их данных</w:t>
            </w:r>
          </w:p>
        </w:tc>
      </w:tr>
    </w:tbl>
    <w:p>
      <w:pPr>
        <w:spacing w:after="0"/>
        <w:ind w:left="0"/>
        <w:jc w:val="both"/>
      </w:pPr>
      <w:r>
        <w:rPr>
          <w:rFonts w:ascii="Times New Roman"/>
          <w:b w:val="false"/>
          <w:i w:val="false"/>
          <w:color w:val="000000"/>
          <w:sz w:val="28"/>
        </w:rPr>
        <w:t xml:space="preserve">
      Форма            </w:t>
      </w:r>
    </w:p>
    <w:bookmarkStart w:name="z622" w:id="608"/>
    <w:p>
      <w:pPr>
        <w:spacing w:after="0"/>
        <w:ind w:left="0"/>
        <w:jc w:val="left"/>
      </w:pPr>
      <w:r>
        <w:rPr>
          <w:rFonts w:ascii="Times New Roman"/>
          <w:b/>
          <w:i w:val="false"/>
          <w:color w:val="000000"/>
        </w:rPr>
        <w:t xml:space="preserve"> Журнал</w:t>
      </w:r>
      <w:r>
        <w:br/>
      </w:r>
      <w:r>
        <w:rPr>
          <w:rFonts w:ascii="Times New Roman"/>
          <w:b/>
          <w:i w:val="false"/>
          <w:color w:val="000000"/>
        </w:rPr>
        <w:t>учета сменных носителей информации</w:t>
      </w:r>
    </w:p>
    <w:bookmarkEnd w:id="608"/>
    <w:p>
      <w:pPr>
        <w:spacing w:after="0"/>
        <w:ind w:left="0"/>
        <w:jc w:val="both"/>
      </w:pPr>
      <w:r>
        <w:rPr>
          <w:rFonts w:ascii="Times New Roman"/>
          <w:b w:val="false"/>
          <w:i w:val="false"/>
          <w:color w:val="000000"/>
          <w:sz w:val="28"/>
        </w:rPr>
        <w:t>
      ___________________________________________________________</w:t>
      </w:r>
    </w:p>
    <w:p>
      <w:pPr>
        <w:spacing w:after="0"/>
        <w:ind w:left="0"/>
        <w:jc w:val="both"/>
      </w:pPr>
      <w:r>
        <w:rPr>
          <w:rFonts w:ascii="Times New Roman"/>
          <w:b w:val="false"/>
          <w:i w:val="false"/>
          <w:color w:val="000000"/>
          <w:sz w:val="28"/>
        </w:rPr>
        <w:t>
      (наименование организации гражданской авиации)</w:t>
      </w:r>
    </w:p>
    <w:p>
      <w:pPr>
        <w:spacing w:after="0"/>
        <w:ind w:left="0"/>
        <w:jc w:val="both"/>
      </w:pPr>
      <w:r>
        <w:rPr>
          <w:rFonts w:ascii="Times New Roman"/>
          <w:b w:val="false"/>
          <w:i w:val="false"/>
          <w:color w:val="000000"/>
          <w:sz w:val="28"/>
        </w:rPr>
        <w:t>
      Начат "___" ______________ г.</w:t>
      </w:r>
    </w:p>
    <w:p>
      <w:pPr>
        <w:spacing w:after="0"/>
        <w:ind w:left="0"/>
        <w:jc w:val="both"/>
      </w:pPr>
      <w:r>
        <w:rPr>
          <w:rFonts w:ascii="Times New Roman"/>
          <w:b w:val="false"/>
          <w:i w:val="false"/>
          <w:color w:val="000000"/>
          <w:sz w:val="28"/>
        </w:rPr>
        <w:t>
      Окончен "___" ____________ г.</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64"/>
        <w:gridCol w:w="1201"/>
        <w:gridCol w:w="1063"/>
        <w:gridCol w:w="1063"/>
        <w:gridCol w:w="2590"/>
        <w:gridCol w:w="2128"/>
        <w:gridCol w:w="2591"/>
      </w:tblGrid>
      <w:tr>
        <w:trPr>
          <w:trHeight w:val="30" w:hRule="atLeast"/>
        </w:trPr>
        <w:tc>
          <w:tcPr>
            <w:tcW w:w="16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устройства записи</w:t>
            </w:r>
          </w:p>
        </w:tc>
        <w:tc>
          <w:tcPr>
            <w:tcW w:w="12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носителя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записи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время, должность и подпись лица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начала</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конца</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давшего указание о задержке стирания</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получившего носитель на прослушивание</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давшего указание на стирание носителя</w:t>
            </w:r>
          </w:p>
        </w:tc>
      </w:tr>
      <w:tr>
        <w:trPr>
          <w:trHeight w:val="30" w:hRule="atLeast"/>
        </w:trPr>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радиотехнического</w:t>
            </w:r>
            <w:r>
              <w:br/>
            </w:r>
            <w:r>
              <w:rPr>
                <w:rFonts w:ascii="Times New Roman"/>
                <w:b w:val="false"/>
                <w:i w:val="false"/>
                <w:color w:val="000000"/>
                <w:sz w:val="20"/>
              </w:rPr>
              <w:t>обеспечения полетов</w:t>
            </w:r>
            <w:r>
              <w:br/>
            </w:r>
            <w:r>
              <w:rPr>
                <w:rFonts w:ascii="Times New Roman"/>
                <w:b w:val="false"/>
                <w:i w:val="false"/>
                <w:color w:val="000000"/>
                <w:sz w:val="20"/>
              </w:rPr>
              <w:t>и авиационной радиосвязи</w:t>
            </w:r>
            <w:r>
              <w:br/>
            </w:r>
            <w:r>
              <w:rPr>
                <w:rFonts w:ascii="Times New Roman"/>
                <w:b w:val="false"/>
                <w:i w:val="false"/>
                <w:color w:val="000000"/>
                <w:sz w:val="20"/>
              </w:rPr>
              <w:t>в гражданской авиации</w:t>
            </w:r>
          </w:p>
        </w:tc>
      </w:tr>
    </w:tbl>
    <w:p>
      <w:pPr>
        <w:spacing w:after="0"/>
        <w:ind w:left="0"/>
        <w:jc w:val="both"/>
      </w:pPr>
      <w:r>
        <w:rPr>
          <w:rFonts w:ascii="Times New Roman"/>
          <w:b w:val="false"/>
          <w:i w:val="false"/>
          <w:color w:val="000000"/>
          <w:sz w:val="28"/>
        </w:rPr>
        <w:t xml:space="preserve">
      Форма            </w:t>
      </w:r>
    </w:p>
    <w:bookmarkStart w:name="z624" w:id="609"/>
    <w:p>
      <w:pPr>
        <w:spacing w:after="0"/>
        <w:ind w:left="0"/>
        <w:jc w:val="left"/>
      </w:pPr>
      <w:r>
        <w:rPr>
          <w:rFonts w:ascii="Times New Roman"/>
          <w:b/>
          <w:i w:val="false"/>
          <w:color w:val="000000"/>
        </w:rPr>
        <w:t xml:space="preserve"> Оперативный журнал</w:t>
      </w:r>
      <w:r>
        <w:br/>
      </w:r>
      <w:r>
        <w:rPr>
          <w:rFonts w:ascii="Times New Roman"/>
          <w:b/>
          <w:i w:val="false"/>
          <w:color w:val="000000"/>
        </w:rPr>
        <w:t>объекта</w:t>
      </w:r>
    </w:p>
    <w:bookmarkEnd w:id="609"/>
    <w:p>
      <w:pPr>
        <w:spacing w:after="0"/>
        <w:ind w:left="0"/>
        <w:jc w:val="both"/>
      </w:pPr>
      <w:r>
        <w:rPr>
          <w:rFonts w:ascii="Times New Roman"/>
          <w:b w:val="false"/>
          <w:i w:val="false"/>
          <w:color w:val="000000"/>
          <w:sz w:val="28"/>
        </w:rPr>
        <w:t>
      __________________________________________________</w:t>
      </w:r>
    </w:p>
    <w:p>
      <w:pPr>
        <w:spacing w:after="0"/>
        <w:ind w:left="0"/>
        <w:jc w:val="both"/>
      </w:pPr>
      <w:r>
        <w:rPr>
          <w:rFonts w:ascii="Times New Roman"/>
          <w:b w:val="false"/>
          <w:i w:val="false"/>
          <w:color w:val="000000"/>
          <w:sz w:val="28"/>
        </w:rPr>
        <w:t>
      (наименование объекта)</w:t>
      </w:r>
    </w:p>
    <w:p>
      <w:pPr>
        <w:spacing w:after="0"/>
        <w:ind w:left="0"/>
        <w:jc w:val="both"/>
      </w:pPr>
      <w:r>
        <w:rPr>
          <w:rFonts w:ascii="Times New Roman"/>
          <w:b w:val="false"/>
          <w:i w:val="false"/>
          <w:color w:val="000000"/>
          <w:sz w:val="28"/>
        </w:rPr>
        <w:t>
      Начат "____" _______________ года</w:t>
      </w:r>
    </w:p>
    <w:p>
      <w:pPr>
        <w:spacing w:after="0"/>
        <w:ind w:left="0"/>
        <w:jc w:val="both"/>
      </w:pPr>
      <w:r>
        <w:rPr>
          <w:rFonts w:ascii="Times New Roman"/>
          <w:b w:val="false"/>
          <w:i w:val="false"/>
          <w:color w:val="000000"/>
          <w:sz w:val="28"/>
        </w:rPr>
        <w:t>
      Окончен "____" ________________ года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91"/>
        <w:gridCol w:w="1328"/>
        <w:gridCol w:w="7981"/>
      </w:tblGrid>
      <w:tr>
        <w:trPr>
          <w:trHeight w:val="30" w:hRule="atLeast"/>
        </w:trPr>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время</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w:t>
            </w:r>
          </w:p>
        </w:tc>
        <w:tc>
          <w:tcPr>
            <w:tcW w:w="7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 фамилия, имя, отчество, подпись</w:t>
            </w:r>
          </w:p>
        </w:tc>
      </w:tr>
      <w:tr>
        <w:trPr>
          <w:trHeight w:val="30" w:hRule="atLeast"/>
        </w:trPr>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25" w:id="610"/>
    <w:p>
      <w:pPr>
        <w:spacing w:after="0"/>
        <w:ind w:left="0"/>
        <w:jc w:val="left"/>
      </w:pPr>
      <w:r>
        <w:rPr>
          <w:rFonts w:ascii="Times New Roman"/>
          <w:b/>
          <w:i w:val="false"/>
          <w:color w:val="000000"/>
        </w:rPr>
        <w:t xml:space="preserve">  Порядок ведения журнала</w:t>
      </w:r>
    </w:p>
    <w:bookmarkEnd w:id="610"/>
    <w:p>
      <w:pPr>
        <w:spacing w:after="0"/>
        <w:ind w:left="0"/>
        <w:jc w:val="both"/>
      </w:pPr>
      <w:r>
        <w:rPr>
          <w:rFonts w:ascii="Times New Roman"/>
          <w:b w:val="false"/>
          <w:i w:val="false"/>
          <w:color w:val="000000"/>
          <w:sz w:val="28"/>
        </w:rPr>
        <w:t>
      В журнале делаются записи:</w:t>
      </w:r>
    </w:p>
    <w:p>
      <w:pPr>
        <w:spacing w:after="0"/>
        <w:ind w:left="0"/>
        <w:jc w:val="both"/>
      </w:pPr>
      <w:r>
        <w:rPr>
          <w:rFonts w:ascii="Times New Roman"/>
          <w:b w:val="false"/>
          <w:i w:val="false"/>
          <w:color w:val="000000"/>
          <w:sz w:val="28"/>
        </w:rPr>
        <w:t>
      1) о приеме объекта и дежурства, готовности объекта к работе,</w:t>
      </w:r>
    </w:p>
    <w:p>
      <w:pPr>
        <w:spacing w:after="0"/>
        <w:ind w:left="0"/>
        <w:jc w:val="both"/>
      </w:pPr>
      <w:r>
        <w:rPr>
          <w:rFonts w:ascii="Times New Roman"/>
          <w:b w:val="false"/>
          <w:i w:val="false"/>
          <w:color w:val="000000"/>
          <w:sz w:val="28"/>
        </w:rPr>
        <w:t>
      сдаче дежурства ( для объектов с дежурным персоналом);</w:t>
      </w:r>
    </w:p>
    <w:p>
      <w:pPr>
        <w:spacing w:after="0"/>
        <w:ind w:left="0"/>
        <w:jc w:val="both"/>
      </w:pPr>
      <w:r>
        <w:rPr>
          <w:rFonts w:ascii="Times New Roman"/>
          <w:b w:val="false"/>
          <w:i w:val="false"/>
          <w:color w:val="000000"/>
          <w:sz w:val="28"/>
        </w:rPr>
        <w:t>
      2) о времени включения, выключения и всех нарушениях в работе</w:t>
      </w:r>
    </w:p>
    <w:p>
      <w:pPr>
        <w:spacing w:after="0"/>
        <w:ind w:left="0"/>
        <w:jc w:val="both"/>
      </w:pPr>
      <w:r>
        <w:rPr>
          <w:rFonts w:ascii="Times New Roman"/>
          <w:b w:val="false"/>
          <w:i w:val="false"/>
          <w:color w:val="000000"/>
          <w:sz w:val="28"/>
        </w:rPr>
        <w:t>
      оборудования ( для объектов с дежурным персоналом) и их причинах;</w:t>
      </w:r>
    </w:p>
    <w:p>
      <w:pPr>
        <w:spacing w:after="0"/>
        <w:ind w:left="0"/>
        <w:jc w:val="both"/>
      </w:pPr>
      <w:r>
        <w:rPr>
          <w:rFonts w:ascii="Times New Roman"/>
          <w:b w:val="false"/>
          <w:i w:val="false"/>
          <w:color w:val="000000"/>
          <w:sz w:val="28"/>
        </w:rPr>
        <w:t>
      3) об указаниях и распоряжениях, поступающих от должностных лиц</w:t>
      </w:r>
    </w:p>
    <w:p>
      <w:pPr>
        <w:spacing w:after="0"/>
        <w:ind w:left="0"/>
        <w:jc w:val="both"/>
      </w:pPr>
      <w:r>
        <w:rPr>
          <w:rFonts w:ascii="Times New Roman"/>
          <w:b w:val="false"/>
          <w:i w:val="false"/>
          <w:color w:val="000000"/>
          <w:sz w:val="28"/>
        </w:rPr>
        <w:t>
      во время дежурства;</w:t>
      </w:r>
    </w:p>
    <w:p>
      <w:pPr>
        <w:spacing w:after="0"/>
        <w:ind w:left="0"/>
        <w:jc w:val="both"/>
      </w:pPr>
      <w:r>
        <w:rPr>
          <w:rFonts w:ascii="Times New Roman"/>
          <w:b w:val="false"/>
          <w:i w:val="false"/>
          <w:color w:val="000000"/>
          <w:sz w:val="28"/>
        </w:rPr>
        <w:t>
      4) о результатах проверки объекта должностными лицами;</w:t>
      </w:r>
    </w:p>
    <w:p>
      <w:pPr>
        <w:spacing w:after="0"/>
        <w:ind w:left="0"/>
        <w:jc w:val="both"/>
      </w:pPr>
      <w:r>
        <w:rPr>
          <w:rFonts w:ascii="Times New Roman"/>
          <w:b w:val="false"/>
          <w:i w:val="false"/>
          <w:color w:val="000000"/>
          <w:sz w:val="28"/>
        </w:rPr>
        <w:t>
      5) о производстве работ на действующих электроустановках;</w:t>
      </w:r>
    </w:p>
    <w:p>
      <w:pPr>
        <w:spacing w:after="0"/>
        <w:ind w:left="0"/>
        <w:jc w:val="both"/>
      </w:pPr>
      <w:r>
        <w:rPr>
          <w:rFonts w:ascii="Times New Roman"/>
          <w:b w:val="false"/>
          <w:i w:val="false"/>
          <w:color w:val="000000"/>
          <w:sz w:val="28"/>
        </w:rPr>
        <w:t>
      6) о проведении стажировки на объекте;</w:t>
      </w:r>
    </w:p>
    <w:p>
      <w:pPr>
        <w:spacing w:after="0"/>
        <w:ind w:left="0"/>
        <w:jc w:val="both"/>
      </w:pPr>
      <w:r>
        <w:rPr>
          <w:rFonts w:ascii="Times New Roman"/>
          <w:b w:val="false"/>
          <w:i w:val="false"/>
          <w:color w:val="000000"/>
          <w:sz w:val="28"/>
        </w:rPr>
        <w:t>
      7) вскрытие и сдача объекта под охрану;</w:t>
      </w:r>
    </w:p>
    <w:p>
      <w:pPr>
        <w:spacing w:after="0"/>
        <w:ind w:left="0"/>
        <w:jc w:val="both"/>
      </w:pPr>
      <w:r>
        <w:rPr>
          <w:rFonts w:ascii="Times New Roman"/>
          <w:b w:val="false"/>
          <w:i w:val="false"/>
          <w:color w:val="000000"/>
          <w:sz w:val="28"/>
        </w:rPr>
        <w:t>
      8) о внеплановых работах и проверках оборудования на объекте;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радиотехнического</w:t>
            </w:r>
            <w:r>
              <w:br/>
            </w:r>
            <w:r>
              <w:rPr>
                <w:rFonts w:ascii="Times New Roman"/>
                <w:b w:val="false"/>
                <w:i w:val="false"/>
                <w:color w:val="000000"/>
                <w:sz w:val="20"/>
              </w:rPr>
              <w:t>обеспечения полетов</w:t>
            </w:r>
            <w:r>
              <w:br/>
            </w:r>
            <w:r>
              <w:rPr>
                <w:rFonts w:ascii="Times New Roman"/>
                <w:b w:val="false"/>
                <w:i w:val="false"/>
                <w:color w:val="000000"/>
                <w:sz w:val="20"/>
              </w:rPr>
              <w:t>и авиационной радиосвязи</w:t>
            </w:r>
            <w:r>
              <w:br/>
            </w:r>
            <w:r>
              <w:rPr>
                <w:rFonts w:ascii="Times New Roman"/>
                <w:b w:val="false"/>
                <w:i w:val="false"/>
                <w:color w:val="000000"/>
                <w:sz w:val="20"/>
              </w:rPr>
              <w:t>в гражданской авиации</w:t>
            </w:r>
          </w:p>
        </w:tc>
      </w:tr>
    </w:tbl>
    <w:p>
      <w:pPr>
        <w:spacing w:after="0"/>
        <w:ind w:left="0"/>
        <w:jc w:val="both"/>
      </w:pPr>
      <w:r>
        <w:rPr>
          <w:rFonts w:ascii="Times New Roman"/>
          <w:b w:val="false"/>
          <w:i w:val="false"/>
          <w:color w:val="000000"/>
          <w:sz w:val="28"/>
        </w:rPr>
        <w:t xml:space="preserve">
      Форма            </w:t>
      </w:r>
    </w:p>
    <w:bookmarkStart w:name="z627" w:id="611"/>
    <w:p>
      <w:pPr>
        <w:spacing w:after="0"/>
        <w:ind w:left="0"/>
        <w:jc w:val="left"/>
      </w:pPr>
      <w:r>
        <w:rPr>
          <w:rFonts w:ascii="Times New Roman"/>
          <w:b/>
          <w:i w:val="false"/>
          <w:color w:val="000000"/>
        </w:rPr>
        <w:t xml:space="preserve"> Доклад</w:t>
      </w:r>
      <w:r>
        <w:br/>
      </w:r>
      <w:r>
        <w:rPr>
          <w:rFonts w:ascii="Times New Roman"/>
          <w:b/>
          <w:i w:val="false"/>
          <w:color w:val="000000"/>
        </w:rPr>
        <w:t>сменного персонала службы ЭРТОС о приеме дежурства руководителю</w:t>
      </w:r>
      <w:r>
        <w:br/>
      </w:r>
      <w:r>
        <w:rPr>
          <w:rFonts w:ascii="Times New Roman"/>
          <w:b/>
          <w:i w:val="false"/>
          <w:color w:val="000000"/>
        </w:rPr>
        <w:t>полетов с записью на электронном носителе</w:t>
      </w:r>
    </w:p>
    <w:bookmarkEnd w:id="611"/>
    <w:p>
      <w:pPr>
        <w:spacing w:after="0"/>
        <w:ind w:left="0"/>
        <w:jc w:val="both"/>
      </w:pPr>
      <w:r>
        <w:rPr>
          <w:rFonts w:ascii="Times New Roman"/>
          <w:b w:val="false"/>
          <w:i w:val="false"/>
          <w:color w:val="000000"/>
          <w:sz w:val="28"/>
        </w:rPr>
        <w:t>
      1. Докладывает сменный ________________________________________</w:t>
      </w:r>
    </w:p>
    <w:p>
      <w:pPr>
        <w:spacing w:after="0"/>
        <w:ind w:left="0"/>
        <w:jc w:val="both"/>
      </w:pPr>
      <w:r>
        <w:rPr>
          <w:rFonts w:ascii="Times New Roman"/>
          <w:b w:val="false"/>
          <w:i w:val="false"/>
          <w:color w:val="000000"/>
          <w:sz w:val="28"/>
        </w:rPr>
        <w:t>
      (фамилия)</w:t>
      </w:r>
    </w:p>
    <w:p>
      <w:pPr>
        <w:spacing w:after="0"/>
        <w:ind w:left="0"/>
        <w:jc w:val="both"/>
      </w:pPr>
      <w:r>
        <w:rPr>
          <w:rFonts w:ascii="Times New Roman"/>
          <w:b w:val="false"/>
          <w:i w:val="false"/>
          <w:color w:val="000000"/>
          <w:sz w:val="28"/>
        </w:rPr>
        <w:t>
      Дежурство в ________ часов __________ минут принял.</w:t>
      </w:r>
    </w:p>
    <w:p>
      <w:pPr>
        <w:spacing w:after="0"/>
        <w:ind w:left="0"/>
        <w:jc w:val="both"/>
      </w:pPr>
      <w:r>
        <w:rPr>
          <w:rFonts w:ascii="Times New Roman"/>
          <w:b w:val="false"/>
          <w:i w:val="false"/>
          <w:color w:val="000000"/>
          <w:sz w:val="28"/>
        </w:rPr>
        <w:t>
      2. Все основные и резервные средства радиотехнического</w:t>
      </w:r>
    </w:p>
    <w:p>
      <w:pPr>
        <w:spacing w:after="0"/>
        <w:ind w:left="0"/>
        <w:jc w:val="both"/>
      </w:pPr>
      <w:r>
        <w:rPr>
          <w:rFonts w:ascii="Times New Roman"/>
          <w:b w:val="false"/>
          <w:i w:val="false"/>
          <w:color w:val="000000"/>
          <w:sz w:val="28"/>
        </w:rPr>
        <w:t>
      обеспечения полетов и связи работоспособны, объекты РМС, ОСП включены</w:t>
      </w:r>
    </w:p>
    <w:p>
      <w:pPr>
        <w:spacing w:after="0"/>
        <w:ind w:left="0"/>
        <w:jc w:val="both"/>
      </w:pPr>
      <w:r>
        <w:rPr>
          <w:rFonts w:ascii="Times New Roman"/>
          <w:b w:val="false"/>
          <w:i w:val="false"/>
          <w:color w:val="000000"/>
          <w:sz w:val="28"/>
        </w:rPr>
        <w:t>
      с курсом посадки ________________ (МКп, номер ВПП) (если, какие-то</w:t>
      </w:r>
    </w:p>
    <w:p>
      <w:pPr>
        <w:spacing w:after="0"/>
        <w:ind w:left="0"/>
        <w:jc w:val="both"/>
      </w:pPr>
      <w:r>
        <w:rPr>
          <w:rFonts w:ascii="Times New Roman"/>
          <w:b w:val="false"/>
          <w:i w:val="false"/>
          <w:color w:val="000000"/>
          <w:sz w:val="28"/>
        </w:rPr>
        <w:t>
      средства неработоспособны, указать планируемое время восстановления</w:t>
      </w:r>
    </w:p>
    <w:p>
      <w:pPr>
        <w:spacing w:after="0"/>
        <w:ind w:left="0"/>
        <w:jc w:val="both"/>
      </w:pPr>
      <w:r>
        <w:rPr>
          <w:rFonts w:ascii="Times New Roman"/>
          <w:b w:val="false"/>
          <w:i w:val="false"/>
          <w:color w:val="000000"/>
          <w:sz w:val="28"/>
        </w:rPr>
        <w:t>
      их работоспособности).</w:t>
      </w:r>
    </w:p>
    <w:p>
      <w:pPr>
        <w:spacing w:after="0"/>
        <w:ind w:left="0"/>
        <w:jc w:val="both"/>
      </w:pPr>
      <w:r>
        <w:rPr>
          <w:rFonts w:ascii="Times New Roman"/>
          <w:b w:val="false"/>
          <w:i w:val="false"/>
          <w:color w:val="000000"/>
          <w:sz w:val="28"/>
        </w:rPr>
        <w:t>
      3. На плановом техническом обслуживании находятся (указать</w:t>
      </w:r>
    </w:p>
    <w:p>
      <w:pPr>
        <w:spacing w:after="0"/>
        <w:ind w:left="0"/>
        <w:jc w:val="both"/>
      </w:pPr>
      <w:r>
        <w:rPr>
          <w:rFonts w:ascii="Times New Roman"/>
          <w:b w:val="false"/>
          <w:i w:val="false"/>
          <w:color w:val="000000"/>
          <w:sz w:val="28"/>
        </w:rPr>
        <w:t>
      средства и планируемое время включения их в работу).</w:t>
      </w:r>
    </w:p>
    <w:p>
      <w:pPr>
        <w:spacing w:after="0"/>
        <w:ind w:left="0"/>
        <w:jc w:val="both"/>
      </w:pPr>
      <w:r>
        <w:rPr>
          <w:rFonts w:ascii="Times New Roman"/>
          <w:b w:val="false"/>
          <w:i w:val="false"/>
          <w:color w:val="000000"/>
          <w:sz w:val="28"/>
        </w:rPr>
        <w:t>
      4. Планируется выключить на техническое обслуживание (указать</w:t>
      </w:r>
    </w:p>
    <w:p>
      <w:pPr>
        <w:spacing w:after="0"/>
        <w:ind w:left="0"/>
        <w:jc w:val="both"/>
      </w:pPr>
      <w:r>
        <w:rPr>
          <w:rFonts w:ascii="Times New Roman"/>
          <w:b w:val="false"/>
          <w:i w:val="false"/>
          <w:color w:val="000000"/>
          <w:sz w:val="28"/>
        </w:rPr>
        <w:t>
      время выключения, продолжительность и получить разрешение</w:t>
      </w:r>
    </w:p>
    <w:p>
      <w:pPr>
        <w:spacing w:after="0"/>
        <w:ind w:left="0"/>
        <w:jc w:val="both"/>
      </w:pPr>
      <w:r>
        <w:rPr>
          <w:rFonts w:ascii="Times New Roman"/>
          <w:b w:val="false"/>
          <w:i w:val="false"/>
          <w:color w:val="000000"/>
          <w:sz w:val="28"/>
        </w:rPr>
        <w:t>
      руководителя полетов).</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Правилам радиотехнического</w:t>
            </w:r>
            <w:r>
              <w:br/>
            </w:r>
            <w:r>
              <w:rPr>
                <w:rFonts w:ascii="Times New Roman"/>
                <w:b w:val="false"/>
                <w:i w:val="false"/>
                <w:color w:val="000000"/>
                <w:sz w:val="20"/>
              </w:rPr>
              <w:t>обеспечения полетов</w:t>
            </w:r>
            <w:r>
              <w:br/>
            </w:r>
            <w:r>
              <w:rPr>
                <w:rFonts w:ascii="Times New Roman"/>
                <w:b w:val="false"/>
                <w:i w:val="false"/>
                <w:color w:val="000000"/>
                <w:sz w:val="20"/>
              </w:rPr>
              <w:t>и авиационной радиосвязи</w:t>
            </w:r>
            <w:r>
              <w:br/>
            </w:r>
            <w:r>
              <w:rPr>
                <w:rFonts w:ascii="Times New Roman"/>
                <w:b w:val="false"/>
                <w:i w:val="false"/>
                <w:color w:val="000000"/>
                <w:sz w:val="20"/>
              </w:rPr>
              <w:t>в гражданской авиации</w:t>
            </w:r>
          </w:p>
        </w:tc>
      </w:tr>
    </w:tbl>
    <w:p>
      <w:pPr>
        <w:spacing w:after="0"/>
        <w:ind w:left="0"/>
        <w:jc w:val="both"/>
      </w:pPr>
      <w:r>
        <w:rPr>
          <w:rFonts w:ascii="Times New Roman"/>
          <w:b w:val="false"/>
          <w:i w:val="false"/>
          <w:color w:val="000000"/>
          <w:sz w:val="28"/>
        </w:rPr>
        <w:t xml:space="preserve">
      Форма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Утверждаю</w:t>
            </w:r>
            <w:r>
              <w:br/>
            </w:r>
            <w:r>
              <w:rPr>
                <w:rFonts w:ascii="Times New Roman"/>
                <w:b w:val="false"/>
                <w:i w:val="false"/>
                <w:color w:val="000000"/>
                <w:sz w:val="20"/>
              </w:rPr>
              <w:t>Руководитель организации (подразделения)</w:t>
            </w:r>
            <w:r>
              <w:br/>
            </w:r>
            <w:r>
              <w:rPr>
                <w:rFonts w:ascii="Times New Roman"/>
                <w:b w:val="false"/>
                <w:i w:val="false"/>
                <w:color w:val="000000"/>
                <w:sz w:val="20"/>
              </w:rPr>
              <w:t>гражданской авиации</w:t>
            </w:r>
          </w:p>
        </w:tc>
      </w:tr>
    </w:tbl>
    <w:p>
      <w:pPr>
        <w:spacing w:after="0"/>
        <w:ind w:left="0"/>
        <w:jc w:val="both"/>
      </w:pPr>
      <w:r>
        <w:rPr>
          <w:rFonts w:ascii="Times New Roman"/>
          <w:b w:val="false"/>
          <w:i w:val="false"/>
          <w:color w:val="000000"/>
          <w:sz w:val="28"/>
        </w:rPr>
        <w:t xml:space="preserve">
      "___" ____________ 20__ год          </w:t>
      </w:r>
    </w:p>
    <w:bookmarkStart w:name="z629" w:id="612"/>
    <w:p>
      <w:pPr>
        <w:spacing w:after="0"/>
        <w:ind w:left="0"/>
        <w:jc w:val="left"/>
      </w:pPr>
      <w:r>
        <w:rPr>
          <w:rFonts w:ascii="Times New Roman"/>
          <w:b/>
          <w:i w:val="false"/>
          <w:color w:val="000000"/>
        </w:rPr>
        <w:t xml:space="preserve"> Акт</w:t>
      </w:r>
      <w:r>
        <w:br/>
      </w:r>
      <w:r>
        <w:rPr>
          <w:rFonts w:ascii="Times New Roman"/>
          <w:b/>
          <w:i w:val="false"/>
          <w:color w:val="000000"/>
        </w:rPr>
        <w:t>разграничения принадлежности и ответственности за</w:t>
      </w:r>
      <w:r>
        <w:br/>
      </w:r>
      <w:r>
        <w:rPr>
          <w:rFonts w:ascii="Times New Roman"/>
          <w:b/>
          <w:i w:val="false"/>
          <w:color w:val="000000"/>
        </w:rPr>
        <w:t>эксплуатацию электроустановок объекта</w:t>
      </w:r>
    </w:p>
    <w:bookmarkEnd w:id="612"/>
    <w:p>
      <w:pPr>
        <w:spacing w:after="0"/>
        <w:ind w:left="0"/>
        <w:jc w:val="both"/>
      </w:pPr>
      <w:r>
        <w:rPr>
          <w:rFonts w:ascii="Times New Roman"/>
          <w:b w:val="false"/>
          <w:i w:val="false"/>
          <w:color w:val="000000"/>
          <w:sz w:val="28"/>
        </w:rPr>
        <w:t>
      ________________________________</w:t>
      </w:r>
    </w:p>
    <w:p>
      <w:pPr>
        <w:spacing w:after="0"/>
        <w:ind w:left="0"/>
        <w:jc w:val="both"/>
      </w:pPr>
      <w:r>
        <w:rPr>
          <w:rFonts w:ascii="Times New Roman"/>
          <w:b w:val="false"/>
          <w:i w:val="false"/>
          <w:color w:val="000000"/>
          <w:sz w:val="28"/>
        </w:rPr>
        <w:t>
      (наименование объекта)</w:t>
      </w:r>
    </w:p>
    <w:p>
      <w:pPr>
        <w:spacing w:after="0"/>
        <w:ind w:left="0"/>
        <w:jc w:val="both"/>
      </w:pPr>
      <w:r>
        <w:rPr>
          <w:rFonts w:ascii="Times New Roman"/>
          <w:b w:val="false"/>
          <w:i w:val="false"/>
          <w:color w:val="000000"/>
          <w:sz w:val="28"/>
        </w:rPr>
        <w:t>
            между энергоснабжающей организацией ___________________________</w:t>
      </w:r>
    </w:p>
    <w:p>
      <w:pPr>
        <w:spacing w:after="0"/>
        <w:ind w:left="0"/>
        <w:jc w:val="both"/>
      </w:pPr>
      <w:r>
        <w:rPr>
          <w:rFonts w:ascii="Times New Roman"/>
          <w:b w:val="false"/>
          <w:i w:val="false"/>
          <w:color w:val="000000"/>
          <w:sz w:val="28"/>
        </w:rPr>
        <w:t>
      (поставщик) в лице ____________________________ и службой ЭРТОС</w:t>
      </w:r>
    </w:p>
    <w:p>
      <w:pPr>
        <w:spacing w:after="0"/>
        <w:ind w:left="0"/>
        <w:jc w:val="both"/>
      </w:pPr>
      <w:r>
        <w:rPr>
          <w:rFonts w:ascii="Times New Roman"/>
          <w:b w:val="false"/>
          <w:i w:val="false"/>
          <w:color w:val="000000"/>
          <w:sz w:val="28"/>
        </w:rPr>
        <w:t>
      (потребитель) в лице __________________________________________</w:t>
      </w:r>
    </w:p>
    <w:p>
      <w:pPr>
        <w:spacing w:after="0"/>
        <w:ind w:left="0"/>
        <w:jc w:val="both"/>
      </w:pPr>
      <w:r>
        <w:rPr>
          <w:rFonts w:ascii="Times New Roman"/>
          <w:b w:val="false"/>
          <w:i w:val="false"/>
          <w:color w:val="000000"/>
          <w:sz w:val="28"/>
        </w:rPr>
        <w:t>
      1. Электроснабжение Потребителя осуществляется от ТП</w:t>
      </w:r>
    </w:p>
    <w:p>
      <w:pPr>
        <w:spacing w:after="0"/>
        <w:ind w:left="0"/>
        <w:jc w:val="both"/>
      </w:pPr>
      <w:r>
        <w:rPr>
          <w:rFonts w:ascii="Times New Roman"/>
          <w:b w:val="false"/>
          <w:i w:val="false"/>
          <w:color w:val="000000"/>
          <w:sz w:val="28"/>
        </w:rPr>
        <w:t>
      ____________ в соответствии со схемой, представленной на обороте.</w:t>
      </w:r>
    </w:p>
    <w:p>
      <w:pPr>
        <w:spacing w:after="0"/>
        <w:ind w:left="0"/>
        <w:jc w:val="both"/>
      </w:pPr>
      <w:r>
        <w:rPr>
          <w:rFonts w:ascii="Times New Roman"/>
          <w:b w:val="false"/>
          <w:i w:val="false"/>
          <w:color w:val="000000"/>
          <w:sz w:val="28"/>
        </w:rPr>
        <w:t>
      2. Границей эксплуатационной ответственности между Поставщиком</w:t>
      </w:r>
    </w:p>
    <w:p>
      <w:pPr>
        <w:spacing w:after="0"/>
        <w:ind w:left="0"/>
        <w:jc w:val="both"/>
      </w:pPr>
      <w:r>
        <w:rPr>
          <w:rFonts w:ascii="Times New Roman"/>
          <w:b w:val="false"/>
          <w:i w:val="false"/>
          <w:color w:val="000000"/>
          <w:sz w:val="28"/>
        </w:rPr>
        <w:t>
      и Потребителем является _______________ линия, показанная на схеме и</w:t>
      </w:r>
    </w:p>
    <w:p>
      <w:pPr>
        <w:spacing w:after="0"/>
        <w:ind w:left="0"/>
        <w:jc w:val="both"/>
      </w:pPr>
      <w:r>
        <w:rPr>
          <w:rFonts w:ascii="Times New Roman"/>
          <w:b w:val="false"/>
          <w:i w:val="false"/>
          <w:color w:val="000000"/>
          <w:sz w:val="28"/>
        </w:rPr>
        <w:t>
      проходящая через _____________________________________________.</w:t>
      </w:r>
    </w:p>
    <w:p>
      <w:pPr>
        <w:spacing w:after="0"/>
        <w:ind w:left="0"/>
        <w:jc w:val="both"/>
      </w:pPr>
      <w:r>
        <w:rPr>
          <w:rFonts w:ascii="Times New Roman"/>
          <w:b w:val="false"/>
          <w:i w:val="false"/>
          <w:color w:val="000000"/>
          <w:sz w:val="28"/>
        </w:rPr>
        <w:t>
      3. Потребитель несет ответственность за сохранность</w:t>
      </w:r>
    </w:p>
    <w:p>
      <w:pPr>
        <w:spacing w:after="0"/>
        <w:ind w:left="0"/>
        <w:jc w:val="both"/>
      </w:pPr>
      <w:r>
        <w:rPr>
          <w:rFonts w:ascii="Times New Roman"/>
          <w:b w:val="false"/>
          <w:i w:val="false"/>
          <w:color w:val="000000"/>
          <w:sz w:val="28"/>
        </w:rPr>
        <w:t>
      электрооборудования и кабельных сетей, принадлежащих Поставщику, но</w:t>
      </w:r>
    </w:p>
    <w:p>
      <w:pPr>
        <w:spacing w:after="0"/>
        <w:ind w:left="0"/>
        <w:jc w:val="both"/>
      </w:pPr>
      <w:r>
        <w:rPr>
          <w:rFonts w:ascii="Times New Roman"/>
          <w:b w:val="false"/>
          <w:i w:val="false"/>
          <w:color w:val="000000"/>
          <w:sz w:val="28"/>
        </w:rPr>
        <w:t>
      по местным условиям доступного персоналу Потребителя, а также за</w:t>
      </w:r>
    </w:p>
    <w:p>
      <w:pPr>
        <w:spacing w:after="0"/>
        <w:ind w:left="0"/>
        <w:jc w:val="both"/>
      </w:pPr>
      <w:r>
        <w:rPr>
          <w:rFonts w:ascii="Times New Roman"/>
          <w:b w:val="false"/>
          <w:i w:val="false"/>
          <w:color w:val="000000"/>
          <w:sz w:val="28"/>
        </w:rPr>
        <w:t>
      целостность дверных замков, принадлежащих Поставщику. Замки</w:t>
      </w:r>
    </w:p>
    <w:p>
      <w:pPr>
        <w:spacing w:after="0"/>
        <w:ind w:left="0"/>
        <w:jc w:val="both"/>
      </w:pPr>
      <w:r>
        <w:rPr>
          <w:rFonts w:ascii="Times New Roman"/>
          <w:b w:val="false"/>
          <w:i w:val="false"/>
          <w:color w:val="000000"/>
          <w:sz w:val="28"/>
        </w:rPr>
        <w:t>
      Поставщика закрыты: _______________________________________________.</w:t>
      </w:r>
    </w:p>
    <w:p>
      <w:pPr>
        <w:spacing w:after="0"/>
        <w:ind w:left="0"/>
        <w:jc w:val="both"/>
      </w:pPr>
      <w:r>
        <w:rPr>
          <w:rFonts w:ascii="Times New Roman"/>
          <w:b w:val="false"/>
          <w:i w:val="false"/>
          <w:color w:val="000000"/>
          <w:sz w:val="28"/>
        </w:rPr>
        <w:t>
      4. Контроль за состоянием контактов по линии разграничения</w:t>
      </w:r>
    </w:p>
    <w:p>
      <w:pPr>
        <w:spacing w:after="0"/>
        <w:ind w:left="0"/>
        <w:jc w:val="both"/>
      </w:pPr>
      <w:r>
        <w:rPr>
          <w:rFonts w:ascii="Times New Roman"/>
          <w:b w:val="false"/>
          <w:i w:val="false"/>
          <w:color w:val="000000"/>
          <w:sz w:val="28"/>
        </w:rPr>
        <w:t>
      осуществляется персоналом _________________________________________.</w:t>
      </w:r>
    </w:p>
    <w:p>
      <w:pPr>
        <w:spacing w:after="0"/>
        <w:ind w:left="0"/>
        <w:jc w:val="both"/>
      </w:pPr>
      <w:r>
        <w:rPr>
          <w:rFonts w:ascii="Times New Roman"/>
          <w:b w:val="false"/>
          <w:i w:val="false"/>
          <w:color w:val="000000"/>
          <w:sz w:val="28"/>
        </w:rPr>
        <w:t>
      5. Потребителю разрешена электрическая мощность ______ кВт</w:t>
      </w:r>
    </w:p>
    <w:p>
      <w:pPr>
        <w:spacing w:after="0"/>
        <w:ind w:left="0"/>
        <w:jc w:val="both"/>
      </w:pPr>
      <w:r>
        <w:rPr>
          <w:rFonts w:ascii="Times New Roman"/>
          <w:b w:val="false"/>
          <w:i w:val="false"/>
          <w:color w:val="000000"/>
          <w:sz w:val="28"/>
        </w:rPr>
        <w:t>
      (кВа) при напряжении _________ вольт. Общая защита на вводном</w:t>
      </w:r>
    </w:p>
    <w:p>
      <w:pPr>
        <w:spacing w:after="0"/>
        <w:ind w:left="0"/>
        <w:jc w:val="both"/>
      </w:pPr>
      <w:r>
        <w:rPr>
          <w:rFonts w:ascii="Times New Roman"/>
          <w:b w:val="false"/>
          <w:i w:val="false"/>
          <w:color w:val="000000"/>
          <w:sz w:val="28"/>
        </w:rPr>
        <w:t>
      распределительном щите Потребителя установлена в соответствии с</w:t>
      </w:r>
    </w:p>
    <w:p>
      <w:pPr>
        <w:spacing w:after="0"/>
        <w:ind w:left="0"/>
        <w:jc w:val="both"/>
      </w:pPr>
      <w:r>
        <w:rPr>
          <w:rFonts w:ascii="Times New Roman"/>
          <w:b w:val="false"/>
          <w:i w:val="false"/>
          <w:color w:val="000000"/>
          <w:sz w:val="28"/>
        </w:rPr>
        <w:t>
      разрешенной мощностью на ток __________ А, при равномерной нагрузке</w:t>
      </w:r>
    </w:p>
    <w:p>
      <w:pPr>
        <w:spacing w:after="0"/>
        <w:ind w:left="0"/>
        <w:jc w:val="both"/>
      </w:pPr>
      <w:r>
        <w:rPr>
          <w:rFonts w:ascii="Times New Roman"/>
          <w:b w:val="false"/>
          <w:i w:val="false"/>
          <w:color w:val="000000"/>
          <w:sz w:val="28"/>
        </w:rPr>
        <w:t>
      фаз.</w:t>
      </w:r>
    </w:p>
    <w:p>
      <w:pPr>
        <w:spacing w:after="0"/>
        <w:ind w:left="0"/>
        <w:jc w:val="both"/>
      </w:pPr>
      <w:r>
        <w:rPr>
          <w:rFonts w:ascii="Times New Roman"/>
          <w:b w:val="false"/>
          <w:i w:val="false"/>
          <w:color w:val="000000"/>
          <w:sz w:val="28"/>
        </w:rPr>
        <w:t>
      6. Защита со стороны Поставщика устанавливается на ток _______</w:t>
      </w:r>
    </w:p>
    <w:p>
      <w:pPr>
        <w:spacing w:after="0"/>
        <w:ind w:left="0"/>
        <w:jc w:val="both"/>
      </w:pPr>
      <w:r>
        <w:rPr>
          <w:rFonts w:ascii="Times New Roman"/>
          <w:b w:val="false"/>
          <w:i w:val="false"/>
          <w:color w:val="000000"/>
          <w:sz w:val="28"/>
        </w:rPr>
        <w:t>
      А, т.е. на одну ступень выше защиты на вводе Потребителя.</w:t>
      </w:r>
    </w:p>
    <w:p>
      <w:pPr>
        <w:spacing w:after="0"/>
        <w:ind w:left="0"/>
        <w:jc w:val="both"/>
      </w:pPr>
      <w:r>
        <w:rPr>
          <w:rFonts w:ascii="Times New Roman"/>
          <w:b w:val="false"/>
          <w:i w:val="false"/>
          <w:color w:val="000000"/>
          <w:sz w:val="28"/>
        </w:rPr>
        <w:t>
      7. Для проведения ремонтных работ на питающих линиях</w:t>
      </w:r>
    </w:p>
    <w:p>
      <w:pPr>
        <w:spacing w:after="0"/>
        <w:ind w:left="0"/>
        <w:jc w:val="both"/>
      </w:pPr>
      <w:r>
        <w:rPr>
          <w:rFonts w:ascii="Times New Roman"/>
          <w:b w:val="false"/>
          <w:i w:val="false"/>
          <w:color w:val="000000"/>
          <w:sz w:val="28"/>
        </w:rPr>
        <w:t>
      Потребитель предоставляет не менее _________ отключений в год</w:t>
      </w:r>
    </w:p>
    <w:p>
      <w:pPr>
        <w:spacing w:after="0"/>
        <w:ind w:left="0"/>
        <w:jc w:val="both"/>
      </w:pPr>
      <w:r>
        <w:rPr>
          <w:rFonts w:ascii="Times New Roman"/>
          <w:b w:val="false"/>
          <w:i w:val="false"/>
          <w:color w:val="000000"/>
          <w:sz w:val="28"/>
        </w:rPr>
        <w:t>
      продолжительностью до ______ часов после получения предупреждения от</w:t>
      </w:r>
    </w:p>
    <w:p>
      <w:pPr>
        <w:spacing w:after="0"/>
        <w:ind w:left="0"/>
        <w:jc w:val="both"/>
      </w:pPr>
      <w:r>
        <w:rPr>
          <w:rFonts w:ascii="Times New Roman"/>
          <w:b w:val="false"/>
          <w:i w:val="false"/>
          <w:color w:val="000000"/>
          <w:sz w:val="28"/>
        </w:rPr>
        <w:t>
      Поставщика за одни сутки.</w:t>
      </w:r>
    </w:p>
    <w:p>
      <w:pPr>
        <w:spacing w:after="0"/>
        <w:ind w:left="0"/>
        <w:jc w:val="both"/>
      </w:pPr>
      <w:r>
        <w:rPr>
          <w:rFonts w:ascii="Times New Roman"/>
          <w:b w:val="false"/>
          <w:i w:val="false"/>
          <w:color w:val="000000"/>
          <w:sz w:val="28"/>
        </w:rPr>
        <w:t>
      8. В начале каждого года Потребитель предоставляет Поставщику</w:t>
      </w:r>
    </w:p>
    <w:p>
      <w:pPr>
        <w:spacing w:after="0"/>
        <w:ind w:left="0"/>
        <w:jc w:val="both"/>
      </w:pPr>
      <w:r>
        <w:rPr>
          <w:rFonts w:ascii="Times New Roman"/>
          <w:b w:val="false"/>
          <w:i w:val="false"/>
          <w:color w:val="000000"/>
          <w:sz w:val="28"/>
        </w:rPr>
        <w:t>
      копию приказа на ответственное лицо за эксплуатацию электрохозяйства</w:t>
      </w:r>
    </w:p>
    <w:p>
      <w:pPr>
        <w:spacing w:after="0"/>
        <w:ind w:left="0"/>
        <w:jc w:val="both"/>
      </w:pPr>
      <w:r>
        <w:rPr>
          <w:rFonts w:ascii="Times New Roman"/>
          <w:b w:val="false"/>
          <w:i w:val="false"/>
          <w:color w:val="000000"/>
          <w:sz w:val="28"/>
        </w:rPr>
        <w:t>
      и список персонала, допущенного к оперативным переговорам с</w:t>
      </w:r>
    </w:p>
    <w:p>
      <w:pPr>
        <w:spacing w:after="0"/>
        <w:ind w:left="0"/>
        <w:jc w:val="both"/>
      </w:pPr>
      <w:r>
        <w:rPr>
          <w:rFonts w:ascii="Times New Roman"/>
          <w:b w:val="false"/>
          <w:i w:val="false"/>
          <w:color w:val="000000"/>
          <w:sz w:val="28"/>
        </w:rPr>
        <w:t>
      персоналом Поставщика.</w:t>
      </w:r>
    </w:p>
    <w:p>
      <w:pPr>
        <w:spacing w:after="0"/>
        <w:ind w:left="0"/>
        <w:jc w:val="both"/>
      </w:pPr>
      <w:r>
        <w:rPr>
          <w:rFonts w:ascii="Times New Roman"/>
          <w:b w:val="false"/>
          <w:i w:val="false"/>
          <w:color w:val="000000"/>
          <w:sz w:val="28"/>
        </w:rPr>
        <w:t>
      9. Особые условия ____________________________________________.</w:t>
      </w:r>
    </w:p>
    <w:p>
      <w:pPr>
        <w:spacing w:after="0"/>
        <w:ind w:left="0"/>
        <w:jc w:val="both"/>
      </w:pPr>
      <w:r>
        <w:rPr>
          <w:rFonts w:ascii="Times New Roman"/>
          <w:b w:val="false"/>
          <w:i w:val="false"/>
          <w:color w:val="000000"/>
          <w:sz w:val="28"/>
        </w:rPr>
        <w:t>
      10. Во всех случаях, угрожающих нормальному электроснабжению,</w:t>
      </w:r>
    </w:p>
    <w:p>
      <w:pPr>
        <w:spacing w:after="0"/>
        <w:ind w:left="0"/>
        <w:jc w:val="both"/>
      </w:pPr>
      <w:r>
        <w:rPr>
          <w:rFonts w:ascii="Times New Roman"/>
          <w:b w:val="false"/>
          <w:i w:val="false"/>
          <w:color w:val="000000"/>
          <w:sz w:val="28"/>
        </w:rPr>
        <w:t>
      сменный персонал объекта Потребителя немедленно сообщает диспетчеру</w:t>
      </w:r>
    </w:p>
    <w:p>
      <w:pPr>
        <w:spacing w:after="0"/>
        <w:ind w:left="0"/>
        <w:jc w:val="both"/>
      </w:pPr>
      <w:r>
        <w:rPr>
          <w:rFonts w:ascii="Times New Roman"/>
          <w:b w:val="false"/>
          <w:i w:val="false"/>
          <w:color w:val="000000"/>
          <w:sz w:val="28"/>
        </w:rPr>
        <w:t>
      Поставщика по телефону ___________________.</w:t>
      </w:r>
    </w:p>
    <w:p>
      <w:pPr>
        <w:spacing w:after="0"/>
        <w:ind w:left="0"/>
        <w:jc w:val="both"/>
      </w:pPr>
      <w:r>
        <w:rPr>
          <w:rFonts w:ascii="Times New Roman"/>
          <w:b w:val="false"/>
          <w:i w:val="false"/>
          <w:color w:val="000000"/>
          <w:sz w:val="28"/>
        </w:rPr>
        <w:t>
      11. При изменении вышеупомянутых условий, акт переоформляется.</w:t>
      </w:r>
    </w:p>
    <w:p>
      <w:pPr>
        <w:spacing w:after="0"/>
        <w:ind w:left="0"/>
        <w:jc w:val="both"/>
      </w:pPr>
      <w:r>
        <w:rPr>
          <w:rFonts w:ascii="Times New Roman"/>
          <w:b w:val="false"/>
          <w:i w:val="false"/>
          <w:color w:val="000000"/>
          <w:sz w:val="28"/>
        </w:rPr>
        <w:t>
      12. Акт составлен в двух экземплярах (по одному - каждой из</w:t>
      </w:r>
    </w:p>
    <w:p>
      <w:pPr>
        <w:spacing w:after="0"/>
        <w:ind w:left="0"/>
        <w:jc w:val="both"/>
      </w:pPr>
      <w:r>
        <w:rPr>
          <w:rFonts w:ascii="Times New Roman"/>
          <w:b w:val="false"/>
          <w:i w:val="false"/>
          <w:color w:val="000000"/>
          <w:sz w:val="28"/>
        </w:rPr>
        <w:t>
      сторон).</w:t>
      </w:r>
    </w:p>
    <w:p>
      <w:pPr>
        <w:spacing w:after="0"/>
        <w:ind w:left="0"/>
        <w:jc w:val="both"/>
      </w:pPr>
      <w:r>
        <w:rPr>
          <w:rFonts w:ascii="Times New Roman"/>
          <w:b w:val="false"/>
          <w:i w:val="false"/>
          <w:color w:val="000000"/>
          <w:sz w:val="28"/>
        </w:rPr>
        <w:t>
      Приложение,</w:t>
      </w:r>
    </w:p>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Поставщик:</w:t>
            </w:r>
          </w:p>
          <w:p>
            <w:pPr>
              <w:spacing w:after="20"/>
              <w:ind w:left="20"/>
              <w:jc w:val="both"/>
            </w:pPr>
            <w:r>
              <w:rPr>
                <w:rFonts w:ascii="Times New Roman"/>
                <w:b w:val="false"/>
                <w:i w:val="false"/>
                <w:color w:val="000000"/>
                <w:sz w:val="20"/>
              </w:rPr>
              <w:t>
Начальник энергоснабжающей</w:t>
            </w:r>
          </w:p>
          <w:p>
            <w:pPr>
              <w:spacing w:after="20"/>
              <w:ind w:left="20"/>
              <w:jc w:val="both"/>
            </w:pPr>
            <w:r>
              <w:rPr>
                <w:rFonts w:ascii="Times New Roman"/>
                <w:b w:val="false"/>
                <w:i w:val="false"/>
                <w:color w:val="000000"/>
                <w:sz w:val="20"/>
              </w:rPr>
              <w:t>
организации</w:t>
            </w:r>
          </w:p>
          <w:p>
            <w:pPr>
              <w:spacing w:after="20"/>
              <w:ind w:left="20"/>
              <w:jc w:val="both"/>
            </w:pPr>
            <w:r>
              <w:rPr>
                <w:rFonts w:ascii="Times New Roman"/>
                <w:b w:val="false"/>
                <w:i w:val="false"/>
                <w:color w:val="000000"/>
                <w:sz w:val="20"/>
              </w:rPr>
              <w:t>
_________________________</w:t>
            </w:r>
          </w:p>
          <w:p>
            <w:pPr>
              <w:spacing w:after="20"/>
              <w:ind w:left="20"/>
              <w:jc w:val="both"/>
            </w:pPr>
            <w:r>
              <w:rPr>
                <w:rFonts w:ascii="Times New Roman"/>
                <w:b w:val="false"/>
                <w:i w:val="false"/>
                <w:color w:val="000000"/>
                <w:sz w:val="20"/>
              </w:rPr>
              <w:t>
(подпись)</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Потребитель:</w:t>
            </w:r>
          </w:p>
          <w:p>
            <w:pPr>
              <w:spacing w:after="20"/>
              <w:ind w:left="20"/>
              <w:jc w:val="both"/>
            </w:pPr>
            <w:r>
              <w:rPr>
                <w:rFonts w:ascii="Times New Roman"/>
                <w:b w:val="false"/>
                <w:i w:val="false"/>
                <w:color w:val="000000"/>
                <w:sz w:val="20"/>
              </w:rPr>
              <w:t>
Начальник службы ЭРТОС</w:t>
            </w:r>
          </w:p>
          <w:p>
            <w:pPr>
              <w:spacing w:after="20"/>
              <w:ind w:left="20"/>
              <w:jc w:val="both"/>
            </w:pPr>
            <w:r>
              <w:rPr>
                <w:rFonts w:ascii="Times New Roman"/>
                <w:b w:val="false"/>
                <w:i w:val="false"/>
                <w:color w:val="000000"/>
                <w:sz w:val="20"/>
              </w:rPr>
              <w:t>
_________________________</w:t>
            </w:r>
          </w:p>
          <w:p>
            <w:pPr>
              <w:spacing w:after="20"/>
              <w:ind w:left="20"/>
              <w:jc w:val="both"/>
            </w:pPr>
            <w:r>
              <w:rPr>
                <w:rFonts w:ascii="Times New Roman"/>
                <w:b w:val="false"/>
                <w:i w:val="false"/>
                <w:color w:val="000000"/>
                <w:sz w:val="20"/>
              </w:rPr>
              <w:t>
(подпись)</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Правилам радиотехнического</w:t>
            </w:r>
            <w:r>
              <w:br/>
            </w:r>
            <w:r>
              <w:rPr>
                <w:rFonts w:ascii="Times New Roman"/>
                <w:b w:val="false"/>
                <w:i w:val="false"/>
                <w:color w:val="000000"/>
                <w:sz w:val="20"/>
              </w:rPr>
              <w:t>обеспечения полетов</w:t>
            </w:r>
            <w:r>
              <w:br/>
            </w:r>
            <w:r>
              <w:rPr>
                <w:rFonts w:ascii="Times New Roman"/>
                <w:b w:val="false"/>
                <w:i w:val="false"/>
                <w:color w:val="000000"/>
                <w:sz w:val="20"/>
              </w:rPr>
              <w:t>и авиационной радиосвязи</w:t>
            </w:r>
            <w:r>
              <w:br/>
            </w:r>
            <w:r>
              <w:rPr>
                <w:rFonts w:ascii="Times New Roman"/>
                <w:b w:val="false"/>
                <w:i w:val="false"/>
                <w:color w:val="000000"/>
                <w:sz w:val="20"/>
              </w:rPr>
              <w:t>в гражданской авиации</w:t>
            </w:r>
          </w:p>
        </w:tc>
      </w:tr>
    </w:tbl>
    <w:p>
      <w:pPr>
        <w:spacing w:after="0"/>
        <w:ind w:left="0"/>
        <w:jc w:val="both"/>
      </w:pPr>
      <w:r>
        <w:rPr>
          <w:rFonts w:ascii="Times New Roman"/>
          <w:b w:val="false"/>
          <w:i w:val="false"/>
          <w:color w:val="000000"/>
          <w:sz w:val="28"/>
        </w:rPr>
        <w:t xml:space="preserve">
      Форма            </w:t>
      </w:r>
    </w:p>
    <w:bookmarkStart w:name="z631" w:id="613"/>
    <w:p>
      <w:pPr>
        <w:spacing w:after="0"/>
        <w:ind w:left="0"/>
        <w:jc w:val="left"/>
      </w:pPr>
      <w:r>
        <w:rPr>
          <w:rFonts w:ascii="Times New Roman"/>
          <w:b/>
          <w:i w:val="false"/>
          <w:color w:val="000000"/>
        </w:rPr>
        <w:t xml:space="preserve"> Формулы для расчета показателей надежности и количества</w:t>
      </w:r>
      <w:r>
        <w:br/>
      </w:r>
      <w:r>
        <w:rPr>
          <w:rFonts w:ascii="Times New Roman"/>
          <w:b/>
          <w:i w:val="false"/>
          <w:color w:val="000000"/>
        </w:rPr>
        <w:t>резервных каналов связи</w:t>
      </w:r>
    </w:p>
    <w:bookmarkEnd w:id="613"/>
    <w:bookmarkStart w:name="z632" w:id="614"/>
    <w:p>
      <w:pPr>
        <w:spacing w:after="0"/>
        <w:ind w:left="0"/>
        <w:jc w:val="both"/>
      </w:pPr>
      <w:r>
        <w:rPr>
          <w:rFonts w:ascii="Times New Roman"/>
          <w:b w:val="false"/>
          <w:i w:val="false"/>
          <w:color w:val="000000"/>
          <w:sz w:val="28"/>
        </w:rPr>
        <w:t>
      1. Определение величины наработки на отказ (повреждение)</w:t>
      </w:r>
    </w:p>
    <w:bookmarkEnd w:id="614"/>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092200" cy="63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092200" cy="635000"/>
                    </a:xfrm>
                    <a:prstGeom prst="rect">
                      <a:avLst/>
                    </a:prstGeom>
                  </pic:spPr>
                </pic:pic>
              </a:graphicData>
            </a:graphic>
          </wp:inline>
        </w:drawing>
      </w:r>
    </w:p>
    <w:p>
      <w:pPr>
        <w:spacing w:after="0"/>
        <w:ind w:left="0"/>
        <w:jc w:val="left"/>
      </w:pPr>
      <w:r>
        <w:rPr>
          <w:rFonts w:ascii="Times New Roman"/>
          <w:b w:val="false"/>
          <w:i w:val="false"/>
          <w:color w:val="000000"/>
          <w:sz w:val="28"/>
        </w:rPr>
        <w:t>, при n = 1, 2, 3,...,</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где: Т</w:t>
      </w:r>
      <w:r>
        <w:rPr>
          <w:rFonts w:ascii="Times New Roman"/>
          <w:b w:val="false"/>
          <w:i w:val="false"/>
          <w:color w:val="000000"/>
          <w:vertAlign w:val="subscript"/>
        </w:rPr>
        <w:t>о</w:t>
      </w:r>
      <w:r>
        <w:rPr>
          <w:rFonts w:ascii="Times New Roman"/>
          <w:b w:val="false"/>
          <w:i w:val="false"/>
          <w:color w:val="000000"/>
          <w:sz w:val="28"/>
        </w:rPr>
        <w:t xml:space="preserve"> - средняя наработка на отказ (повреждение), ч;</w:t>
      </w:r>
    </w:p>
    <w:p>
      <w:pPr>
        <w:spacing w:after="0"/>
        <w:ind w:left="0"/>
        <w:jc w:val="both"/>
      </w:pPr>
      <w:r>
        <w:rPr>
          <w:rFonts w:ascii="Times New Roman"/>
          <w:b w:val="false"/>
          <w:i w:val="false"/>
          <w:color w:val="000000"/>
          <w:sz w:val="28"/>
        </w:rPr>
        <w:t>
      Т</w:t>
      </w:r>
      <w:r>
        <w:rPr>
          <w:rFonts w:ascii="Times New Roman"/>
          <w:b w:val="false"/>
          <w:i w:val="false"/>
          <w:color w:val="000000"/>
          <w:vertAlign w:val="subscript"/>
        </w:rPr>
        <w:t>сумм</w:t>
      </w:r>
      <w:r>
        <w:rPr>
          <w:rFonts w:ascii="Times New Roman"/>
          <w:b w:val="false"/>
          <w:i w:val="false"/>
          <w:color w:val="000000"/>
          <w:sz w:val="28"/>
        </w:rPr>
        <w:t xml:space="preserve"> - суммарная наработка средства (группы однотипных</w:t>
      </w:r>
    </w:p>
    <w:p>
      <w:pPr>
        <w:spacing w:after="0"/>
        <w:ind w:left="0"/>
        <w:jc w:val="both"/>
      </w:pPr>
      <w:r>
        <w:rPr>
          <w:rFonts w:ascii="Times New Roman"/>
          <w:b w:val="false"/>
          <w:i w:val="false"/>
          <w:color w:val="000000"/>
          <w:sz w:val="28"/>
        </w:rPr>
        <w:t>
      средств) за определенный период, ч;</w:t>
      </w:r>
    </w:p>
    <w:p>
      <w:pPr>
        <w:spacing w:after="0"/>
        <w:ind w:left="0"/>
        <w:jc w:val="both"/>
      </w:pPr>
      <w:r>
        <w:rPr>
          <w:rFonts w:ascii="Times New Roman"/>
          <w:b w:val="false"/>
          <w:i w:val="false"/>
          <w:color w:val="000000"/>
          <w:sz w:val="28"/>
        </w:rPr>
        <w:t>
      n - число отказов (повреждений средства) (группы однотипных</w:t>
      </w:r>
    </w:p>
    <w:p>
      <w:pPr>
        <w:spacing w:after="0"/>
        <w:ind w:left="0"/>
        <w:jc w:val="both"/>
      </w:pPr>
      <w:r>
        <w:rPr>
          <w:rFonts w:ascii="Times New Roman"/>
          <w:b w:val="false"/>
          <w:i w:val="false"/>
          <w:color w:val="000000"/>
          <w:sz w:val="28"/>
        </w:rPr>
        <w:t>
      средств) за этот же период.</w:t>
      </w:r>
    </w:p>
    <w:bookmarkStart w:name="z633" w:id="615"/>
    <w:p>
      <w:pPr>
        <w:spacing w:after="0"/>
        <w:ind w:left="0"/>
        <w:jc w:val="both"/>
      </w:pPr>
      <w:r>
        <w:rPr>
          <w:rFonts w:ascii="Times New Roman"/>
          <w:b w:val="false"/>
          <w:i w:val="false"/>
          <w:color w:val="000000"/>
          <w:sz w:val="28"/>
        </w:rPr>
        <w:t>
      2. Определение величины среднего времени восстановления</w:t>
      </w:r>
    </w:p>
    <w:bookmarkEnd w:id="615"/>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181100" cy="63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181100" cy="635000"/>
                    </a:xfrm>
                    <a:prstGeom prst="rect">
                      <a:avLst/>
                    </a:prstGeom>
                  </pic:spPr>
                </pic:pic>
              </a:graphicData>
            </a:graphic>
          </wp:inline>
        </w:drawing>
      </w:r>
    </w:p>
    <w:p>
      <w:pPr>
        <w:spacing w:after="0"/>
        <w:ind w:left="0"/>
        <w:jc w:val="left"/>
      </w:pPr>
      <w:r>
        <w:rPr>
          <w:rFonts w:ascii="Times New Roman"/>
          <w:b w:val="false"/>
          <w:i w:val="false"/>
          <w:color w:val="000000"/>
          <w:sz w:val="28"/>
        </w:rPr>
        <w:t>, при n = 1, 2, 3,...,</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где: Тв - среднее время восстановления работоспособности</w:t>
      </w:r>
    </w:p>
    <w:p>
      <w:pPr>
        <w:spacing w:after="0"/>
        <w:ind w:left="0"/>
        <w:jc w:val="both"/>
      </w:pPr>
      <w:r>
        <w:rPr>
          <w:rFonts w:ascii="Times New Roman"/>
          <w:b w:val="false"/>
          <w:i w:val="false"/>
          <w:color w:val="000000"/>
          <w:sz w:val="28"/>
        </w:rPr>
        <w:t>
      средств;</w:t>
      </w:r>
    </w:p>
    <w:p>
      <w:pPr>
        <w:spacing w:after="0"/>
        <w:ind w:left="0"/>
        <w:jc w:val="both"/>
      </w:pPr>
      <w:r>
        <w:rPr>
          <w:rFonts w:ascii="Times New Roman"/>
          <w:b w:val="false"/>
          <w:i w:val="false"/>
          <w:color w:val="000000"/>
          <w:sz w:val="28"/>
        </w:rPr>
        <w:t>
      ТВ</w:t>
      </w:r>
      <w:r>
        <w:rPr>
          <w:rFonts w:ascii="Times New Roman"/>
          <w:b w:val="false"/>
          <w:i w:val="false"/>
          <w:color w:val="000000"/>
          <w:vertAlign w:val="subscript"/>
        </w:rPr>
        <w:t>сумм</w:t>
      </w:r>
      <w:r>
        <w:rPr>
          <w:rFonts w:ascii="Times New Roman"/>
          <w:b w:val="false"/>
          <w:i w:val="false"/>
          <w:color w:val="000000"/>
          <w:sz w:val="28"/>
        </w:rPr>
        <w:t xml:space="preserve"> - суммарное время восстановления работоспособности</w:t>
      </w:r>
    </w:p>
    <w:p>
      <w:pPr>
        <w:spacing w:after="0"/>
        <w:ind w:left="0"/>
        <w:jc w:val="both"/>
      </w:pPr>
      <w:r>
        <w:rPr>
          <w:rFonts w:ascii="Times New Roman"/>
          <w:b w:val="false"/>
          <w:i w:val="false"/>
          <w:color w:val="000000"/>
          <w:sz w:val="28"/>
        </w:rPr>
        <w:t>
      средства (группы однотипных средств) за отчетный период.</w:t>
      </w:r>
    </w:p>
    <w:bookmarkStart w:name="z634" w:id="616"/>
    <w:p>
      <w:pPr>
        <w:spacing w:after="0"/>
        <w:ind w:left="0"/>
        <w:jc w:val="both"/>
      </w:pPr>
      <w:r>
        <w:rPr>
          <w:rFonts w:ascii="Times New Roman"/>
          <w:b w:val="false"/>
          <w:i w:val="false"/>
          <w:color w:val="000000"/>
          <w:sz w:val="28"/>
        </w:rPr>
        <w:t>
      3. Определение количества резервных средств</w:t>
      </w:r>
    </w:p>
    <w:bookmarkEnd w:id="616"/>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1938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193800" cy="35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где: К</w:t>
      </w:r>
      <w:r>
        <w:rPr>
          <w:rFonts w:ascii="Times New Roman"/>
          <w:b w:val="false"/>
          <w:i w:val="false"/>
          <w:color w:val="000000"/>
          <w:vertAlign w:val="subscript"/>
        </w:rPr>
        <w:t>рез</w:t>
      </w:r>
      <w:r>
        <w:rPr>
          <w:rFonts w:ascii="Times New Roman"/>
          <w:b w:val="false"/>
          <w:i w:val="false"/>
          <w:color w:val="000000"/>
          <w:sz w:val="28"/>
        </w:rPr>
        <w:t xml:space="preserve"> - количество резервных средств;</w:t>
      </w:r>
    </w:p>
    <w:p>
      <w:pPr>
        <w:spacing w:after="0"/>
        <w:ind w:left="0"/>
        <w:jc w:val="both"/>
      </w:pPr>
      <w:r>
        <w:rPr>
          <w:rFonts w:ascii="Times New Roman"/>
          <w:b w:val="false"/>
          <w:i w:val="false"/>
          <w:color w:val="000000"/>
          <w:sz w:val="28"/>
        </w:rPr>
        <w:t>
      К</w:t>
      </w:r>
      <w:r>
        <w:rPr>
          <w:rFonts w:ascii="Times New Roman"/>
          <w:b w:val="false"/>
          <w:i w:val="false"/>
          <w:color w:val="000000"/>
          <w:vertAlign w:val="subscript"/>
        </w:rPr>
        <w:t>дкс</w:t>
      </w:r>
      <w:r>
        <w:rPr>
          <w:rFonts w:ascii="Times New Roman"/>
          <w:b w:val="false"/>
          <w:i w:val="false"/>
          <w:color w:val="000000"/>
          <w:sz w:val="28"/>
        </w:rPr>
        <w:t xml:space="preserve"> - количество действующих каналов связи.</w:t>
      </w:r>
    </w:p>
    <w:p>
      <w:pPr>
        <w:spacing w:after="0"/>
        <w:ind w:left="0"/>
        <w:jc w:val="both"/>
      </w:pPr>
      <w:r>
        <w:rPr>
          <w:rFonts w:ascii="Times New Roman"/>
          <w:b w:val="false"/>
          <w:i w:val="false"/>
          <w:color w:val="000000"/>
          <w:sz w:val="28"/>
        </w:rPr>
        <w:t>
      Результат расчета округляется до целого числа в сторону</w:t>
      </w:r>
    </w:p>
    <w:p>
      <w:pPr>
        <w:spacing w:after="0"/>
        <w:ind w:left="0"/>
        <w:jc w:val="both"/>
      </w:pPr>
      <w:r>
        <w:rPr>
          <w:rFonts w:ascii="Times New Roman"/>
          <w:b w:val="false"/>
          <w:i w:val="false"/>
          <w:color w:val="000000"/>
          <w:sz w:val="28"/>
        </w:rPr>
        <w:t>
      увеличения.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Правилам радиотехнического</w:t>
            </w:r>
            <w:r>
              <w:br/>
            </w:r>
            <w:r>
              <w:rPr>
                <w:rFonts w:ascii="Times New Roman"/>
                <w:b w:val="false"/>
                <w:i w:val="false"/>
                <w:color w:val="000000"/>
                <w:sz w:val="20"/>
              </w:rPr>
              <w:t>обеспечения полетов</w:t>
            </w:r>
            <w:r>
              <w:br/>
            </w:r>
            <w:r>
              <w:rPr>
                <w:rFonts w:ascii="Times New Roman"/>
                <w:b w:val="false"/>
                <w:i w:val="false"/>
                <w:color w:val="000000"/>
                <w:sz w:val="20"/>
              </w:rPr>
              <w:t>и авиационной радиосвязи</w:t>
            </w:r>
            <w:r>
              <w:br/>
            </w:r>
            <w:r>
              <w:rPr>
                <w:rFonts w:ascii="Times New Roman"/>
                <w:b w:val="false"/>
                <w:i w:val="false"/>
                <w:color w:val="000000"/>
                <w:sz w:val="20"/>
              </w:rPr>
              <w:t>в гражданской авиации</w:t>
            </w:r>
          </w:p>
        </w:tc>
      </w:tr>
    </w:tbl>
    <w:bookmarkStart w:name="z636" w:id="617"/>
    <w:p>
      <w:pPr>
        <w:spacing w:after="0"/>
        <w:ind w:left="0"/>
        <w:jc w:val="left"/>
      </w:pPr>
      <w:r>
        <w:rPr>
          <w:rFonts w:ascii="Times New Roman"/>
          <w:b/>
          <w:i w:val="false"/>
          <w:color w:val="000000"/>
        </w:rPr>
        <w:t xml:space="preserve"> Порядок</w:t>
      </w:r>
      <w:r>
        <w:br/>
      </w:r>
      <w:r>
        <w:rPr>
          <w:rFonts w:ascii="Times New Roman"/>
          <w:b/>
          <w:i w:val="false"/>
          <w:color w:val="000000"/>
        </w:rPr>
        <w:t>ведения формуляров на средства РТОП и связи</w:t>
      </w:r>
    </w:p>
    <w:bookmarkEnd w:id="617"/>
    <w:bookmarkStart w:name="z637" w:id="618"/>
    <w:p>
      <w:pPr>
        <w:spacing w:after="0"/>
        <w:ind w:left="0"/>
        <w:jc w:val="both"/>
      </w:pPr>
      <w:r>
        <w:rPr>
          <w:rFonts w:ascii="Times New Roman"/>
          <w:b w:val="false"/>
          <w:i w:val="false"/>
          <w:color w:val="000000"/>
          <w:sz w:val="28"/>
        </w:rPr>
        <w:t>
      1. Формуляр является документом, удостоверяющим гарантированные изготовителем основные параметры и технические характеристики средств РТОП и связи, отражающим техническое состояние данных средств и содержащим сведения по его эксплуатации (длительность и условия работы, ТО, виды ремонтов, замена составных частей и деталей и другие данные за весь период эксплуатации).</w:t>
      </w:r>
    </w:p>
    <w:bookmarkEnd w:id="618"/>
    <w:bookmarkStart w:name="z638" w:id="619"/>
    <w:p>
      <w:pPr>
        <w:spacing w:after="0"/>
        <w:ind w:left="0"/>
        <w:jc w:val="both"/>
      </w:pPr>
      <w:r>
        <w:rPr>
          <w:rFonts w:ascii="Times New Roman"/>
          <w:b w:val="false"/>
          <w:i w:val="false"/>
          <w:color w:val="000000"/>
          <w:sz w:val="28"/>
        </w:rPr>
        <w:t xml:space="preserve">
      2. При отсутствии формуляра на новое оборудование, формуляр заводится эксплуатирующей организацией, в Разделе "Особые отметки" делается соответствующая запись начальником службы ЭРТОС. </w:t>
      </w:r>
    </w:p>
    <w:bookmarkEnd w:id="619"/>
    <w:bookmarkStart w:name="z639" w:id="620"/>
    <w:p>
      <w:pPr>
        <w:spacing w:after="0"/>
        <w:ind w:left="0"/>
        <w:jc w:val="both"/>
      </w:pPr>
      <w:r>
        <w:rPr>
          <w:rFonts w:ascii="Times New Roman"/>
          <w:b w:val="false"/>
          <w:i w:val="false"/>
          <w:color w:val="000000"/>
          <w:sz w:val="28"/>
        </w:rPr>
        <w:t>
      3. Ответственным за сохранность формуляра и правильное его ведение является руководитель объекта, за которым закреплено данное средство.</w:t>
      </w:r>
    </w:p>
    <w:bookmarkEnd w:id="620"/>
    <w:bookmarkStart w:name="z640" w:id="621"/>
    <w:p>
      <w:pPr>
        <w:spacing w:after="0"/>
        <w:ind w:left="0"/>
        <w:jc w:val="both"/>
      </w:pPr>
      <w:r>
        <w:rPr>
          <w:rFonts w:ascii="Times New Roman"/>
          <w:b w:val="false"/>
          <w:i w:val="false"/>
          <w:color w:val="000000"/>
          <w:sz w:val="28"/>
        </w:rPr>
        <w:t>
      4. В случае утери формуляра дубликат заводится с разрешения руководителя организации (подразделения) ГА.</w:t>
      </w:r>
    </w:p>
    <w:bookmarkEnd w:id="621"/>
    <w:bookmarkStart w:name="z641" w:id="622"/>
    <w:p>
      <w:pPr>
        <w:spacing w:after="0"/>
        <w:ind w:left="0"/>
        <w:jc w:val="both"/>
      </w:pPr>
      <w:r>
        <w:rPr>
          <w:rFonts w:ascii="Times New Roman"/>
          <w:b w:val="false"/>
          <w:i w:val="false"/>
          <w:color w:val="000000"/>
          <w:sz w:val="28"/>
        </w:rPr>
        <w:t xml:space="preserve">
      5. Ведение формуляра производится по всем разделам. Все записи в формуляре производят отчетливо и аккуратно. Подчистки и незаверенные исправления не допускаются. </w:t>
      </w:r>
    </w:p>
    <w:bookmarkEnd w:id="622"/>
    <w:bookmarkStart w:name="z642" w:id="623"/>
    <w:p>
      <w:pPr>
        <w:spacing w:after="0"/>
        <w:ind w:left="0"/>
        <w:jc w:val="both"/>
      </w:pPr>
      <w:r>
        <w:rPr>
          <w:rFonts w:ascii="Times New Roman"/>
          <w:b w:val="false"/>
          <w:i w:val="false"/>
          <w:color w:val="000000"/>
          <w:sz w:val="28"/>
        </w:rPr>
        <w:t xml:space="preserve">
      6. При заполнении всех листков формуляра подклеиваются дополнительные листы. При невозможности подклейки дополнительных листков формуляр заменяется новым. В новый формуляр заносятся обобщенные данные по каждому разделу старого формуляра. Эти записи скрепляются подписью руководителя организации (подразделения) ГА и гербовой печатью. Старый формуляр уничтожается по акту. </w:t>
      </w:r>
    </w:p>
    <w:bookmarkEnd w:id="623"/>
    <w:bookmarkStart w:name="z643" w:id="624"/>
    <w:p>
      <w:pPr>
        <w:spacing w:after="0"/>
        <w:ind w:left="0"/>
        <w:jc w:val="both"/>
      </w:pPr>
      <w:r>
        <w:rPr>
          <w:rFonts w:ascii="Times New Roman"/>
          <w:b w:val="false"/>
          <w:i w:val="false"/>
          <w:color w:val="000000"/>
          <w:sz w:val="28"/>
        </w:rPr>
        <w:t>
      7. Данные о наработке средства заносятся ежемесячно на основании показаний счетчиков или записей в оперативном журнале объекта.</w:t>
      </w:r>
    </w:p>
    <w:bookmarkEnd w:id="624"/>
    <w:bookmarkStart w:name="z644" w:id="625"/>
    <w:p>
      <w:pPr>
        <w:spacing w:after="0"/>
        <w:ind w:left="0"/>
        <w:jc w:val="both"/>
      </w:pPr>
      <w:r>
        <w:rPr>
          <w:rFonts w:ascii="Times New Roman"/>
          <w:b w:val="false"/>
          <w:i w:val="false"/>
          <w:color w:val="000000"/>
          <w:sz w:val="28"/>
        </w:rPr>
        <w:t xml:space="preserve">
      8. В графах контрольных измерений основных параметров изделия записи производятся по результатам измерений. </w:t>
      </w:r>
    </w:p>
    <w:bookmarkEnd w:id="625"/>
    <w:bookmarkStart w:name="z645" w:id="626"/>
    <w:p>
      <w:pPr>
        <w:spacing w:after="0"/>
        <w:ind w:left="0"/>
        <w:jc w:val="both"/>
      </w:pPr>
      <w:r>
        <w:rPr>
          <w:rFonts w:ascii="Times New Roman"/>
          <w:b w:val="false"/>
          <w:i w:val="false"/>
          <w:color w:val="000000"/>
          <w:sz w:val="28"/>
        </w:rPr>
        <w:t>
      9. В сведениях "Техническое состояние средства" записываются технические параметры, не соответствующие установленным нормам, и основные выявленные неисправности.</w:t>
      </w:r>
    </w:p>
    <w:bookmarkEnd w:id="626"/>
    <w:bookmarkStart w:name="z646" w:id="627"/>
    <w:p>
      <w:pPr>
        <w:spacing w:after="0"/>
        <w:ind w:left="0"/>
        <w:jc w:val="both"/>
      </w:pPr>
      <w:r>
        <w:rPr>
          <w:rFonts w:ascii="Times New Roman"/>
          <w:b w:val="false"/>
          <w:i w:val="false"/>
          <w:color w:val="000000"/>
          <w:sz w:val="28"/>
        </w:rPr>
        <w:t>
      10. В графе "Выводы" записываются мероприятия для устранения выявленных недостатков.</w:t>
      </w:r>
    </w:p>
    <w:bookmarkEnd w:id="627"/>
    <w:bookmarkStart w:name="z647" w:id="628"/>
    <w:p>
      <w:pPr>
        <w:spacing w:after="0"/>
        <w:ind w:left="0"/>
        <w:jc w:val="both"/>
      </w:pPr>
      <w:r>
        <w:rPr>
          <w:rFonts w:ascii="Times New Roman"/>
          <w:b w:val="false"/>
          <w:i w:val="false"/>
          <w:color w:val="000000"/>
          <w:sz w:val="28"/>
        </w:rPr>
        <w:t>
      11. В формуляре ведется карта-накопитель отказов и повреждений средства.</w:t>
      </w:r>
    </w:p>
    <w:bookmarkEnd w:id="628"/>
    <w:bookmarkStart w:name="z648" w:id="629"/>
    <w:p>
      <w:pPr>
        <w:spacing w:after="0"/>
        <w:ind w:left="0"/>
        <w:jc w:val="both"/>
      </w:pPr>
      <w:r>
        <w:rPr>
          <w:rFonts w:ascii="Times New Roman"/>
          <w:b w:val="false"/>
          <w:i w:val="false"/>
          <w:color w:val="000000"/>
          <w:sz w:val="28"/>
        </w:rPr>
        <w:t xml:space="preserve">
      12. Записи о замене деталей и текущем ремонте средства производятся лицами, проводившими ремонт. При этом указывают наименование, децимальный (чертежный) и схемный номера замененных составных частей, их наработку, причину их замены. </w:t>
      </w:r>
    </w:p>
    <w:bookmarkEnd w:id="629"/>
    <w:bookmarkStart w:name="z649" w:id="630"/>
    <w:p>
      <w:pPr>
        <w:spacing w:after="0"/>
        <w:ind w:left="0"/>
        <w:jc w:val="both"/>
      </w:pPr>
      <w:r>
        <w:rPr>
          <w:rFonts w:ascii="Times New Roman"/>
          <w:b w:val="false"/>
          <w:i w:val="false"/>
          <w:color w:val="000000"/>
          <w:sz w:val="28"/>
        </w:rPr>
        <w:t xml:space="preserve">
      13. Записи о расконсервации производятся в период установки средства на эксплуатацию. </w:t>
      </w:r>
    </w:p>
    <w:bookmarkEnd w:id="6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Правилам радиотехнического</w:t>
            </w:r>
            <w:r>
              <w:br/>
            </w:r>
            <w:r>
              <w:rPr>
                <w:rFonts w:ascii="Times New Roman"/>
                <w:b w:val="false"/>
                <w:i w:val="false"/>
                <w:color w:val="000000"/>
                <w:sz w:val="20"/>
              </w:rPr>
              <w:t>обеспечения полетов</w:t>
            </w:r>
            <w:r>
              <w:br/>
            </w:r>
            <w:r>
              <w:rPr>
                <w:rFonts w:ascii="Times New Roman"/>
                <w:b w:val="false"/>
                <w:i w:val="false"/>
                <w:color w:val="000000"/>
                <w:sz w:val="20"/>
              </w:rPr>
              <w:t>и авиационной радиосвязи</w:t>
            </w:r>
            <w:r>
              <w:br/>
            </w:r>
            <w:r>
              <w:rPr>
                <w:rFonts w:ascii="Times New Roman"/>
                <w:b w:val="false"/>
                <w:i w:val="false"/>
                <w:color w:val="000000"/>
                <w:sz w:val="20"/>
              </w:rPr>
              <w:t>в гражданской авиации</w:t>
            </w:r>
          </w:p>
        </w:tc>
      </w:tr>
    </w:tbl>
    <w:p>
      <w:pPr>
        <w:spacing w:after="0"/>
        <w:ind w:left="0"/>
        <w:jc w:val="both"/>
      </w:pPr>
      <w:r>
        <w:rPr>
          <w:rFonts w:ascii="Times New Roman"/>
          <w:b w:val="false"/>
          <w:i w:val="false"/>
          <w:color w:val="000000"/>
          <w:sz w:val="28"/>
        </w:rPr>
        <w:t xml:space="preserve">
      Форма            </w:t>
      </w:r>
    </w:p>
    <w:bookmarkStart w:name="z651" w:id="631"/>
    <w:p>
      <w:pPr>
        <w:spacing w:after="0"/>
        <w:ind w:left="0"/>
        <w:jc w:val="left"/>
      </w:pPr>
      <w:r>
        <w:rPr>
          <w:rFonts w:ascii="Times New Roman"/>
          <w:b/>
          <w:i w:val="false"/>
          <w:color w:val="000000"/>
        </w:rPr>
        <w:t xml:space="preserve"> Карта-накопитель отказов и повреждений средств</w:t>
      </w:r>
      <w:r>
        <w:br/>
      </w:r>
      <w:r>
        <w:rPr>
          <w:rFonts w:ascii="Times New Roman"/>
          <w:b/>
          <w:i w:val="false"/>
          <w:color w:val="000000"/>
        </w:rPr>
        <w:t>РТОП и связи</w:t>
      </w:r>
    </w:p>
    <w:bookmarkEnd w:id="631"/>
    <w:p>
      <w:pPr>
        <w:spacing w:after="0"/>
        <w:ind w:left="0"/>
        <w:jc w:val="both"/>
      </w:pPr>
      <w:r>
        <w:rPr>
          <w:rFonts w:ascii="Times New Roman"/>
          <w:b w:val="false"/>
          <w:i w:val="false"/>
          <w:color w:val="000000"/>
          <w:sz w:val="28"/>
        </w:rPr>
        <w:t>
      Тип средства ___________, заводской номер ____________</w:t>
      </w:r>
    </w:p>
    <w:p>
      <w:pPr>
        <w:spacing w:after="0"/>
        <w:ind w:left="0"/>
        <w:jc w:val="both"/>
      </w:pPr>
      <w:r>
        <w:rPr>
          <w:rFonts w:ascii="Times New Roman"/>
          <w:b w:val="false"/>
          <w:i w:val="false"/>
          <w:color w:val="000000"/>
          <w:sz w:val="28"/>
        </w:rPr>
        <w:t>
      Дата изготовления _____, дата ввода в эксплуатацию ___</w:t>
      </w:r>
    </w:p>
    <w:p>
      <w:pPr>
        <w:spacing w:after="0"/>
        <w:ind w:left="0"/>
        <w:jc w:val="both"/>
      </w:pPr>
      <w:r>
        <w:rPr>
          <w:rFonts w:ascii="Times New Roman"/>
          <w:b w:val="false"/>
          <w:i w:val="false"/>
          <w:color w:val="000000"/>
          <w:sz w:val="28"/>
        </w:rPr>
        <w:t>
      Установлено на объекте ___________, организации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2"/>
        <w:gridCol w:w="748"/>
        <w:gridCol w:w="748"/>
        <w:gridCol w:w="748"/>
        <w:gridCol w:w="332"/>
        <w:gridCol w:w="332"/>
        <w:gridCol w:w="748"/>
        <w:gridCol w:w="748"/>
        <w:gridCol w:w="748"/>
        <w:gridCol w:w="748"/>
        <w:gridCol w:w="748"/>
        <w:gridCol w:w="748"/>
        <w:gridCol w:w="749"/>
        <w:gridCol w:w="749"/>
        <w:gridCol w:w="749"/>
        <w:gridCol w:w="1162"/>
        <w:gridCol w:w="1163"/>
      </w:tblGrid>
      <w:tr>
        <w:trPr>
          <w:trHeight w:val="30" w:hRule="atLeast"/>
        </w:trPr>
        <w:tc>
          <w:tcPr>
            <w:tcW w:w="3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Наработка</w:t>
            </w:r>
          </w:p>
        </w:tc>
        <w:tc>
          <w:tcPr>
            <w:tcW w:w="3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отказ</w:t>
            </w:r>
          </w:p>
        </w:tc>
        <w:tc>
          <w:tcPr>
            <w:tcW w:w="3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повреждение</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отказов и повреждений, в том числе по причинам</w:t>
            </w:r>
          </w:p>
        </w:tc>
      </w:tr>
      <w:tr>
        <w:trPr>
          <w:trHeight w:val="30" w:hRule="atLeast"/>
        </w:trPr>
        <w:tc>
          <w:tcPr>
            <w:tcW w:w="0" w:type="auto"/>
            <w:vMerge/>
            <w:tcBorders>
              <w:top w:val="nil"/>
              <w:left w:val="single" w:color="cfcfcf" w:sz="5"/>
              <w:bottom w:val="single" w:color="cfcfcf" w:sz="5"/>
              <w:right w:val="single" w:color="cfcfcf" w:sz="5"/>
            </w:tcBorders>
          </w:tcPr>
          <w:p/>
        </w:tc>
        <w:tc>
          <w:tcPr>
            <w:tcW w:w="7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начала эксплуатации</w:t>
            </w:r>
          </w:p>
        </w:tc>
        <w:tc>
          <w:tcPr>
            <w:tcW w:w="7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один отказ</w:t>
            </w:r>
          </w:p>
        </w:tc>
        <w:tc>
          <w:tcPr>
            <w:tcW w:w="7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одно повреждение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(Обратная сторона карты-накопителя отказов и повреждений изделий)</w:t>
      </w:r>
    </w:p>
    <w:p>
      <w:pPr>
        <w:spacing w:after="0"/>
        <w:ind w:left="0"/>
        <w:jc w:val="both"/>
      </w:pPr>
      <w:r>
        <w:rPr>
          <w:rFonts w:ascii="Times New Roman"/>
          <w:b w:val="false"/>
          <w:i w:val="false"/>
          <w:color w:val="000000"/>
          <w:sz w:val="28"/>
        </w:rPr>
        <w:t>
      Карта-накопитель заполняется раз в год по состоянию на 1</w:t>
      </w:r>
    </w:p>
    <w:p>
      <w:pPr>
        <w:spacing w:after="0"/>
        <w:ind w:left="0"/>
        <w:jc w:val="both"/>
      </w:pPr>
      <w:r>
        <w:rPr>
          <w:rFonts w:ascii="Times New Roman"/>
          <w:b w:val="false"/>
          <w:i w:val="false"/>
          <w:color w:val="000000"/>
          <w:sz w:val="28"/>
        </w:rPr>
        <w:t>
      января.</w:t>
      </w:r>
    </w:p>
    <w:p>
      <w:pPr>
        <w:spacing w:after="0"/>
        <w:ind w:left="0"/>
        <w:jc w:val="both"/>
      </w:pPr>
      <w:r>
        <w:rPr>
          <w:rFonts w:ascii="Times New Roman"/>
          <w:b w:val="false"/>
          <w:i w:val="false"/>
          <w:color w:val="000000"/>
          <w:sz w:val="28"/>
        </w:rPr>
        <w:t>
      Причина отказов и повреждений указываются цифрами 1-11, которые</w:t>
      </w:r>
    </w:p>
    <w:p>
      <w:pPr>
        <w:spacing w:after="0"/>
        <w:ind w:left="0"/>
        <w:jc w:val="both"/>
      </w:pPr>
      <w:r>
        <w:rPr>
          <w:rFonts w:ascii="Times New Roman"/>
          <w:b w:val="false"/>
          <w:i w:val="false"/>
          <w:color w:val="000000"/>
          <w:sz w:val="28"/>
        </w:rPr>
        <w:t>
      имеют следующие значения:</w:t>
      </w:r>
    </w:p>
    <w:p>
      <w:pPr>
        <w:spacing w:after="0"/>
        <w:ind w:left="0"/>
        <w:jc w:val="both"/>
      </w:pPr>
      <w:r>
        <w:rPr>
          <w:rFonts w:ascii="Times New Roman"/>
          <w:b w:val="false"/>
          <w:i w:val="false"/>
          <w:color w:val="000000"/>
          <w:sz w:val="28"/>
        </w:rPr>
        <w:t>
      1 – отказ – расстройка оборудования или влияние метеоусловий;</w:t>
      </w:r>
    </w:p>
    <w:p>
      <w:pPr>
        <w:spacing w:after="0"/>
        <w:ind w:left="0"/>
        <w:jc w:val="both"/>
      </w:pPr>
      <w:r>
        <w:rPr>
          <w:rFonts w:ascii="Times New Roman"/>
          <w:b w:val="false"/>
          <w:i w:val="false"/>
          <w:color w:val="000000"/>
          <w:sz w:val="28"/>
        </w:rPr>
        <w:t>
      2 – отказ блока, модуля, платы (ТЭЗ);</w:t>
      </w:r>
    </w:p>
    <w:p>
      <w:pPr>
        <w:spacing w:after="0"/>
        <w:ind w:left="0"/>
        <w:jc w:val="both"/>
      </w:pPr>
      <w:r>
        <w:rPr>
          <w:rFonts w:ascii="Times New Roman"/>
          <w:b w:val="false"/>
          <w:i w:val="false"/>
          <w:color w:val="000000"/>
          <w:sz w:val="28"/>
        </w:rPr>
        <w:t>
      3 - отказ /сбой программного обеспечения;</w:t>
      </w:r>
    </w:p>
    <w:p>
      <w:pPr>
        <w:spacing w:after="0"/>
        <w:ind w:left="0"/>
        <w:jc w:val="both"/>
      </w:pPr>
      <w:r>
        <w:rPr>
          <w:rFonts w:ascii="Times New Roman"/>
          <w:b w:val="false"/>
          <w:i w:val="false"/>
          <w:color w:val="000000"/>
          <w:sz w:val="28"/>
        </w:rPr>
        <w:t>
      4 - отказ элементов электропитающих цепей;</w:t>
      </w:r>
    </w:p>
    <w:p>
      <w:pPr>
        <w:spacing w:after="0"/>
        <w:ind w:left="0"/>
        <w:jc w:val="both"/>
      </w:pPr>
      <w:r>
        <w:rPr>
          <w:rFonts w:ascii="Times New Roman"/>
          <w:b w:val="false"/>
          <w:i w:val="false"/>
          <w:color w:val="000000"/>
          <w:sz w:val="28"/>
        </w:rPr>
        <w:t>
      5 – отказ аппаратуры мониторинга и управления(RCMS), панелей</w:t>
      </w:r>
    </w:p>
    <w:p>
      <w:pPr>
        <w:spacing w:after="0"/>
        <w:ind w:left="0"/>
        <w:jc w:val="both"/>
      </w:pPr>
      <w:r>
        <w:rPr>
          <w:rFonts w:ascii="Times New Roman"/>
          <w:b w:val="false"/>
          <w:i w:val="false"/>
          <w:color w:val="000000"/>
          <w:sz w:val="28"/>
        </w:rPr>
        <w:t>
      индикации;</w:t>
      </w:r>
    </w:p>
    <w:p>
      <w:pPr>
        <w:spacing w:after="0"/>
        <w:ind w:left="0"/>
        <w:jc w:val="both"/>
      </w:pPr>
      <w:r>
        <w:rPr>
          <w:rFonts w:ascii="Times New Roman"/>
          <w:b w:val="false"/>
          <w:i w:val="false"/>
          <w:color w:val="000000"/>
          <w:sz w:val="28"/>
        </w:rPr>
        <w:t>
      6 – отказ приемо-передающих блоков/устройств;</w:t>
      </w:r>
    </w:p>
    <w:p>
      <w:pPr>
        <w:spacing w:after="0"/>
        <w:ind w:left="0"/>
        <w:jc w:val="both"/>
      </w:pPr>
      <w:r>
        <w:rPr>
          <w:rFonts w:ascii="Times New Roman"/>
          <w:b w:val="false"/>
          <w:i w:val="false"/>
          <w:color w:val="000000"/>
          <w:sz w:val="28"/>
        </w:rPr>
        <w:t>
      7 - отказ антенно-фидерных устройств;</w:t>
      </w:r>
    </w:p>
    <w:p>
      <w:pPr>
        <w:spacing w:after="0"/>
        <w:ind w:left="0"/>
        <w:jc w:val="both"/>
      </w:pPr>
      <w:r>
        <w:rPr>
          <w:rFonts w:ascii="Times New Roman"/>
          <w:b w:val="false"/>
          <w:i w:val="false"/>
          <w:color w:val="000000"/>
          <w:sz w:val="28"/>
        </w:rPr>
        <w:t>
      8 - отказ нарушения изоляции монтажных жгутов, комплектных</w:t>
      </w:r>
    </w:p>
    <w:p>
      <w:pPr>
        <w:spacing w:after="0"/>
        <w:ind w:left="0"/>
        <w:jc w:val="both"/>
      </w:pPr>
      <w:r>
        <w:rPr>
          <w:rFonts w:ascii="Times New Roman"/>
          <w:b w:val="false"/>
          <w:i w:val="false"/>
          <w:color w:val="000000"/>
          <w:sz w:val="28"/>
        </w:rPr>
        <w:t>
      соединительных кабелей, волноводных и высокочастотных трактов, отказ</w:t>
      </w:r>
    </w:p>
    <w:p>
      <w:pPr>
        <w:spacing w:after="0"/>
        <w:ind w:left="0"/>
        <w:jc w:val="both"/>
      </w:pPr>
      <w:r>
        <w:rPr>
          <w:rFonts w:ascii="Times New Roman"/>
          <w:b w:val="false"/>
          <w:i w:val="false"/>
          <w:color w:val="000000"/>
          <w:sz w:val="28"/>
        </w:rPr>
        <w:t>
      кабельных разъемов;</w:t>
      </w:r>
    </w:p>
    <w:p>
      <w:pPr>
        <w:spacing w:after="0"/>
        <w:ind w:left="0"/>
        <w:jc w:val="both"/>
      </w:pPr>
      <w:r>
        <w:rPr>
          <w:rFonts w:ascii="Times New Roman"/>
          <w:b w:val="false"/>
          <w:i w:val="false"/>
          <w:color w:val="000000"/>
          <w:sz w:val="28"/>
        </w:rPr>
        <w:t>
      9 - отказ механических элементов (редукторов, шестерен,</w:t>
      </w:r>
    </w:p>
    <w:p>
      <w:pPr>
        <w:spacing w:after="0"/>
        <w:ind w:left="0"/>
        <w:jc w:val="both"/>
      </w:pPr>
      <w:r>
        <w:rPr>
          <w:rFonts w:ascii="Times New Roman"/>
          <w:b w:val="false"/>
          <w:i w:val="false"/>
          <w:color w:val="000000"/>
          <w:sz w:val="28"/>
        </w:rPr>
        <w:t>
      подшипников);</w:t>
      </w:r>
    </w:p>
    <w:p>
      <w:pPr>
        <w:spacing w:after="0"/>
        <w:ind w:left="0"/>
        <w:jc w:val="both"/>
      </w:pPr>
      <w:r>
        <w:rPr>
          <w:rFonts w:ascii="Times New Roman"/>
          <w:b w:val="false"/>
          <w:i w:val="false"/>
          <w:color w:val="000000"/>
          <w:sz w:val="28"/>
        </w:rPr>
        <w:t>
      10 - отказ линий трансляции информации (модемов, MUX, РРС,</w:t>
      </w:r>
    </w:p>
    <w:p>
      <w:pPr>
        <w:spacing w:after="0"/>
        <w:ind w:left="0"/>
        <w:jc w:val="both"/>
      </w:pPr>
      <w:r>
        <w:rPr>
          <w:rFonts w:ascii="Times New Roman"/>
          <w:b w:val="false"/>
          <w:i w:val="false"/>
          <w:color w:val="000000"/>
          <w:sz w:val="28"/>
        </w:rPr>
        <w:t>
      ВОЛС, др. каналообразующей аппаратуры) в границах ответственности</w:t>
      </w:r>
    </w:p>
    <w:p>
      <w:pPr>
        <w:spacing w:after="0"/>
        <w:ind w:left="0"/>
        <w:jc w:val="both"/>
      </w:pPr>
      <w:r>
        <w:rPr>
          <w:rFonts w:ascii="Times New Roman"/>
          <w:b w:val="false"/>
          <w:i w:val="false"/>
          <w:color w:val="000000"/>
          <w:sz w:val="28"/>
        </w:rPr>
        <w:t>
      эксплуатирующей организации (не включая арендованные каналы);</w:t>
      </w:r>
    </w:p>
    <w:p>
      <w:pPr>
        <w:spacing w:after="0"/>
        <w:ind w:left="0"/>
        <w:jc w:val="both"/>
      </w:pPr>
      <w:r>
        <w:rPr>
          <w:rFonts w:ascii="Times New Roman"/>
          <w:b w:val="false"/>
          <w:i w:val="false"/>
          <w:color w:val="000000"/>
          <w:sz w:val="28"/>
        </w:rPr>
        <w:t>
      11 - отказ - невыясненная причина.</w:t>
      </w:r>
    </w:p>
    <w:p>
      <w:pPr>
        <w:spacing w:after="0"/>
        <w:ind w:left="0"/>
        <w:jc w:val="both"/>
      </w:pPr>
      <w:r>
        <w:rPr>
          <w:rFonts w:ascii="Times New Roman"/>
          <w:b w:val="false"/>
          <w:i w:val="false"/>
          <w:color w:val="000000"/>
          <w:sz w:val="28"/>
        </w:rPr>
        <w:t>
      (При заполнении графы "Количество отказов и повреждений по</w:t>
      </w:r>
    </w:p>
    <w:p>
      <w:pPr>
        <w:spacing w:after="0"/>
        <w:ind w:left="0"/>
        <w:jc w:val="both"/>
      </w:pPr>
      <w:r>
        <w:rPr>
          <w:rFonts w:ascii="Times New Roman"/>
          <w:b w:val="false"/>
          <w:i w:val="false"/>
          <w:color w:val="000000"/>
          <w:sz w:val="28"/>
        </w:rPr>
        <w:t>
      причинам" отказы и повреждения одного типа суммируются и показываются</w:t>
      </w:r>
    </w:p>
    <w:p>
      <w:pPr>
        <w:spacing w:after="0"/>
        <w:ind w:left="0"/>
        <w:jc w:val="both"/>
      </w:pPr>
      <w:r>
        <w:rPr>
          <w:rFonts w:ascii="Times New Roman"/>
          <w:b w:val="false"/>
          <w:i w:val="false"/>
          <w:color w:val="000000"/>
          <w:sz w:val="28"/>
        </w:rPr>
        <w:t>
      одним числом).</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Правилам радиотехнического</w:t>
            </w:r>
            <w:r>
              <w:br/>
            </w:r>
            <w:r>
              <w:rPr>
                <w:rFonts w:ascii="Times New Roman"/>
                <w:b w:val="false"/>
                <w:i w:val="false"/>
                <w:color w:val="000000"/>
                <w:sz w:val="20"/>
              </w:rPr>
              <w:t>обеспечения полетов</w:t>
            </w:r>
            <w:r>
              <w:br/>
            </w:r>
            <w:r>
              <w:rPr>
                <w:rFonts w:ascii="Times New Roman"/>
                <w:b w:val="false"/>
                <w:i w:val="false"/>
                <w:color w:val="000000"/>
                <w:sz w:val="20"/>
              </w:rPr>
              <w:t>и авиационной радиосвязи</w:t>
            </w:r>
            <w:r>
              <w:br/>
            </w:r>
            <w:r>
              <w:rPr>
                <w:rFonts w:ascii="Times New Roman"/>
                <w:b w:val="false"/>
                <w:i w:val="false"/>
                <w:color w:val="000000"/>
                <w:sz w:val="20"/>
              </w:rPr>
              <w:t>в гражданской авиации</w:t>
            </w:r>
          </w:p>
        </w:tc>
      </w:tr>
    </w:tbl>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
      Согласовано   Утверждаю</w:t>
      </w:r>
    </w:p>
    <w:p>
      <w:pPr>
        <w:spacing w:after="0"/>
        <w:ind w:left="0"/>
        <w:jc w:val="both"/>
      </w:pPr>
      <w:r>
        <w:rPr>
          <w:rFonts w:ascii="Times New Roman"/>
          <w:b w:val="false"/>
          <w:i w:val="false"/>
          <w:color w:val="000000"/>
          <w:sz w:val="28"/>
        </w:rPr>
        <w:t>
      Руководитель службы ОВД   Руководитель организации</w:t>
      </w:r>
    </w:p>
    <w:p>
      <w:pPr>
        <w:spacing w:after="0"/>
        <w:ind w:left="0"/>
        <w:jc w:val="both"/>
      </w:pPr>
      <w:r>
        <w:rPr>
          <w:rFonts w:ascii="Times New Roman"/>
          <w:b w:val="false"/>
          <w:i w:val="false"/>
          <w:color w:val="000000"/>
          <w:sz w:val="28"/>
        </w:rPr>
        <w:t>
      __________________   гражданской авиации</w:t>
      </w:r>
    </w:p>
    <w:bookmarkStart w:name="z653" w:id="632"/>
    <w:p>
      <w:pPr>
        <w:spacing w:after="0"/>
        <w:ind w:left="0"/>
        <w:jc w:val="left"/>
      </w:pPr>
      <w:r>
        <w:rPr>
          <w:rFonts w:ascii="Times New Roman"/>
          <w:b/>
          <w:i w:val="false"/>
          <w:color w:val="000000"/>
        </w:rPr>
        <w:t xml:space="preserve"> "____" ____________ 20___ год   _______________ Нормативное время переключения (перехода) на резерв</w:t>
      </w:r>
      <w:r>
        <w:br/>
      </w:r>
      <w:r>
        <w:rPr>
          <w:rFonts w:ascii="Times New Roman"/>
          <w:b/>
          <w:i w:val="false"/>
          <w:color w:val="000000"/>
        </w:rPr>
        <w:t>объектов РТОП и авиационной воздушной связи</w:t>
      </w:r>
    </w:p>
    <w:bookmarkEnd w:id="6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56"/>
        <w:gridCol w:w="2084"/>
        <w:gridCol w:w="2084"/>
        <w:gridCol w:w="2090"/>
        <w:gridCol w:w="2086"/>
      </w:tblGrid>
      <w:tr>
        <w:trPr>
          <w:trHeight w:val="30" w:hRule="atLeast"/>
        </w:trPr>
        <w:tc>
          <w:tcPr>
            <w:tcW w:w="39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объекта РТОП и связи, канала авиационной воздушной связи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Нормативное время (в сек.)</w:t>
            </w:r>
          </w:p>
        </w:tc>
      </w:tr>
      <w:tr>
        <w:trPr>
          <w:trHeight w:val="30" w:hRule="atLeast"/>
        </w:trPr>
        <w:tc>
          <w:tcPr>
            <w:tcW w:w="0" w:type="auto"/>
            <w:vMerge/>
            <w:tcBorders>
              <w:top w:val="nil"/>
              <w:left w:val="single" w:color="cfcfcf" w:sz="5"/>
              <w:bottom w:val="single" w:color="cfcfcf" w:sz="5"/>
              <w:right w:val="single" w:color="cfcfcf" w:sz="5"/>
            </w:tcBorders>
          </w:tcP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Первоначального включения</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Перехода на резервное средство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Перехода на резервный источник электроэнергии</w:t>
            </w:r>
          </w:p>
        </w:tc>
      </w:tr>
      <w:tr>
        <w:trPr>
          <w:trHeight w:val="30" w:hRule="atLeast"/>
        </w:trPr>
        <w:tc>
          <w:tcPr>
            <w:tcW w:w="3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Переключение на резервный источник электроэнергии</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Восстановление работоспособности объекта</w:t>
            </w:r>
          </w:p>
        </w:tc>
      </w:tr>
      <w:tr>
        <w:trPr>
          <w:trHeight w:val="30" w:hRule="atLeast"/>
        </w:trPr>
        <w:tc>
          <w:tcPr>
            <w:tcW w:w="3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ДПРМ МК - 68</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bl>
    <w:bookmarkStart w:name="z654" w:id="633"/>
    <w:p>
      <w:pPr>
        <w:spacing w:after="0"/>
        <w:ind w:left="0"/>
        <w:jc w:val="left"/>
      </w:pPr>
      <w:r>
        <w:rPr>
          <w:rFonts w:ascii="Times New Roman"/>
          <w:b/>
          <w:i w:val="false"/>
          <w:color w:val="000000"/>
        </w:rPr>
        <w:t xml:space="preserve">  Нормативное время переключения (перехода) на резерв</w:t>
      </w:r>
      <w:r>
        <w:br/>
      </w:r>
      <w:r>
        <w:rPr>
          <w:rFonts w:ascii="Times New Roman"/>
          <w:b/>
          <w:i w:val="false"/>
          <w:color w:val="000000"/>
        </w:rPr>
        <w:t>каналов наземной связи</w:t>
      </w:r>
    </w:p>
    <w:bookmarkEnd w:id="6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64"/>
        <w:gridCol w:w="2998"/>
        <w:gridCol w:w="4238"/>
      </w:tblGrid>
      <w:tr>
        <w:trPr>
          <w:trHeight w:val="30" w:hRule="atLeast"/>
        </w:trPr>
        <w:tc>
          <w:tcPr>
            <w:tcW w:w="5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канала, направления наземной связи (корреспондента)*</w:t>
            </w:r>
          </w:p>
        </w:tc>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Резервный канал (обходной путь)</w:t>
            </w:r>
          </w:p>
        </w:tc>
        <w:tc>
          <w:tcPr>
            <w:tcW w:w="4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Нормативное время переключения на резерв (обходной путь)</w:t>
            </w:r>
          </w:p>
        </w:tc>
      </w:tr>
      <w:tr>
        <w:trPr>
          <w:trHeight w:val="30" w:hRule="atLeast"/>
        </w:trPr>
        <w:tc>
          <w:tcPr>
            <w:tcW w:w="5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p>
    <w:p>
      <w:pPr>
        <w:spacing w:after="0"/>
        <w:ind w:left="0"/>
        <w:jc w:val="both"/>
      </w:pPr>
      <w:r>
        <w:rPr>
          <w:rFonts w:ascii="Times New Roman"/>
          <w:b w:val="false"/>
          <w:i w:val="false"/>
          <w:color w:val="000000"/>
          <w:sz w:val="28"/>
        </w:rPr>
        <w:t>
      * Наименование каналов, направлений связи записываются в</w:t>
      </w:r>
    </w:p>
    <w:p>
      <w:pPr>
        <w:spacing w:after="0"/>
        <w:ind w:left="0"/>
        <w:jc w:val="both"/>
      </w:pPr>
      <w:r>
        <w:rPr>
          <w:rFonts w:ascii="Times New Roman"/>
          <w:b w:val="false"/>
          <w:i w:val="false"/>
          <w:color w:val="000000"/>
          <w:sz w:val="28"/>
        </w:rPr>
        <w:t>
      таблицу в порядке их важности в обеспечении безопасности и</w:t>
      </w:r>
    </w:p>
    <w:p>
      <w:pPr>
        <w:spacing w:after="0"/>
        <w:ind w:left="0"/>
        <w:jc w:val="both"/>
      </w:pPr>
      <w:r>
        <w:rPr>
          <w:rFonts w:ascii="Times New Roman"/>
          <w:b w:val="false"/>
          <w:i w:val="false"/>
          <w:color w:val="000000"/>
          <w:sz w:val="28"/>
        </w:rPr>
        <w:t>
      регулярности полетов. Порядковый номер канала в таблице определяет</w:t>
      </w:r>
    </w:p>
    <w:p>
      <w:pPr>
        <w:spacing w:after="0"/>
        <w:ind w:left="0"/>
        <w:jc w:val="both"/>
      </w:pPr>
      <w:r>
        <w:rPr>
          <w:rFonts w:ascii="Times New Roman"/>
          <w:b w:val="false"/>
          <w:i w:val="false"/>
          <w:color w:val="000000"/>
          <w:sz w:val="28"/>
        </w:rPr>
        <w:t>
      его очередность обеспечения резервом и восстановления</w:t>
      </w:r>
    </w:p>
    <w:p>
      <w:pPr>
        <w:spacing w:after="0"/>
        <w:ind w:left="0"/>
        <w:jc w:val="both"/>
      </w:pPr>
      <w:r>
        <w:rPr>
          <w:rFonts w:ascii="Times New Roman"/>
          <w:b w:val="false"/>
          <w:i w:val="false"/>
          <w:color w:val="000000"/>
          <w:sz w:val="28"/>
        </w:rPr>
        <w:t>
      работоспособности.</w:t>
      </w:r>
    </w:p>
    <w:p>
      <w:pPr>
        <w:spacing w:after="0"/>
        <w:ind w:left="0"/>
        <w:jc w:val="both"/>
      </w:pPr>
      <w:r>
        <w:rPr>
          <w:rFonts w:ascii="Times New Roman"/>
          <w:b w:val="false"/>
          <w:i w:val="false"/>
          <w:color w:val="000000"/>
          <w:sz w:val="28"/>
        </w:rPr>
        <w:t>
      Руководитель службы ЭРТОС 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Правилам радиотехнического</w:t>
            </w:r>
            <w:r>
              <w:br/>
            </w:r>
            <w:r>
              <w:rPr>
                <w:rFonts w:ascii="Times New Roman"/>
                <w:b w:val="false"/>
                <w:i w:val="false"/>
                <w:color w:val="000000"/>
                <w:sz w:val="20"/>
              </w:rPr>
              <w:t>обеспечения полетов</w:t>
            </w:r>
            <w:r>
              <w:br/>
            </w:r>
            <w:r>
              <w:rPr>
                <w:rFonts w:ascii="Times New Roman"/>
                <w:b w:val="false"/>
                <w:i w:val="false"/>
                <w:color w:val="000000"/>
                <w:sz w:val="20"/>
              </w:rPr>
              <w:t>и авиационной радиосвязи</w:t>
            </w:r>
            <w:r>
              <w:br/>
            </w:r>
            <w:r>
              <w:rPr>
                <w:rFonts w:ascii="Times New Roman"/>
                <w:b w:val="false"/>
                <w:i w:val="false"/>
                <w:color w:val="000000"/>
                <w:sz w:val="20"/>
              </w:rPr>
              <w:t>в гражданской авиации</w:t>
            </w:r>
          </w:p>
        </w:tc>
      </w:tr>
    </w:tbl>
    <w:bookmarkStart w:name="z656" w:id="634"/>
    <w:p>
      <w:pPr>
        <w:spacing w:after="0"/>
        <w:ind w:left="0"/>
        <w:jc w:val="left"/>
      </w:pPr>
      <w:r>
        <w:rPr>
          <w:rFonts w:ascii="Times New Roman"/>
          <w:b/>
          <w:i w:val="false"/>
          <w:color w:val="000000"/>
        </w:rPr>
        <w:t xml:space="preserve"> Перечень эксплуатационных документов</w:t>
      </w:r>
      <w:r>
        <w:br/>
      </w:r>
      <w:r>
        <w:rPr>
          <w:rFonts w:ascii="Times New Roman"/>
          <w:b/>
          <w:i w:val="false"/>
          <w:color w:val="000000"/>
        </w:rPr>
        <w:t>1. Эксплуатационные документы службы ЭРТОС</w:t>
      </w:r>
    </w:p>
    <w:bookmarkEnd w:id="634"/>
    <w:p>
      <w:pPr>
        <w:spacing w:after="0"/>
        <w:ind w:left="0"/>
        <w:jc w:val="both"/>
      </w:pPr>
      <w:r>
        <w:rPr>
          <w:rFonts w:ascii="Times New Roman"/>
          <w:b w:val="false"/>
          <w:i w:val="false"/>
          <w:color w:val="000000"/>
          <w:sz w:val="28"/>
        </w:rPr>
        <w:t xml:space="preserve">
      1. Правила радиотехнического обеспечения полетов и авиационной радиосвязи в гражданской авиации. </w:t>
      </w:r>
    </w:p>
    <w:p>
      <w:pPr>
        <w:spacing w:after="0"/>
        <w:ind w:left="0"/>
        <w:jc w:val="both"/>
      </w:pPr>
      <w:r>
        <w:rPr>
          <w:rFonts w:ascii="Times New Roman"/>
          <w:b w:val="false"/>
          <w:i w:val="false"/>
          <w:color w:val="000000"/>
          <w:sz w:val="28"/>
        </w:rPr>
        <w:t xml:space="preserve">
      2. Журнал учета радиоданных радиоизлучающих устройств. </w:t>
      </w:r>
    </w:p>
    <w:p>
      <w:pPr>
        <w:spacing w:after="0"/>
        <w:ind w:left="0"/>
        <w:jc w:val="both"/>
      </w:pPr>
      <w:r>
        <w:rPr>
          <w:rFonts w:ascii="Times New Roman"/>
          <w:b w:val="false"/>
          <w:i w:val="false"/>
          <w:color w:val="000000"/>
          <w:sz w:val="28"/>
        </w:rPr>
        <w:t xml:space="preserve">
      3. Годовой план работ службы ЭРТОС. </w:t>
      </w:r>
    </w:p>
    <w:p>
      <w:pPr>
        <w:spacing w:after="0"/>
        <w:ind w:left="0"/>
        <w:jc w:val="both"/>
      </w:pPr>
      <w:r>
        <w:rPr>
          <w:rFonts w:ascii="Times New Roman"/>
          <w:b w:val="false"/>
          <w:i w:val="false"/>
          <w:color w:val="000000"/>
          <w:sz w:val="28"/>
        </w:rPr>
        <w:t>
      4. Годовой отчет работы службы ЭРТОС.</w:t>
      </w:r>
    </w:p>
    <w:p>
      <w:pPr>
        <w:spacing w:after="0"/>
        <w:ind w:left="0"/>
        <w:jc w:val="both"/>
      </w:pPr>
      <w:r>
        <w:rPr>
          <w:rFonts w:ascii="Times New Roman"/>
          <w:b w:val="false"/>
          <w:i w:val="false"/>
          <w:color w:val="000000"/>
          <w:sz w:val="28"/>
        </w:rPr>
        <w:t xml:space="preserve">
      5. Акты приемки в эксплуатацию средств РТОП и связи. </w:t>
      </w:r>
    </w:p>
    <w:p>
      <w:pPr>
        <w:spacing w:after="0"/>
        <w:ind w:left="0"/>
        <w:jc w:val="both"/>
      </w:pPr>
      <w:r>
        <w:rPr>
          <w:rFonts w:ascii="Times New Roman"/>
          <w:b w:val="false"/>
          <w:i w:val="false"/>
          <w:color w:val="000000"/>
          <w:sz w:val="28"/>
        </w:rPr>
        <w:t xml:space="preserve">
      6. Акты разграничения принадлежности и ответственности за эксплуатацию электроустановок объекта между энергоснабжающей организацией и службой ЭРТОС. </w:t>
      </w:r>
    </w:p>
    <w:p>
      <w:pPr>
        <w:spacing w:after="0"/>
        <w:ind w:left="0"/>
        <w:jc w:val="both"/>
      </w:pPr>
      <w:r>
        <w:rPr>
          <w:rFonts w:ascii="Times New Roman"/>
          <w:b w:val="false"/>
          <w:i w:val="false"/>
          <w:color w:val="000000"/>
          <w:sz w:val="28"/>
        </w:rPr>
        <w:t xml:space="preserve">
      7. Протоколы наземной проверки и настройки. </w:t>
      </w:r>
    </w:p>
    <w:p>
      <w:pPr>
        <w:spacing w:after="0"/>
        <w:ind w:left="0"/>
        <w:jc w:val="both"/>
      </w:pPr>
      <w:r>
        <w:rPr>
          <w:rFonts w:ascii="Times New Roman"/>
          <w:b w:val="false"/>
          <w:i w:val="false"/>
          <w:color w:val="000000"/>
          <w:sz w:val="28"/>
        </w:rPr>
        <w:t>
      8. Акты летных проверок наземных средств РТОП и связи.</w:t>
      </w:r>
    </w:p>
    <w:p>
      <w:pPr>
        <w:spacing w:after="0"/>
        <w:ind w:left="0"/>
        <w:jc w:val="both"/>
      </w:pPr>
      <w:r>
        <w:rPr>
          <w:rFonts w:ascii="Times New Roman"/>
          <w:b w:val="false"/>
          <w:i w:val="false"/>
          <w:color w:val="000000"/>
          <w:sz w:val="28"/>
        </w:rPr>
        <w:t xml:space="preserve">
      9. Акты технического состояния наземных средств РТОП и связи. </w:t>
      </w:r>
    </w:p>
    <w:p>
      <w:pPr>
        <w:spacing w:after="0"/>
        <w:ind w:left="0"/>
        <w:jc w:val="both"/>
      </w:pPr>
      <w:r>
        <w:rPr>
          <w:rFonts w:ascii="Times New Roman"/>
          <w:b w:val="false"/>
          <w:i w:val="false"/>
          <w:color w:val="000000"/>
          <w:sz w:val="28"/>
        </w:rPr>
        <w:t>
      10. Акты расследования отказов.</w:t>
      </w:r>
    </w:p>
    <w:p>
      <w:pPr>
        <w:spacing w:after="0"/>
        <w:ind w:left="0"/>
        <w:jc w:val="both"/>
      </w:pPr>
      <w:r>
        <w:rPr>
          <w:rFonts w:ascii="Times New Roman"/>
          <w:b w:val="false"/>
          <w:i w:val="false"/>
          <w:color w:val="000000"/>
          <w:sz w:val="28"/>
        </w:rPr>
        <w:t>
      11. Список кабелей связи и управления.</w:t>
      </w:r>
    </w:p>
    <w:p>
      <w:pPr>
        <w:spacing w:after="0"/>
        <w:ind w:left="0"/>
        <w:jc w:val="both"/>
      </w:pPr>
      <w:r>
        <w:rPr>
          <w:rFonts w:ascii="Times New Roman"/>
          <w:b w:val="false"/>
          <w:i w:val="false"/>
          <w:color w:val="000000"/>
          <w:sz w:val="28"/>
        </w:rPr>
        <w:t xml:space="preserve">
      12. Схемы кабельной канализации. </w:t>
      </w:r>
    </w:p>
    <w:p>
      <w:pPr>
        <w:spacing w:after="0"/>
        <w:ind w:left="0"/>
        <w:jc w:val="both"/>
      </w:pPr>
      <w:r>
        <w:rPr>
          <w:rFonts w:ascii="Times New Roman"/>
          <w:b w:val="false"/>
          <w:i w:val="false"/>
          <w:color w:val="000000"/>
          <w:sz w:val="28"/>
        </w:rPr>
        <w:t>
      13. Паспорта кабельной линии.</w:t>
      </w:r>
    </w:p>
    <w:p>
      <w:pPr>
        <w:spacing w:after="0"/>
        <w:ind w:left="0"/>
        <w:jc w:val="both"/>
      </w:pPr>
      <w:r>
        <w:rPr>
          <w:rFonts w:ascii="Times New Roman"/>
          <w:b w:val="false"/>
          <w:i w:val="false"/>
          <w:color w:val="000000"/>
          <w:sz w:val="28"/>
        </w:rPr>
        <w:t xml:space="preserve">
      14. Протоколы электрических измерений кабеля постоянным током. </w:t>
      </w:r>
    </w:p>
    <w:p>
      <w:pPr>
        <w:spacing w:after="0"/>
        <w:ind w:left="0"/>
        <w:jc w:val="both"/>
      </w:pPr>
      <w:r>
        <w:rPr>
          <w:rFonts w:ascii="Times New Roman"/>
          <w:b w:val="false"/>
          <w:i w:val="false"/>
          <w:color w:val="000000"/>
          <w:sz w:val="28"/>
        </w:rPr>
        <w:t xml:space="preserve">
      15. Протоколы измерений защитного заземления. </w:t>
      </w:r>
    </w:p>
    <w:p>
      <w:pPr>
        <w:spacing w:after="0"/>
        <w:ind w:left="0"/>
        <w:jc w:val="both"/>
      </w:pPr>
      <w:r>
        <w:rPr>
          <w:rFonts w:ascii="Times New Roman"/>
          <w:b w:val="false"/>
          <w:i w:val="false"/>
          <w:color w:val="000000"/>
          <w:sz w:val="28"/>
        </w:rPr>
        <w:t xml:space="preserve">
      16. Протоколы измерений сопротивления изоляции электрических кабелей и электропроводки. </w:t>
      </w:r>
    </w:p>
    <w:p>
      <w:pPr>
        <w:spacing w:after="0"/>
        <w:ind w:left="0"/>
        <w:jc w:val="both"/>
      </w:pPr>
      <w:r>
        <w:rPr>
          <w:rFonts w:ascii="Times New Roman"/>
          <w:b w:val="false"/>
          <w:i w:val="false"/>
          <w:color w:val="000000"/>
          <w:sz w:val="28"/>
        </w:rPr>
        <w:t xml:space="preserve">
      17. Санитарно-эпидемиологические заключения на объекты РТОП и связи. </w:t>
      </w:r>
    </w:p>
    <w:p>
      <w:pPr>
        <w:spacing w:after="0"/>
        <w:ind w:left="0"/>
        <w:jc w:val="both"/>
      </w:pPr>
      <w:r>
        <w:rPr>
          <w:rFonts w:ascii="Times New Roman"/>
          <w:b w:val="false"/>
          <w:i w:val="false"/>
          <w:color w:val="000000"/>
          <w:sz w:val="28"/>
        </w:rPr>
        <w:t xml:space="preserve">
      18. Журнал проверки знаний правил эксплуатации электроустановок потребителей и </w:t>
      </w:r>
      <w:r>
        <w:rPr>
          <w:rFonts w:ascii="Times New Roman"/>
          <w:b w:val="false"/>
          <w:i w:val="false"/>
          <w:color w:val="000000"/>
          <w:sz w:val="28"/>
        </w:rPr>
        <w:t>правил</w:t>
      </w:r>
      <w:r>
        <w:rPr>
          <w:rFonts w:ascii="Times New Roman"/>
          <w:b w:val="false"/>
          <w:i w:val="false"/>
          <w:color w:val="000000"/>
          <w:sz w:val="28"/>
        </w:rPr>
        <w:t xml:space="preserve"> техники безопасности при эксплуатации электроустановок. </w:t>
      </w:r>
    </w:p>
    <w:p>
      <w:pPr>
        <w:spacing w:after="0"/>
        <w:ind w:left="0"/>
        <w:jc w:val="both"/>
      </w:pPr>
      <w:r>
        <w:rPr>
          <w:rFonts w:ascii="Times New Roman"/>
          <w:b w:val="false"/>
          <w:i w:val="false"/>
          <w:color w:val="000000"/>
          <w:sz w:val="28"/>
        </w:rPr>
        <w:t>
      19. Журнал учета средств измерений и контроля.</w:t>
      </w:r>
    </w:p>
    <w:p>
      <w:pPr>
        <w:spacing w:after="0"/>
        <w:ind w:left="0"/>
        <w:jc w:val="both"/>
      </w:pPr>
      <w:r>
        <w:rPr>
          <w:rFonts w:ascii="Times New Roman"/>
          <w:b w:val="false"/>
          <w:i w:val="false"/>
          <w:color w:val="000000"/>
          <w:sz w:val="28"/>
        </w:rPr>
        <w:t xml:space="preserve">
      20. Таблицы соответствия НГЭА РК. </w:t>
      </w:r>
    </w:p>
    <w:p>
      <w:pPr>
        <w:spacing w:after="0"/>
        <w:ind w:left="0"/>
        <w:jc w:val="both"/>
      </w:pPr>
      <w:r>
        <w:rPr>
          <w:rFonts w:ascii="Times New Roman"/>
          <w:b w:val="false"/>
          <w:i w:val="false"/>
          <w:color w:val="000000"/>
          <w:sz w:val="28"/>
        </w:rPr>
        <w:t>
      21. Журнал учета изучения документов (для службы или комплексов).</w:t>
      </w:r>
    </w:p>
    <w:p>
      <w:pPr>
        <w:spacing w:after="0"/>
        <w:ind w:left="0"/>
        <w:jc w:val="both"/>
      </w:pPr>
      <w:r>
        <w:rPr>
          <w:rFonts w:ascii="Times New Roman"/>
          <w:b w:val="false"/>
          <w:i w:val="false"/>
          <w:color w:val="000000"/>
          <w:sz w:val="28"/>
        </w:rPr>
        <w:t>
      22. Инструкций по взаимодействию со службами организаций гражданской авиации.</w:t>
      </w:r>
    </w:p>
    <w:p>
      <w:pPr>
        <w:spacing w:after="0"/>
        <w:ind w:left="0"/>
        <w:jc w:val="both"/>
      </w:pPr>
      <w:r>
        <w:rPr>
          <w:rFonts w:ascii="Times New Roman"/>
          <w:b w:val="false"/>
          <w:i w:val="false"/>
          <w:color w:val="000000"/>
          <w:sz w:val="28"/>
        </w:rPr>
        <w:t xml:space="preserve">
      23. Инструкций (процедуры) по ознакомлению персонала с законодательством Республики Казахстан об использовании воздушного пространства и деятельности авиации, включая последние изменения и дополнения к нему, в части, касающейся предоставляемых видов аэронавигационного обслуживания, а также по доведению информации (анализов) по безопасности полетов. </w:t>
      </w:r>
    </w:p>
    <w:bookmarkStart w:name="z658" w:id="635"/>
    <w:p>
      <w:pPr>
        <w:spacing w:after="0"/>
        <w:ind w:left="0"/>
        <w:jc w:val="left"/>
      </w:pPr>
      <w:r>
        <w:rPr>
          <w:rFonts w:ascii="Times New Roman"/>
          <w:b/>
          <w:i w:val="false"/>
          <w:color w:val="000000"/>
        </w:rPr>
        <w:t xml:space="preserve"> 2. Эксплуатационные документы объектов РТОП и связи</w:t>
      </w:r>
    </w:p>
    <w:bookmarkEnd w:id="635"/>
    <w:p>
      <w:pPr>
        <w:spacing w:after="0"/>
        <w:ind w:left="0"/>
        <w:jc w:val="both"/>
      </w:pPr>
      <w:r>
        <w:rPr>
          <w:rFonts w:ascii="Times New Roman"/>
          <w:b w:val="false"/>
          <w:i w:val="false"/>
          <w:color w:val="000000"/>
          <w:sz w:val="28"/>
        </w:rPr>
        <w:t xml:space="preserve">
      24. Журнал сменного персонала службы ЭРТОС (на рабочем месте сменного персонала). </w:t>
      </w:r>
    </w:p>
    <w:p>
      <w:pPr>
        <w:spacing w:after="0"/>
        <w:ind w:left="0"/>
        <w:jc w:val="both"/>
      </w:pPr>
      <w:r>
        <w:rPr>
          <w:rFonts w:ascii="Times New Roman"/>
          <w:b w:val="false"/>
          <w:i w:val="false"/>
          <w:color w:val="000000"/>
          <w:sz w:val="28"/>
        </w:rPr>
        <w:t>
      25. Оперативный журнал объекта.</w:t>
      </w:r>
    </w:p>
    <w:p>
      <w:pPr>
        <w:spacing w:after="0"/>
        <w:ind w:left="0"/>
        <w:jc w:val="both"/>
      </w:pPr>
      <w:r>
        <w:rPr>
          <w:rFonts w:ascii="Times New Roman"/>
          <w:b w:val="false"/>
          <w:i w:val="false"/>
          <w:color w:val="000000"/>
          <w:sz w:val="28"/>
        </w:rPr>
        <w:t>
      26. Журнал технического обслуживания и ремонта средств РТОП и связи.</w:t>
      </w:r>
    </w:p>
    <w:p>
      <w:pPr>
        <w:spacing w:after="0"/>
        <w:ind w:left="0"/>
        <w:jc w:val="both"/>
      </w:pPr>
      <w:r>
        <w:rPr>
          <w:rFonts w:ascii="Times New Roman"/>
          <w:b w:val="false"/>
          <w:i w:val="false"/>
          <w:color w:val="000000"/>
          <w:sz w:val="28"/>
        </w:rPr>
        <w:t xml:space="preserve">
      27. Схема электроснабжения объекта. </w:t>
      </w:r>
    </w:p>
    <w:p>
      <w:pPr>
        <w:spacing w:after="0"/>
        <w:ind w:left="0"/>
        <w:jc w:val="both"/>
      </w:pPr>
      <w:r>
        <w:rPr>
          <w:rFonts w:ascii="Times New Roman"/>
          <w:b w:val="false"/>
          <w:i w:val="false"/>
          <w:color w:val="000000"/>
          <w:sz w:val="28"/>
        </w:rPr>
        <w:t xml:space="preserve">
      28. План и схемы соединения АФУ (для объектов радиосвязи). </w:t>
      </w:r>
    </w:p>
    <w:p>
      <w:pPr>
        <w:spacing w:after="0"/>
        <w:ind w:left="0"/>
        <w:jc w:val="both"/>
      </w:pPr>
      <w:r>
        <w:rPr>
          <w:rFonts w:ascii="Times New Roman"/>
          <w:b w:val="false"/>
          <w:i w:val="false"/>
          <w:color w:val="000000"/>
          <w:sz w:val="28"/>
        </w:rPr>
        <w:t>
      29. Сводная таблица нормативного времени переключения (перехода) на резерв объекта РТОП и связи (на рабочем месте сменного персонала службы ЭРТОС).</w:t>
      </w:r>
    </w:p>
    <w:p>
      <w:pPr>
        <w:spacing w:after="0"/>
        <w:ind w:left="0"/>
        <w:jc w:val="both"/>
      </w:pPr>
      <w:r>
        <w:rPr>
          <w:rFonts w:ascii="Times New Roman"/>
          <w:b w:val="false"/>
          <w:i w:val="false"/>
          <w:color w:val="000000"/>
          <w:sz w:val="28"/>
        </w:rPr>
        <w:t>
      30. Инструкция по резервированию.</w:t>
      </w:r>
    </w:p>
    <w:p>
      <w:pPr>
        <w:spacing w:after="0"/>
        <w:ind w:left="0"/>
        <w:jc w:val="both"/>
      </w:pPr>
      <w:r>
        <w:rPr>
          <w:rFonts w:ascii="Times New Roman"/>
          <w:b w:val="false"/>
          <w:i w:val="false"/>
          <w:color w:val="000000"/>
          <w:sz w:val="28"/>
        </w:rPr>
        <w:t xml:space="preserve">
      31. Инструкции по охране труда и пожарной безопасности. </w:t>
      </w:r>
    </w:p>
    <w:p>
      <w:pPr>
        <w:spacing w:after="0"/>
        <w:ind w:left="0"/>
        <w:jc w:val="both"/>
      </w:pPr>
      <w:r>
        <w:rPr>
          <w:rFonts w:ascii="Times New Roman"/>
          <w:b w:val="false"/>
          <w:i w:val="false"/>
          <w:color w:val="000000"/>
          <w:sz w:val="28"/>
        </w:rPr>
        <w:t xml:space="preserve">
      32. План эвакуации людей и имущества. </w:t>
      </w:r>
    </w:p>
    <w:p>
      <w:pPr>
        <w:spacing w:after="0"/>
        <w:ind w:left="0"/>
        <w:jc w:val="both"/>
      </w:pPr>
      <w:r>
        <w:rPr>
          <w:rFonts w:ascii="Times New Roman"/>
          <w:b w:val="false"/>
          <w:i w:val="false"/>
          <w:color w:val="000000"/>
          <w:sz w:val="28"/>
        </w:rPr>
        <w:t xml:space="preserve">
      33. Должностные инструкции. </w:t>
      </w:r>
    </w:p>
    <w:p>
      <w:pPr>
        <w:spacing w:after="0"/>
        <w:ind w:left="0"/>
        <w:jc w:val="both"/>
      </w:pPr>
      <w:r>
        <w:rPr>
          <w:rFonts w:ascii="Times New Roman"/>
          <w:b w:val="false"/>
          <w:i w:val="false"/>
          <w:color w:val="000000"/>
          <w:sz w:val="28"/>
        </w:rPr>
        <w:t xml:space="preserve">
      34. Карты контрольных режимов и таблицы настройки. </w:t>
      </w:r>
    </w:p>
    <w:p>
      <w:pPr>
        <w:spacing w:after="0"/>
        <w:ind w:left="0"/>
        <w:jc w:val="both"/>
      </w:pPr>
      <w:r>
        <w:rPr>
          <w:rFonts w:ascii="Times New Roman"/>
          <w:b w:val="false"/>
          <w:i w:val="false"/>
          <w:color w:val="000000"/>
          <w:sz w:val="28"/>
        </w:rPr>
        <w:t xml:space="preserve">
      35. Кроссовый журнал (таблица) объекта. </w:t>
      </w:r>
    </w:p>
    <w:p>
      <w:pPr>
        <w:spacing w:after="0"/>
        <w:ind w:left="0"/>
        <w:jc w:val="both"/>
      </w:pPr>
      <w:r>
        <w:rPr>
          <w:rFonts w:ascii="Times New Roman"/>
          <w:b w:val="false"/>
          <w:i w:val="false"/>
          <w:color w:val="000000"/>
          <w:sz w:val="28"/>
        </w:rPr>
        <w:t xml:space="preserve">
      36. Эксплуатационная документация на средства РТОП и связи. </w:t>
      </w:r>
    </w:p>
    <w:p>
      <w:pPr>
        <w:spacing w:after="0"/>
        <w:ind w:left="0"/>
        <w:jc w:val="both"/>
      </w:pPr>
      <w:r>
        <w:rPr>
          <w:rFonts w:ascii="Times New Roman"/>
          <w:b w:val="false"/>
          <w:i w:val="false"/>
          <w:color w:val="000000"/>
          <w:sz w:val="28"/>
        </w:rPr>
        <w:t xml:space="preserve">
      37. Карта-накопитель отказов и повреждений средств. </w:t>
      </w:r>
    </w:p>
    <w:p>
      <w:pPr>
        <w:spacing w:after="0"/>
        <w:ind w:left="0"/>
        <w:jc w:val="both"/>
      </w:pPr>
      <w:r>
        <w:rPr>
          <w:rFonts w:ascii="Times New Roman"/>
          <w:b w:val="false"/>
          <w:i w:val="false"/>
          <w:color w:val="000000"/>
          <w:sz w:val="28"/>
        </w:rPr>
        <w:t>
      38. План технической учебы для объектов с персоналом, участков, групп.</w:t>
      </w:r>
    </w:p>
    <w:p>
      <w:pPr>
        <w:spacing w:after="0"/>
        <w:ind w:left="0"/>
        <w:jc w:val="both"/>
      </w:pPr>
      <w:r>
        <w:rPr>
          <w:rFonts w:ascii="Times New Roman"/>
          <w:b w:val="false"/>
          <w:i w:val="false"/>
          <w:color w:val="000000"/>
          <w:sz w:val="28"/>
        </w:rPr>
        <w:t>
      39. Годовой график технического обслуживания и ремонта.</w:t>
      </w:r>
    </w:p>
    <w:p>
      <w:pPr>
        <w:spacing w:after="0"/>
        <w:ind w:left="0"/>
        <w:jc w:val="both"/>
      </w:pPr>
      <w:r>
        <w:rPr>
          <w:rFonts w:ascii="Times New Roman"/>
          <w:b w:val="false"/>
          <w:i w:val="false"/>
          <w:color w:val="000000"/>
          <w:sz w:val="28"/>
        </w:rPr>
        <w:t>
      40. Квартальный план работы инженерно-технического персонала объекта (группы, комплекса).</w:t>
      </w:r>
    </w:p>
    <w:p>
      <w:pPr>
        <w:spacing w:after="0"/>
        <w:ind w:left="0"/>
        <w:jc w:val="both"/>
      </w:pPr>
      <w:r>
        <w:rPr>
          <w:rFonts w:ascii="Times New Roman"/>
          <w:b w:val="false"/>
          <w:i w:val="false"/>
          <w:color w:val="000000"/>
          <w:sz w:val="28"/>
        </w:rPr>
        <w:t xml:space="preserve">
      41. Журнал учета сменных носителей информации (на устройстве документирования). </w:t>
      </w:r>
    </w:p>
    <w:p>
      <w:pPr>
        <w:spacing w:after="0"/>
        <w:ind w:left="0"/>
        <w:jc w:val="both"/>
      </w:pPr>
      <w:r>
        <w:rPr>
          <w:rFonts w:ascii="Times New Roman"/>
          <w:b w:val="false"/>
          <w:i w:val="false"/>
          <w:color w:val="000000"/>
          <w:sz w:val="28"/>
        </w:rPr>
        <w:t xml:space="preserve">
      42. Журналы регистрации инструктажа на рабочем месте по охране труда и противопожарной безопасности. </w:t>
      </w:r>
    </w:p>
    <w:p>
      <w:pPr>
        <w:spacing w:after="0"/>
        <w:ind w:left="0"/>
        <w:jc w:val="both"/>
      </w:pPr>
      <w:r>
        <w:rPr>
          <w:rFonts w:ascii="Times New Roman"/>
          <w:b w:val="false"/>
          <w:i w:val="false"/>
          <w:color w:val="000000"/>
          <w:sz w:val="28"/>
        </w:rPr>
        <w:t xml:space="preserve">
      43. Опись оборудования и имущества объекта. </w:t>
      </w:r>
    </w:p>
    <w:p>
      <w:pPr>
        <w:spacing w:after="0"/>
        <w:ind w:left="0"/>
        <w:jc w:val="both"/>
      </w:pPr>
      <w:r>
        <w:rPr>
          <w:rFonts w:ascii="Times New Roman"/>
          <w:b w:val="false"/>
          <w:i w:val="false"/>
          <w:color w:val="000000"/>
          <w:sz w:val="28"/>
        </w:rPr>
        <w:t xml:space="preserve">
      44. Выписка из табеля оснащения противопожарным инвентарем. </w:t>
      </w:r>
    </w:p>
    <w:p>
      <w:pPr>
        <w:spacing w:after="0"/>
        <w:ind w:left="0"/>
        <w:jc w:val="both"/>
      </w:pPr>
      <w:r>
        <w:rPr>
          <w:rFonts w:ascii="Times New Roman"/>
          <w:b w:val="false"/>
          <w:i w:val="false"/>
          <w:color w:val="000000"/>
          <w:sz w:val="28"/>
        </w:rPr>
        <w:t>
      45. Инструкция о действиях инженерно-технического персонала при получении предупреждения об опасных явлениях.</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к Правилам радиотехнического</w:t>
            </w:r>
            <w:r>
              <w:br/>
            </w:r>
            <w:r>
              <w:rPr>
                <w:rFonts w:ascii="Times New Roman"/>
                <w:b w:val="false"/>
                <w:i w:val="false"/>
                <w:color w:val="000000"/>
                <w:sz w:val="20"/>
              </w:rPr>
              <w:t>обеспечения полетов</w:t>
            </w:r>
            <w:r>
              <w:br/>
            </w:r>
            <w:r>
              <w:rPr>
                <w:rFonts w:ascii="Times New Roman"/>
                <w:b w:val="false"/>
                <w:i w:val="false"/>
                <w:color w:val="000000"/>
                <w:sz w:val="20"/>
              </w:rPr>
              <w:t>и авиационной радиосвязи</w:t>
            </w:r>
            <w:r>
              <w:br/>
            </w:r>
            <w:r>
              <w:rPr>
                <w:rFonts w:ascii="Times New Roman"/>
                <w:b w:val="false"/>
                <w:i w:val="false"/>
                <w:color w:val="000000"/>
                <w:sz w:val="20"/>
              </w:rPr>
              <w:t>в гражданской авиации</w:t>
            </w:r>
          </w:p>
        </w:tc>
      </w:tr>
    </w:tbl>
    <w:p>
      <w:pPr>
        <w:spacing w:after="0"/>
        <w:ind w:left="0"/>
        <w:jc w:val="both"/>
      </w:pPr>
      <w:r>
        <w:rPr>
          <w:rFonts w:ascii="Times New Roman"/>
          <w:b w:val="false"/>
          <w:i w:val="false"/>
          <w:color w:val="000000"/>
          <w:sz w:val="28"/>
        </w:rPr>
        <w:t xml:space="preserve">
      Форма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Утверждаю</w:t>
            </w:r>
            <w:r>
              <w:br/>
            </w:r>
            <w:r>
              <w:rPr>
                <w:rFonts w:ascii="Times New Roman"/>
                <w:b w:val="false"/>
                <w:i w:val="false"/>
                <w:color w:val="000000"/>
                <w:sz w:val="20"/>
              </w:rPr>
              <w:t xml:space="preserve">Руководитель организации (подразделения) </w:t>
            </w:r>
            <w:r>
              <w:br/>
            </w:r>
            <w:r>
              <w:rPr>
                <w:rFonts w:ascii="Times New Roman"/>
                <w:b w:val="false"/>
                <w:i w:val="false"/>
                <w:color w:val="000000"/>
                <w:sz w:val="20"/>
              </w:rPr>
              <w:t>гражданской авиации</w:t>
            </w:r>
          </w:p>
        </w:tc>
      </w:tr>
    </w:tbl>
    <w:p>
      <w:pPr>
        <w:spacing w:after="0"/>
        <w:ind w:left="0"/>
        <w:jc w:val="both"/>
      </w:pPr>
      <w:r>
        <w:rPr>
          <w:rFonts w:ascii="Times New Roman"/>
          <w:b w:val="false"/>
          <w:i w:val="false"/>
          <w:color w:val="000000"/>
          <w:sz w:val="28"/>
        </w:rPr>
        <w:t xml:space="preserve">
      "___" _____________ 20__ года        </w:t>
      </w:r>
    </w:p>
    <w:bookmarkStart w:name="z660" w:id="636"/>
    <w:p>
      <w:pPr>
        <w:spacing w:after="0"/>
        <w:ind w:left="0"/>
        <w:jc w:val="left"/>
      </w:pPr>
      <w:r>
        <w:rPr>
          <w:rFonts w:ascii="Times New Roman"/>
          <w:b/>
          <w:i w:val="false"/>
          <w:color w:val="000000"/>
        </w:rPr>
        <w:t xml:space="preserve"> График ТО средств РТОП и связи</w:t>
      </w:r>
    </w:p>
    <w:bookmarkEnd w:id="6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58"/>
        <w:gridCol w:w="1590"/>
        <w:gridCol w:w="494"/>
        <w:gridCol w:w="677"/>
        <w:gridCol w:w="494"/>
        <w:gridCol w:w="494"/>
        <w:gridCol w:w="494"/>
        <w:gridCol w:w="494"/>
        <w:gridCol w:w="495"/>
        <w:gridCol w:w="768"/>
        <w:gridCol w:w="768"/>
        <w:gridCol w:w="768"/>
        <w:gridCol w:w="768"/>
        <w:gridCol w:w="769"/>
        <w:gridCol w:w="769"/>
      </w:tblGrid>
      <w:tr>
        <w:trPr>
          <w:trHeight w:val="30" w:hRule="atLeast"/>
        </w:trPr>
        <w:tc>
          <w:tcPr>
            <w:tcW w:w="24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средства (объекта)</w:t>
            </w:r>
          </w:p>
        </w:tc>
        <w:tc>
          <w:tcPr>
            <w:tcW w:w="15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Заводской (условный) номер полукомплекта (средства)</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технического обслуживания, плановый ремонт</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январь</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февраль</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апрель</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июнь</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июль</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w:t>
            </w:r>
          </w:p>
        </w:tc>
        <w:tc>
          <w:tcPr>
            <w:tcW w:w="0" w:type="auto"/>
            <w:vMerge/>
            <w:tcBorders>
              <w:top w:val="nil"/>
              <w:left w:val="single" w:color="cfcfcf" w:sz="5"/>
              <w:bottom w:val="single" w:color="cfcfcf" w:sz="5"/>
              <w:right w:val="single" w:color="cfcfcf" w:sz="5"/>
            </w:tcBorders>
          </w:tcPr>
          <w:p/>
        </w:tc>
      </w:tr>
      <w:tr>
        <w:trPr>
          <w:trHeight w:val="30" w:hRule="atLeast"/>
        </w:trPr>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РМП-200 (БПРМ-22)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00001</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ТО-3</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СТОТО-6</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p>
    <w:p>
      <w:pPr>
        <w:spacing w:after="0"/>
        <w:ind w:left="0"/>
        <w:jc w:val="both"/>
      </w:pPr>
      <w:r>
        <w:rPr>
          <w:rFonts w:ascii="Times New Roman"/>
          <w:b w:val="false"/>
          <w:i w:val="false"/>
          <w:color w:val="000000"/>
          <w:sz w:val="28"/>
        </w:rPr>
        <w:t>
      Примечания: 1. Для ЛКС в графе "Наименование объекта</w:t>
      </w:r>
    </w:p>
    <w:p>
      <w:pPr>
        <w:spacing w:after="0"/>
        <w:ind w:left="0"/>
        <w:jc w:val="both"/>
      </w:pPr>
      <w:r>
        <w:rPr>
          <w:rFonts w:ascii="Times New Roman"/>
          <w:b w:val="false"/>
          <w:i w:val="false"/>
          <w:color w:val="000000"/>
          <w:sz w:val="28"/>
        </w:rPr>
        <w:t>
      (средства)" указывается тип кабеля, в графе "Заводской условный номер</w:t>
      </w:r>
    </w:p>
    <w:p>
      <w:pPr>
        <w:spacing w:after="0"/>
        <w:ind w:left="0"/>
        <w:jc w:val="both"/>
      </w:pPr>
      <w:r>
        <w:rPr>
          <w:rFonts w:ascii="Times New Roman"/>
          <w:b w:val="false"/>
          <w:i w:val="false"/>
          <w:color w:val="000000"/>
          <w:sz w:val="28"/>
        </w:rPr>
        <w:t>
      полукомплекта (средства)" - участок трассы и номер кабеля, в графе</w:t>
      </w:r>
    </w:p>
    <w:p>
      <w:pPr>
        <w:spacing w:after="0"/>
        <w:ind w:left="0"/>
        <w:jc w:val="both"/>
      </w:pPr>
      <w:r>
        <w:rPr>
          <w:rFonts w:ascii="Times New Roman"/>
          <w:b w:val="false"/>
          <w:i w:val="false"/>
          <w:color w:val="000000"/>
          <w:sz w:val="28"/>
        </w:rPr>
        <w:t>
      "Примечание" - номер папки с документами на кабель.</w:t>
      </w:r>
    </w:p>
    <w:p>
      <w:pPr>
        <w:spacing w:after="0"/>
        <w:ind w:left="0"/>
        <w:jc w:val="both"/>
      </w:pPr>
      <w:r>
        <w:rPr>
          <w:rFonts w:ascii="Times New Roman"/>
          <w:b w:val="false"/>
          <w:i w:val="false"/>
          <w:color w:val="000000"/>
          <w:sz w:val="28"/>
        </w:rPr>
        <w:t>
      Согласовано   Начальник службы ЭРТОС</w:t>
      </w:r>
    </w:p>
    <w:p>
      <w:pPr>
        <w:spacing w:after="0"/>
        <w:ind w:left="0"/>
        <w:jc w:val="both"/>
      </w:pPr>
      <w:r>
        <w:rPr>
          <w:rFonts w:ascii="Times New Roman"/>
          <w:b w:val="false"/>
          <w:i w:val="false"/>
          <w:color w:val="000000"/>
          <w:sz w:val="28"/>
        </w:rPr>
        <w:t>
      Руководитель службы движения   __________________</w:t>
      </w:r>
    </w:p>
    <w:p>
      <w:pPr>
        <w:spacing w:after="0"/>
        <w:ind w:left="0"/>
        <w:jc w:val="both"/>
      </w:pPr>
      <w:r>
        <w:rPr>
          <w:rFonts w:ascii="Times New Roman"/>
          <w:b w:val="false"/>
          <w:i w:val="false"/>
          <w:color w:val="000000"/>
          <w:sz w:val="28"/>
        </w:rPr>
        <w:t>
      __________________   (подпись)</w:t>
      </w:r>
    </w:p>
    <w:p>
      <w:pPr>
        <w:spacing w:after="0"/>
        <w:ind w:left="0"/>
        <w:jc w:val="both"/>
      </w:pPr>
      <w:r>
        <w:rPr>
          <w:rFonts w:ascii="Times New Roman"/>
          <w:b w:val="false"/>
          <w:i w:val="false"/>
          <w:color w:val="000000"/>
          <w:sz w:val="28"/>
        </w:rPr>
        <w:t>
      (подпись)   "____" ____________ 20___ год</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"____" ____________ 20___ год   </w:t>
            </w:r>
            <w:r>
              <w:rPr>
                <w:rFonts w:ascii="Times New Roman"/>
                <w:b w:val="false"/>
                <w:i w:val="false"/>
                <w:color w:val="000000"/>
                <w:sz w:val="20"/>
              </w:rPr>
              <w:t>Приложение 13</w:t>
            </w:r>
            <w:r>
              <w:br/>
            </w:r>
            <w:r>
              <w:rPr>
                <w:rFonts w:ascii="Times New Roman"/>
                <w:b w:val="false"/>
                <w:i w:val="false"/>
                <w:color w:val="000000"/>
                <w:sz w:val="20"/>
              </w:rPr>
              <w:t>к Правилам радиотехнического</w:t>
            </w:r>
            <w:r>
              <w:br/>
            </w:r>
            <w:r>
              <w:rPr>
                <w:rFonts w:ascii="Times New Roman"/>
                <w:b w:val="false"/>
                <w:i w:val="false"/>
                <w:color w:val="000000"/>
                <w:sz w:val="20"/>
              </w:rPr>
              <w:t>обеспечения полетов</w:t>
            </w:r>
            <w:r>
              <w:br/>
            </w:r>
            <w:r>
              <w:rPr>
                <w:rFonts w:ascii="Times New Roman"/>
                <w:b w:val="false"/>
                <w:i w:val="false"/>
                <w:color w:val="000000"/>
                <w:sz w:val="20"/>
              </w:rPr>
              <w:t>и авиационной радиосвязи</w:t>
            </w:r>
            <w:r>
              <w:br/>
            </w:r>
            <w:r>
              <w:rPr>
                <w:rFonts w:ascii="Times New Roman"/>
                <w:b w:val="false"/>
                <w:i w:val="false"/>
                <w:color w:val="000000"/>
                <w:sz w:val="20"/>
              </w:rPr>
              <w:t>в гражданской авиации</w:t>
            </w:r>
          </w:p>
        </w:tc>
      </w:tr>
    </w:tbl>
    <w:p>
      <w:pPr>
        <w:spacing w:after="0"/>
        <w:ind w:left="0"/>
        <w:jc w:val="both"/>
      </w:pPr>
      <w:r>
        <w:rPr>
          <w:rFonts w:ascii="Times New Roman"/>
          <w:b w:val="false"/>
          <w:i w:val="false"/>
          <w:color w:val="000000"/>
          <w:sz w:val="28"/>
        </w:rPr>
        <w:t xml:space="preserve">
      Форма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Утверждаю</w:t>
            </w:r>
            <w:r>
              <w:br/>
            </w:r>
            <w:r>
              <w:rPr>
                <w:rFonts w:ascii="Times New Roman"/>
                <w:b w:val="false"/>
                <w:i w:val="false"/>
                <w:color w:val="000000"/>
                <w:sz w:val="20"/>
              </w:rPr>
              <w:t>Начальник службы ЭРТОС</w:t>
            </w:r>
          </w:p>
        </w:tc>
      </w:tr>
    </w:tbl>
    <w:p>
      <w:pPr>
        <w:spacing w:after="0"/>
        <w:ind w:left="0"/>
        <w:jc w:val="both"/>
      </w:pPr>
      <w:r>
        <w:rPr>
          <w:rFonts w:ascii="Times New Roman"/>
          <w:b w:val="false"/>
          <w:i w:val="false"/>
          <w:color w:val="000000"/>
          <w:sz w:val="28"/>
        </w:rPr>
        <w:t xml:space="preserve">
      "___" ____________ 20__ года  </w:t>
      </w:r>
    </w:p>
    <w:bookmarkStart w:name="z661" w:id="637"/>
    <w:p>
      <w:pPr>
        <w:spacing w:after="0"/>
        <w:ind w:left="0"/>
        <w:jc w:val="left"/>
      </w:pPr>
      <w:r>
        <w:rPr>
          <w:rFonts w:ascii="Times New Roman"/>
          <w:b/>
          <w:i w:val="false"/>
          <w:color w:val="000000"/>
        </w:rPr>
        <w:t xml:space="preserve"> Квартальный план работы</w:t>
      </w:r>
      <w:r>
        <w:br/>
      </w:r>
      <w:r>
        <w:rPr>
          <w:rFonts w:ascii="Times New Roman"/>
          <w:b/>
          <w:i w:val="false"/>
          <w:color w:val="000000"/>
        </w:rPr>
        <w:t>инженерно-технического персонала объекта</w:t>
      </w:r>
      <w:r>
        <w:br/>
      </w:r>
      <w:r>
        <w:rPr>
          <w:rFonts w:ascii="Times New Roman"/>
          <w:b/>
          <w:i w:val="false"/>
          <w:color w:val="000000"/>
        </w:rPr>
        <w:t>(группы, комплекса)</w:t>
      </w:r>
    </w:p>
    <w:bookmarkEnd w:id="637"/>
    <w:p>
      <w:pPr>
        <w:spacing w:after="0"/>
        <w:ind w:left="0"/>
        <w:jc w:val="both"/>
      </w:pPr>
      <w:r>
        <w:rPr>
          <w:rFonts w:ascii="Times New Roman"/>
          <w:b w:val="false"/>
          <w:i w:val="false"/>
          <w:color w:val="000000"/>
          <w:sz w:val="28"/>
        </w:rPr>
        <w:t>
      ___________________________________________</w:t>
      </w:r>
    </w:p>
    <w:p>
      <w:pPr>
        <w:spacing w:after="0"/>
        <w:ind w:left="0"/>
        <w:jc w:val="both"/>
      </w:pPr>
      <w:r>
        <w:rPr>
          <w:rFonts w:ascii="Times New Roman"/>
          <w:b w:val="false"/>
          <w:i w:val="false"/>
          <w:color w:val="000000"/>
          <w:sz w:val="28"/>
        </w:rPr>
        <w:t>
      на __________ 20___ год</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82"/>
        <w:gridCol w:w="1882"/>
        <w:gridCol w:w="1157"/>
        <w:gridCol w:w="2380"/>
        <w:gridCol w:w="2391"/>
        <w:gridCol w:w="2608"/>
      </w:tblGrid>
      <w:tr>
        <w:trPr>
          <w:trHeight w:val="30" w:hRule="atLeast"/>
        </w:trPr>
        <w:tc>
          <w:tcPr>
            <w:tcW w:w="18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работ</w:t>
            </w:r>
          </w:p>
        </w:tc>
        <w:tc>
          <w:tcPr>
            <w:tcW w:w="18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исполнения</w:t>
            </w:r>
          </w:p>
        </w:tc>
        <w:tc>
          <w:tcPr>
            <w:tcW w:w="11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Трудоемкость (человеко-часы)</w:t>
            </w:r>
          </w:p>
        </w:tc>
        <w:tc>
          <w:tcPr>
            <w:tcW w:w="26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Отметка об исполнении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Плановая</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Фактическая</w:t>
            </w:r>
          </w:p>
        </w:tc>
        <w:tc>
          <w:tcPr>
            <w:tcW w:w="0" w:type="auto"/>
            <w:vMerge/>
            <w:tcBorders>
              <w:top w:val="nil"/>
              <w:left w:val="single" w:color="cfcfcf" w:sz="5"/>
              <w:bottom w:val="single" w:color="cfcfcf" w:sz="5"/>
              <w:right w:val="single" w:color="cfcfcf" w:sz="5"/>
            </w:tcBorders>
          </w:tcPr>
          <w:p/>
        </w:tc>
      </w:tr>
      <w:tr>
        <w:trPr>
          <w:trHeight w:val="30" w:hRule="atLeast"/>
        </w:trPr>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Руководитель объекта __________________________________________</w:t>
      </w:r>
    </w:p>
    <w:p>
      <w:pPr>
        <w:spacing w:after="0"/>
        <w:ind w:left="0"/>
        <w:jc w:val="both"/>
      </w:pPr>
      <w:r>
        <w:rPr>
          <w:rFonts w:ascii="Times New Roman"/>
          <w:b w:val="false"/>
          <w:i w:val="false"/>
          <w:color w:val="000000"/>
          <w:sz w:val="28"/>
        </w:rPr>
        <w:t>
                                         (фамилия, имя, отчество подпись)</w:t>
      </w:r>
    </w:p>
    <w:p>
      <w:pPr>
        <w:spacing w:after="0"/>
        <w:ind w:left="0"/>
        <w:jc w:val="both"/>
      </w:pPr>
      <w:r>
        <w:rPr>
          <w:rFonts w:ascii="Times New Roman"/>
          <w:b w:val="false"/>
          <w:i w:val="false"/>
          <w:color w:val="000000"/>
          <w:sz w:val="28"/>
        </w:rPr>
        <w:t>
      "___"___________года</w:t>
      </w:r>
    </w:p>
    <w:p>
      <w:pPr>
        <w:spacing w:after="0"/>
        <w:ind w:left="0"/>
        <w:jc w:val="both"/>
      </w:pPr>
      <w:r>
        <w:rPr>
          <w:rFonts w:ascii="Times New Roman"/>
          <w:b w:val="false"/>
          <w:i w:val="false"/>
          <w:color w:val="000000"/>
          <w:sz w:val="28"/>
        </w:rPr>
        <w:t>
      Примечание. Работы включаются в план по разделам:</w:t>
      </w:r>
    </w:p>
    <w:p>
      <w:pPr>
        <w:spacing w:after="0"/>
        <w:ind w:left="0"/>
        <w:jc w:val="both"/>
      </w:pPr>
      <w:r>
        <w:rPr>
          <w:rFonts w:ascii="Times New Roman"/>
          <w:b w:val="false"/>
          <w:i w:val="false"/>
          <w:color w:val="000000"/>
          <w:sz w:val="28"/>
        </w:rPr>
        <w:t>
      1. Техническое обслуживание.</w:t>
      </w:r>
    </w:p>
    <w:p>
      <w:pPr>
        <w:spacing w:after="0"/>
        <w:ind w:left="0"/>
        <w:jc w:val="both"/>
      </w:pPr>
      <w:r>
        <w:rPr>
          <w:rFonts w:ascii="Times New Roman"/>
          <w:b w:val="false"/>
          <w:i w:val="false"/>
          <w:color w:val="000000"/>
          <w:sz w:val="28"/>
        </w:rPr>
        <w:t>
      2. Ремонт.</w:t>
      </w:r>
    </w:p>
    <w:p>
      <w:pPr>
        <w:spacing w:after="0"/>
        <w:ind w:left="0"/>
        <w:jc w:val="both"/>
      </w:pPr>
      <w:r>
        <w:rPr>
          <w:rFonts w:ascii="Times New Roman"/>
          <w:b w:val="false"/>
          <w:i w:val="false"/>
          <w:color w:val="000000"/>
          <w:sz w:val="28"/>
        </w:rPr>
        <w:t>
      3. Дополнительные и прочие работы.</w:t>
      </w:r>
    </w:p>
    <w:p>
      <w:pPr>
        <w:spacing w:after="0"/>
        <w:ind w:left="0"/>
        <w:jc w:val="both"/>
      </w:pPr>
      <w:r>
        <w:rPr>
          <w:rFonts w:ascii="Times New Roman"/>
          <w:b w:val="false"/>
          <w:i w:val="false"/>
          <w:color w:val="000000"/>
          <w:sz w:val="28"/>
        </w:rPr>
        <w:t>
      4. Организационные и технические мероприятия.</w:t>
      </w:r>
    </w:p>
    <w:p>
      <w:pPr>
        <w:spacing w:after="0"/>
        <w:ind w:left="0"/>
        <w:jc w:val="both"/>
      </w:pPr>
      <w:r>
        <w:rPr>
          <w:rFonts w:ascii="Times New Roman"/>
          <w:b w:val="false"/>
          <w:i w:val="false"/>
          <w:color w:val="000000"/>
          <w:sz w:val="28"/>
        </w:rPr>
        <w:t>
      5. Техническая учеба.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w:t>
            </w:r>
            <w:r>
              <w:br/>
            </w:r>
            <w:r>
              <w:rPr>
                <w:rFonts w:ascii="Times New Roman"/>
                <w:b w:val="false"/>
                <w:i w:val="false"/>
                <w:color w:val="000000"/>
                <w:sz w:val="20"/>
              </w:rPr>
              <w:t>к Правилам радиотехнического</w:t>
            </w:r>
            <w:r>
              <w:br/>
            </w:r>
            <w:r>
              <w:rPr>
                <w:rFonts w:ascii="Times New Roman"/>
                <w:b w:val="false"/>
                <w:i w:val="false"/>
                <w:color w:val="000000"/>
                <w:sz w:val="20"/>
              </w:rPr>
              <w:t>обеспечения полетов</w:t>
            </w:r>
            <w:r>
              <w:br/>
            </w:r>
            <w:r>
              <w:rPr>
                <w:rFonts w:ascii="Times New Roman"/>
                <w:b w:val="false"/>
                <w:i w:val="false"/>
                <w:color w:val="000000"/>
                <w:sz w:val="20"/>
              </w:rPr>
              <w:t>и авиационной радиосвязи</w:t>
            </w:r>
            <w:r>
              <w:br/>
            </w:r>
            <w:r>
              <w:rPr>
                <w:rFonts w:ascii="Times New Roman"/>
                <w:b w:val="false"/>
                <w:i w:val="false"/>
                <w:color w:val="000000"/>
                <w:sz w:val="20"/>
              </w:rPr>
              <w:t>в гражданской авиации</w:t>
            </w:r>
          </w:p>
        </w:tc>
      </w:tr>
    </w:tbl>
    <w:p>
      <w:pPr>
        <w:spacing w:after="0"/>
        <w:ind w:left="0"/>
        <w:jc w:val="both"/>
      </w:pPr>
      <w:r>
        <w:rPr>
          <w:rFonts w:ascii="Times New Roman"/>
          <w:b w:val="false"/>
          <w:i w:val="false"/>
          <w:color w:val="000000"/>
          <w:sz w:val="28"/>
        </w:rPr>
        <w:t xml:space="preserve">
      Форма            </w:t>
      </w:r>
    </w:p>
    <w:bookmarkStart w:name="z664" w:id="638"/>
    <w:p>
      <w:pPr>
        <w:spacing w:after="0"/>
        <w:ind w:left="0"/>
        <w:jc w:val="left"/>
      </w:pPr>
      <w:r>
        <w:rPr>
          <w:rFonts w:ascii="Times New Roman"/>
          <w:b/>
          <w:i w:val="false"/>
          <w:color w:val="000000"/>
        </w:rPr>
        <w:t xml:space="preserve"> Журнал технического обслуживания</w:t>
      </w:r>
      <w:r>
        <w:br/>
      </w:r>
      <w:r>
        <w:rPr>
          <w:rFonts w:ascii="Times New Roman"/>
          <w:b/>
          <w:i w:val="false"/>
          <w:color w:val="000000"/>
        </w:rPr>
        <w:t>и ремонта средств РТОП и связи</w:t>
      </w:r>
    </w:p>
    <w:bookmarkEnd w:id="638"/>
    <w:p>
      <w:pPr>
        <w:spacing w:after="0"/>
        <w:ind w:left="0"/>
        <w:jc w:val="both"/>
      </w:pPr>
      <w:r>
        <w:rPr>
          <w:rFonts w:ascii="Times New Roman"/>
          <w:b w:val="false"/>
          <w:i w:val="false"/>
          <w:color w:val="000000"/>
          <w:sz w:val="28"/>
        </w:rPr>
        <w:t>
      _____________________________</w:t>
      </w:r>
    </w:p>
    <w:p>
      <w:pPr>
        <w:spacing w:after="0"/>
        <w:ind w:left="0"/>
        <w:jc w:val="both"/>
      </w:pPr>
      <w:r>
        <w:rPr>
          <w:rFonts w:ascii="Times New Roman"/>
          <w:b w:val="false"/>
          <w:i w:val="false"/>
          <w:color w:val="000000"/>
          <w:sz w:val="28"/>
        </w:rPr>
        <w:t>
      (наименование объекта)</w:t>
      </w:r>
    </w:p>
    <w:p>
      <w:pPr>
        <w:spacing w:after="0"/>
        <w:ind w:left="0"/>
        <w:jc w:val="both"/>
      </w:pPr>
      <w:r>
        <w:rPr>
          <w:rFonts w:ascii="Times New Roman"/>
          <w:b w:val="false"/>
          <w:i w:val="false"/>
          <w:color w:val="000000"/>
          <w:sz w:val="28"/>
        </w:rPr>
        <w:t>
      _____________________________</w:t>
      </w:r>
    </w:p>
    <w:p>
      <w:pPr>
        <w:spacing w:after="0"/>
        <w:ind w:left="0"/>
        <w:jc w:val="both"/>
      </w:pPr>
      <w:r>
        <w:rPr>
          <w:rFonts w:ascii="Times New Roman"/>
          <w:b w:val="false"/>
          <w:i w:val="false"/>
          <w:color w:val="000000"/>
          <w:sz w:val="28"/>
        </w:rPr>
        <w:t>
      (наименование организации)</w:t>
      </w:r>
    </w:p>
    <w:p>
      <w:pPr>
        <w:spacing w:after="0"/>
        <w:ind w:left="0"/>
        <w:jc w:val="both"/>
      </w:pPr>
      <w:r>
        <w:rPr>
          <w:rFonts w:ascii="Times New Roman"/>
          <w:b w:val="false"/>
          <w:i w:val="false"/>
          <w:color w:val="000000"/>
          <w:sz w:val="28"/>
        </w:rPr>
        <w:t>
      Начат "___" _________ года</w:t>
      </w:r>
    </w:p>
    <w:p>
      <w:pPr>
        <w:spacing w:after="0"/>
        <w:ind w:left="0"/>
        <w:jc w:val="both"/>
      </w:pPr>
      <w:r>
        <w:rPr>
          <w:rFonts w:ascii="Times New Roman"/>
          <w:b w:val="false"/>
          <w:i w:val="false"/>
          <w:color w:val="000000"/>
          <w:sz w:val="28"/>
        </w:rPr>
        <w:t>
      Окончен "___" _________ года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1"/>
        <w:gridCol w:w="1861"/>
        <w:gridCol w:w="1528"/>
        <w:gridCol w:w="5187"/>
        <w:gridCol w:w="3193"/>
      </w:tblGrid>
      <w:tr>
        <w:trPr>
          <w:trHeight w:val="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средства, заводской номер</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ТО или ремонта</w:t>
            </w:r>
          </w:p>
        </w:tc>
        <w:tc>
          <w:tcPr>
            <w:tcW w:w="5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выполненных работ и израсходованных материалов. Заключение о техническом состоянии и готовности к работе</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лица, проводившего ТО</w:t>
            </w:r>
          </w:p>
        </w:tc>
      </w:tr>
      <w:tr>
        <w:trPr>
          <w:trHeight w:val="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Журнал ведется на каждом объекте службы ЭРТОС.</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w:t>
            </w:r>
            <w:r>
              <w:br/>
            </w:r>
            <w:r>
              <w:rPr>
                <w:rFonts w:ascii="Times New Roman"/>
                <w:b w:val="false"/>
                <w:i w:val="false"/>
                <w:color w:val="000000"/>
                <w:sz w:val="20"/>
              </w:rPr>
              <w:t>к Правилам радиотехнического</w:t>
            </w:r>
            <w:r>
              <w:br/>
            </w:r>
            <w:r>
              <w:rPr>
                <w:rFonts w:ascii="Times New Roman"/>
                <w:b w:val="false"/>
                <w:i w:val="false"/>
                <w:color w:val="000000"/>
                <w:sz w:val="20"/>
              </w:rPr>
              <w:t>обеспечения полетов</w:t>
            </w:r>
            <w:r>
              <w:br/>
            </w:r>
            <w:r>
              <w:rPr>
                <w:rFonts w:ascii="Times New Roman"/>
                <w:b w:val="false"/>
                <w:i w:val="false"/>
                <w:color w:val="000000"/>
                <w:sz w:val="20"/>
              </w:rPr>
              <w:t>и авиационной радиосвязи</w:t>
            </w:r>
            <w:r>
              <w:br/>
            </w:r>
            <w:r>
              <w:rPr>
                <w:rFonts w:ascii="Times New Roman"/>
                <w:b w:val="false"/>
                <w:i w:val="false"/>
                <w:color w:val="000000"/>
                <w:sz w:val="20"/>
              </w:rPr>
              <w:t>в гражданской авиации</w:t>
            </w:r>
          </w:p>
        </w:tc>
      </w:tr>
    </w:tbl>
    <w:bookmarkStart w:name="z666" w:id="639"/>
    <w:p>
      <w:pPr>
        <w:spacing w:after="0"/>
        <w:ind w:left="0"/>
        <w:jc w:val="left"/>
      </w:pPr>
      <w:r>
        <w:rPr>
          <w:rFonts w:ascii="Times New Roman"/>
          <w:b/>
          <w:i w:val="false"/>
          <w:color w:val="000000"/>
        </w:rPr>
        <w:t xml:space="preserve"> Карта контрольных режимов</w:t>
      </w:r>
    </w:p>
    <w:bookmarkEnd w:id="639"/>
    <w:p>
      <w:pPr>
        <w:spacing w:after="0"/>
        <w:ind w:left="0"/>
        <w:jc w:val="both"/>
      </w:pPr>
      <w:r>
        <w:rPr>
          <w:rFonts w:ascii="Times New Roman"/>
          <w:b w:val="false"/>
          <w:i w:val="false"/>
          <w:color w:val="000000"/>
          <w:sz w:val="28"/>
        </w:rPr>
        <w:t>
      1. Карта контрольных режимов составляются на каждое средство при вводе его в эксплуатацию Обновление значений в карте контрольных режимов производится после облета средства РТОП и связи. В карте контрольных режимов указываются значения установленных параметров, номинальное значение измеряемых параметров, допустимые значения отклонения измеряемых величин (пределы отклонения), поправки контрольных устройств и другие специфические для каждого оборудования режимы и параметры.</w:t>
      </w:r>
    </w:p>
    <w:p>
      <w:pPr>
        <w:spacing w:after="0"/>
        <w:ind w:left="0"/>
        <w:jc w:val="both"/>
      </w:pPr>
      <w:r>
        <w:rPr>
          <w:rFonts w:ascii="Times New Roman"/>
          <w:b w:val="false"/>
          <w:i w:val="false"/>
          <w:color w:val="000000"/>
          <w:sz w:val="28"/>
        </w:rPr>
        <w:t>
      Для проверки параметров, указанных в карте контрольных режимов, используются панельные измерительные средства, панели отображающие показания измерительных датчиков оборудования, а также дополнительные (переносные) измерительные средства и персональные компьютеры со специальным программным обеспечением подключаемые к различным контрольным точкам с помощью переключателей или специальных проводников. В карту контрольных режимов записываются тип и номер дополнительных измерительных средств, которыми определялся контролируемый параметр.</w:t>
      </w:r>
    </w:p>
    <w:p>
      <w:pPr>
        <w:spacing w:after="0"/>
        <w:ind w:left="0"/>
        <w:jc w:val="both"/>
      </w:pPr>
      <w:r>
        <w:rPr>
          <w:rFonts w:ascii="Times New Roman"/>
          <w:b w:val="false"/>
          <w:i w:val="false"/>
          <w:color w:val="000000"/>
          <w:sz w:val="28"/>
        </w:rPr>
        <w:t>
      Контролируемые параметры средства совпадают с величинами, указанными в картах контрольных режимов.</w:t>
      </w:r>
    </w:p>
    <w:p>
      <w:pPr>
        <w:spacing w:after="0"/>
        <w:ind w:left="0"/>
        <w:jc w:val="both"/>
      </w:pPr>
      <w:r>
        <w:rPr>
          <w:rFonts w:ascii="Times New Roman"/>
          <w:b w:val="false"/>
          <w:i w:val="false"/>
          <w:color w:val="000000"/>
          <w:sz w:val="28"/>
        </w:rPr>
        <w:t>
      Формы карт контрольных режимов наземных средств РТОП и связи разрабатываются на каждом объекте в зависимости от типа оборудования.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w:t>
            </w:r>
            <w:r>
              <w:br/>
            </w:r>
            <w:r>
              <w:rPr>
                <w:rFonts w:ascii="Times New Roman"/>
                <w:b w:val="false"/>
                <w:i w:val="false"/>
                <w:color w:val="000000"/>
                <w:sz w:val="20"/>
              </w:rPr>
              <w:t>к Правилам радиотехнического</w:t>
            </w:r>
            <w:r>
              <w:br/>
            </w:r>
            <w:r>
              <w:rPr>
                <w:rFonts w:ascii="Times New Roman"/>
                <w:b w:val="false"/>
                <w:i w:val="false"/>
                <w:color w:val="000000"/>
                <w:sz w:val="20"/>
              </w:rPr>
              <w:t>обеспечения полетов</w:t>
            </w:r>
            <w:r>
              <w:br/>
            </w:r>
            <w:r>
              <w:rPr>
                <w:rFonts w:ascii="Times New Roman"/>
                <w:b w:val="false"/>
                <w:i w:val="false"/>
                <w:color w:val="000000"/>
                <w:sz w:val="20"/>
              </w:rPr>
              <w:t>и авиационной радиосвязи</w:t>
            </w:r>
            <w:r>
              <w:br/>
            </w:r>
            <w:r>
              <w:rPr>
                <w:rFonts w:ascii="Times New Roman"/>
                <w:b w:val="false"/>
                <w:i w:val="false"/>
                <w:color w:val="000000"/>
                <w:sz w:val="20"/>
              </w:rPr>
              <w:t>в гражданской авиации</w:t>
            </w:r>
          </w:p>
        </w:tc>
      </w:tr>
    </w:tbl>
    <w:p>
      <w:pPr>
        <w:spacing w:after="0"/>
        <w:ind w:left="0"/>
        <w:jc w:val="both"/>
      </w:pPr>
      <w:r>
        <w:rPr>
          <w:rFonts w:ascii="Times New Roman"/>
          <w:b w:val="false"/>
          <w:i w:val="false"/>
          <w:color w:val="000000"/>
          <w:sz w:val="28"/>
        </w:rPr>
        <w:t xml:space="preserve">
      Форма            </w:t>
      </w:r>
    </w:p>
    <w:bookmarkStart w:name="z668" w:id="640"/>
    <w:p>
      <w:pPr>
        <w:spacing w:after="0"/>
        <w:ind w:left="0"/>
        <w:jc w:val="left"/>
      </w:pPr>
      <w:r>
        <w:rPr>
          <w:rFonts w:ascii="Times New Roman"/>
          <w:b/>
          <w:i w:val="false"/>
          <w:color w:val="000000"/>
        </w:rPr>
        <w:t xml:space="preserve"> Протокол наземной проверки и настройки</w:t>
      </w:r>
      <w:r>
        <w:br/>
      </w:r>
      <w:r>
        <w:rPr>
          <w:rFonts w:ascii="Times New Roman"/>
          <w:b/>
          <w:i w:val="false"/>
          <w:color w:val="000000"/>
        </w:rPr>
        <w:t>_______________________________________________________________</w:t>
      </w:r>
    </w:p>
    <w:bookmarkEnd w:id="640"/>
    <w:p>
      <w:pPr>
        <w:spacing w:after="0"/>
        <w:ind w:left="0"/>
        <w:jc w:val="both"/>
      </w:pPr>
      <w:r>
        <w:rPr>
          <w:rFonts w:ascii="Times New Roman"/>
          <w:b w:val="false"/>
          <w:i w:val="false"/>
          <w:color w:val="000000"/>
          <w:sz w:val="28"/>
        </w:rPr>
        <w:t>
      (наименование организации, осуществляющей эксплуатацию</w:t>
      </w:r>
    </w:p>
    <w:p>
      <w:pPr>
        <w:spacing w:after="0"/>
        <w:ind w:left="0"/>
        <w:jc w:val="both"/>
      </w:pPr>
      <w:r>
        <w:rPr>
          <w:rFonts w:ascii="Times New Roman"/>
          <w:b w:val="false"/>
          <w:i w:val="false"/>
          <w:color w:val="000000"/>
          <w:sz w:val="28"/>
        </w:rPr>
        <w:t>
      средств РТОП и АВС)</w:t>
      </w:r>
    </w:p>
    <w:bookmarkStart w:name="z669" w:id="641"/>
    <w:p>
      <w:pPr>
        <w:spacing w:after="0"/>
        <w:ind w:left="0"/>
        <w:jc w:val="left"/>
      </w:pPr>
      <w:r>
        <w:rPr>
          <w:rFonts w:ascii="Times New Roman"/>
          <w:b/>
          <w:i w:val="false"/>
          <w:color w:val="000000"/>
        </w:rPr>
        <w:t xml:space="preserve"> ПРОТОКОЛ НАЗЕМНОЙ ПРОВЕРКИ</w:t>
      </w:r>
      <w:r>
        <w:br/>
      </w:r>
      <w:r>
        <w:rPr>
          <w:rFonts w:ascii="Times New Roman"/>
          <w:b/>
          <w:i w:val="false"/>
          <w:color w:val="000000"/>
        </w:rPr>
        <w:t>_______________________________________________________________</w:t>
      </w:r>
    </w:p>
    <w:bookmarkEnd w:id="641"/>
    <w:p>
      <w:pPr>
        <w:spacing w:after="0"/>
        <w:ind w:left="0"/>
        <w:jc w:val="both"/>
      </w:pPr>
      <w:r>
        <w:rPr>
          <w:rFonts w:ascii="Times New Roman"/>
          <w:b w:val="false"/>
          <w:i w:val="false"/>
          <w:color w:val="000000"/>
          <w:sz w:val="28"/>
        </w:rPr>
        <w:t>
      (тип, наименование, (магнитный курс посадки), место установки</w:t>
      </w:r>
    </w:p>
    <w:p>
      <w:pPr>
        <w:spacing w:after="0"/>
        <w:ind w:left="0"/>
        <w:jc w:val="both"/>
      </w:pPr>
      <w:r>
        <w:rPr>
          <w:rFonts w:ascii="Times New Roman"/>
          <w:b w:val="false"/>
          <w:i w:val="false"/>
          <w:color w:val="000000"/>
          <w:sz w:val="28"/>
        </w:rPr>
        <w:t>
      проверяемого средства)</w:t>
      </w:r>
    </w:p>
    <w:p>
      <w:pPr>
        <w:spacing w:after="0"/>
        <w:ind w:left="0"/>
        <w:jc w:val="both"/>
      </w:pPr>
      <w:r>
        <w:rPr>
          <w:rFonts w:ascii="Times New Roman"/>
          <w:b w:val="false"/>
          <w:i w:val="false"/>
          <w:color w:val="000000"/>
          <w:sz w:val="28"/>
        </w:rPr>
        <w:t>
      Таблица(ы) параметров проверяемого средства</w:t>
      </w:r>
    </w:p>
    <w:bookmarkStart w:name="z670" w:id="642"/>
    <w:p>
      <w:pPr>
        <w:spacing w:after="0"/>
        <w:ind w:left="0"/>
        <w:jc w:val="left"/>
      </w:pPr>
      <w:r>
        <w:rPr>
          <w:rFonts w:ascii="Times New Roman"/>
          <w:b/>
          <w:i w:val="false"/>
          <w:color w:val="000000"/>
        </w:rPr>
        <w:t xml:space="preserve"> ЗАКЛЮЧЕНИЕ</w:t>
      </w:r>
      <w:r>
        <w:br/>
      </w:r>
      <w:r>
        <w:rPr>
          <w:rFonts w:ascii="Times New Roman"/>
          <w:b/>
          <w:i w:val="false"/>
          <w:color w:val="000000"/>
        </w:rPr>
        <w:t>_______________________________________________________________   (краткое описание наземной проверки, список руководящих документов,</w:t>
      </w:r>
    </w:p>
    <w:bookmarkEnd w:id="642"/>
    <w:p>
      <w:pPr>
        <w:spacing w:after="0"/>
        <w:ind w:left="0"/>
        <w:jc w:val="both"/>
      </w:pPr>
      <w:r>
        <w:rPr>
          <w:rFonts w:ascii="Times New Roman"/>
          <w:b w:val="false"/>
          <w:i w:val="false"/>
          <w:color w:val="000000"/>
          <w:sz w:val="28"/>
        </w:rPr>
        <w:t>
      соответствие эксплуатационным требованиям, пригодность для</w:t>
      </w:r>
    </w:p>
    <w:p>
      <w:pPr>
        <w:spacing w:after="0"/>
        <w:ind w:left="0"/>
        <w:jc w:val="both"/>
      </w:pPr>
      <w:r>
        <w:rPr>
          <w:rFonts w:ascii="Times New Roman"/>
          <w:b w:val="false"/>
          <w:i w:val="false"/>
          <w:color w:val="000000"/>
          <w:sz w:val="28"/>
        </w:rPr>
        <w:t>
      обеспечения полетов)</w:t>
      </w:r>
    </w:p>
    <w:p>
      <w:pPr>
        <w:spacing w:after="0"/>
        <w:ind w:left="0"/>
        <w:jc w:val="both"/>
      </w:pPr>
      <w:r>
        <w:rPr>
          <w:rFonts w:ascii="Times New Roman"/>
          <w:b w:val="false"/>
          <w:i w:val="false"/>
          <w:color w:val="000000"/>
          <w:sz w:val="28"/>
        </w:rPr>
        <w:t>
      Перечень приложений к протоколу наземной проверки.</w:t>
      </w:r>
    </w:p>
    <w:p>
      <w:pPr>
        <w:spacing w:after="0"/>
        <w:ind w:left="0"/>
        <w:jc w:val="both"/>
      </w:pPr>
      <w:r>
        <w:rPr>
          <w:rFonts w:ascii="Times New Roman"/>
          <w:b w:val="false"/>
          <w:i w:val="false"/>
          <w:color w:val="000000"/>
          <w:sz w:val="28"/>
        </w:rPr>
        <w:t>
      Наземную проверку проводили:</w:t>
      </w:r>
    </w:p>
    <w:tbl>
      <w:tblPr>
        <w:tblW w:w="0" w:type="auto"/>
        <w:tblCellSpacing w:w="0" w:type="auto"/>
        <w:tblBorders>
          <w:top w:val="none"/>
          <w:left w:val="none"/>
          <w:bottom w:val="none"/>
          <w:right w:val="none"/>
          <w:insideH w:val="none"/>
          <w:insideV w:val="none"/>
        </w:tblBorders>
      </w:tblPr>
      <w:tblGrid>
        <w:gridCol w:w="5363"/>
        <w:gridCol w:w="2561"/>
        <w:gridCol w:w="2188"/>
        <w:gridCol w:w="2188"/>
      </w:tblGrid>
      <w:tr>
        <w:trPr>
          <w:trHeight w:val="30" w:hRule="atLeast"/>
        </w:trPr>
        <w:tc>
          <w:tcPr>
            <w:tcW w:w="536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w:t>
            </w:r>
          </w:p>
          <w:p>
            <w:pPr>
              <w:spacing w:after="20"/>
              <w:ind w:left="20"/>
              <w:jc w:val="both"/>
            </w:pPr>
            <w:r>
              <w:rPr>
                <w:rFonts w:ascii="Times New Roman"/>
                <w:b w:val="false"/>
                <w:i w:val="false"/>
                <w:color w:val="000000"/>
                <w:sz w:val="20"/>
              </w:rPr>
              <w:t>
(наименование должности)</w:t>
            </w:r>
          </w:p>
        </w:tc>
        <w:tc>
          <w:tcPr>
            <w:tcW w:w="256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w:t>
            </w:r>
          </w:p>
          <w:p>
            <w:pPr>
              <w:spacing w:after="20"/>
              <w:ind w:left="20"/>
              <w:jc w:val="both"/>
            </w:pPr>
            <w:r>
              <w:rPr>
                <w:rFonts w:ascii="Times New Roman"/>
                <w:b w:val="false"/>
                <w:i w:val="false"/>
                <w:color w:val="000000"/>
                <w:sz w:val="20"/>
              </w:rPr>
              <w:t>
(дата)</w:t>
            </w:r>
          </w:p>
        </w:tc>
        <w:tc>
          <w:tcPr>
            <w:tcW w:w="218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w:t>
            </w:r>
          </w:p>
          <w:p>
            <w:pPr>
              <w:spacing w:after="20"/>
              <w:ind w:left="20"/>
              <w:jc w:val="both"/>
            </w:pPr>
            <w:r>
              <w:rPr>
                <w:rFonts w:ascii="Times New Roman"/>
                <w:b w:val="false"/>
                <w:i w:val="false"/>
                <w:color w:val="000000"/>
                <w:sz w:val="20"/>
              </w:rPr>
              <w:t>
(подпись)</w:t>
            </w:r>
          </w:p>
        </w:tc>
        <w:tc>
          <w:tcPr>
            <w:tcW w:w="218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w:t>
            </w:r>
          </w:p>
          <w:p>
            <w:pPr>
              <w:spacing w:after="20"/>
              <w:ind w:left="20"/>
              <w:jc w:val="both"/>
            </w:pPr>
            <w:r>
              <w:rPr>
                <w:rFonts w:ascii="Times New Roman"/>
                <w:b w:val="false"/>
                <w:i w:val="false"/>
                <w:color w:val="000000"/>
                <w:sz w:val="20"/>
              </w:rPr>
              <w:t>
(фамилия, инициалы)</w:t>
            </w:r>
          </w:p>
        </w:tc>
      </w:tr>
      <w:tr>
        <w:trPr>
          <w:trHeight w:val="30" w:hRule="atLeast"/>
        </w:trPr>
        <w:tc>
          <w:tcPr>
            <w:tcW w:w="536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w:t>
            </w:r>
          </w:p>
          <w:p>
            <w:pPr>
              <w:spacing w:after="20"/>
              <w:ind w:left="20"/>
              <w:jc w:val="both"/>
            </w:pPr>
            <w:r>
              <w:rPr>
                <w:rFonts w:ascii="Times New Roman"/>
                <w:b w:val="false"/>
                <w:i w:val="false"/>
                <w:color w:val="000000"/>
                <w:sz w:val="20"/>
              </w:rPr>
              <w:t>
(наименование должности)</w:t>
            </w:r>
          </w:p>
        </w:tc>
        <w:tc>
          <w:tcPr>
            <w:tcW w:w="256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w:t>
            </w:r>
          </w:p>
          <w:p>
            <w:pPr>
              <w:spacing w:after="20"/>
              <w:ind w:left="20"/>
              <w:jc w:val="both"/>
            </w:pPr>
            <w:r>
              <w:rPr>
                <w:rFonts w:ascii="Times New Roman"/>
                <w:b w:val="false"/>
                <w:i w:val="false"/>
                <w:color w:val="000000"/>
                <w:sz w:val="20"/>
              </w:rPr>
              <w:t>
(дата)</w:t>
            </w:r>
          </w:p>
        </w:tc>
        <w:tc>
          <w:tcPr>
            <w:tcW w:w="218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w:t>
            </w:r>
          </w:p>
          <w:p>
            <w:pPr>
              <w:spacing w:after="20"/>
              <w:ind w:left="20"/>
              <w:jc w:val="both"/>
            </w:pPr>
            <w:r>
              <w:rPr>
                <w:rFonts w:ascii="Times New Roman"/>
                <w:b w:val="false"/>
                <w:i w:val="false"/>
                <w:color w:val="000000"/>
                <w:sz w:val="20"/>
              </w:rPr>
              <w:t>
(подпись)</w:t>
            </w:r>
          </w:p>
        </w:tc>
        <w:tc>
          <w:tcPr>
            <w:tcW w:w="218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w:t>
            </w:r>
          </w:p>
          <w:p>
            <w:pPr>
              <w:spacing w:after="20"/>
              <w:ind w:left="20"/>
              <w:jc w:val="both"/>
            </w:pPr>
            <w:r>
              <w:rPr>
                <w:rFonts w:ascii="Times New Roman"/>
                <w:b w:val="false"/>
                <w:i w:val="false"/>
                <w:color w:val="000000"/>
                <w:sz w:val="20"/>
              </w:rPr>
              <w:t>
(фамилия, инициалы)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17</w:t>
            </w:r>
            <w:r>
              <w:br/>
            </w:r>
            <w:r>
              <w:rPr>
                <w:rFonts w:ascii="Times New Roman"/>
                <w:b w:val="false"/>
                <w:i w:val="false"/>
                <w:color w:val="000000"/>
                <w:sz w:val="20"/>
              </w:rPr>
              <w:t>к Правилам радиотехнического</w:t>
            </w:r>
            <w:r>
              <w:br/>
            </w:r>
            <w:r>
              <w:rPr>
                <w:rFonts w:ascii="Times New Roman"/>
                <w:b w:val="false"/>
                <w:i w:val="false"/>
                <w:color w:val="000000"/>
                <w:sz w:val="20"/>
              </w:rPr>
              <w:t>обеспечения полетов</w:t>
            </w:r>
            <w:r>
              <w:br/>
            </w:r>
            <w:r>
              <w:rPr>
                <w:rFonts w:ascii="Times New Roman"/>
                <w:b w:val="false"/>
                <w:i w:val="false"/>
                <w:color w:val="000000"/>
                <w:sz w:val="20"/>
              </w:rPr>
              <w:t>и авиационной радиосвязи</w:t>
            </w:r>
            <w:r>
              <w:br/>
            </w:r>
            <w:r>
              <w:rPr>
                <w:rFonts w:ascii="Times New Roman"/>
                <w:b w:val="false"/>
                <w:i w:val="false"/>
                <w:color w:val="000000"/>
                <w:sz w:val="20"/>
              </w:rPr>
              <w:t>в гражданской авиации</w:t>
            </w:r>
          </w:p>
        </w:tc>
      </w:tr>
    </w:tbl>
    <w:bookmarkStart w:name="z672" w:id="643"/>
    <w:p>
      <w:pPr>
        <w:spacing w:after="0"/>
        <w:ind w:left="0"/>
        <w:jc w:val="left"/>
      </w:pPr>
      <w:r>
        <w:rPr>
          <w:rFonts w:ascii="Times New Roman"/>
          <w:b/>
          <w:i w:val="false"/>
          <w:color w:val="000000"/>
        </w:rPr>
        <w:t xml:space="preserve"> Программы и методики</w:t>
      </w:r>
      <w:r>
        <w:br/>
      </w:r>
      <w:r>
        <w:rPr>
          <w:rFonts w:ascii="Times New Roman"/>
          <w:b/>
          <w:i w:val="false"/>
          <w:color w:val="000000"/>
        </w:rPr>
        <w:t>наземных и летных проверок средств радиотехнического</w:t>
      </w:r>
      <w:r>
        <w:br/>
      </w:r>
      <w:r>
        <w:rPr>
          <w:rFonts w:ascii="Times New Roman"/>
          <w:b/>
          <w:i w:val="false"/>
          <w:color w:val="000000"/>
        </w:rPr>
        <w:t>обеспечения полетов и авиационной электросвязи</w:t>
      </w:r>
    </w:p>
    <w:bookmarkEnd w:id="643"/>
    <w:p>
      <w:pPr>
        <w:spacing w:after="0"/>
        <w:ind w:left="0"/>
        <w:jc w:val="both"/>
      </w:pPr>
      <w:r>
        <w:rPr>
          <w:rFonts w:ascii="Times New Roman"/>
          <w:b w:val="false"/>
          <w:i w:val="false"/>
          <w:color w:val="000000"/>
          <w:sz w:val="28"/>
        </w:rPr>
        <w:t>
      Описание процедур, методов, а также допустимых значений измеряемых параметров, производимых при летной проверке изложены в эксплуатационно-технической документации оборудования завода-изготовителя.</w:t>
      </w:r>
    </w:p>
    <w:p>
      <w:pPr>
        <w:spacing w:after="0"/>
        <w:ind w:left="0"/>
        <w:jc w:val="both"/>
      </w:pPr>
      <w:r>
        <w:rPr>
          <w:rFonts w:ascii="Times New Roman"/>
          <w:b w:val="false"/>
          <w:i w:val="false"/>
          <w:color w:val="000000"/>
          <w:sz w:val="28"/>
        </w:rPr>
        <w:t xml:space="preserve">
      Описание процедур, методов, а также допустимых значений измеряемых параметров, производимых при летной проверке изложены в </w:t>
      </w:r>
      <w:r>
        <w:rPr>
          <w:rFonts w:ascii="Times New Roman"/>
          <w:b w:val="false"/>
          <w:i w:val="false"/>
          <w:color w:val="000000"/>
          <w:sz w:val="28"/>
        </w:rPr>
        <w:t>Нормах годности</w:t>
      </w:r>
      <w:r>
        <w:rPr>
          <w:rFonts w:ascii="Times New Roman"/>
          <w:b w:val="false"/>
          <w:i w:val="false"/>
          <w:color w:val="000000"/>
          <w:sz w:val="28"/>
        </w:rPr>
        <w:t xml:space="preserve"> к эксплуатации аэродромов (вертодромов) гражданской авиации Республики Казахстан, а также в документах ICAO: Приложение 10 "Авиационная электросвязь", Doc 8071 "Руководство по испытаниям радионавигационных средств".</w:t>
      </w:r>
    </w:p>
    <w:bookmarkStart w:name="z673" w:id="644"/>
    <w:p>
      <w:pPr>
        <w:spacing w:after="0"/>
        <w:ind w:left="0"/>
        <w:jc w:val="left"/>
      </w:pPr>
      <w:r>
        <w:rPr>
          <w:rFonts w:ascii="Times New Roman"/>
          <w:b/>
          <w:i w:val="false"/>
          <w:color w:val="000000"/>
        </w:rPr>
        <w:t xml:space="preserve"> 1. Система посадки по приборам (ILS)</w:t>
      </w:r>
    </w:p>
    <w:bookmarkEnd w:id="644"/>
    <w:p>
      <w:pPr>
        <w:spacing w:after="0"/>
        <w:ind w:left="0"/>
        <w:jc w:val="both"/>
      </w:pPr>
      <w:r>
        <w:rPr>
          <w:rFonts w:ascii="Times New Roman"/>
          <w:b w:val="false"/>
          <w:i w:val="false"/>
          <w:color w:val="000000"/>
          <w:sz w:val="28"/>
        </w:rPr>
        <w:t>
      Параметры, проверяемые при наземной проверке курсового, глиссадного и маркерного радиомаяков ILS приведены в эксплуатационно-технической документации завода-изготовителя оборудования.</w:t>
      </w:r>
    </w:p>
    <w:p>
      <w:pPr>
        <w:spacing w:after="0"/>
        <w:ind w:left="0"/>
        <w:jc w:val="both"/>
      </w:pPr>
      <w:r>
        <w:rPr>
          <w:rFonts w:ascii="Times New Roman"/>
          <w:b w:val="false"/>
          <w:i w:val="false"/>
          <w:color w:val="000000"/>
          <w:sz w:val="28"/>
        </w:rPr>
        <w:t>
      При наземной проверке, проверка выполняется для основного и резервного комплектов оборудования.</w:t>
      </w:r>
    </w:p>
    <w:bookmarkStart w:name="z674" w:id="645"/>
    <w:p>
      <w:pPr>
        <w:spacing w:after="0"/>
        <w:ind w:left="0"/>
        <w:jc w:val="left"/>
      </w:pPr>
      <w:r>
        <w:rPr>
          <w:rFonts w:ascii="Times New Roman"/>
          <w:b/>
          <w:i w:val="false"/>
          <w:color w:val="000000"/>
        </w:rPr>
        <w:t xml:space="preserve"> Перечень параметров, проверяемых при летной проверке</w:t>
      </w:r>
      <w:r>
        <w:br/>
      </w:r>
      <w:r>
        <w:rPr>
          <w:rFonts w:ascii="Times New Roman"/>
          <w:b/>
          <w:i w:val="false"/>
          <w:color w:val="000000"/>
        </w:rPr>
        <w:t>курсовых радиомаяков ILS категорий I, II и III</w:t>
      </w:r>
    </w:p>
    <w:bookmarkEnd w:id="6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1"/>
        <w:gridCol w:w="241"/>
        <w:gridCol w:w="12407"/>
        <w:gridCol w:w="604"/>
      </w:tblGrid>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п/п</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Параметр</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Описание, допуск</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Вид проверки (передатчик)</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Опознавание</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Кодированный сигнал опознавания, который передается КРМ, должен контролироваться при различных проверках в пределах всей зоны действия. Опознавание считается удовлетворительным, если кодовые знаки правильны (код Морзе), ясно различимы и предаются с надлежащими интервалами. Передача сигнала опознавания ни в коем случае не должна мешать выполнению основной функции КРМ.</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 (tx1 и tx2),</w:t>
            </w:r>
          </w:p>
          <w:p>
            <w:pPr>
              <w:spacing w:after="20"/>
              <w:ind w:left="20"/>
              <w:jc w:val="both"/>
            </w:pPr>
            <w:r>
              <w:rPr>
                <w:rFonts w:ascii="Times New Roman"/>
                <w:b w:val="false"/>
                <w:i w:val="false"/>
                <w:color w:val="000000"/>
                <w:sz w:val="20"/>
              </w:rPr>
              <w:t>
P (tx1 и tx2)</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глубин модуляции</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Глубина модуляции определяется при полете по курсу в направлении торца ВПП. Номинальная глубина модуляции несущей высокой частоты сигналами тональных частот 90 и 150 Гц вдоль линии курса составляет 20 %. Глубина модуляции находится в пределах 18-22 %. Сумма глубин модуляции находится в пределах 36-44 %. При вводе в эксплуатацию сумма глубин модуляции должна находится в пределах 39-41 %.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 (tx1 и tx2),</w:t>
            </w:r>
          </w:p>
          <w:p>
            <w:pPr>
              <w:spacing w:after="20"/>
              <w:ind w:left="20"/>
              <w:jc w:val="both"/>
            </w:pPr>
            <w:r>
              <w:rPr>
                <w:rFonts w:ascii="Times New Roman"/>
                <w:b w:val="false"/>
                <w:i w:val="false"/>
                <w:color w:val="000000"/>
                <w:sz w:val="20"/>
              </w:rPr>
              <w:t>
P (tx1 и tx2)</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Чувствительность к смещению</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Существует два основных метода измерения чувствительности к смещению – заходы на посадку по границам сектора курса и пролеты или орбитальные облеты с пересечением сектора курса под прямым углом к продолжению осевой линии ВПП. При вводе в эксплуатацию рекомендуется метод захода на посадку. При периодических проверках применяется метод облета с пересечением сектора курса или метод орбитального облета. Чувствительность к смещению устанавливается и поддерживается в следующих пределах:</w:t>
            </w:r>
          </w:p>
          <w:p>
            <w:pPr>
              <w:spacing w:after="20"/>
              <w:ind w:left="20"/>
              <w:jc w:val="both"/>
            </w:pPr>
            <w:r>
              <w:rPr>
                <w:rFonts w:ascii="Times New Roman"/>
                <w:b w:val="false"/>
                <w:i w:val="false"/>
                <w:color w:val="000000"/>
                <w:sz w:val="20"/>
              </w:rPr>
              <w:t>
Кат. I и II: ±17 % от номинальной величины;</w:t>
            </w:r>
          </w:p>
          <w:p>
            <w:pPr>
              <w:spacing w:after="20"/>
              <w:ind w:left="20"/>
              <w:jc w:val="both"/>
            </w:pPr>
            <w:r>
              <w:rPr>
                <w:rFonts w:ascii="Times New Roman"/>
                <w:b w:val="false"/>
                <w:i w:val="false"/>
                <w:color w:val="000000"/>
                <w:sz w:val="20"/>
              </w:rPr>
              <w:t>
Кат. III: ±10 % от номинальной величины.</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 (tx1 и tx2),</w:t>
            </w:r>
          </w:p>
          <w:p>
            <w:pPr>
              <w:spacing w:after="20"/>
              <w:ind w:left="20"/>
              <w:jc w:val="both"/>
            </w:pPr>
            <w:r>
              <w:rPr>
                <w:rFonts w:ascii="Times New Roman"/>
                <w:b w:val="false"/>
                <w:i w:val="false"/>
                <w:color w:val="000000"/>
                <w:sz w:val="20"/>
              </w:rPr>
              <w:t>
P (tx1 или tx2)</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Клиренс при смещении от курса</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Клиренс КРМ проверяется для определения того, что передаваемый сигнал обеспечивает пользователя правильными данными о смещении от курса и что отсутствуют ложные курсы. Проверка производится посредством выполнения орбитального облета с радиусом 9-15 км от места установки КРМ и на высоте приблизительно 460 м над антенной. В случае влияния рельефа местности высота должна выбираться такой, при которой обеспечивается линия прямой видимости между воздушным судном и антенной. Клиренс необходимо проверять в угловых пределах зоны действия, обеспечиваемой с каждой стороны прямого курса ±35</w:t>
            </w:r>
            <w:r>
              <w:rPr>
                <w:rFonts w:ascii="Times New Roman"/>
                <w:b w:val="false"/>
                <w:i w:val="false"/>
                <w:color w:val="000000"/>
                <w:vertAlign w:val="superscript"/>
              </w:rPr>
              <w:t>о</w:t>
            </w:r>
            <w:r>
              <w:rPr>
                <w:rFonts w:ascii="Times New Roman"/>
                <w:b w:val="false"/>
                <w:i w:val="false"/>
                <w:color w:val="000000"/>
                <w:sz w:val="20"/>
              </w:rPr>
              <w:t>. РГМ возрастает в основном по линейному закону в виде функции углового смещения относительно передней линии курса, где РГМ равна 0, до такого угла по обеим сторонам от передней линии курса, где РГМ равна 0,180 (175 мкА). От этого угла до угла ±10</w:t>
            </w:r>
            <w:r>
              <w:rPr>
                <w:rFonts w:ascii="Times New Roman"/>
                <w:b w:val="false"/>
                <w:i w:val="false"/>
                <w:color w:val="000000"/>
                <w:vertAlign w:val="superscript"/>
              </w:rPr>
              <w:t>о</w:t>
            </w:r>
            <w:r>
              <w:rPr>
                <w:rFonts w:ascii="Times New Roman"/>
                <w:b w:val="false"/>
                <w:i w:val="false"/>
                <w:color w:val="000000"/>
                <w:sz w:val="20"/>
              </w:rPr>
              <w:t xml:space="preserve"> РГМ составляет не менее 0,180 (175 мкА). От угла ±10</w:t>
            </w:r>
            <w:r>
              <w:rPr>
                <w:rFonts w:ascii="Times New Roman"/>
                <w:b w:val="false"/>
                <w:i w:val="false"/>
                <w:color w:val="000000"/>
                <w:vertAlign w:val="superscript"/>
              </w:rPr>
              <w:t>о</w:t>
            </w:r>
            <w:r>
              <w:rPr>
                <w:rFonts w:ascii="Times New Roman"/>
                <w:b w:val="false"/>
                <w:i w:val="false"/>
                <w:color w:val="000000"/>
                <w:sz w:val="20"/>
              </w:rPr>
              <w:t xml:space="preserve"> до угла ±35</w:t>
            </w:r>
            <w:r>
              <w:rPr>
                <w:rFonts w:ascii="Times New Roman"/>
                <w:b w:val="false"/>
                <w:i w:val="false"/>
                <w:color w:val="000000"/>
                <w:vertAlign w:val="superscript"/>
              </w:rPr>
              <w:t>о</w:t>
            </w:r>
            <w:r>
              <w:rPr>
                <w:rFonts w:ascii="Times New Roman"/>
                <w:b w:val="false"/>
                <w:i w:val="false"/>
                <w:color w:val="000000"/>
                <w:sz w:val="20"/>
              </w:rPr>
              <w:t xml:space="preserve"> РГМ составляет не менее 0,155 (150 мкА). Там где требуется обеспечивать зону действия за пределами сектора ±35</w:t>
            </w:r>
            <w:r>
              <w:rPr>
                <w:rFonts w:ascii="Times New Roman"/>
                <w:b w:val="false"/>
                <w:i w:val="false"/>
                <w:color w:val="000000"/>
                <w:vertAlign w:val="superscript"/>
              </w:rPr>
              <w:t>о</w:t>
            </w:r>
            <w:r>
              <w:rPr>
                <w:rFonts w:ascii="Times New Roman"/>
                <w:b w:val="false"/>
                <w:i w:val="false"/>
                <w:color w:val="000000"/>
                <w:sz w:val="20"/>
              </w:rPr>
              <w:t>, РГМ в этой зоне, за исключение заднего курса, составляет не менее 0,155 (150 мкА).</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 (tx1 и tx2),</w:t>
            </w:r>
          </w:p>
          <w:p>
            <w:pPr>
              <w:spacing w:after="20"/>
              <w:ind w:left="20"/>
              <w:jc w:val="both"/>
            </w:pPr>
            <w:r>
              <w:rPr>
                <w:rFonts w:ascii="Times New Roman"/>
                <w:b w:val="false"/>
                <w:i w:val="false"/>
                <w:color w:val="000000"/>
                <w:sz w:val="20"/>
              </w:rPr>
              <w:t>
P (tx1 или tx2)</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Клиренс при больших углах места</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Определенное сочетание наземных окружающих условий и высоты антенны может стать причиной появления нулей или ложных курсов, которые могут остаться незамеченными на некоторых нормальных высотах захода на посадку по приборам. По этой причине необходимо проводить анализ клиренса при больших углах места в следующих случаях:</w:t>
            </w:r>
          </w:p>
          <w:p>
            <w:pPr>
              <w:spacing w:after="20"/>
              <w:ind w:left="20"/>
              <w:jc w:val="both"/>
            </w:pPr>
            <w:r>
              <w:rPr>
                <w:rFonts w:ascii="Times New Roman"/>
                <w:b w:val="false"/>
                <w:i w:val="false"/>
                <w:color w:val="000000"/>
                <w:sz w:val="20"/>
              </w:rPr>
              <w:t>
a) первоначальный ввод в эксплуатацию;</w:t>
            </w:r>
          </w:p>
          <w:p>
            <w:pPr>
              <w:spacing w:after="20"/>
              <w:ind w:left="20"/>
              <w:jc w:val="both"/>
            </w:pPr>
            <w:r>
              <w:rPr>
                <w:rFonts w:ascii="Times New Roman"/>
                <w:b w:val="false"/>
                <w:i w:val="false"/>
                <w:color w:val="000000"/>
                <w:sz w:val="20"/>
              </w:rPr>
              <w:t>
b) изменение места размещения антенны;</w:t>
            </w:r>
          </w:p>
          <w:p>
            <w:pPr>
              <w:spacing w:after="20"/>
              <w:ind w:left="20"/>
              <w:jc w:val="both"/>
            </w:pPr>
            <w:r>
              <w:rPr>
                <w:rFonts w:ascii="Times New Roman"/>
                <w:b w:val="false"/>
                <w:i w:val="false"/>
                <w:color w:val="000000"/>
                <w:sz w:val="20"/>
              </w:rPr>
              <w:t>
c) изменение высоты антенны;</w:t>
            </w:r>
          </w:p>
          <w:p>
            <w:pPr>
              <w:spacing w:after="20"/>
              <w:ind w:left="20"/>
              <w:jc w:val="both"/>
            </w:pPr>
            <w:r>
              <w:rPr>
                <w:rFonts w:ascii="Times New Roman"/>
                <w:b w:val="false"/>
                <w:i w:val="false"/>
                <w:color w:val="000000"/>
                <w:sz w:val="20"/>
              </w:rPr>
              <w:t>
d) установка антенны другого типа.</w:t>
            </w:r>
          </w:p>
          <w:p>
            <w:pPr>
              <w:spacing w:after="20"/>
              <w:ind w:left="20"/>
              <w:jc w:val="both"/>
            </w:pPr>
            <w:r>
              <w:rPr>
                <w:rFonts w:ascii="Times New Roman"/>
                <w:b w:val="false"/>
                <w:i w:val="false"/>
                <w:color w:val="000000"/>
                <w:sz w:val="20"/>
              </w:rPr>
              <w:t>
Проверка клиренса при больших углах места осуществляется в угловых пределах обеспечиваемой зоны действия таким же способом, что и проверка клиренса при смещении от курса, на высоте, соответствующей углу 7</w:t>
            </w:r>
            <w:r>
              <w:rPr>
                <w:rFonts w:ascii="Times New Roman"/>
                <w:b w:val="false"/>
                <w:i w:val="false"/>
                <w:color w:val="000000"/>
                <w:vertAlign w:val="superscript"/>
              </w:rPr>
              <w:t>о</w:t>
            </w:r>
            <w:r>
              <w:rPr>
                <w:rFonts w:ascii="Times New Roman"/>
                <w:b w:val="false"/>
                <w:i w:val="false"/>
                <w:color w:val="000000"/>
                <w:sz w:val="20"/>
              </w:rPr>
              <w:t xml:space="preserve"> относительно горизонтали, проходящей через антенну. Если минимальный клиренс на этой относительной высоте при орбитальном облете с радиусом 9-15 км превышает 150 мкА, а клиренс на высоте 300 м является удовлетворительным, то считается, что КРМ отвечает требованиям на всех промежуточных высотах. Если местные условия требуют, чтобы высота захода на посадку превышала 1800 м относительно высоты антенны, то проверку следует производить на больших высотах для подтверждения наличия надлежащего клиренса и отсутствия ложных курсов, оказывающих существенное влияние на выполнение полета.</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 (tx1 и tx2)</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Точность юстировки курса</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измерении и анализе юстировки курса, задаваемого КРМ, следует учитывать искривления линии курса. Необходимо установить юстировку средней линии курса в следующих критических зонах, находящихся ниже соответствующей высоты принятия решения:</w:t>
            </w:r>
          </w:p>
          <w:p>
            <w:pPr>
              <w:spacing w:after="20"/>
              <w:ind w:left="20"/>
              <w:jc w:val="both"/>
            </w:pPr>
            <w:r>
              <w:rPr>
                <w:rFonts w:ascii="Times New Roman"/>
                <w:b w:val="false"/>
                <w:i w:val="false"/>
                <w:color w:val="000000"/>
                <w:sz w:val="20"/>
              </w:rPr>
              <w:t>
Кат. I в районе точки B ILS;</w:t>
            </w:r>
          </w:p>
          <w:p>
            <w:pPr>
              <w:spacing w:after="20"/>
              <w:ind w:left="20"/>
              <w:jc w:val="both"/>
            </w:pPr>
            <w:r>
              <w:rPr>
                <w:rFonts w:ascii="Times New Roman"/>
                <w:b w:val="false"/>
                <w:i w:val="false"/>
                <w:color w:val="000000"/>
                <w:sz w:val="20"/>
              </w:rPr>
              <w:t>
Кат. II – от точки B ILS до опорной точки ILS;</w:t>
            </w:r>
          </w:p>
          <w:p>
            <w:pPr>
              <w:spacing w:after="20"/>
              <w:ind w:left="20"/>
              <w:jc w:val="both"/>
            </w:pPr>
            <w:r>
              <w:rPr>
                <w:rFonts w:ascii="Times New Roman"/>
                <w:b w:val="false"/>
                <w:i w:val="false"/>
                <w:color w:val="000000"/>
                <w:sz w:val="20"/>
              </w:rPr>
              <w:t>
Кат. III – от точки C ILS до точки D ILS.</w:t>
            </w:r>
          </w:p>
          <w:p>
            <w:pPr>
              <w:spacing w:after="20"/>
              <w:ind w:left="20"/>
              <w:jc w:val="both"/>
            </w:pPr>
            <w:r>
              <w:rPr>
                <w:rFonts w:ascii="Times New Roman"/>
                <w:b w:val="false"/>
                <w:i w:val="false"/>
                <w:color w:val="000000"/>
                <w:sz w:val="20"/>
              </w:rPr>
              <w:t>
При проведении данной проверки выполняется обычный заход на посадку по системе ILS с использованием глиссады, где таковая обеспечивается. Данные о местоположении воздушного судна регистрируются с помощью системы сопровождения или системы определения местоположения. При наличии искривлений курсовой линии на обследуемом участке их следует проанализировать с тем, чтобы можно было рассчитать среднюю юстировку КРМ. Средняя линия курса устанавливается и поддерживается в пределах эквивалентных следующим смещениям от осевой линии ВПП в опорной точке ILS:</w:t>
            </w:r>
          </w:p>
          <w:p>
            <w:pPr>
              <w:spacing w:after="20"/>
              <w:ind w:left="20"/>
              <w:jc w:val="both"/>
            </w:pPr>
            <w:r>
              <w:rPr>
                <w:rFonts w:ascii="Times New Roman"/>
                <w:b w:val="false"/>
                <w:i w:val="false"/>
                <w:color w:val="000000"/>
                <w:sz w:val="20"/>
              </w:rPr>
              <w:t>
Кат. I: ±10,5 м;</w:t>
            </w:r>
          </w:p>
          <w:p>
            <w:pPr>
              <w:spacing w:after="20"/>
              <w:ind w:left="20"/>
              <w:jc w:val="both"/>
            </w:pPr>
            <w:r>
              <w:rPr>
                <w:rFonts w:ascii="Times New Roman"/>
                <w:b w:val="false"/>
                <w:i w:val="false"/>
                <w:color w:val="000000"/>
                <w:sz w:val="20"/>
              </w:rPr>
              <w:t>
Кат. II: ±7,5 м; [±4,5 м для тех КРМ, чьи характеристики установлены и выдерживаются в пределах ±4,5 м.]</w:t>
            </w:r>
          </w:p>
          <w:p>
            <w:pPr>
              <w:spacing w:after="20"/>
              <w:ind w:left="20"/>
              <w:jc w:val="both"/>
            </w:pPr>
            <w:r>
              <w:rPr>
                <w:rFonts w:ascii="Times New Roman"/>
                <w:b w:val="false"/>
                <w:i w:val="false"/>
                <w:color w:val="000000"/>
                <w:sz w:val="20"/>
              </w:rPr>
              <w:t>
Кат. III: ±3 м.</w:t>
            </w:r>
          </w:p>
          <w:p>
            <w:pPr>
              <w:spacing w:after="20"/>
              <w:ind w:left="20"/>
              <w:jc w:val="both"/>
            </w:pPr>
            <w:r>
              <w:rPr>
                <w:rFonts w:ascii="Times New Roman"/>
                <w:b w:val="false"/>
                <w:i w:val="false"/>
                <w:color w:val="000000"/>
                <w:sz w:val="20"/>
              </w:rPr>
              <w:t>
При этом имеется ввиду, что КРМ ILS категорий II и III настраиваются и эксплуатируются таким образом, что вышеуказанные пределы достигаются весьма редко.</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 (tx1 и tx2),</w:t>
            </w:r>
          </w:p>
          <w:p>
            <w:pPr>
              <w:spacing w:after="20"/>
              <w:ind w:left="20"/>
              <w:jc w:val="both"/>
            </w:pPr>
            <w:r>
              <w:rPr>
                <w:rFonts w:ascii="Times New Roman"/>
                <w:b w:val="false"/>
                <w:i w:val="false"/>
                <w:color w:val="000000"/>
                <w:sz w:val="20"/>
              </w:rPr>
              <w:t>
P (tx1 и tx2)</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Структура курса</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Данная проверка представляет собой точное измерение искривлений линии курса и может выполняться одновременно с проверками юстировки и чувствительности к смещению. Структуру курса следует измерять только при нормальной эксплуатационной ширине сектора курса. Искривления линии курса КРМ ILS не создают амплитуды, превышающие следующие величины:</w:t>
            </w:r>
          </w:p>
          <w:tbl>
            <w:tblPr>
              <w:tblW w:w="0" w:type="auto"/>
              <w:tblCellSpacing w:w="0" w:type="auto"/>
              <w:tblBorders>
                <w:top w:val="none"/>
                <w:left w:val="none"/>
                <w:bottom w:val="none"/>
                <w:right w:val="none"/>
                <w:insideH w:val="none"/>
                <w:insideV w:val="none"/>
              </w:tblBorders>
            </w:tblPr>
            <w:tblGrid>
              <w:gridCol w:w="3176"/>
              <w:gridCol w:w="5314"/>
              <w:gridCol w:w="828"/>
              <w:gridCol w:w="2982"/>
            </w:tblGrid>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Амплитуда (РГМ) (95 % вероятности)</w:t>
                  </w:r>
                </w:p>
              </w:tc>
            </w:tr>
            <w:tr>
              <w:trPr>
                <w:trHeight w:val="30" w:hRule="atLeast"/>
              </w:trPr>
              <w:tc>
                <w:tcPr>
                  <w:tcW w:w="3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Зона</w:t>
                  </w:r>
                </w:p>
              </w:tc>
              <w:tc>
                <w:tcPr>
                  <w:tcW w:w="531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 I</w:t>
                  </w:r>
                </w:p>
              </w:tc>
              <w:tc>
                <w:tcPr>
                  <w:tcW w:w="8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 II</w:t>
                  </w:r>
                </w:p>
              </w:tc>
              <w:tc>
                <w:tcPr>
                  <w:tcW w:w="29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 III</w:t>
                  </w:r>
                </w:p>
              </w:tc>
            </w:tr>
            <w:tr>
              <w:trPr>
                <w:trHeight w:val="30" w:hRule="atLeast"/>
              </w:trPr>
              <w:tc>
                <w:tcPr>
                  <w:tcW w:w="3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внешней границы зоны действия до точки A ILS</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0,031</w:t>
                  </w:r>
                </w:p>
              </w:tc>
            </w:tr>
            <w:tr>
              <w:trPr>
                <w:trHeight w:val="30" w:hRule="atLeast"/>
              </w:trPr>
              <w:tc>
                <w:tcPr>
                  <w:tcW w:w="3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 точки A ILS </w:t>
                  </w:r>
                </w:p>
                <w:p>
                  <w:pPr>
                    <w:spacing w:after="20"/>
                    <w:ind w:left="20"/>
                    <w:jc w:val="both"/>
                  </w:pPr>
                  <w:r>
                    <w:rPr>
                      <w:rFonts w:ascii="Times New Roman"/>
                      <w:b w:val="false"/>
                      <w:i w:val="false"/>
                      <w:color w:val="000000"/>
                      <w:sz w:val="20"/>
                    </w:rPr>
                    <w:t>
до точки B ILS</w:t>
                  </w:r>
                </w:p>
              </w:tc>
              <w:tc>
                <w:tcPr>
                  <w:tcW w:w="531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0,031 в точке A, уменьшаясь по линейному закону до величины 0,015 в точке B</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0,031 в точке A, </w:t>
                  </w:r>
                </w:p>
                <w:p>
                  <w:pPr>
                    <w:spacing w:after="20"/>
                    <w:ind w:left="20"/>
                    <w:jc w:val="both"/>
                  </w:pPr>
                  <w:r>
                    <w:rPr>
                      <w:rFonts w:ascii="Times New Roman"/>
                      <w:b w:val="false"/>
                      <w:i w:val="false"/>
                      <w:color w:val="000000"/>
                      <w:sz w:val="20"/>
                    </w:rPr>
                    <w:t>
уменьшаясь по линейному закону</w:t>
                  </w:r>
                </w:p>
                <w:p>
                  <w:pPr>
                    <w:spacing w:after="20"/>
                    <w:ind w:left="20"/>
                    <w:jc w:val="both"/>
                  </w:pPr>
                  <w:r>
                    <w:rPr>
                      <w:rFonts w:ascii="Times New Roman"/>
                      <w:b w:val="false"/>
                      <w:i w:val="false"/>
                      <w:color w:val="000000"/>
                      <w:sz w:val="20"/>
                    </w:rPr>
                    <w:t>
до величины 0,005 в точке B</w:t>
                  </w:r>
                </w:p>
              </w:tc>
            </w:tr>
            <w:tr>
              <w:trPr>
                <w:trHeight w:val="30" w:hRule="atLeast"/>
              </w:trPr>
              <w:tc>
                <w:tcPr>
                  <w:tcW w:w="3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точки B ILS</w:t>
                  </w:r>
                </w:p>
                <w:p>
                  <w:pPr>
                    <w:spacing w:after="20"/>
                    <w:ind w:left="20"/>
                    <w:jc w:val="both"/>
                  </w:pPr>
                  <w:r>
                    <w:rPr>
                      <w:rFonts w:ascii="Times New Roman"/>
                      <w:b w:val="false"/>
                      <w:i w:val="false"/>
                      <w:color w:val="000000"/>
                      <w:sz w:val="20"/>
                    </w:rPr>
                    <w:t>
до точки C ILS,</w:t>
                  </w:r>
                </w:p>
                <w:p>
                  <w:pPr>
                    <w:spacing w:after="20"/>
                    <w:ind w:left="20"/>
                    <w:jc w:val="both"/>
                  </w:pPr>
                  <w:r>
                    <w:rPr>
                      <w:rFonts w:ascii="Times New Roman"/>
                      <w:b w:val="false"/>
                      <w:i w:val="false"/>
                      <w:color w:val="000000"/>
                      <w:sz w:val="20"/>
                    </w:rPr>
                    <w:t>
до опорной точки ILS</w:t>
                  </w:r>
                </w:p>
              </w:tc>
              <w:tc>
                <w:tcPr>
                  <w:tcW w:w="531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0,015</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0,005</w:t>
                  </w:r>
                </w:p>
              </w:tc>
            </w:tr>
            <w:tr>
              <w:trPr>
                <w:trHeight w:val="30" w:hRule="atLeast"/>
              </w:trPr>
              <w:tc>
                <w:tcPr>
                  <w:tcW w:w="3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опорной точки ILS до точки D ILS</w:t>
                  </w:r>
                </w:p>
              </w:tc>
              <w:tc>
                <w:tcPr>
                  <w:tcW w:w="531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9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r>
            <w:tr>
              <w:trPr>
                <w:trHeight w:val="30" w:hRule="atLeast"/>
              </w:trPr>
              <w:tc>
                <w:tcPr>
                  <w:tcW w:w="3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точки D ILS</w:t>
                  </w:r>
                </w:p>
                <w:p>
                  <w:pPr>
                    <w:spacing w:after="20"/>
                    <w:ind w:left="20"/>
                    <w:jc w:val="both"/>
                  </w:pPr>
                  <w:r>
                    <w:rPr>
                      <w:rFonts w:ascii="Times New Roman"/>
                      <w:b w:val="false"/>
                      <w:i w:val="false"/>
                      <w:color w:val="000000"/>
                      <w:sz w:val="20"/>
                    </w:rPr>
                    <w:t>
до точки E ILS</w:t>
                  </w:r>
                </w:p>
              </w:tc>
              <w:tc>
                <w:tcPr>
                  <w:tcW w:w="531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9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 в точке D,</w:t>
                  </w:r>
                </w:p>
                <w:p>
                  <w:pPr>
                    <w:spacing w:after="20"/>
                    <w:ind w:left="20"/>
                    <w:jc w:val="both"/>
                  </w:pPr>
                  <w:r>
                    <w:rPr>
                      <w:rFonts w:ascii="Times New Roman"/>
                      <w:b w:val="false"/>
                      <w:i w:val="false"/>
                      <w:color w:val="000000"/>
                      <w:sz w:val="20"/>
                    </w:rPr>
                    <w:t>
увеличиваясь по линейному закону до величины 0,010 в точке E</w:t>
                  </w:r>
                </w:p>
              </w:tc>
            </w:tr>
          </w:tbl>
          <w:p/>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 (tx1 и tx2),</w:t>
            </w:r>
          </w:p>
          <w:p>
            <w:pPr>
              <w:spacing w:after="20"/>
              <w:ind w:left="20"/>
              <w:jc w:val="both"/>
            </w:pPr>
            <w:r>
              <w:rPr>
                <w:rFonts w:ascii="Times New Roman"/>
                <w:b w:val="false"/>
                <w:i w:val="false"/>
                <w:color w:val="000000"/>
                <w:sz w:val="20"/>
              </w:rPr>
              <w:t>
P (tx1 и tx2)</w:t>
            </w:r>
          </w:p>
        </w:tc>
      </w:tr>
      <w:tr>
        <w:trPr>
          <w:trHeight w:val="30" w:hRule="atLeast"/>
        </w:trPr>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Зона действия (используемая дальность)</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Данная проверка выполняется для подтверждения того, что КРМ обеспечивает пользователя правильной информацией в пределах всей зоны эксплуатационного применения. Сектор зоны действия КРМ должен охватывать область от антенны КРМ до следующих расстояний:</w:t>
            </w:r>
          </w:p>
          <w:p>
            <w:pPr>
              <w:spacing w:after="20"/>
              <w:ind w:left="20"/>
              <w:jc w:val="both"/>
            </w:pPr>
            <w:r>
              <w:rPr>
                <w:rFonts w:ascii="Times New Roman"/>
                <w:b w:val="false"/>
                <w:i w:val="false"/>
                <w:color w:val="000000"/>
                <w:sz w:val="20"/>
              </w:rPr>
              <w:t>
e) 46,3 км в пределах ±10</w:t>
            </w:r>
            <w:r>
              <w:rPr>
                <w:rFonts w:ascii="Times New Roman"/>
                <w:b w:val="false"/>
                <w:i w:val="false"/>
                <w:color w:val="000000"/>
                <w:vertAlign w:val="superscript"/>
              </w:rPr>
              <w:t>о</w:t>
            </w:r>
            <w:r>
              <w:rPr>
                <w:rFonts w:ascii="Times New Roman"/>
                <w:b w:val="false"/>
                <w:i w:val="false"/>
                <w:color w:val="000000"/>
                <w:sz w:val="20"/>
              </w:rPr>
              <w:t xml:space="preserve"> относительно прямой курсовой линии;</w:t>
            </w:r>
          </w:p>
          <w:p>
            <w:pPr>
              <w:spacing w:after="20"/>
              <w:ind w:left="20"/>
              <w:jc w:val="both"/>
            </w:pPr>
            <w:r>
              <w:rPr>
                <w:rFonts w:ascii="Times New Roman"/>
                <w:b w:val="false"/>
                <w:i w:val="false"/>
                <w:color w:val="000000"/>
                <w:sz w:val="20"/>
              </w:rPr>
              <w:t>
f) 31,5 км в секторе 10</w:t>
            </w:r>
            <w:r>
              <w:rPr>
                <w:rFonts w:ascii="Times New Roman"/>
                <w:b w:val="false"/>
                <w:i w:val="false"/>
                <w:color w:val="000000"/>
                <w:vertAlign w:val="superscript"/>
              </w:rPr>
              <w:t>о</w:t>
            </w:r>
            <w:r>
              <w:rPr>
                <w:rFonts w:ascii="Times New Roman"/>
                <w:b w:val="false"/>
                <w:i w:val="false"/>
                <w:color w:val="000000"/>
                <w:sz w:val="20"/>
              </w:rPr>
              <w:t>-35</w:t>
            </w:r>
            <w:r>
              <w:rPr>
                <w:rFonts w:ascii="Times New Roman"/>
                <w:b w:val="false"/>
                <w:i w:val="false"/>
                <w:color w:val="000000"/>
                <w:vertAlign w:val="superscript"/>
              </w:rPr>
              <w:t>о</w:t>
            </w:r>
            <w:r>
              <w:rPr>
                <w:rFonts w:ascii="Times New Roman"/>
                <w:b w:val="false"/>
                <w:i w:val="false"/>
                <w:color w:val="000000"/>
                <w:sz w:val="20"/>
              </w:rPr>
              <w:t xml:space="preserve"> с каждой стороны относительно прямой курсовой линии; </w:t>
            </w:r>
          </w:p>
          <w:p>
            <w:pPr>
              <w:spacing w:after="20"/>
              <w:ind w:left="20"/>
              <w:jc w:val="both"/>
            </w:pPr>
            <w:r>
              <w:rPr>
                <w:rFonts w:ascii="Times New Roman"/>
                <w:b w:val="false"/>
                <w:i w:val="false"/>
                <w:color w:val="000000"/>
                <w:sz w:val="20"/>
              </w:rPr>
              <w:t>
g) 18,5 км за пределами сектора ±35</w:t>
            </w:r>
            <w:r>
              <w:rPr>
                <w:rFonts w:ascii="Times New Roman"/>
                <w:b w:val="false"/>
                <w:i w:val="false"/>
                <w:color w:val="000000"/>
                <w:vertAlign w:val="superscript"/>
              </w:rPr>
              <w:t>о</w:t>
            </w:r>
            <w:r>
              <w:rPr>
                <w:rFonts w:ascii="Times New Roman"/>
                <w:b w:val="false"/>
                <w:i w:val="false"/>
                <w:color w:val="000000"/>
                <w:sz w:val="20"/>
              </w:rPr>
              <w:t>, если обеспечивается такая зона действия.</w:t>
            </w:r>
          </w:p>
          <w:p>
            <w:pPr>
              <w:spacing w:after="20"/>
              <w:ind w:left="20"/>
              <w:jc w:val="both"/>
            </w:pPr>
            <w:r>
              <w:rPr>
                <w:rFonts w:ascii="Times New Roman"/>
                <w:b w:val="false"/>
                <w:i w:val="false"/>
                <w:color w:val="000000"/>
                <w:sz w:val="20"/>
              </w:rPr>
              <w:t>
В тех случаях, когда этого требуют топографические условия или это допускается эксплуатационными требованиями, указанные пределы могут быть уменьшены до 33,3 км в пределах сектора ±10</w:t>
            </w:r>
            <w:r>
              <w:rPr>
                <w:rFonts w:ascii="Times New Roman"/>
                <w:b w:val="false"/>
                <w:i w:val="false"/>
                <w:color w:val="000000"/>
                <w:vertAlign w:val="superscript"/>
              </w:rPr>
              <w:t>о</w:t>
            </w:r>
            <w:r>
              <w:rPr>
                <w:rFonts w:ascii="Times New Roman"/>
                <w:b w:val="false"/>
                <w:i w:val="false"/>
                <w:color w:val="000000"/>
                <w:sz w:val="20"/>
              </w:rPr>
              <w:t xml:space="preserve"> и 18,5 км в пределах остальной части зоны действия, при условии, что другие навигационные средства обеспечивают удовлетворительную зону действия в пределах промежуточного захода на посадку.</w:t>
            </w:r>
          </w:p>
          <w:p>
            <w:pPr>
              <w:spacing w:after="20"/>
              <w:ind w:left="20"/>
              <w:jc w:val="both"/>
            </w:pPr>
            <w:r>
              <w:rPr>
                <w:rFonts w:ascii="Times New Roman"/>
                <w:b w:val="false"/>
                <w:i w:val="false"/>
                <w:color w:val="000000"/>
                <w:sz w:val="20"/>
              </w:rPr>
              <w:t>
Сигналы КРМ должны приниматься на указанных расстояниях на высоте 600 м и более относительно высоты порога ВПП или 300 м относительно наивысшей точки в пределах промежуточного и конечного участков захода на посадку, в зависимости от того, какая из величин больше, вплоть до поверхности, простирающейся от антенны КРМ и имеющей наклон 7</w:t>
            </w:r>
            <w:r>
              <w:rPr>
                <w:rFonts w:ascii="Times New Roman"/>
                <w:b w:val="false"/>
                <w:i w:val="false"/>
                <w:color w:val="000000"/>
                <w:vertAlign w:val="superscript"/>
              </w:rPr>
              <w:t>о</w:t>
            </w:r>
            <w:r>
              <w:rPr>
                <w:rFonts w:ascii="Times New Roman"/>
                <w:b w:val="false"/>
                <w:i w:val="false"/>
                <w:color w:val="000000"/>
                <w:sz w:val="20"/>
              </w:rPr>
              <w:t xml:space="preserve"> относительно горизонтальной плоскости.</w:t>
            </w:r>
          </w:p>
          <w:p>
            <w:pPr>
              <w:spacing w:after="20"/>
              <w:ind w:left="20"/>
              <w:jc w:val="both"/>
            </w:pPr>
            <w:r>
              <w:rPr>
                <w:rFonts w:ascii="Times New Roman"/>
                <w:b w:val="false"/>
                <w:i w:val="false"/>
                <w:color w:val="000000"/>
                <w:sz w:val="20"/>
              </w:rPr>
              <w:t>
В ходе периодических проверок необходимо проверять зону действия только на расстоянии 31,5 км в пределах сектора 35</w:t>
            </w:r>
            <w:r>
              <w:rPr>
                <w:rFonts w:ascii="Times New Roman"/>
                <w:b w:val="false"/>
                <w:i w:val="false"/>
                <w:color w:val="000000"/>
                <w:vertAlign w:val="superscript"/>
              </w:rPr>
              <w:t>о</w:t>
            </w:r>
            <w:r>
              <w:rPr>
                <w:rFonts w:ascii="Times New Roman"/>
                <w:b w:val="false"/>
                <w:i w:val="false"/>
                <w:color w:val="000000"/>
                <w:sz w:val="20"/>
              </w:rPr>
              <w:t xml:space="preserve"> с каждой стороны линии курса, за исключением случаев, когда сигналы КРМ используются вне пределов этой области.</w:t>
            </w:r>
          </w:p>
        </w:tc>
        <w:tc>
          <w:tcPr>
            <w:tcW w:w="6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 (tx1 и tx2),</w:t>
            </w:r>
          </w:p>
          <w:p>
            <w:pPr>
              <w:spacing w:after="20"/>
              <w:ind w:left="20"/>
              <w:jc w:val="both"/>
            </w:pPr>
            <w:r>
              <w:rPr>
                <w:rFonts w:ascii="Times New Roman"/>
                <w:b w:val="false"/>
                <w:i w:val="false"/>
                <w:color w:val="000000"/>
                <w:sz w:val="20"/>
              </w:rPr>
              <w:t>
P (tx1 или tx2)</w:t>
            </w:r>
          </w:p>
        </w:tc>
      </w:tr>
      <w:tr>
        <w:trPr>
          <w:trHeight w:val="30" w:hRule="atLeast"/>
        </w:trPr>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Напряженность поля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Минимальная напряженность поля КРМ во всей частях зоны действия, указанных выше, составляет не менее 40 мкВ/м (-114 дБВт/м</w:t>
            </w:r>
            <w:r>
              <w:rPr>
                <w:rFonts w:ascii="Times New Roman"/>
                <w:b w:val="false"/>
                <w:i w:val="false"/>
                <w:color w:val="000000"/>
                <w:vertAlign w:val="superscript"/>
              </w:rPr>
              <w:t>2</w:t>
            </w:r>
            <w:r>
              <w:rPr>
                <w:rFonts w:ascii="Times New Roman"/>
                <w:b w:val="false"/>
                <w:i w:val="false"/>
                <w:color w:val="000000"/>
                <w:sz w:val="20"/>
              </w:rPr>
              <w:t>).</w:t>
            </w:r>
          </w:p>
        </w:tc>
        <w:tc>
          <w:tcPr>
            <w:tcW w:w="0" w:type="auto"/>
            <w:vMerge/>
            <w:tcBorders>
              <w:top w:val="nil"/>
              <w:left w:val="single" w:color="cfcfcf" w:sz="5"/>
              <w:bottom w:val="single" w:color="cfcfcf" w:sz="5"/>
              <w:right w:val="single" w:color="cfcfcf" w:sz="5"/>
            </w:tcBorders>
          </w:tcP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Поляризация</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Данная проверка проводится с целью определения влияния нежелательных вертикально поляризованных составляющих сигнала. Воздушное судно выдерживает требуемую линию пути при горизонтальном пролете (вдоль продолжения осевой линии ВПП) и выполняет крен в каждую сторону на 20</w:t>
            </w:r>
            <w:r>
              <w:rPr>
                <w:rFonts w:ascii="Times New Roman"/>
                <w:b w:val="false"/>
                <w:i w:val="false"/>
                <w:color w:val="000000"/>
                <w:vertAlign w:val="superscript"/>
              </w:rPr>
              <w:t>о</w:t>
            </w:r>
            <w:r>
              <w:rPr>
                <w:rFonts w:ascii="Times New Roman"/>
                <w:b w:val="false"/>
                <w:i w:val="false"/>
                <w:color w:val="000000"/>
                <w:sz w:val="20"/>
              </w:rPr>
              <w:t xml:space="preserve"> относительно продольной оси. Поляризованная в вертикальной плоскости составляющая излучения на линии курса не превышает значения, которое соответствует:</w:t>
            </w:r>
          </w:p>
          <w:p>
            <w:pPr>
              <w:spacing w:after="20"/>
              <w:ind w:left="20"/>
              <w:jc w:val="both"/>
            </w:pPr>
            <w:r>
              <w:rPr>
                <w:rFonts w:ascii="Times New Roman"/>
                <w:b w:val="false"/>
                <w:i w:val="false"/>
                <w:color w:val="000000"/>
                <w:sz w:val="20"/>
              </w:rPr>
              <w:t>
Кат. I: 15 мкА;</w:t>
            </w:r>
          </w:p>
          <w:p>
            <w:pPr>
              <w:spacing w:after="20"/>
              <w:ind w:left="20"/>
              <w:jc w:val="both"/>
            </w:pPr>
            <w:r>
              <w:rPr>
                <w:rFonts w:ascii="Times New Roman"/>
                <w:b w:val="false"/>
                <w:i w:val="false"/>
                <w:color w:val="000000"/>
                <w:sz w:val="20"/>
              </w:rPr>
              <w:t>
Кат. II: 8 мкА;</w:t>
            </w:r>
          </w:p>
          <w:p>
            <w:pPr>
              <w:spacing w:after="20"/>
              <w:ind w:left="20"/>
              <w:jc w:val="both"/>
            </w:pPr>
            <w:r>
              <w:rPr>
                <w:rFonts w:ascii="Times New Roman"/>
                <w:b w:val="false"/>
                <w:i w:val="false"/>
                <w:color w:val="000000"/>
                <w:sz w:val="20"/>
              </w:rPr>
              <w:t>
Кат. III: 5 мкА.</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 (tx1 и tx2)</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контроля</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 Юстировка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 Чувствительность к смещению</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испытания являются проверкой функции срабатывания системы контроля, и цель заключается в том, чтобы полностью исключить излучение сигналов наведения вне контролируемых допусков.</w:t>
            </w:r>
          </w:p>
          <w:p>
            <w:pPr>
              <w:spacing w:after="20"/>
              <w:ind w:left="20"/>
              <w:jc w:val="both"/>
            </w:pPr>
            <w:r>
              <w:rPr>
                <w:rFonts w:ascii="Times New Roman"/>
                <w:b w:val="false"/>
                <w:i w:val="false"/>
                <w:color w:val="000000"/>
                <w:sz w:val="20"/>
              </w:rPr>
              <w:t>
Система контроля должна обеспечивать сигнал тревоги при сдвиге в опорной точке ILS средней линии курса от оси ВПП, эквивалентном или большем чем следующие расстояния:</w:t>
            </w:r>
          </w:p>
          <w:p>
            <w:pPr>
              <w:spacing w:after="20"/>
              <w:ind w:left="20"/>
              <w:jc w:val="both"/>
            </w:pPr>
            <w:r>
              <w:rPr>
                <w:rFonts w:ascii="Times New Roman"/>
                <w:b w:val="false"/>
                <w:i w:val="false"/>
                <w:color w:val="000000"/>
                <w:sz w:val="20"/>
              </w:rPr>
              <w:t>
Кат. I: 10,5 м;</w:t>
            </w:r>
          </w:p>
          <w:p>
            <w:pPr>
              <w:spacing w:after="20"/>
              <w:ind w:left="20"/>
              <w:jc w:val="both"/>
            </w:pPr>
            <w:r>
              <w:rPr>
                <w:rFonts w:ascii="Times New Roman"/>
                <w:b w:val="false"/>
                <w:i w:val="false"/>
                <w:color w:val="000000"/>
                <w:sz w:val="20"/>
              </w:rPr>
              <w:t>
Кат. II: 7,5 м;</w:t>
            </w:r>
          </w:p>
          <w:p>
            <w:pPr>
              <w:spacing w:after="20"/>
              <w:ind w:left="20"/>
              <w:jc w:val="both"/>
            </w:pPr>
            <w:r>
              <w:rPr>
                <w:rFonts w:ascii="Times New Roman"/>
                <w:b w:val="false"/>
                <w:i w:val="false"/>
                <w:color w:val="000000"/>
                <w:sz w:val="20"/>
              </w:rPr>
              <w:t>
Кат. III: 6 м.</w:t>
            </w:r>
          </w:p>
          <w:p>
            <w:pPr>
              <w:spacing w:after="20"/>
              <w:ind w:left="20"/>
              <w:jc w:val="both"/>
            </w:pPr>
            <w:r>
              <w:rPr>
                <w:rFonts w:ascii="Times New Roman"/>
                <w:b w:val="false"/>
                <w:i w:val="false"/>
                <w:color w:val="000000"/>
                <w:sz w:val="20"/>
              </w:rPr>
              <w:t>
Система контроля должна обеспечивать сигнал тревоги при изменении чувствительности к смещению до значения, отличающегося от номинала более чем на 17 % для всех категорий ILS.</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C (tx1 и tx2),</w:t>
            </w:r>
          </w:p>
          <w:p>
            <w:pPr>
              <w:spacing w:after="20"/>
              <w:ind w:left="20"/>
              <w:jc w:val="both"/>
            </w:pPr>
            <w:r>
              <w:rPr>
                <w:rFonts w:ascii="Times New Roman"/>
                <w:b w:val="false"/>
                <w:i w:val="false"/>
                <w:color w:val="000000"/>
                <w:sz w:val="20"/>
              </w:rPr>
              <w:t>
P (tx1 или tx2)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C (tx1 и tx2),</w:t>
            </w:r>
          </w:p>
          <w:p>
            <w:pPr>
              <w:spacing w:after="20"/>
              <w:ind w:left="20"/>
              <w:jc w:val="both"/>
            </w:pPr>
            <w:r>
              <w:rPr>
                <w:rFonts w:ascii="Times New Roman"/>
                <w:b w:val="false"/>
                <w:i w:val="false"/>
                <w:color w:val="000000"/>
                <w:sz w:val="20"/>
              </w:rPr>
              <w:t>
P (tx1 или tx2)</w:t>
            </w:r>
          </w:p>
        </w:tc>
      </w:tr>
    </w:tbl>
    <w:bookmarkStart w:name="z675" w:id="646"/>
    <w:p>
      <w:pPr>
        <w:spacing w:after="0"/>
        <w:ind w:left="0"/>
        <w:jc w:val="left"/>
      </w:pPr>
      <w:r>
        <w:rPr>
          <w:rFonts w:ascii="Times New Roman"/>
          <w:b/>
          <w:i w:val="false"/>
          <w:color w:val="000000"/>
        </w:rPr>
        <w:t xml:space="preserve">  Перечень параметров, проверяемых при летной проверке</w:t>
      </w:r>
      <w:r>
        <w:br/>
      </w:r>
      <w:r>
        <w:rPr>
          <w:rFonts w:ascii="Times New Roman"/>
          <w:b/>
          <w:i w:val="false"/>
          <w:color w:val="000000"/>
        </w:rPr>
        <w:t>глиссадных радиомаяков ILS категорий I, II и III</w:t>
      </w:r>
    </w:p>
    <w:bookmarkEnd w:id="6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8"/>
        <w:gridCol w:w="508"/>
        <w:gridCol w:w="12407"/>
        <w:gridCol w:w="604"/>
      </w:tblGrid>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п/п</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Параметр</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Описание, допуск</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Вид проверки (передатчик)</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Угол наклона - Юстировка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 Высота опорной точки ILS</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измерения проводятся при выполнении стандартного захода на посадку вдоль линии курса и на линии глиссады. Угол наклона глиссады ILS рекомендуется использовать равным 3</w:t>
            </w:r>
            <w:r>
              <w:rPr>
                <w:rFonts w:ascii="Times New Roman"/>
                <w:b w:val="false"/>
                <w:i w:val="false"/>
                <w:color w:val="000000"/>
                <w:vertAlign w:val="superscript"/>
              </w:rPr>
              <w:t>о</w:t>
            </w:r>
            <w:r>
              <w:rPr>
                <w:rFonts w:ascii="Times New Roman"/>
                <w:b w:val="false"/>
                <w:i w:val="false"/>
                <w:color w:val="000000"/>
                <w:sz w:val="20"/>
              </w:rPr>
              <w:t>. Угол наклона глиссады устанавливается и выдерживается в следующих пределах:</w:t>
            </w:r>
          </w:p>
          <w:p>
            <w:pPr>
              <w:spacing w:after="20"/>
              <w:ind w:left="20"/>
              <w:jc w:val="both"/>
            </w:pPr>
            <w:r>
              <w:rPr>
                <w:rFonts w:ascii="Times New Roman"/>
                <w:b w:val="false"/>
                <w:i w:val="false"/>
                <w:color w:val="000000"/>
                <w:sz w:val="20"/>
              </w:rPr>
              <w:t>
Кат. I и II: ±0,075 Ө и от величины Ө;</w:t>
            </w:r>
          </w:p>
          <w:p>
            <w:pPr>
              <w:spacing w:after="20"/>
              <w:ind w:left="20"/>
              <w:jc w:val="both"/>
            </w:pPr>
            <w:r>
              <w:rPr>
                <w:rFonts w:ascii="Times New Roman"/>
                <w:b w:val="false"/>
                <w:i w:val="false"/>
                <w:color w:val="000000"/>
                <w:sz w:val="20"/>
              </w:rPr>
              <w:t>
Кат. III: ±0,04 Ө от величины Ө.</w:t>
            </w:r>
          </w:p>
          <w:p>
            <w:pPr>
              <w:spacing w:after="20"/>
              <w:ind w:left="20"/>
              <w:jc w:val="both"/>
            </w:pPr>
            <w:r>
              <w:rPr>
                <w:rFonts w:ascii="Times New Roman"/>
                <w:b w:val="false"/>
                <w:i w:val="false"/>
                <w:color w:val="000000"/>
                <w:sz w:val="20"/>
              </w:rPr>
              <w:t>
При вводе в эксплуатацию угол наклона глиссады должен быть установлен как можно ближе к выбранному номинальному углу. При периодических проверках угол наклона глиссады должен быть в пределах указанных значений.</w:t>
            </w:r>
          </w:p>
          <w:p>
            <w:pPr>
              <w:spacing w:after="20"/>
              <w:ind w:left="20"/>
              <w:jc w:val="both"/>
            </w:pPr>
            <w:r>
              <w:rPr>
                <w:rFonts w:ascii="Times New Roman"/>
                <w:b w:val="false"/>
                <w:i w:val="false"/>
                <w:color w:val="000000"/>
                <w:sz w:val="20"/>
              </w:rPr>
              <w:t>
Продолжение вниз прямолинейного участка глиссады ILS проходит через опорную точку ILS на высоте, обеспечивающей безопасное наведение при пролете препятствий, а также безопасное и эффективное использование обслуживаемой ВПП. Высота опорной точки ILS для категорий I, II и III равна 15 м. При этом разрешается допуск +3 м.</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 (tx1 и tx2),</w:t>
            </w:r>
          </w:p>
          <w:p>
            <w:pPr>
              <w:spacing w:after="20"/>
              <w:ind w:left="20"/>
              <w:jc w:val="both"/>
            </w:pPr>
            <w:r>
              <w:rPr>
                <w:rFonts w:ascii="Times New Roman"/>
                <w:b w:val="false"/>
                <w:i w:val="false"/>
                <w:color w:val="000000"/>
                <w:sz w:val="20"/>
              </w:rPr>
              <w:t>
P (tx1 и tx2)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C (tx1 и tx2)</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глубин модуляции</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Глубина модуляции определяется в ходе проверок угла наклона глиссады. Номинальная глубина модуляции несущей высокой частоты сигналами тональных частот 90 и 150 Гц на глиссаде составляет 40%. Глубина модуляции находится в пределах 37,5-42,5%. Сумма глубин модуляции находится в пределах 75-85 %.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 (tx1 и tx2),</w:t>
            </w:r>
          </w:p>
          <w:p>
            <w:pPr>
              <w:spacing w:after="20"/>
              <w:ind w:left="20"/>
              <w:jc w:val="both"/>
            </w:pPr>
            <w:r>
              <w:rPr>
                <w:rFonts w:ascii="Times New Roman"/>
                <w:b w:val="false"/>
                <w:i w:val="false"/>
                <w:color w:val="000000"/>
                <w:sz w:val="20"/>
              </w:rPr>
              <w:t>
P (tx1 и tx2)</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Чувствительность к смещению</w:t>
            </w:r>
          </w:p>
          <w:p>
            <w:pPr>
              <w:spacing w:after="20"/>
              <w:ind w:left="20"/>
              <w:jc w:val="both"/>
            </w:pPr>
            <w:r>
              <w:rPr>
                <w:rFonts w:ascii="Times New Roman"/>
                <w:b w:val="false"/>
                <w:i w:val="false"/>
                <w:color w:val="000000"/>
                <w:sz w:val="20"/>
              </w:rPr>
              <w:t>
- Величина</w:t>
            </w:r>
          </w:p>
          <w:p>
            <w:pPr>
              <w:spacing w:after="20"/>
              <w:ind w:left="20"/>
              <w:jc w:val="both"/>
            </w:pPr>
            <w:r>
              <w:rPr>
                <w:rFonts w:ascii="Times New Roman"/>
                <w:b w:val="false"/>
                <w:i w:val="false"/>
                <w:color w:val="000000"/>
                <w:sz w:val="20"/>
              </w:rPr>
              <w:t xml:space="preserve">
- Симметрия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Данное измерение можно выполнить посредством двух основных схем полета: заход на посадку вдоль линии курса и горизонтального пролета. Чувствительность к угловому смещению ГРМ ILS категорий I, II и III должна соответствовать РГМ, составляющей 0,0875 при угловом смещении ниже и выше глиссады под углом 0,12 Ө при допуске ±0,02 Ө. Чувствительность к угловому смещению ГРМ ILS устанавливается в пределах:</w:t>
            </w:r>
          </w:p>
          <w:p>
            <w:pPr>
              <w:spacing w:after="20"/>
              <w:ind w:left="20"/>
              <w:jc w:val="both"/>
            </w:pPr>
            <w:r>
              <w:rPr>
                <w:rFonts w:ascii="Times New Roman"/>
                <w:b w:val="false"/>
                <w:i w:val="false"/>
                <w:color w:val="000000"/>
                <w:sz w:val="20"/>
              </w:rPr>
              <w:t>
Кат. I: ±25% выбранной номинальной величины;</w:t>
            </w:r>
          </w:p>
          <w:p>
            <w:pPr>
              <w:spacing w:after="20"/>
              <w:ind w:left="20"/>
              <w:jc w:val="both"/>
            </w:pPr>
            <w:r>
              <w:rPr>
                <w:rFonts w:ascii="Times New Roman"/>
                <w:b w:val="false"/>
                <w:i w:val="false"/>
                <w:color w:val="000000"/>
                <w:sz w:val="20"/>
              </w:rPr>
              <w:t>
Кат. II: ±20% выбранной номинальной величины;</w:t>
            </w:r>
          </w:p>
          <w:p>
            <w:pPr>
              <w:spacing w:after="20"/>
              <w:ind w:left="20"/>
              <w:jc w:val="both"/>
            </w:pPr>
            <w:r>
              <w:rPr>
                <w:rFonts w:ascii="Times New Roman"/>
                <w:b w:val="false"/>
                <w:i w:val="false"/>
                <w:color w:val="000000"/>
                <w:sz w:val="20"/>
              </w:rPr>
              <w:t>
Кат. III: ±15% выбранной номинальной величины;</w:t>
            </w:r>
          </w:p>
          <w:p>
            <w:pPr>
              <w:spacing w:after="20"/>
              <w:ind w:left="20"/>
              <w:jc w:val="both"/>
            </w:pPr>
            <w:r>
              <w:rPr>
                <w:rFonts w:ascii="Times New Roman"/>
                <w:b w:val="false"/>
                <w:i w:val="false"/>
                <w:color w:val="000000"/>
                <w:sz w:val="20"/>
              </w:rPr>
              <w:t>
Чувствительность к угловому смещению является симметричной настолько, насколько это практически возможно.</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 (tx1 и tx2),</w:t>
            </w:r>
          </w:p>
          <w:p>
            <w:pPr>
              <w:spacing w:after="20"/>
              <w:ind w:left="20"/>
              <w:jc w:val="both"/>
            </w:pPr>
            <w:r>
              <w:rPr>
                <w:rFonts w:ascii="Times New Roman"/>
                <w:b w:val="false"/>
                <w:i w:val="false"/>
                <w:color w:val="000000"/>
                <w:sz w:val="20"/>
              </w:rPr>
              <w:t>
P (tx1 или tx2)</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Клиренс</w:t>
            </w:r>
          </w:p>
          <w:p>
            <w:pPr>
              <w:spacing w:after="20"/>
              <w:ind w:left="20"/>
              <w:jc w:val="both"/>
            </w:pPr>
            <w:r>
              <w:rPr>
                <w:rFonts w:ascii="Times New Roman"/>
                <w:b w:val="false"/>
                <w:i w:val="false"/>
                <w:color w:val="000000"/>
                <w:sz w:val="20"/>
              </w:rPr>
              <w:t>
- Ниже глиссады</w:t>
            </w:r>
          </w:p>
          <w:p>
            <w:pPr>
              <w:spacing w:after="20"/>
              <w:ind w:left="20"/>
              <w:jc w:val="both"/>
            </w:pPr>
            <w:r>
              <w:rPr>
                <w:rFonts w:ascii="Times New Roman"/>
                <w:b w:val="false"/>
                <w:i w:val="false"/>
                <w:color w:val="000000"/>
                <w:sz w:val="20"/>
              </w:rPr>
              <w:t>
- Выше глиссады</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Клиренс сектора глиссады определяется путем горизонтального пролета через полный сектор. Этот метод измерений можно сочетать с методом измерения угла наклона глиссады и чувствительности к смещению при горизонтальном пролете.</w:t>
            </w:r>
          </w:p>
          <w:p>
            <w:pPr>
              <w:spacing w:after="20"/>
              <w:ind w:left="20"/>
              <w:jc w:val="both"/>
            </w:pPr>
            <w:r>
              <w:rPr>
                <w:rFonts w:ascii="Times New Roman"/>
                <w:b w:val="false"/>
                <w:i w:val="false"/>
                <w:color w:val="000000"/>
                <w:sz w:val="20"/>
              </w:rPr>
              <w:t>
Не менее 190 мкА под углом над горизонталью не менее 0,3 Ө. Если значение 190 мкА достигается под углом больше 0,45 Ө, необходимо поддерживать этот уровень по крайней мере вплоть до угла 0,45 Ө.</w:t>
            </w:r>
          </w:p>
          <w:p>
            <w:pPr>
              <w:spacing w:after="20"/>
              <w:ind w:left="20"/>
              <w:jc w:val="both"/>
            </w:pPr>
            <w:r>
              <w:rPr>
                <w:rFonts w:ascii="Times New Roman"/>
                <w:b w:val="false"/>
                <w:i w:val="false"/>
                <w:color w:val="000000"/>
                <w:sz w:val="20"/>
              </w:rPr>
              <w:t>
Уровень сигнала должен быть по крайней мере 150 мкА, и он не должен опускаться ниже 150 мкА до достижения угла 1,75 ө.</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 (tx1 и tx2),</w:t>
            </w:r>
          </w:p>
          <w:p>
            <w:pPr>
              <w:spacing w:after="20"/>
              <w:ind w:left="20"/>
              <w:jc w:val="both"/>
            </w:pPr>
            <w:r>
              <w:rPr>
                <w:rFonts w:ascii="Times New Roman"/>
                <w:b w:val="false"/>
                <w:i w:val="false"/>
                <w:color w:val="000000"/>
                <w:sz w:val="20"/>
              </w:rPr>
              <w:t>
P (tx1 и tx2)</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Структура глиссады</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структуры глиссады представляет собой точное измерение искривлений и резких колебаний глиссады. Данное измерение может быть выполнено одновременно с измерением угла наклона глиссады. Искривления линии глиссады ГРМ ILS не создают амплитуды, превышающие следующие величины:</w:t>
            </w:r>
          </w:p>
          <w:tbl>
            <w:tblPr>
              <w:tblW w:w="0" w:type="auto"/>
              <w:tblCellSpacing w:w="0" w:type="auto"/>
              <w:tblBorders>
                <w:top w:val="none"/>
                <w:left w:val="none"/>
                <w:bottom w:val="none"/>
                <w:right w:val="none"/>
                <w:insideH w:val="none"/>
                <w:insideV w:val="none"/>
              </w:tblBorders>
            </w:tblPr>
            <w:tblGrid>
              <w:gridCol w:w="2609"/>
              <w:gridCol w:w="2040"/>
              <w:gridCol w:w="7651"/>
            </w:tblGrid>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Амплитуда (РГМ) (95 % вероятности)</w:t>
                  </w:r>
                </w:p>
              </w:tc>
            </w:tr>
            <w:tr>
              <w:trPr>
                <w:trHeight w:val="30" w:hRule="atLeast"/>
              </w:trPr>
              <w:tc>
                <w:tcPr>
                  <w:tcW w:w="26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Зона</w:t>
                  </w:r>
                </w:p>
              </w:tc>
              <w:tc>
                <w:tcPr>
                  <w:tcW w:w="20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 I</w:t>
                  </w:r>
                </w:p>
              </w:tc>
              <w:tc>
                <w:tcPr>
                  <w:tcW w:w="765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 II и III</w:t>
                  </w:r>
                </w:p>
              </w:tc>
            </w:tr>
            <w:tr>
              <w:trPr>
                <w:trHeight w:val="30" w:hRule="atLeast"/>
              </w:trPr>
              <w:tc>
                <w:tcPr>
                  <w:tcW w:w="26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внешнего предела зоны действия</w:t>
                  </w:r>
                </w:p>
                <w:p>
                  <w:pPr>
                    <w:spacing w:after="20"/>
                    <w:ind w:left="20"/>
                    <w:jc w:val="both"/>
                  </w:pPr>
                  <w:r>
                    <w:rPr>
                      <w:rFonts w:ascii="Times New Roman"/>
                      <w:b w:val="false"/>
                      <w:i w:val="false"/>
                      <w:color w:val="000000"/>
                      <w:sz w:val="20"/>
                    </w:rPr>
                    <w:t>
до точки C ILS</w:t>
                  </w:r>
                </w:p>
                <w:p>
                  <w:pPr>
                    <w:spacing w:after="20"/>
                    <w:ind w:left="20"/>
                    <w:jc w:val="both"/>
                  </w:pPr>
                  <w:r>
                    <w:rPr>
                      <w:rFonts w:ascii="Times New Roman"/>
                      <w:b w:val="false"/>
                      <w:i w:val="false"/>
                      <w:color w:val="000000"/>
                      <w:sz w:val="20"/>
                    </w:rPr>
                    <w:t>
до точки A ILS</w:t>
                  </w:r>
                </w:p>
              </w:tc>
              <w:tc>
                <w:tcPr>
                  <w:tcW w:w="20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0,035</w:t>
                  </w:r>
                </w:p>
              </w:tc>
              <w:tc>
                <w:tcPr>
                  <w:tcW w:w="765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0,035</w:t>
                  </w:r>
                </w:p>
              </w:tc>
            </w:tr>
            <w:tr>
              <w:trPr>
                <w:trHeight w:val="30" w:hRule="atLeast"/>
              </w:trPr>
              <w:tc>
                <w:tcPr>
                  <w:tcW w:w="26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точки A ILS</w:t>
                  </w:r>
                </w:p>
                <w:p>
                  <w:pPr>
                    <w:spacing w:after="20"/>
                    <w:ind w:left="20"/>
                    <w:jc w:val="both"/>
                  </w:pPr>
                  <w:r>
                    <w:rPr>
                      <w:rFonts w:ascii="Times New Roman"/>
                      <w:b w:val="false"/>
                      <w:i w:val="false"/>
                      <w:color w:val="000000"/>
                      <w:sz w:val="20"/>
                    </w:rPr>
                    <w:t>
до точки B ILS</w:t>
                  </w:r>
                </w:p>
              </w:tc>
              <w:tc>
                <w:tcPr>
                  <w:tcW w:w="20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65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0,035 в точке A, уменьшаясь по линейному закону до величины 0,023 в точке B</w:t>
                  </w:r>
                </w:p>
              </w:tc>
            </w:tr>
            <w:tr>
              <w:trPr>
                <w:trHeight w:val="30" w:hRule="atLeast"/>
              </w:trPr>
              <w:tc>
                <w:tcPr>
                  <w:tcW w:w="26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точки B ILS</w:t>
                  </w:r>
                </w:p>
                <w:p>
                  <w:pPr>
                    <w:spacing w:after="20"/>
                    <w:ind w:left="20"/>
                    <w:jc w:val="both"/>
                  </w:pPr>
                  <w:r>
                    <w:rPr>
                      <w:rFonts w:ascii="Times New Roman"/>
                      <w:b w:val="false"/>
                      <w:i w:val="false"/>
                      <w:color w:val="000000"/>
                      <w:sz w:val="20"/>
                    </w:rPr>
                    <w:t>
до опорной точки ILS</w:t>
                  </w:r>
                </w:p>
              </w:tc>
              <w:tc>
                <w:tcPr>
                  <w:tcW w:w="20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65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0,023</w:t>
                  </w:r>
                </w:p>
              </w:tc>
            </w:tr>
          </w:tbl>
          <w:p/>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 (tx1 и tx2),</w:t>
            </w:r>
          </w:p>
          <w:p>
            <w:pPr>
              <w:spacing w:after="20"/>
              <w:ind w:left="20"/>
              <w:jc w:val="both"/>
            </w:pPr>
            <w:r>
              <w:rPr>
                <w:rFonts w:ascii="Times New Roman"/>
                <w:b w:val="false"/>
                <w:i w:val="false"/>
                <w:color w:val="000000"/>
                <w:sz w:val="20"/>
              </w:rPr>
              <w:t>
P (tx1 и tx2)</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Препятствия - Клиренс над препятствиями</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Проверки можно осуществлять ниже сектора глиссады, что позволяет удостовериться в наличии безопасной для полетов зоны между нижней границей сектора глиссады и любыми препятствиями. Воздушное судно должно находиться на прямом курсе КРМ в направлении ВПП на расстоянии приблизительно 9,26 км от антенны ГРМ и на высоте, при которой достигается уровень сигнала "лети вверх" по крайней мере 180 мкА. Полет продолжается в направлении ВПП с выдерживанием клиренса не менее 180 мкА до достижения порога ВПП или возникновения необходимости изменения траектории для обхода препятствий. Эта проверка проводится во время проверок контрольного устройства, когда ширина траектории настроена на широкие пределы срабатывания сигналов тревоги, при которых используется минимальное значение сигнала "лети вверх" 150 мкА вместо 180 мкА. Если такая проверка произведена в ходе проверок контрольного устройства при широких пределах, ее нет необходимости выполнять после возвращения траектории к нормальной ширине нормального сектора захода на посадку, за исключением проверки при вводе в эксплуатацию.</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 (tx1 и tx2),</w:t>
            </w:r>
          </w:p>
          <w:p>
            <w:pPr>
              <w:spacing w:after="20"/>
              <w:ind w:left="20"/>
              <w:jc w:val="both"/>
            </w:pPr>
            <w:r>
              <w:rPr>
                <w:rFonts w:ascii="Times New Roman"/>
                <w:b w:val="false"/>
                <w:i w:val="false"/>
                <w:color w:val="000000"/>
                <w:sz w:val="20"/>
              </w:rPr>
              <w:t>
P (tx1 или tx2)</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Зона действия - Используемая  дальность</w:t>
            </w:r>
          </w:p>
          <w:p>
            <w:pPr>
              <w:spacing w:after="20"/>
              <w:ind w:left="20"/>
              <w:jc w:val="both"/>
            </w:pPr>
            <w:r>
              <w:rPr>
                <w:rFonts w:ascii="Times New Roman"/>
                <w:b w:val="false"/>
                <w:i w:val="false"/>
                <w:color w:val="000000"/>
                <w:sz w:val="20"/>
              </w:rPr>
              <w:t>
- Напряженность поля</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Зона действия ГРМ ILS должна охватывать область пространства, в горизонтальном секторе с углами 8</w:t>
            </w:r>
            <w:r>
              <w:rPr>
                <w:rFonts w:ascii="Times New Roman"/>
                <w:b w:val="false"/>
                <w:i w:val="false"/>
                <w:color w:val="000000"/>
                <w:vertAlign w:val="superscript"/>
              </w:rPr>
              <w:t>о</w:t>
            </w:r>
            <w:r>
              <w:rPr>
                <w:rFonts w:ascii="Times New Roman"/>
                <w:b w:val="false"/>
                <w:i w:val="false"/>
                <w:color w:val="000000"/>
                <w:sz w:val="20"/>
              </w:rPr>
              <w:t xml:space="preserve"> по обе стороны от осевой линии ВПП на расстоянии по крайней мере 18,5 км и в вертикальном секторе с верхней границей под углом 1,75 Ө и нижней границей под углом 0,45 Ө над горизонталью или под меньшим углом 0,3 Ө, который требуется для гарантированного выполнения объявленной схемы входа в глиссаду ILS.</w:t>
            </w:r>
          </w:p>
          <w:p>
            <w:pPr>
              <w:spacing w:after="20"/>
              <w:ind w:left="20"/>
              <w:jc w:val="both"/>
            </w:pPr>
            <w:r>
              <w:rPr>
                <w:rFonts w:ascii="Times New Roman"/>
                <w:b w:val="false"/>
                <w:i w:val="false"/>
                <w:color w:val="000000"/>
                <w:sz w:val="20"/>
              </w:rPr>
              <w:t>
В зоне действия ГРМ ILS должен обеспечивать минимальную напряженность поля 400 мкВ/м (-95 дБВт/м</w:t>
            </w:r>
            <w:r>
              <w:rPr>
                <w:rFonts w:ascii="Times New Roman"/>
                <w:b w:val="false"/>
                <w:i w:val="false"/>
                <w:color w:val="000000"/>
                <w:vertAlign w:val="superscript"/>
              </w:rPr>
              <w:t>2</w:t>
            </w:r>
            <w:r>
              <w:rPr>
                <w:rFonts w:ascii="Times New Roman"/>
                <w:b w:val="false"/>
                <w:i w:val="false"/>
                <w:color w:val="000000"/>
                <w:sz w:val="20"/>
              </w:rPr>
              <w:t>). Напряженность поля ГРМ ILS категории I обеспечивается до высоты 30 м над горизонтальной, проходящей через порог ВПП. Напряженность поля ГРМ ILS категорий II и III обеспечивается до высоты 15 м над горизонтальной плоскостью, проходящей через порог ВПП.</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 (tx1 и tx2),</w:t>
            </w:r>
          </w:p>
          <w:p>
            <w:pPr>
              <w:spacing w:after="20"/>
              <w:ind w:left="20"/>
              <w:jc w:val="both"/>
            </w:pPr>
            <w:r>
              <w:rPr>
                <w:rFonts w:ascii="Times New Roman"/>
                <w:b w:val="false"/>
                <w:i w:val="false"/>
                <w:color w:val="000000"/>
                <w:sz w:val="20"/>
              </w:rPr>
              <w:t>
P (tx1 или tx2)</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контроля</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 Угол</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 Чувствительность к смещению</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Проверки контрольных устройств могут проводиться с использованием описанных выше методов, применяемых для измерения угла наклона глиссады, чувствительности к смещению и клиренса.</w:t>
            </w:r>
          </w:p>
          <w:p>
            <w:pPr>
              <w:spacing w:after="20"/>
              <w:ind w:left="20"/>
              <w:jc w:val="both"/>
            </w:pPr>
            <w:r>
              <w:rPr>
                <w:rFonts w:ascii="Times New Roman"/>
                <w:b w:val="false"/>
                <w:i w:val="false"/>
                <w:color w:val="000000"/>
                <w:sz w:val="20"/>
              </w:rPr>
              <w:t>
Система контроля должна обеспечивать сигнал тревоги при изменении угла наклона глиссады ГРМ ILS категорий I, II и III на величину большую, чем ±0,075 Ө от опубликованного значения угла.</w:t>
            </w:r>
          </w:p>
          <w:p>
            <w:pPr>
              <w:spacing w:after="20"/>
              <w:ind w:left="20"/>
              <w:jc w:val="both"/>
            </w:pPr>
            <w:r>
              <w:rPr>
                <w:rFonts w:ascii="Times New Roman"/>
                <w:b w:val="false"/>
                <w:i w:val="false"/>
                <w:color w:val="000000"/>
                <w:sz w:val="20"/>
              </w:rPr>
              <w:t>
Система контроля должна обеспечивать сигнал тревоги при изменении чувствительности к смещению ГРМ ILS категорий I, II и III на величину большую, чем ±25% относительно номинальной величины.</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C (tx1 и tx2),</w:t>
            </w:r>
          </w:p>
          <w:p>
            <w:pPr>
              <w:spacing w:after="20"/>
              <w:ind w:left="20"/>
              <w:jc w:val="both"/>
            </w:pPr>
            <w:r>
              <w:rPr>
                <w:rFonts w:ascii="Times New Roman"/>
                <w:b w:val="false"/>
                <w:i w:val="false"/>
                <w:color w:val="000000"/>
                <w:sz w:val="20"/>
              </w:rPr>
              <w:t>
(tx1 или tx2)</w:t>
            </w:r>
          </w:p>
          <w:p>
            <w:pPr>
              <w:spacing w:after="20"/>
              <w:ind w:left="20"/>
              <w:jc w:val="both"/>
            </w:pPr>
            <w:r>
              <w:rPr>
                <w:rFonts w:ascii="Times New Roman"/>
                <w:b w:val="false"/>
                <w:i w:val="false"/>
                <w:color w:val="000000"/>
                <w:sz w:val="20"/>
              </w:rPr>
              <w:t>
C (tx1 и tx2),</w:t>
            </w:r>
          </w:p>
          <w:p>
            <w:pPr>
              <w:spacing w:after="20"/>
              <w:ind w:left="20"/>
              <w:jc w:val="both"/>
            </w:pPr>
            <w:r>
              <w:rPr>
                <w:rFonts w:ascii="Times New Roman"/>
                <w:b w:val="false"/>
                <w:i w:val="false"/>
                <w:color w:val="000000"/>
                <w:sz w:val="20"/>
              </w:rPr>
              <w:t>
P (tx1 или tx2)</w:t>
            </w:r>
          </w:p>
        </w:tc>
      </w:tr>
    </w:tbl>
    <w:p>
      <w:pPr>
        <w:spacing w:after="0"/>
        <w:ind w:left="0"/>
        <w:jc w:val="left"/>
      </w:pPr>
      <w:r>
        <w:rPr>
          <w:rFonts w:ascii="Times New Roman"/>
          <w:b/>
          <w:i w:val="false"/>
          <w:color w:val="000000"/>
        </w:rPr>
        <w:t xml:space="preserve">  Перечень параметров, проверяемых при летной проверке</w:t>
      </w:r>
      <w:r>
        <w:br/>
      </w:r>
      <w:r>
        <w:rPr>
          <w:rFonts w:ascii="Times New Roman"/>
          <w:b/>
          <w:i w:val="false"/>
          <w:color w:val="000000"/>
        </w:rPr>
        <w:t>маркерных радиомаяков ILS</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2"/>
        <w:gridCol w:w="450"/>
        <w:gridCol w:w="9963"/>
        <w:gridCol w:w="1605"/>
      </w:tblGrid>
      <w:tr>
        <w:trPr>
          <w:trHeight w:val="30" w:hRule="atLeast"/>
        </w:trPr>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w:t>
            </w:r>
          </w:p>
        </w:tc>
        <w:tc>
          <w:tcPr>
            <w:tcW w:w="9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допуск</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проверки (передатчик)</w:t>
            </w:r>
          </w:p>
        </w:tc>
      </w:tr>
      <w:tr>
        <w:trPr>
          <w:trHeight w:val="30" w:hRule="atLeast"/>
        </w:trPr>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Манипуляция</w:t>
            </w:r>
          </w:p>
        </w:tc>
        <w:tc>
          <w:tcPr>
            <w:tcW w:w="9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Проверка манипуляции осуществляется во время захода на посадку по ILS при пролете над МРМ. Оценка манипуляции производится по звуковой и визуальной индикации и считается удовлетворительной, когда кодовые знаки правильны, ясно различимы и передаются с надлежащими интервалами. Частоту модулирующего тонального сигнала можно проверить путем наблюдения за работой системы визуальной индикации в виде трехламповой панели, т.е. по загоранию нужной лампы: внешний маркер (OM) – синяя лампа, средний маркер (MM) – оранжевая и внутренний маркер (IM) – белая. Модуляция звуковыми частотами производится следующим образом:</w:t>
            </w:r>
          </w:p>
          <w:p>
            <w:pPr>
              <w:spacing w:after="20"/>
              <w:ind w:left="20"/>
              <w:jc w:val="both"/>
            </w:pPr>
            <w:r>
              <w:rPr>
                <w:rFonts w:ascii="Times New Roman"/>
                <w:b w:val="false"/>
                <w:i w:val="false"/>
                <w:color w:val="000000"/>
                <w:sz w:val="20"/>
              </w:rPr>
              <w:t>
h) внутренний МРМ (при его наличии): непрерывная передача шесть точек в секунду;</w:t>
            </w:r>
          </w:p>
          <w:p>
            <w:pPr>
              <w:spacing w:after="20"/>
              <w:ind w:left="20"/>
              <w:jc w:val="both"/>
            </w:pPr>
            <w:r>
              <w:rPr>
                <w:rFonts w:ascii="Times New Roman"/>
                <w:b w:val="false"/>
                <w:i w:val="false"/>
                <w:color w:val="000000"/>
                <w:sz w:val="20"/>
              </w:rPr>
              <w:t>
i) средний МРМ: непрерывная серия чередующихся точек и тире, причем тире передаются со скоростью два тире в секунду, а точки – со скоростью шесть точек в секунду;</w:t>
            </w:r>
          </w:p>
          <w:p>
            <w:pPr>
              <w:spacing w:after="20"/>
              <w:ind w:left="20"/>
              <w:jc w:val="both"/>
            </w:pPr>
            <w:r>
              <w:rPr>
                <w:rFonts w:ascii="Times New Roman"/>
                <w:b w:val="false"/>
                <w:i w:val="false"/>
                <w:color w:val="000000"/>
                <w:sz w:val="20"/>
              </w:rPr>
              <w:t>
j) внешний МРМ: непрерывная передача двух тире в секунду.</w:t>
            </w:r>
          </w:p>
          <w:p>
            <w:pPr>
              <w:spacing w:after="20"/>
              <w:ind w:left="20"/>
              <w:jc w:val="both"/>
            </w:pPr>
            <w:r>
              <w:rPr>
                <w:rFonts w:ascii="Times New Roman"/>
                <w:b w:val="false"/>
                <w:i w:val="false"/>
                <w:color w:val="000000"/>
                <w:sz w:val="20"/>
              </w:rPr>
              <w:t>
Эти скорости передачи выдерживаются с допуском ±15%.</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 (tx1 и tx2),</w:t>
            </w:r>
          </w:p>
          <w:p>
            <w:pPr>
              <w:spacing w:after="20"/>
              <w:ind w:left="20"/>
              <w:jc w:val="both"/>
            </w:pPr>
            <w:r>
              <w:rPr>
                <w:rFonts w:ascii="Times New Roman"/>
                <w:b w:val="false"/>
                <w:i w:val="false"/>
                <w:color w:val="000000"/>
                <w:sz w:val="20"/>
              </w:rPr>
              <w:t>
P (tx1 и tx2)</w:t>
            </w:r>
          </w:p>
        </w:tc>
      </w:tr>
      <w:tr>
        <w:trPr>
          <w:trHeight w:val="30" w:hRule="atLeast"/>
        </w:trPr>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Зона действия - Индикация</w:t>
            </w:r>
          </w:p>
          <w:p>
            <w:pPr>
              <w:spacing w:after="20"/>
              <w:ind w:left="20"/>
              <w:jc w:val="both"/>
            </w:pPr>
            <w:r>
              <w:rPr>
                <w:rFonts w:ascii="Times New Roman"/>
                <w:b w:val="false"/>
                <w:i w:val="false"/>
                <w:color w:val="000000"/>
                <w:sz w:val="20"/>
              </w:rPr>
              <w:t>
- Напряженность поля</w:t>
            </w:r>
          </w:p>
        </w:tc>
        <w:tc>
          <w:tcPr>
            <w:tcW w:w="9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Зона действия определяется путем пролета над МРМ при нормальном заходе на посадку по ILS и измерения общего времени, в течении которого наблюдается визуальная индикация и заранее установленный уровень сигнала несущей. Система МРМ настраивается таким образом, чтобы обеспечить зону действия на следующих расстояниях, измеряемых на глиссаде и линии курса ILS:</w:t>
            </w:r>
          </w:p>
          <w:p>
            <w:pPr>
              <w:spacing w:after="20"/>
              <w:ind w:left="20"/>
              <w:jc w:val="both"/>
            </w:pPr>
            <w:r>
              <w:rPr>
                <w:rFonts w:ascii="Times New Roman"/>
                <w:b w:val="false"/>
                <w:i w:val="false"/>
                <w:color w:val="000000"/>
                <w:sz w:val="20"/>
              </w:rPr>
              <w:t>
k) внутренний МРМ: 150 м ±50 м;</w:t>
            </w:r>
          </w:p>
          <w:p>
            <w:pPr>
              <w:spacing w:after="20"/>
              <w:ind w:left="20"/>
              <w:jc w:val="both"/>
            </w:pPr>
            <w:r>
              <w:rPr>
                <w:rFonts w:ascii="Times New Roman"/>
                <w:b w:val="false"/>
                <w:i w:val="false"/>
                <w:color w:val="000000"/>
                <w:sz w:val="20"/>
              </w:rPr>
              <w:t>
l) средний МРМ: 300 м ±100 м;</w:t>
            </w:r>
          </w:p>
          <w:p>
            <w:pPr>
              <w:spacing w:after="20"/>
              <w:ind w:left="20"/>
              <w:jc w:val="both"/>
            </w:pPr>
            <w:r>
              <w:rPr>
                <w:rFonts w:ascii="Times New Roman"/>
                <w:b w:val="false"/>
                <w:i w:val="false"/>
                <w:color w:val="000000"/>
                <w:sz w:val="20"/>
              </w:rPr>
              <w:t>
m) внешний МРМ: 600 м ±200 м.</w:t>
            </w:r>
          </w:p>
          <w:p>
            <w:pPr>
              <w:spacing w:after="20"/>
              <w:ind w:left="20"/>
              <w:jc w:val="both"/>
            </w:pPr>
            <w:r>
              <w:rPr>
                <w:rFonts w:ascii="Times New Roman"/>
                <w:b w:val="false"/>
                <w:i w:val="false"/>
                <w:color w:val="000000"/>
                <w:sz w:val="20"/>
              </w:rPr>
              <w:t>
Напряженность поля на границе зоны действия, составляет 1,5 мкВ/м (-82 дБВт/м</w:t>
            </w:r>
            <w:r>
              <w:rPr>
                <w:rFonts w:ascii="Times New Roman"/>
                <w:b w:val="false"/>
                <w:i w:val="false"/>
                <w:color w:val="000000"/>
                <w:vertAlign w:val="superscript"/>
              </w:rPr>
              <w:t>2</w:t>
            </w:r>
            <w:r>
              <w:rPr>
                <w:rFonts w:ascii="Times New Roman"/>
                <w:b w:val="false"/>
                <w:i w:val="false"/>
                <w:color w:val="000000"/>
                <w:sz w:val="20"/>
              </w:rPr>
              <w:t>), в пределах зоны действия возрастает по крайней мере до 3 мкВ/м (-76 дБВт/м</w:t>
            </w:r>
            <w:r>
              <w:rPr>
                <w:rFonts w:ascii="Times New Roman"/>
                <w:b w:val="false"/>
                <w:i w:val="false"/>
                <w:color w:val="000000"/>
                <w:vertAlign w:val="superscript"/>
              </w:rPr>
              <w:t>2</w:t>
            </w:r>
            <w:r>
              <w:rPr>
                <w:rFonts w:ascii="Times New Roman"/>
                <w:b w:val="false"/>
                <w:i w:val="false"/>
                <w:color w:val="000000"/>
                <w:sz w:val="20"/>
              </w:rPr>
              <w:t>).</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 (tx1 и tx2),</w:t>
            </w:r>
          </w:p>
          <w:p>
            <w:pPr>
              <w:spacing w:after="20"/>
              <w:ind w:left="20"/>
              <w:jc w:val="both"/>
            </w:pPr>
            <w:r>
              <w:rPr>
                <w:rFonts w:ascii="Times New Roman"/>
                <w:b w:val="false"/>
                <w:i w:val="false"/>
                <w:color w:val="000000"/>
                <w:sz w:val="20"/>
              </w:rPr>
              <w:t>
P (tx1 и tx2)</w:t>
            </w:r>
          </w:p>
        </w:tc>
      </w:tr>
    </w:tbl>
    <w:bookmarkStart w:name="z676" w:id="647"/>
    <w:p>
      <w:pPr>
        <w:spacing w:after="0"/>
        <w:ind w:left="0"/>
        <w:jc w:val="left"/>
      </w:pPr>
      <w:r>
        <w:rPr>
          <w:rFonts w:ascii="Times New Roman"/>
          <w:b/>
          <w:i w:val="false"/>
          <w:color w:val="000000"/>
        </w:rPr>
        <w:t xml:space="preserve"> 2. Определение местоположения</w:t>
      </w:r>
    </w:p>
    <w:bookmarkEnd w:id="647"/>
    <w:p>
      <w:pPr>
        <w:spacing w:after="0"/>
        <w:ind w:left="0"/>
        <w:jc w:val="both"/>
      </w:pPr>
      <w:r>
        <w:rPr>
          <w:rFonts w:ascii="Times New Roman"/>
          <w:b w:val="false"/>
          <w:i w:val="false"/>
          <w:color w:val="000000"/>
          <w:sz w:val="28"/>
        </w:rPr>
        <w:t>
      При оценке некоторых параметров радионавигационных средств необходимо учитывать сочетание погрешностей, вносимых оборудованием и подсистемой определения местоположения. По своей природе указанные погрешности являются независимыми, поэтому можно считать, что общая статистическая погрешность измеренного параметра равна квадратному корню из суммы квадратов равновзвешенных погрешностей, вносимых каждой подсистемой. Неопределенность результатов измерения любого параметра должна быть по крайней мере в пять раз меньше по сравнению с допусками для данного параметра.</w:t>
      </w:r>
    </w:p>
    <w:bookmarkStart w:name="z677" w:id="648"/>
    <w:p>
      <w:pPr>
        <w:spacing w:after="0"/>
        <w:ind w:left="0"/>
        <w:jc w:val="left"/>
      </w:pPr>
      <w:r>
        <w:rPr>
          <w:rFonts w:ascii="Times New Roman"/>
          <w:b/>
          <w:i w:val="false"/>
          <w:color w:val="000000"/>
        </w:rPr>
        <w:t xml:space="preserve"> Минимальные требования к точности подсистемы определения</w:t>
      </w:r>
      <w:r>
        <w:br/>
      </w:r>
      <w:r>
        <w:rPr>
          <w:rFonts w:ascii="Times New Roman"/>
          <w:b/>
          <w:i w:val="false"/>
          <w:color w:val="000000"/>
        </w:rPr>
        <w:t>местоположения</w:t>
      </w:r>
    </w:p>
    <w:bookmarkEnd w:id="6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0"/>
        <w:gridCol w:w="696"/>
        <w:gridCol w:w="2867"/>
        <w:gridCol w:w="660"/>
        <w:gridCol w:w="3191"/>
        <w:gridCol w:w="730"/>
        <w:gridCol w:w="3516"/>
      </w:tblGrid>
      <w:tr>
        <w:trPr>
          <w:trHeight w:val="30" w:hRule="atLeast"/>
        </w:trPr>
        <w:tc>
          <w:tcPr>
            <w:tcW w:w="6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Вид измерений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Категория 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Категория 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Категория III</w:t>
            </w:r>
          </w:p>
        </w:tc>
      </w:tr>
      <w:tr>
        <w:trPr>
          <w:trHeight w:val="30" w:hRule="atLeast"/>
        </w:trPr>
        <w:tc>
          <w:tcPr>
            <w:tcW w:w="0" w:type="auto"/>
            <w:vMerge/>
            <w:tcBorders>
              <w:top w:val="nil"/>
              <w:left w:val="single" w:color="cfcfcf" w:sz="5"/>
              <w:bottom w:val="single" w:color="cfcfcf" w:sz="5"/>
              <w:right w:val="single" w:color="cfcfcf" w:sz="5"/>
            </w:tcBorders>
          </w:tcP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Ограничительная точка</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Точность</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Ограничительная точка</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Точность</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Ограничительная точка</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Точность</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Угловые</w:t>
            </w:r>
          </w:p>
          <w:p>
            <w:pPr>
              <w:spacing w:after="20"/>
              <w:ind w:left="20"/>
              <w:jc w:val="both"/>
            </w:pPr>
            <w:r>
              <w:rPr>
                <w:rFonts w:ascii="Times New Roman"/>
                <w:b w:val="false"/>
                <w:i w:val="false"/>
                <w:color w:val="000000"/>
                <w:sz w:val="20"/>
              </w:rPr>
              <w:t>
- КРМ</w:t>
            </w:r>
          </w:p>
          <w:p>
            <w:pPr>
              <w:spacing w:after="20"/>
              <w:ind w:left="20"/>
              <w:jc w:val="both"/>
            </w:pPr>
            <w:r>
              <w:rPr>
                <w:rFonts w:ascii="Times New Roman"/>
                <w:b w:val="false"/>
                <w:i w:val="false"/>
                <w:color w:val="000000"/>
                <w:sz w:val="20"/>
              </w:rPr>
              <w:t xml:space="preserve">
- ГРМ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r>
              <w:rPr>
                <w:rFonts w:ascii="Times New Roman"/>
                <w:b w:val="false"/>
                <w:i w:val="false"/>
                <w:color w:val="000000"/>
                <w:vertAlign w:val="superscript"/>
              </w:rPr>
              <w:t>о</w:t>
            </w:r>
            <w:r>
              <w:rPr>
                <w:rFonts w:ascii="Times New Roman"/>
                <w:b w:val="false"/>
                <w:i w:val="false"/>
                <w:color w:val="000000"/>
                <w:sz w:val="20"/>
              </w:rPr>
              <w:t>, 0,04</w:t>
            </w:r>
            <w:r>
              <w:rPr>
                <w:rFonts w:ascii="Times New Roman"/>
                <w:b w:val="false"/>
                <w:i w:val="false"/>
                <w:color w:val="000000"/>
                <w:vertAlign w:val="superscript"/>
              </w:rPr>
              <w:t>о</w:t>
            </w:r>
          </w:p>
          <w:p>
            <w:pPr>
              <w:spacing w:after="20"/>
              <w:ind w:left="20"/>
              <w:jc w:val="both"/>
            </w:pPr>
            <w:r>
              <w:rPr>
                <w:rFonts w:ascii="Times New Roman"/>
                <w:b w:val="false"/>
                <w:i w:val="false"/>
                <w:color w:val="000000"/>
                <w:sz w:val="20"/>
              </w:rPr>
              <w:t>
(См. прим.)</w:t>
            </w:r>
          </w:p>
          <w:p>
            <w:pPr>
              <w:spacing w:after="20"/>
              <w:ind w:left="20"/>
              <w:jc w:val="both"/>
            </w:pPr>
            <w:r>
              <w:rPr>
                <w:rFonts w:ascii="Times New Roman"/>
                <w:b w:val="false"/>
                <w:i w:val="false"/>
                <w:color w:val="000000"/>
                <w:sz w:val="20"/>
              </w:rPr>
              <w:t>
0,006 Ө</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0,007</w:t>
            </w:r>
            <w:r>
              <w:rPr>
                <w:rFonts w:ascii="Times New Roman"/>
                <w:b w:val="false"/>
                <w:i w:val="false"/>
                <w:color w:val="000000"/>
                <w:vertAlign w:val="superscript"/>
              </w:rPr>
              <w:t>о</w:t>
            </w:r>
            <w:r>
              <w:rPr>
                <w:rFonts w:ascii="Times New Roman"/>
                <w:b w:val="false"/>
                <w:i w:val="false"/>
                <w:color w:val="000000"/>
                <w:sz w:val="20"/>
              </w:rPr>
              <w:t>, 0,01</w:t>
            </w:r>
            <w:r>
              <w:rPr>
                <w:rFonts w:ascii="Times New Roman"/>
                <w:b w:val="false"/>
                <w:i w:val="false"/>
                <w:color w:val="000000"/>
                <w:vertAlign w:val="superscript"/>
              </w:rPr>
              <w:t>о</w:t>
            </w:r>
          </w:p>
          <w:p>
            <w:pPr>
              <w:spacing w:after="20"/>
              <w:ind w:left="20"/>
              <w:jc w:val="both"/>
            </w:pPr>
            <w:r>
              <w:rPr>
                <w:rFonts w:ascii="Times New Roman"/>
                <w:b w:val="false"/>
                <w:i w:val="false"/>
                <w:color w:val="000000"/>
                <w:sz w:val="20"/>
              </w:rPr>
              <w:t>
(См. прим.)</w:t>
            </w:r>
          </w:p>
          <w:p>
            <w:pPr>
              <w:spacing w:after="20"/>
              <w:ind w:left="20"/>
              <w:jc w:val="both"/>
            </w:pPr>
            <w:r>
              <w:rPr>
                <w:rFonts w:ascii="Times New Roman"/>
                <w:b w:val="false"/>
                <w:i w:val="false"/>
                <w:color w:val="000000"/>
                <w:sz w:val="20"/>
              </w:rPr>
              <w:t>
0,003 Ө</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0,006</w:t>
            </w:r>
            <w:r>
              <w:rPr>
                <w:rFonts w:ascii="Times New Roman"/>
                <w:b w:val="false"/>
                <w:i w:val="false"/>
                <w:color w:val="000000"/>
                <w:vertAlign w:val="superscript"/>
              </w:rPr>
              <w:t>о</w:t>
            </w:r>
            <w:r>
              <w:rPr>
                <w:rFonts w:ascii="Times New Roman"/>
                <w:b w:val="false"/>
                <w:i w:val="false"/>
                <w:color w:val="000000"/>
                <w:sz w:val="20"/>
              </w:rPr>
              <w:t>, 0,008</w:t>
            </w:r>
            <w:r>
              <w:rPr>
                <w:rFonts w:ascii="Times New Roman"/>
                <w:b w:val="false"/>
                <w:i w:val="false"/>
                <w:color w:val="000000"/>
                <w:vertAlign w:val="superscript"/>
              </w:rPr>
              <w:t>о</w:t>
            </w:r>
          </w:p>
          <w:p>
            <w:pPr>
              <w:spacing w:after="20"/>
              <w:ind w:left="20"/>
              <w:jc w:val="both"/>
            </w:pPr>
            <w:r>
              <w:rPr>
                <w:rFonts w:ascii="Times New Roman"/>
                <w:b w:val="false"/>
                <w:i w:val="false"/>
                <w:color w:val="000000"/>
                <w:sz w:val="20"/>
              </w:rPr>
              <w:t>
(См. прим.)</w:t>
            </w:r>
          </w:p>
          <w:p>
            <w:pPr>
              <w:spacing w:after="20"/>
              <w:ind w:left="20"/>
              <w:jc w:val="both"/>
            </w:pPr>
            <w:r>
              <w:rPr>
                <w:rFonts w:ascii="Times New Roman"/>
                <w:b w:val="false"/>
                <w:i w:val="false"/>
                <w:color w:val="000000"/>
                <w:sz w:val="20"/>
              </w:rPr>
              <w:t>
0,003 Ө</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Расстояние</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 км</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 км</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 км</w:t>
            </w:r>
          </w:p>
        </w:tc>
      </w:tr>
    </w:tbl>
    <w:p>
      <w:pPr>
        <w:spacing w:after="0"/>
        <w:ind w:left="0"/>
        <w:jc w:val="left"/>
      </w:pPr>
    </w:p>
    <w:p>
      <w:pPr>
        <w:spacing w:after="0"/>
        <w:ind w:left="0"/>
        <w:jc w:val="both"/>
      </w:pPr>
      <w:r>
        <w:rPr>
          <w:rFonts w:ascii="Times New Roman"/>
          <w:b w:val="false"/>
          <w:i w:val="false"/>
          <w:color w:val="000000"/>
          <w:sz w:val="28"/>
        </w:rPr>
        <w:t xml:space="preserve">
      </w:t>
      </w:r>
      <w:r>
        <w:rPr>
          <w:rFonts w:ascii="Times New Roman"/>
          <w:b w:val="false"/>
          <w:i/>
          <w:color w:val="000000"/>
          <w:sz w:val="28"/>
        </w:rPr>
        <w:t>Примечание.</w:t>
      </w:r>
    </w:p>
    <w:p>
      <w:pPr>
        <w:spacing w:after="0"/>
        <w:ind w:left="0"/>
        <w:jc w:val="both"/>
      </w:pPr>
      <w:r>
        <w:rPr>
          <w:rFonts w:ascii="Times New Roman"/>
          <w:b w:val="false"/>
          <w:i w:val="false"/>
          <w:color w:val="000000"/>
          <w:sz w:val="28"/>
        </w:rPr>
        <w:t xml:space="preserve">
      </w:t>
      </w:r>
      <w:r>
        <w:rPr>
          <w:rFonts w:ascii="Times New Roman"/>
          <w:b w:val="false"/>
          <w:i/>
          <w:color w:val="000000"/>
          <w:sz w:val="28"/>
        </w:rPr>
        <w:t>Крайние значения вычисляются для предельных размеров сектора курса КРМ (3</w:t>
      </w:r>
      <w:r>
        <w:rPr>
          <w:rFonts w:ascii="Times New Roman"/>
          <w:b w:val="false"/>
          <w:i w:val="false"/>
          <w:color w:val="000000"/>
          <w:vertAlign w:val="superscript"/>
        </w:rPr>
        <w:t>о</w:t>
      </w:r>
      <w:r>
        <w:rPr>
          <w:rFonts w:ascii="Times New Roman"/>
          <w:b w:val="false"/>
          <w:i/>
          <w:color w:val="000000"/>
          <w:sz w:val="28"/>
        </w:rPr>
        <w:t xml:space="preserve"> и 6</w:t>
      </w:r>
      <w:r>
        <w:rPr>
          <w:rFonts w:ascii="Times New Roman"/>
          <w:b w:val="false"/>
          <w:i w:val="false"/>
          <w:color w:val="000000"/>
          <w:vertAlign w:val="superscript"/>
        </w:rPr>
        <w:t>о</w:t>
      </w:r>
      <w:r>
        <w:rPr>
          <w:rFonts w:ascii="Times New Roman"/>
          <w:b w:val="false"/>
          <w:i/>
          <w:color w:val="000000"/>
          <w:sz w:val="28"/>
        </w:rPr>
        <w:t>) с учетом различной длины ВПП.</w:t>
      </w:r>
    </w:p>
    <w:bookmarkStart w:name="z678" w:id="649"/>
    <w:p>
      <w:pPr>
        <w:spacing w:after="0"/>
        <w:ind w:left="0"/>
        <w:jc w:val="left"/>
      </w:pPr>
      <w:r>
        <w:rPr>
          <w:rFonts w:ascii="Times New Roman"/>
          <w:b/>
          <w:i w:val="false"/>
          <w:color w:val="000000"/>
        </w:rPr>
        <w:t xml:space="preserve"> 3. Всенаправленный ОВЧ-радиомаяк (VOR)</w:t>
      </w:r>
    </w:p>
    <w:bookmarkEnd w:id="649"/>
    <w:p>
      <w:pPr>
        <w:spacing w:after="0"/>
        <w:ind w:left="0"/>
        <w:jc w:val="both"/>
      </w:pPr>
      <w:r>
        <w:rPr>
          <w:rFonts w:ascii="Times New Roman"/>
          <w:b w:val="false"/>
          <w:i w:val="false"/>
          <w:color w:val="000000"/>
          <w:sz w:val="28"/>
        </w:rPr>
        <w:t>
      Параметры, проверяемые при наземной проверке всенаправленного ОВЧ-радиомаяка приведены в эксплуатационно-технической документации завода-изготовителя оборудования.</w:t>
      </w:r>
    </w:p>
    <w:p>
      <w:pPr>
        <w:spacing w:after="0"/>
        <w:ind w:left="0"/>
        <w:jc w:val="both"/>
      </w:pPr>
      <w:r>
        <w:rPr>
          <w:rFonts w:ascii="Times New Roman"/>
          <w:b w:val="false"/>
          <w:i w:val="false"/>
          <w:color w:val="000000"/>
          <w:sz w:val="28"/>
        </w:rPr>
        <w:t>
      При наземной проверке, проверка выполняется для основного и резервного комплектов оборудования.</w:t>
      </w:r>
    </w:p>
    <w:bookmarkStart w:name="z679" w:id="650"/>
    <w:p>
      <w:pPr>
        <w:spacing w:after="0"/>
        <w:ind w:left="0"/>
        <w:jc w:val="left"/>
      </w:pPr>
      <w:r>
        <w:rPr>
          <w:rFonts w:ascii="Times New Roman"/>
          <w:b/>
          <w:i w:val="false"/>
          <w:color w:val="000000"/>
        </w:rPr>
        <w:t xml:space="preserve"> Перечень параметров, проверяемых при летной проверке</w:t>
      </w:r>
      <w:r>
        <w:br/>
      </w:r>
      <w:r>
        <w:rPr>
          <w:rFonts w:ascii="Times New Roman"/>
          <w:b/>
          <w:i w:val="false"/>
          <w:color w:val="000000"/>
        </w:rPr>
        <w:t>всенаправленного ОВЧ-радиомаяка</w:t>
      </w:r>
    </w:p>
    <w:bookmarkEnd w:id="6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0"/>
        <w:gridCol w:w="896"/>
        <w:gridCol w:w="9222"/>
        <w:gridCol w:w="1792"/>
      </w:tblGrid>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п/п</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Параметр</w:t>
            </w:r>
          </w:p>
        </w:tc>
        <w:tc>
          <w:tcPr>
            <w:tcW w:w="9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Описание, допуск</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Вид проверки (передатчик)</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w:t>
            </w:r>
          </w:p>
        </w:tc>
        <w:tc>
          <w:tcPr>
            <w:tcW w:w="9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Опознавание</w:t>
            </w:r>
          </w:p>
        </w:tc>
        <w:tc>
          <w:tcPr>
            <w:tcW w:w="9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Сигнал опознавания должен проверяться на правильность, четкость и возможное нежелательное воздействие на структуру курса.</w:t>
            </w:r>
          </w:p>
          <w:p>
            <w:pPr>
              <w:spacing w:after="20"/>
              <w:ind w:left="20"/>
              <w:jc w:val="both"/>
            </w:pPr>
            <w:r>
              <w:rPr>
                <w:rFonts w:ascii="Times New Roman"/>
                <w:b w:val="false"/>
                <w:i w:val="false"/>
                <w:color w:val="000000"/>
                <w:sz w:val="20"/>
              </w:rPr>
              <w:t>
Эта проверка должна выполняться при полете точно по курсу и в пределах прямой радиовидимости радиомаяка. При этом осуществляется контроль за записью показаний курса с целью определения влияния кодового или речевого опознавания на структуру курса. Если при этом появляются подозрения о возможных небольших отклонениях от курса, то производится повторная проверка при полете по тому же маршруту, но с выключенным сигналом опознавания.</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 (tx1 и tx2),</w:t>
            </w:r>
          </w:p>
          <w:p>
            <w:pPr>
              <w:spacing w:after="20"/>
              <w:ind w:left="20"/>
              <w:jc w:val="both"/>
            </w:pPr>
            <w:r>
              <w:rPr>
                <w:rFonts w:ascii="Times New Roman"/>
                <w:b w:val="false"/>
                <w:i w:val="false"/>
                <w:color w:val="000000"/>
                <w:sz w:val="20"/>
              </w:rPr>
              <w:t>
P (tx1 и tx2)</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Индикация направления полета</w:t>
            </w:r>
          </w:p>
        </w:tc>
        <w:tc>
          <w:tcPr>
            <w:tcW w:w="9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Проверка этого параметра выполняется в начале летной проверки и не повторяется. При этом должен быть известен пеленг воздушного судна в направлении от радиомаяка. выбрать соответствующий радиал, и когда крестообразный указатель индикатора курсовых отклонений установится на 0, индикатор должен показывать на "ОТ" маяка. Проверка данного параметра должна быть выполнена перед проверкой направления вращения стрелки индикатора, т.к. неправильная индикация полярности направления полета может стать причиной, кажущегося противоположного направления, вращения диаграммы направленности антенны радиомаяка.</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 (tx1 и tx2),</w:t>
            </w:r>
          </w:p>
          <w:p>
            <w:pPr>
              <w:spacing w:after="20"/>
              <w:ind w:left="20"/>
              <w:jc w:val="both"/>
            </w:pPr>
            <w:r>
              <w:rPr>
                <w:rFonts w:ascii="Times New Roman"/>
                <w:b w:val="false"/>
                <w:i w:val="false"/>
                <w:color w:val="000000"/>
                <w:sz w:val="20"/>
              </w:rPr>
              <w:t>
P (tx1 и tx2)</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вращения стрелки индикатора отклонения</w:t>
            </w:r>
          </w:p>
        </w:tc>
        <w:tc>
          <w:tcPr>
            <w:tcW w:w="9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Необходимо выполнить круговой облет. При облете против часовой стрелки значения радиальных отклонений должны непрерывно уменьшаться, а при облете по часовой стрелке увеличиваться.</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 (tx1 и tx2),</w:t>
            </w:r>
          </w:p>
          <w:p>
            <w:pPr>
              <w:spacing w:after="20"/>
              <w:ind w:left="20"/>
              <w:jc w:val="both"/>
            </w:pPr>
            <w:r>
              <w:rPr>
                <w:rFonts w:ascii="Times New Roman"/>
                <w:b w:val="false"/>
                <w:i w:val="false"/>
                <w:color w:val="000000"/>
                <w:sz w:val="20"/>
              </w:rPr>
              <w:t>
P (tx1 и tx2)</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Поляризация</w:t>
            </w:r>
          </w:p>
        </w:tc>
        <w:tc>
          <w:tcPr>
            <w:tcW w:w="9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Влияние поляризации является результатом воздействия РЧ-составляющей с вертикальной поляризацией, излучаемой антенной системой. Присутствие нежелательной "вертикальной поляризацией следует проверять по эффекту "углового положения"; это влияние может быть исследовано либо при помощи "метода разворота на 360</w:t>
            </w:r>
            <w:r>
              <w:rPr>
                <w:rFonts w:ascii="Times New Roman"/>
                <w:b w:val="false"/>
                <w:i w:val="false"/>
                <w:color w:val="000000"/>
                <w:vertAlign w:val="superscript"/>
              </w:rPr>
              <w:t>о</w:t>
            </w:r>
            <w:r>
              <w:rPr>
                <w:rFonts w:ascii="Times New Roman"/>
                <w:b w:val="false"/>
                <w:i w:val="false"/>
                <w:color w:val="000000"/>
                <w:sz w:val="20"/>
              </w:rPr>
              <w:t>" либо методом "эффекта курса", при этом крен должен составлять 30</w:t>
            </w:r>
            <w:r>
              <w:rPr>
                <w:rFonts w:ascii="Times New Roman"/>
                <w:b w:val="false"/>
                <w:i w:val="false"/>
                <w:color w:val="000000"/>
                <w:vertAlign w:val="superscript"/>
              </w:rPr>
              <w:t>о</w:t>
            </w:r>
            <w:r>
              <w:rPr>
                <w:rFonts w:ascii="Times New Roman"/>
                <w:b w:val="false"/>
                <w:i w:val="false"/>
                <w:color w:val="000000"/>
                <w:sz w:val="20"/>
              </w:rPr>
              <w:t>. Данные методы следует применять на удалении 18,5-37 км. Допуск по отклонению при вертикальной поляризации составляет ±2</w:t>
            </w:r>
            <w:r>
              <w:rPr>
                <w:rFonts w:ascii="Times New Roman"/>
                <w:b w:val="false"/>
                <w:i w:val="false"/>
                <w:color w:val="000000"/>
                <w:vertAlign w:val="superscript"/>
              </w:rPr>
              <w:t>о</w:t>
            </w:r>
            <w:r>
              <w:rPr>
                <w:rFonts w:ascii="Times New Roman"/>
                <w:b w:val="false"/>
                <w:i w:val="false"/>
                <w:color w:val="000000"/>
                <w:sz w:val="20"/>
              </w:rPr>
              <w:t>.</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 (tx1 и tx2),</w:t>
            </w:r>
          </w:p>
          <w:p>
            <w:pPr>
              <w:spacing w:after="20"/>
              <w:ind w:left="20"/>
              <w:jc w:val="both"/>
            </w:pPr>
            <w:r>
              <w:rPr>
                <w:rFonts w:ascii="Times New Roman"/>
                <w:b w:val="false"/>
                <w:i w:val="false"/>
                <w:color w:val="000000"/>
                <w:sz w:val="20"/>
              </w:rPr>
              <w:t>
P (tx1 и tx2)</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Точность структуры курса</w:t>
            </w:r>
          </w:p>
          <w:p>
            <w:pPr>
              <w:spacing w:after="20"/>
              <w:ind w:left="20"/>
              <w:jc w:val="both"/>
            </w:pPr>
            <w:r>
              <w:rPr>
                <w:rFonts w:ascii="Times New Roman"/>
                <w:b w:val="false"/>
                <w:i w:val="false"/>
                <w:color w:val="000000"/>
                <w:sz w:val="20"/>
              </w:rPr>
              <w:t>
- Юстировка</w:t>
            </w:r>
          </w:p>
          <w:p>
            <w:pPr>
              <w:spacing w:after="20"/>
              <w:ind w:left="20"/>
              <w:jc w:val="both"/>
            </w:pPr>
            <w:r>
              <w:rPr>
                <w:rFonts w:ascii="Times New Roman"/>
                <w:b w:val="false"/>
                <w:i w:val="false"/>
                <w:color w:val="000000"/>
                <w:sz w:val="20"/>
              </w:rPr>
              <w:t>
- Искривления</w:t>
            </w:r>
          </w:p>
          <w:p>
            <w:pPr>
              <w:spacing w:after="20"/>
              <w:ind w:left="20"/>
              <w:jc w:val="both"/>
            </w:pPr>
            <w:r>
              <w:rPr>
                <w:rFonts w:ascii="Times New Roman"/>
                <w:b w:val="false"/>
                <w:i w:val="false"/>
                <w:color w:val="000000"/>
                <w:sz w:val="20"/>
              </w:rPr>
              <w:t>
- Отклонения  типа неровностей и гребешкового типа</w:t>
            </w:r>
          </w:p>
          <w:p>
            <w:pPr>
              <w:spacing w:after="20"/>
              <w:ind w:left="20"/>
              <w:jc w:val="both"/>
            </w:pPr>
            <w:r>
              <w:rPr>
                <w:rFonts w:ascii="Times New Roman"/>
                <w:b w:val="false"/>
                <w:i w:val="false"/>
                <w:color w:val="000000"/>
                <w:sz w:val="20"/>
              </w:rPr>
              <w:t xml:space="preserve">
- Полетопригодность </w:t>
            </w:r>
          </w:p>
        </w:tc>
        <w:tc>
          <w:tcPr>
            <w:tcW w:w="9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Правильность юстировки можно определять при выполнении кругового облета или полета вдоль нескольких радиалов. Высоту полета следует выбирать таким образом, чтобы воздушное судно находилось в пределах главного лепестка диаграммы направленности антенны VOR. Круговой облет должен выполняться на такой высоте и на таком расстоянии, при которых опорная система определения местоположения могла точно определять местоположение воздушного судна. Для достижения требуемой точности облет должен выполняться на большем расстоянии. Для того чтобы произвести измерения в пределах 360</w:t>
            </w:r>
            <w:r>
              <w:rPr>
                <w:rFonts w:ascii="Times New Roman"/>
                <w:b w:val="false"/>
                <w:i w:val="false"/>
                <w:color w:val="000000"/>
                <w:vertAlign w:val="superscript"/>
              </w:rPr>
              <w:t>о</w:t>
            </w:r>
            <w:r>
              <w:rPr>
                <w:rFonts w:ascii="Times New Roman"/>
                <w:b w:val="false"/>
                <w:i w:val="false"/>
                <w:color w:val="000000"/>
                <w:sz w:val="20"/>
              </w:rPr>
              <w:t>, орбита кругового облета должна перекрываться с достаточным запасом.</w:t>
            </w:r>
          </w:p>
          <w:p>
            <w:pPr>
              <w:spacing w:after="20"/>
              <w:ind w:left="20"/>
              <w:jc w:val="both"/>
            </w:pPr>
            <w:r>
              <w:rPr>
                <w:rFonts w:ascii="Times New Roman"/>
                <w:b w:val="false"/>
                <w:i w:val="false"/>
                <w:color w:val="000000"/>
                <w:sz w:val="20"/>
              </w:rPr>
              <w:t>
Кроме того, точность юстировки можно определить путем выполнения полетов по нескольким радиалам подхода. Причем подходы к радиомаяку должны выполняться через равные угловые интервалы между радиалами. Для определения точности юстировки VOR необходимо выполнить подходы по меньшей мере по восьми радиалам. Допуск юстировки составляет ±2</w:t>
            </w:r>
            <w:r>
              <w:rPr>
                <w:rFonts w:ascii="Times New Roman"/>
                <w:b w:val="false"/>
                <w:i w:val="false"/>
                <w:color w:val="000000"/>
                <w:vertAlign w:val="superscript"/>
              </w:rPr>
              <w:t>о</w:t>
            </w:r>
            <w:r>
              <w:rPr>
                <w:rFonts w:ascii="Times New Roman"/>
                <w:b w:val="false"/>
                <w:i w:val="false"/>
                <w:color w:val="000000"/>
                <w:sz w:val="20"/>
              </w:rPr>
              <w:t>.</w:t>
            </w:r>
          </w:p>
          <w:p>
            <w:pPr>
              <w:spacing w:after="20"/>
              <w:ind w:left="20"/>
              <w:jc w:val="both"/>
            </w:pPr>
            <w:r>
              <w:rPr>
                <w:rFonts w:ascii="Times New Roman"/>
                <w:b w:val="false"/>
                <w:i w:val="false"/>
                <w:color w:val="000000"/>
                <w:sz w:val="20"/>
              </w:rPr>
              <w:t>
Искривления измеряются относительно правильного магнитного азимута радиала. Вызванные искривлениями отклонения линии курса относительно вычисленной средней юстировки не должны превышать 3,5</w:t>
            </w:r>
            <w:r>
              <w:rPr>
                <w:rFonts w:ascii="Times New Roman"/>
                <w:b w:val="false"/>
                <w:i w:val="false"/>
                <w:color w:val="000000"/>
                <w:vertAlign w:val="superscript"/>
              </w:rPr>
              <w:t>о</w:t>
            </w:r>
            <w:r>
              <w:rPr>
                <w:rFonts w:ascii="Times New Roman"/>
                <w:b w:val="false"/>
                <w:i w:val="false"/>
                <w:color w:val="000000"/>
                <w:sz w:val="20"/>
              </w:rPr>
              <w:t xml:space="preserve"> и должны оставаться в пределах 3,5</w:t>
            </w:r>
            <w:r>
              <w:rPr>
                <w:rFonts w:ascii="Times New Roman"/>
                <w:b w:val="false"/>
                <w:i w:val="false"/>
                <w:color w:val="000000"/>
                <w:vertAlign w:val="superscript"/>
              </w:rPr>
              <w:t>о</w:t>
            </w:r>
            <w:r>
              <w:rPr>
                <w:rFonts w:ascii="Times New Roman"/>
                <w:b w:val="false"/>
                <w:i w:val="false"/>
                <w:color w:val="000000"/>
                <w:sz w:val="20"/>
              </w:rPr>
              <w:t xml:space="preserve"> относительно правильного магнитного азимута.</w:t>
            </w:r>
          </w:p>
          <w:p>
            <w:pPr>
              <w:spacing w:after="20"/>
              <w:ind w:left="20"/>
              <w:jc w:val="both"/>
            </w:pPr>
            <w:r>
              <w:rPr>
                <w:rFonts w:ascii="Times New Roman"/>
                <w:b w:val="false"/>
                <w:i w:val="false"/>
                <w:color w:val="000000"/>
                <w:sz w:val="20"/>
              </w:rPr>
              <w:t>
Отклонения гребешкового типа представляют собой циклические отклонения от курсовой линии. Поскольку частота таких отклонений достаточно высока, они усредняются и не приводят к курсовому смещению воздушного судна. Отклонения типа неровностей представляют собой серию резких нерегулярных отклонений от курсовой линии. Кратковременные отклонения линии курса относительно ее среднего значения, вызванные любым из двух вышеназванных типов отклонений или их комбинацией, не должны превышать 3</w:t>
            </w:r>
            <w:r>
              <w:rPr>
                <w:rFonts w:ascii="Times New Roman"/>
                <w:b w:val="false"/>
                <w:i w:val="false"/>
                <w:color w:val="000000"/>
                <w:vertAlign w:val="superscript"/>
              </w:rPr>
              <w:t>о</w:t>
            </w:r>
            <w:r>
              <w:rPr>
                <w:rFonts w:ascii="Times New Roman"/>
                <w:b w:val="false"/>
                <w:i w:val="false"/>
                <w:color w:val="000000"/>
                <w:sz w:val="20"/>
              </w:rPr>
              <w:t>.</w:t>
            </w:r>
          </w:p>
          <w:p>
            <w:pPr>
              <w:spacing w:after="20"/>
              <w:ind w:left="20"/>
              <w:jc w:val="both"/>
            </w:pPr>
            <w:r>
              <w:rPr>
                <w:rFonts w:ascii="Times New Roman"/>
                <w:b w:val="false"/>
                <w:i w:val="false"/>
                <w:color w:val="000000"/>
                <w:sz w:val="20"/>
              </w:rPr>
              <w:t>
Полетопригодность представляет собой субъективную оценку, которую дает пилот, осуществляющий проверку. Оценка полетопригодности должна производиться при полетах по действующим радиалам и в ходе выполнения схем полета, основанных на использовании VOR.</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 (tx1 и tx2),</w:t>
            </w:r>
          </w:p>
          <w:p>
            <w:pPr>
              <w:spacing w:after="20"/>
              <w:ind w:left="20"/>
              <w:jc w:val="both"/>
            </w:pPr>
            <w:r>
              <w:rPr>
                <w:rFonts w:ascii="Times New Roman"/>
                <w:b w:val="false"/>
                <w:i w:val="false"/>
                <w:color w:val="000000"/>
                <w:sz w:val="20"/>
              </w:rPr>
              <w:t>
P (tx1 и tx2)</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Глубина модуляции</w:t>
            </w:r>
          </w:p>
          <w:p>
            <w:pPr>
              <w:spacing w:after="20"/>
              <w:ind w:left="20"/>
              <w:jc w:val="both"/>
            </w:pPr>
            <w:r>
              <w:rPr>
                <w:rFonts w:ascii="Times New Roman"/>
                <w:b w:val="false"/>
                <w:i w:val="false"/>
                <w:color w:val="000000"/>
                <w:sz w:val="20"/>
              </w:rPr>
              <w:t>
- Сигналом частоты</w:t>
            </w:r>
          </w:p>
          <w:p>
            <w:pPr>
              <w:spacing w:after="20"/>
              <w:ind w:left="20"/>
              <w:jc w:val="both"/>
            </w:pPr>
            <w:r>
              <w:rPr>
                <w:rFonts w:ascii="Times New Roman"/>
                <w:b w:val="false"/>
                <w:i w:val="false"/>
                <w:color w:val="000000"/>
                <w:sz w:val="20"/>
              </w:rPr>
              <w:t>
9960 Гц</w:t>
            </w:r>
          </w:p>
          <w:p>
            <w:pPr>
              <w:spacing w:after="20"/>
              <w:ind w:left="20"/>
              <w:jc w:val="both"/>
            </w:pPr>
            <w:r>
              <w:rPr>
                <w:rFonts w:ascii="Times New Roman"/>
                <w:b w:val="false"/>
                <w:i w:val="false"/>
                <w:color w:val="000000"/>
                <w:sz w:val="20"/>
              </w:rPr>
              <w:t xml:space="preserve">
- Сигналом частоты </w:t>
            </w:r>
          </w:p>
          <w:p>
            <w:pPr>
              <w:spacing w:after="20"/>
              <w:ind w:left="20"/>
              <w:jc w:val="both"/>
            </w:pPr>
            <w:r>
              <w:rPr>
                <w:rFonts w:ascii="Times New Roman"/>
                <w:b w:val="false"/>
                <w:i w:val="false"/>
                <w:color w:val="000000"/>
                <w:sz w:val="20"/>
              </w:rPr>
              <w:t>
30 Гц</w:t>
            </w:r>
          </w:p>
        </w:tc>
        <w:tc>
          <w:tcPr>
            <w:tcW w:w="9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Измерение глубины модуляции можно производить при выполнении кругового облета или полета вдоль нескольких радиалов.</w:t>
            </w:r>
          </w:p>
          <w:p>
            <w:pPr>
              <w:spacing w:after="20"/>
              <w:ind w:left="20"/>
              <w:jc w:val="both"/>
            </w:pPr>
            <w:r>
              <w:rPr>
                <w:rFonts w:ascii="Times New Roman"/>
                <w:b w:val="false"/>
                <w:i w:val="false"/>
                <w:color w:val="000000"/>
                <w:sz w:val="20"/>
              </w:rPr>
              <w:t>
Номинальная глубина модуляции несущей высокой частоты, вызываемой сигналом 30 Гц или поднесущей 9960 Гц, находится в пределах 28-32%. Это требование применяется в отношении передаваемого сигнала, принимаемого в отсутствие переотражений. Глубина модуляции несущей высокой частоты сигналом 30 Гц, регистрируемая под любым углом места до 5</w:t>
            </w:r>
            <w:r>
              <w:rPr>
                <w:rFonts w:ascii="Times New Roman"/>
                <w:b w:val="false"/>
                <w:i w:val="false"/>
                <w:color w:val="000000"/>
                <w:vertAlign w:val="superscript"/>
              </w:rPr>
              <w:t>о</w:t>
            </w:r>
            <w:r>
              <w:rPr>
                <w:rFonts w:ascii="Times New Roman"/>
                <w:b w:val="false"/>
                <w:i w:val="false"/>
                <w:color w:val="000000"/>
                <w:sz w:val="20"/>
              </w:rPr>
              <w:t>, находится в пределах 25-35%.</w:t>
            </w:r>
          </w:p>
          <w:p>
            <w:pPr>
              <w:spacing w:after="20"/>
              <w:ind w:left="20"/>
              <w:jc w:val="both"/>
            </w:pPr>
            <w:r>
              <w:rPr>
                <w:rFonts w:ascii="Times New Roman"/>
                <w:b w:val="false"/>
                <w:i w:val="false"/>
                <w:color w:val="000000"/>
                <w:sz w:val="20"/>
              </w:rPr>
              <w:t>
Глубина модуляции несущей высокой частоты сигналом 9960 Гц, регистрируемая под любым углом места до 5</w:t>
            </w:r>
            <w:r>
              <w:rPr>
                <w:rFonts w:ascii="Times New Roman"/>
                <w:b w:val="false"/>
                <w:i w:val="false"/>
                <w:color w:val="000000"/>
                <w:vertAlign w:val="superscript"/>
              </w:rPr>
              <w:t>о</w:t>
            </w:r>
            <w:r>
              <w:rPr>
                <w:rFonts w:ascii="Times New Roman"/>
                <w:b w:val="false"/>
                <w:i w:val="false"/>
                <w:color w:val="000000"/>
                <w:sz w:val="20"/>
              </w:rPr>
              <w:t>, находится в пределах 20-55% для средств без речевой модуляции и в пределах 20-35% для средств с речевой модуляцией.</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 (tx1 и tx2),</w:t>
            </w:r>
          </w:p>
          <w:p>
            <w:pPr>
              <w:spacing w:after="20"/>
              <w:ind w:left="20"/>
              <w:jc w:val="both"/>
            </w:pPr>
            <w:r>
              <w:rPr>
                <w:rFonts w:ascii="Times New Roman"/>
                <w:b w:val="false"/>
                <w:i w:val="false"/>
                <w:color w:val="000000"/>
                <w:sz w:val="20"/>
              </w:rPr>
              <w:t>
P (tx1 и tx2)</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Зона действия</w:t>
            </w:r>
          </w:p>
        </w:tc>
        <w:tc>
          <w:tcPr>
            <w:tcW w:w="9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Зона действия VOR представляет собой пригодную для эксплуатационного использования область обслуживаемого воздушного пространства, границы которой определяются во время проведения различных проверок VOR, до угла места 40</w:t>
            </w:r>
            <w:r>
              <w:rPr>
                <w:rFonts w:ascii="Times New Roman"/>
                <w:b w:val="false"/>
                <w:i w:val="false"/>
                <w:color w:val="000000"/>
                <w:vertAlign w:val="superscript"/>
              </w:rPr>
              <w:t>о</w:t>
            </w:r>
            <w:r>
              <w:rPr>
                <w:rFonts w:ascii="Times New Roman"/>
                <w:b w:val="false"/>
                <w:i w:val="false"/>
                <w:color w:val="000000"/>
                <w:sz w:val="20"/>
              </w:rPr>
              <w:t>. Напряженность поля сигналов VOR в пространстве, требуемая для обеспечения удовлетворительной работы типовой бортовой установки на минимальном уровне обслуживания и на указанном максимальном радиусе обслуживания, составляет 90 мкВ/м (-107 дБВт/м</w:t>
            </w:r>
            <w:r>
              <w:rPr>
                <w:rFonts w:ascii="Times New Roman"/>
                <w:b w:val="false"/>
                <w:i w:val="false"/>
                <w:color w:val="000000"/>
                <w:vertAlign w:val="superscript"/>
              </w:rPr>
              <w:t>2</w:t>
            </w:r>
            <w:r>
              <w:rPr>
                <w:rFonts w:ascii="Times New Roman"/>
                <w:b w:val="false"/>
                <w:i w:val="false"/>
                <w:color w:val="000000"/>
                <w:sz w:val="20"/>
              </w:rPr>
              <w:t>).</w:t>
            </w:r>
          </w:p>
          <w:p>
            <w:pPr>
              <w:spacing w:after="20"/>
              <w:ind w:left="20"/>
              <w:jc w:val="both"/>
            </w:pPr>
            <w:r>
              <w:rPr>
                <w:rFonts w:ascii="Times New Roman"/>
                <w:b w:val="false"/>
                <w:i w:val="false"/>
                <w:color w:val="000000"/>
                <w:sz w:val="20"/>
              </w:rPr>
              <w:t>
Зона действия VOR зависит не только от уровня сигнала, но и от других факторов. В тех районах, где отклонения типа неровностей и гребешков, искривления, юстировка и/или помехи превышают установленные допуски и делают радиомаяк непригодным для эксплуатационного использования, должны действовать ограничения, к которым следует относиться точно так же, как и к ограничениям, обусловленным недостаточным уровнем сигнала радиомаяка.</w:t>
            </w:r>
          </w:p>
          <w:p>
            <w:pPr>
              <w:spacing w:after="20"/>
              <w:ind w:left="20"/>
              <w:jc w:val="both"/>
            </w:pPr>
            <w:r>
              <w:rPr>
                <w:rFonts w:ascii="Times New Roman"/>
                <w:b w:val="false"/>
                <w:i w:val="false"/>
                <w:color w:val="000000"/>
                <w:sz w:val="20"/>
              </w:rPr>
              <w:t>
Зону действия VOR проверяют посредством оценки схем полетов по приборам.</w:t>
            </w:r>
          </w:p>
          <w:p>
            <w:pPr>
              <w:spacing w:after="20"/>
              <w:ind w:left="20"/>
              <w:jc w:val="both"/>
            </w:pPr>
            <w:r>
              <w:rPr>
                <w:rFonts w:ascii="Times New Roman"/>
                <w:b w:val="false"/>
                <w:i w:val="false"/>
                <w:color w:val="000000"/>
                <w:sz w:val="20"/>
              </w:rPr>
              <w:t>
Радиалы, которые используются или намечаются для использования по ППП, должны пройти проверку с целью определения их пригодности для выполнения схем полетов, предусмотренных ППП. Отбор подлежащих проверке радиалов производится на основе следующих критериев:</w:t>
            </w:r>
          </w:p>
          <w:p>
            <w:pPr>
              <w:spacing w:after="20"/>
              <w:ind w:left="20"/>
              <w:jc w:val="both"/>
            </w:pPr>
            <w:r>
              <w:rPr>
                <w:rFonts w:ascii="Times New Roman"/>
                <w:b w:val="false"/>
                <w:i w:val="false"/>
                <w:color w:val="000000"/>
                <w:sz w:val="20"/>
              </w:rPr>
              <w:t xml:space="preserve">
a) радиалы, обеспечивающие выполнение схем захода на посадку по приборам, проверяются при каждой периодической летной проверке; </w:t>
            </w:r>
          </w:p>
          <w:p>
            <w:pPr>
              <w:spacing w:after="20"/>
              <w:ind w:left="20"/>
              <w:jc w:val="both"/>
            </w:pPr>
            <w:r>
              <w:rPr>
                <w:rFonts w:ascii="Times New Roman"/>
                <w:b w:val="false"/>
                <w:i w:val="false"/>
                <w:color w:val="000000"/>
                <w:sz w:val="20"/>
              </w:rPr>
              <w:t>
b) радиалы в тех районах, где при проверках с круговым облетом было отмечено ухудшение рабочих характеристик;</w:t>
            </w:r>
          </w:p>
          <w:p>
            <w:pPr>
              <w:spacing w:after="20"/>
              <w:ind w:left="20"/>
              <w:jc w:val="both"/>
            </w:pPr>
            <w:r>
              <w:rPr>
                <w:rFonts w:ascii="Times New Roman"/>
                <w:b w:val="false"/>
                <w:i w:val="false"/>
                <w:color w:val="000000"/>
                <w:sz w:val="20"/>
              </w:rPr>
              <w:t>
c) радиалы, где рельеф местности может оказывать влияние на зону действия VOR;</w:t>
            </w:r>
          </w:p>
          <w:p>
            <w:pPr>
              <w:spacing w:after="20"/>
              <w:ind w:left="20"/>
              <w:jc w:val="both"/>
            </w:pPr>
            <w:r>
              <w:rPr>
                <w:rFonts w:ascii="Times New Roman"/>
                <w:b w:val="false"/>
                <w:i w:val="false"/>
                <w:color w:val="000000"/>
                <w:sz w:val="20"/>
              </w:rPr>
              <w:t>
d) в тех случаях, где это целесообразно, в каждом квадранте следует выбрать по меньшей мере один радиал (как правило, выбираются самые протяженные и самые низкие радиалы).</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 (tx1 и tx2)</w:t>
            </w:r>
          </w:p>
        </w:tc>
      </w:tr>
    </w:tbl>
    <w:p>
      <w:pPr>
        <w:spacing w:after="0"/>
        <w:ind w:left="0"/>
        <w:jc w:val="left"/>
      </w:pPr>
    </w:p>
    <w:p>
      <w:pPr>
        <w:spacing w:after="0"/>
        <w:ind w:left="0"/>
        <w:jc w:val="both"/>
      </w:pPr>
      <w:r>
        <w:rPr>
          <w:rFonts w:ascii="Times New Roman"/>
          <w:b w:val="false"/>
          <w:i w:val="false"/>
          <w:color w:val="000000"/>
          <w:sz w:val="28"/>
        </w:rPr>
        <w:t xml:space="preserve">
      </w:t>
      </w:r>
      <w:r>
        <w:rPr>
          <w:rFonts w:ascii="Times New Roman"/>
          <w:b w:val="false"/>
          <w:i/>
          <w:color w:val="000000"/>
          <w:sz w:val="28"/>
        </w:rPr>
        <w:t>Примечание.</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Существует 2 типа всенаправленных ОВЧ-радиомаяков: традиционный – CVOR и доплеровский –DVOR. Требования предъявляемые к летным проверкам данных двух типов VOR, являются аналогичными.</w:t>
      </w:r>
    </w:p>
    <w:p>
      <w:pPr>
        <w:spacing w:after="0"/>
        <w:ind w:left="0"/>
        <w:jc w:val="left"/>
      </w:pPr>
      <w:r>
        <w:rPr>
          <w:rFonts w:ascii="Times New Roman"/>
          <w:b/>
          <w:i w:val="false"/>
          <w:color w:val="000000"/>
        </w:rPr>
        <w:t xml:space="preserve"> 4. Дальномерное оборудование (DME)</w:t>
      </w:r>
    </w:p>
    <w:p>
      <w:pPr>
        <w:spacing w:after="0"/>
        <w:ind w:left="0"/>
        <w:jc w:val="both"/>
      </w:pPr>
      <w:r>
        <w:rPr>
          <w:rFonts w:ascii="Times New Roman"/>
          <w:b w:val="false"/>
          <w:i w:val="false"/>
          <w:color w:val="000000"/>
          <w:sz w:val="28"/>
        </w:rPr>
        <w:t>
      Параметры, проверяемые при наземной проверке всенаправленного ОВЧ-радиомаяка приведены в эксплуатационно-технической документации завода-изготовителя оборудования.</w:t>
      </w:r>
    </w:p>
    <w:p>
      <w:pPr>
        <w:spacing w:after="0"/>
        <w:ind w:left="0"/>
        <w:jc w:val="both"/>
      </w:pPr>
      <w:r>
        <w:rPr>
          <w:rFonts w:ascii="Times New Roman"/>
          <w:b w:val="false"/>
          <w:i w:val="false"/>
          <w:color w:val="000000"/>
          <w:sz w:val="28"/>
        </w:rPr>
        <w:t>
      При наземной проверке, проверка выполняется для основного и резервного комплектов оборудования.</w:t>
      </w:r>
    </w:p>
    <w:p>
      <w:pPr>
        <w:spacing w:after="0"/>
        <w:ind w:left="0"/>
        <w:jc w:val="left"/>
      </w:pPr>
      <w:r>
        <w:rPr>
          <w:rFonts w:ascii="Times New Roman"/>
          <w:b/>
          <w:i w:val="false"/>
          <w:color w:val="000000"/>
        </w:rPr>
        <w:t xml:space="preserve"> Перечень параметров, проверяемых при летной проверке</w:t>
      </w:r>
      <w:r>
        <w:br/>
      </w:r>
      <w:r>
        <w:rPr>
          <w:rFonts w:ascii="Times New Roman"/>
          <w:b/>
          <w:i w:val="false"/>
          <w:color w:val="000000"/>
        </w:rPr>
        <w:t>дальномерного оборудования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6"/>
        <w:gridCol w:w="341"/>
        <w:gridCol w:w="9516"/>
        <w:gridCol w:w="2007"/>
      </w:tblGrid>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п/п</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Параметр</w:t>
            </w:r>
          </w:p>
        </w:tc>
        <w:tc>
          <w:tcPr>
            <w:tcW w:w="9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Описание, допуск</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Вид проверки (приемопередатчик)</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w:t>
            </w:r>
          </w:p>
        </w:tc>
        <w:tc>
          <w:tcPr>
            <w:tcW w:w="9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Опознавание</w:t>
            </w:r>
          </w:p>
        </w:tc>
        <w:tc>
          <w:tcPr>
            <w:tcW w:w="9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проверке сигнала опознавания проверяется его правильность и четкость, при этом воздушное судно может выполнять как орбитальный, так и радиальный полет. Если DME работает совместно с курсовым маяком ILS или с VOR, то необходимо проверять правильность синхронизации двух опознавательных сигналов, передаваемых совместно работающими навигационными средствами.</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 (tx1 и tx2),</w:t>
            </w:r>
          </w:p>
          <w:p>
            <w:pPr>
              <w:spacing w:after="20"/>
              <w:ind w:left="20"/>
              <w:jc w:val="both"/>
            </w:pPr>
            <w:r>
              <w:rPr>
                <w:rFonts w:ascii="Times New Roman"/>
                <w:b w:val="false"/>
                <w:i w:val="false"/>
                <w:color w:val="000000"/>
                <w:sz w:val="20"/>
              </w:rPr>
              <w:t>
P (tx1 и tx2)</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Ошибка определения дальности</w:t>
            </w:r>
          </w:p>
        </w:tc>
        <w:tc>
          <w:tcPr>
            <w:tcW w:w="9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Ошибка определения дальности может быть проверена как при орбитальных, так и при радиальных полетах. Главным вкладом приемоответчика DME в суммарную погрешность является его основная задержка. Наиболее точная калибровка этого параметра обеспечивается при наземных измерениях. Ошибка определения дальности не должна превышать 150 м для DME используемых на маршруте, и 75 м для DME работающих совместно с посадочными средствами.</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 (tx1 и tx2),</w:t>
            </w:r>
          </w:p>
          <w:p>
            <w:pPr>
              <w:spacing w:after="20"/>
              <w:ind w:left="20"/>
              <w:jc w:val="both"/>
            </w:pPr>
            <w:r>
              <w:rPr>
                <w:rFonts w:ascii="Times New Roman"/>
                <w:b w:val="false"/>
                <w:i w:val="false"/>
                <w:color w:val="000000"/>
                <w:sz w:val="20"/>
              </w:rPr>
              <w:t>
P (tx1 и tx2)</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Зона действия</w:t>
            </w:r>
          </w:p>
        </w:tc>
        <w:tc>
          <w:tcPr>
            <w:tcW w:w="9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Воздушное судно выполняет круговой облет с радиусом, который зависит от зоны обслуживания связанного с ним навигационного устройства, вокруг антенны наземной станции на высоте, соответствующей углу места, равному приблизительно 0,5</w:t>
            </w:r>
            <w:r>
              <w:rPr>
                <w:rFonts w:ascii="Times New Roman"/>
                <w:b w:val="false"/>
                <w:i w:val="false"/>
                <w:color w:val="000000"/>
                <w:vertAlign w:val="superscript"/>
              </w:rPr>
              <w:t>о</w:t>
            </w:r>
            <w:r>
              <w:rPr>
                <w:rFonts w:ascii="Times New Roman"/>
                <w:b w:val="false"/>
                <w:i w:val="false"/>
                <w:color w:val="000000"/>
                <w:sz w:val="20"/>
              </w:rPr>
              <w:t xml:space="preserve"> относительно места размещения антенны, или на высоте 300 м относительно рельефа местности между маяком и воздушным судном, в зависимости от того, какая из высот больше.</w:t>
            </w:r>
          </w:p>
          <w:p>
            <w:pPr>
              <w:spacing w:after="20"/>
              <w:ind w:left="20"/>
              <w:jc w:val="both"/>
            </w:pPr>
            <w:r>
              <w:rPr>
                <w:rFonts w:ascii="Times New Roman"/>
                <w:b w:val="false"/>
                <w:i w:val="false"/>
                <w:color w:val="000000"/>
                <w:sz w:val="20"/>
              </w:rPr>
              <w:t>
При отсутствии какого-либо связанного с DME радионавигационного средства, круговой облет может выполнятся с любым радиусом, превышающим 18,5 км. Зона действия на максимальной дальности и минимальной абсолютной высоте, которые определяются эксплуатационными требованиями для конкретного приемоответчика, обычно необходима только при вводе оборудования в эксплуатацию, а также после крупных модификаций наземного оборудования или при постройке крупных сооружений вокруг антенны.</w:t>
            </w:r>
          </w:p>
          <w:p>
            <w:pPr>
              <w:spacing w:after="20"/>
              <w:ind w:left="20"/>
              <w:jc w:val="both"/>
            </w:pPr>
            <w:r>
              <w:rPr>
                <w:rFonts w:ascii="Times New Roman"/>
                <w:b w:val="false"/>
                <w:i w:val="false"/>
                <w:color w:val="000000"/>
                <w:sz w:val="20"/>
              </w:rPr>
              <w:t xml:space="preserve">
Уровень сигнала должен быть таким, чтобы напряженность поля была не меньше </w:t>
            </w:r>
            <w:r>
              <w:rPr>
                <w:rFonts w:ascii="Times New Roman"/>
                <w:b w:val="false"/>
                <w:i w:val="false"/>
                <w:color w:val="000000"/>
                <w:sz w:val="20"/>
                <w:u w:val="single"/>
              </w:rPr>
              <w:t>&gt;</w:t>
            </w:r>
            <w:r>
              <w:rPr>
                <w:rFonts w:ascii="Times New Roman"/>
                <w:b w:val="false"/>
                <w:i w:val="false"/>
                <w:color w:val="000000"/>
                <w:sz w:val="20"/>
              </w:rPr>
              <w:t>-89 дБВт/м</w:t>
            </w:r>
            <w:r>
              <w:rPr>
                <w:rFonts w:ascii="Times New Roman"/>
                <w:b w:val="false"/>
                <w:i w:val="false"/>
                <w:color w:val="000000"/>
                <w:vertAlign w:val="superscript"/>
              </w:rPr>
              <w:t>2</w:t>
            </w:r>
            <w:r>
              <w:rPr>
                <w:rFonts w:ascii="Times New Roman"/>
                <w:b w:val="false"/>
                <w:i w:val="false"/>
                <w:color w:val="000000"/>
                <w:sz w:val="20"/>
              </w:rPr>
              <w:t xml:space="preserve"> на границах зоны действия или соответствовала эксплуатационным требованиям.</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 (tx1 и tx2)</w:t>
            </w:r>
          </w:p>
        </w:tc>
      </w:tr>
    </w:tbl>
    <w:p>
      <w:pPr>
        <w:spacing w:after="0"/>
        <w:ind w:left="0"/>
        <w:jc w:val="left"/>
      </w:pPr>
      <w:r>
        <w:rPr>
          <w:rFonts w:ascii="Times New Roman"/>
          <w:b/>
          <w:i w:val="false"/>
          <w:color w:val="000000"/>
        </w:rPr>
        <w:t xml:space="preserve"> 5. Ненаправленный радиомаяк (NDB)</w:t>
      </w:r>
    </w:p>
    <w:p>
      <w:pPr>
        <w:spacing w:after="0"/>
        <w:ind w:left="0"/>
        <w:jc w:val="both"/>
      </w:pPr>
      <w:r>
        <w:rPr>
          <w:rFonts w:ascii="Times New Roman"/>
          <w:b w:val="false"/>
          <w:i w:val="false"/>
          <w:color w:val="000000"/>
          <w:sz w:val="28"/>
        </w:rPr>
        <w:t>
      Параметры, проверяемые при наземной проверке ненаправленного радиомаяка приведены в эксплуатационно-технической документации завода-изготовителя оборудования.</w:t>
      </w:r>
    </w:p>
    <w:p>
      <w:pPr>
        <w:spacing w:after="0"/>
        <w:ind w:left="0"/>
        <w:jc w:val="both"/>
      </w:pPr>
      <w:r>
        <w:rPr>
          <w:rFonts w:ascii="Times New Roman"/>
          <w:b w:val="false"/>
          <w:i w:val="false"/>
          <w:color w:val="000000"/>
          <w:sz w:val="28"/>
        </w:rPr>
        <w:t>
      При наземной проверке, проверка выполняется для основного и резервного комплектов оборудования.</w:t>
      </w:r>
    </w:p>
    <w:p>
      <w:pPr>
        <w:spacing w:after="0"/>
        <w:ind w:left="0"/>
        <w:jc w:val="left"/>
      </w:pPr>
      <w:r>
        <w:rPr>
          <w:rFonts w:ascii="Times New Roman"/>
          <w:b/>
          <w:i w:val="false"/>
          <w:color w:val="000000"/>
        </w:rPr>
        <w:t xml:space="preserve"> Перечень параметров, проверяемых при летной проверке</w:t>
      </w:r>
      <w:r>
        <w:br/>
      </w:r>
      <w:r>
        <w:rPr>
          <w:rFonts w:ascii="Times New Roman"/>
          <w:b/>
          <w:i w:val="false"/>
          <w:color w:val="000000"/>
        </w:rPr>
        <w:t>ненаправленного радиомаяка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2"/>
        <w:gridCol w:w="2004"/>
        <w:gridCol w:w="8434"/>
        <w:gridCol w:w="1530"/>
      </w:tblGrid>
      <w:tr>
        <w:trPr>
          <w:trHeight w:val="30"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п/п</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Параметр</w:t>
            </w:r>
          </w:p>
        </w:tc>
        <w:tc>
          <w:tcPr>
            <w:tcW w:w="8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Описание, допуск</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Вид проверки (передатчик)</w:t>
            </w:r>
          </w:p>
        </w:tc>
      </w:tr>
      <w:tr>
        <w:trPr>
          <w:trHeight w:val="30"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w:t>
            </w:r>
          </w:p>
        </w:tc>
        <w:tc>
          <w:tcPr>
            <w:tcW w:w="8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w:t>
            </w:r>
          </w:p>
        </w:tc>
      </w:tr>
      <w:tr>
        <w:trPr>
          <w:trHeight w:val="30"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Сигнал опознавания</w:t>
            </w:r>
          </w:p>
        </w:tc>
        <w:tc>
          <w:tcPr>
            <w:tcW w:w="8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 время летной проверки передаваемые NDB кодированные сигналы опознавания следует контролировать до границы его зоны действия (в некоторых случаях расстояние, на котором еще можно принимать сигнал опознавания, определяет эффективную зону действия данного NDB). Сигналы опознавания считаются удовлетворительными, если кодовые символы правильные, четко прослушиваются и имеют соответствующие временные интервалы. Контроль сигналов опознавания в процессе летной проверки позволяет также выявлять мешающие радиостанции.</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 (tx1 и tx2),</w:t>
            </w:r>
          </w:p>
          <w:p>
            <w:pPr>
              <w:spacing w:after="20"/>
              <w:ind w:left="20"/>
              <w:jc w:val="both"/>
            </w:pPr>
            <w:r>
              <w:rPr>
                <w:rFonts w:ascii="Times New Roman"/>
                <w:b w:val="false"/>
                <w:i w:val="false"/>
                <w:color w:val="000000"/>
                <w:sz w:val="20"/>
              </w:rPr>
              <w:t>
P (tx1 и tx2)</w:t>
            </w:r>
          </w:p>
        </w:tc>
      </w:tr>
      <w:tr>
        <w:trPr>
          <w:trHeight w:val="30"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Зона действия</w:t>
            </w:r>
          </w:p>
        </w:tc>
        <w:tc>
          <w:tcPr>
            <w:tcW w:w="8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Зона действия NDB определяется путем измерения напряженности поля (номинальная зона действия) или путем оценки качества (эффективная зона действия) таких показателей, как уровень сигналов, как речевых, так и сигналов опознавания, и поведение указателя индикатора отклонений. Использование одного или другого метода или обоих одновременно зависит от эксплуатационных и технических требований.</w:t>
            </w:r>
          </w:p>
          <w:p>
            <w:pPr>
              <w:spacing w:after="20"/>
              <w:ind w:left="20"/>
              <w:jc w:val="both"/>
            </w:pPr>
            <w:r>
              <w:rPr>
                <w:rFonts w:ascii="Times New Roman"/>
                <w:b w:val="false"/>
                <w:i w:val="false"/>
                <w:color w:val="000000"/>
                <w:sz w:val="20"/>
              </w:rPr>
              <w:t>
Для проверки этого параметра производиться полный круговой облет NDB с радиусом, равным номинальной зоне действия, на минимально приемлемой высоте полета. Если в зоне действия будут выявлены области, в которых возникают определенные трудности, или рельеф местности окажется достаточно однородным, что сделает нецелесообразным выполнение кругового облета, то зону действия можно обследовать путем выполнения радиальных полетов или в наиболее характерных секторах, производя измерения напряженности поля вдоль подходящих воздушных трасс, при этом полеты и в этом случае должны выполняться на минимальной высоте. Для получения удовлетворительных результатов может потребоваться регулировка тока антенны NDB.</w:t>
            </w:r>
          </w:p>
          <w:p>
            <w:pPr>
              <w:spacing w:after="20"/>
              <w:ind w:left="20"/>
              <w:jc w:val="both"/>
            </w:pPr>
            <w:r>
              <w:rPr>
                <w:rFonts w:ascii="Times New Roman"/>
                <w:b w:val="false"/>
                <w:i w:val="false"/>
                <w:color w:val="000000"/>
                <w:sz w:val="20"/>
              </w:rPr>
              <w:t>
Минимальный уровень сигнала, установленный для данной географической зоны.</w:t>
            </w:r>
          </w:p>
          <w:p>
            <w:pPr>
              <w:spacing w:after="20"/>
              <w:ind w:left="20"/>
              <w:jc w:val="both"/>
            </w:pPr>
            <w:r>
              <w:rPr>
                <w:rFonts w:ascii="Times New Roman"/>
                <w:b w:val="false"/>
                <w:i w:val="false"/>
                <w:color w:val="000000"/>
                <w:sz w:val="20"/>
              </w:rPr>
              <w:t>
Колебания стрелки ADF не должны превышать ±10</w:t>
            </w:r>
            <w:r>
              <w:rPr>
                <w:rFonts w:ascii="Times New Roman"/>
                <w:b w:val="false"/>
                <w:i w:val="false"/>
                <w:color w:val="000000"/>
                <w:vertAlign w:val="superscript"/>
              </w:rPr>
              <w:t>о</w:t>
            </w:r>
            <w:r>
              <w:rPr>
                <w:rFonts w:ascii="Times New Roman"/>
                <w:b w:val="false"/>
                <w:i w:val="false"/>
                <w:color w:val="000000"/>
                <w:sz w:val="20"/>
              </w:rPr>
              <w:t xml:space="preserve"> в пределах всей установленной зоны действия.</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 (tx1 и tx2)</w:t>
            </w:r>
          </w:p>
        </w:tc>
      </w:tr>
      <w:tr>
        <w:trPr>
          <w:trHeight w:val="30"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Зона действия в пределах воздушных трасс</w:t>
            </w:r>
          </w:p>
        </w:tc>
        <w:tc>
          <w:tcPr>
            <w:tcW w:w="8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зоны действия NDB вдоль воздушных трасс производится при полете по маршруту на минимальной высоте путем регистрации чрезмерных колебаний стрелки ADF, проверки качества сигнала опознавания и наличия помех. Проверки всех воздушных трасс проводится при вводе NDB в эксплуатацию, и при регулярных испытаниях обычно нет необходимости проверять все воздушные трассы.</w:t>
            </w:r>
          </w:p>
          <w:p>
            <w:pPr>
              <w:spacing w:after="20"/>
              <w:ind w:left="20"/>
              <w:jc w:val="both"/>
            </w:pPr>
            <w:r>
              <w:rPr>
                <w:rFonts w:ascii="Times New Roman"/>
                <w:b w:val="false"/>
                <w:i w:val="false"/>
                <w:color w:val="000000"/>
                <w:sz w:val="20"/>
              </w:rPr>
              <w:t>
Колебания стрелки ADF не должны превышать ±10</w:t>
            </w:r>
            <w:r>
              <w:rPr>
                <w:rFonts w:ascii="Times New Roman"/>
                <w:b w:val="false"/>
                <w:i w:val="false"/>
                <w:color w:val="000000"/>
                <w:vertAlign w:val="superscript"/>
              </w:rPr>
              <w:t>о</w:t>
            </w:r>
            <w:r>
              <w:rPr>
                <w:rFonts w:ascii="Times New Roman"/>
                <w:b w:val="false"/>
                <w:i w:val="false"/>
                <w:color w:val="000000"/>
                <w:sz w:val="20"/>
              </w:rPr>
              <w:t xml:space="preserve"> в пределах всей зоны действия, установленной для данной воздушной трассы.</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 (tx1 и tx2)</w:t>
            </w:r>
          </w:p>
        </w:tc>
      </w:tr>
      <w:tr>
        <w:trPr>
          <w:trHeight w:val="30"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Схема полета в зоне ожидания, схемы захода на посадку (где для их выполнения применяется NDB)</w:t>
            </w:r>
          </w:p>
        </w:tc>
        <w:tc>
          <w:tcPr>
            <w:tcW w:w="8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схема полета в зоне ожидания или схема захода на посадку выполняются с помощью NDB, то эти схемы следует подвергать летным проверкам на пригодность с точки зрения пилота. Во время таких проверок регистрируются чрезмерные колебания стрелки ADF, выявляются ошибочные переворачивания стрелки ADF, создающие ложное впечатление о пролете NDB, или другие необычные условия.</w:t>
            </w:r>
          </w:p>
          <w:p>
            <w:pPr>
              <w:spacing w:after="20"/>
              <w:ind w:left="20"/>
              <w:jc w:val="both"/>
            </w:pPr>
            <w:r>
              <w:rPr>
                <w:rFonts w:ascii="Times New Roman"/>
                <w:b w:val="false"/>
                <w:i w:val="false"/>
                <w:color w:val="000000"/>
                <w:sz w:val="20"/>
              </w:rPr>
              <w:t>
Пилот дает оценку полетопригодности NDB, колебания стрелки ADF не должны превышать ±5</w:t>
            </w:r>
            <w:r>
              <w:rPr>
                <w:rFonts w:ascii="Times New Roman"/>
                <w:b w:val="false"/>
                <w:i w:val="false"/>
                <w:color w:val="000000"/>
                <w:vertAlign w:val="superscript"/>
              </w:rPr>
              <w:t>о</w:t>
            </w:r>
            <w:r>
              <w:rPr>
                <w:rFonts w:ascii="Times New Roman"/>
                <w:b w:val="false"/>
                <w:i w:val="false"/>
                <w:color w:val="000000"/>
                <w:sz w:val="20"/>
              </w:rPr>
              <w:t>, не должно быть ошибочных переворачиваний стрелки на 180</w:t>
            </w:r>
            <w:r>
              <w:rPr>
                <w:rFonts w:ascii="Times New Roman"/>
                <w:b w:val="false"/>
                <w:i w:val="false"/>
                <w:color w:val="000000"/>
                <w:vertAlign w:val="superscript"/>
              </w:rPr>
              <w:t>о</w:t>
            </w:r>
            <w:r>
              <w:rPr>
                <w:rFonts w:ascii="Times New Roman"/>
                <w:b w:val="false"/>
                <w:i w:val="false"/>
                <w:color w:val="000000"/>
                <w:sz w:val="20"/>
              </w:rPr>
              <w:t>, создающих ложное впечатление о пролете NDB.</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 (tx1 и tx2),</w:t>
            </w:r>
          </w:p>
          <w:p>
            <w:pPr>
              <w:spacing w:after="20"/>
              <w:ind w:left="20"/>
              <w:jc w:val="both"/>
            </w:pPr>
            <w:r>
              <w:rPr>
                <w:rFonts w:ascii="Times New Roman"/>
                <w:b w:val="false"/>
                <w:i w:val="false"/>
                <w:color w:val="000000"/>
                <w:sz w:val="20"/>
              </w:rPr>
              <w:t>
P (tx1 и tx2)</w:t>
            </w:r>
          </w:p>
        </w:tc>
      </w:tr>
      <w:tr>
        <w:trPr>
          <w:trHeight w:val="30"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Пролет NDB</w:t>
            </w:r>
          </w:p>
        </w:tc>
        <w:tc>
          <w:tcPr>
            <w:tcW w:w="8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помощью данной проверки подтверждается правильность индикации при пролете непосредственно над маяком. Воздушное судно должно пролететь над NDB, желательно с двух радиальных направлений, расположенных под углом 90</w:t>
            </w:r>
            <w:r>
              <w:rPr>
                <w:rFonts w:ascii="Times New Roman"/>
                <w:b w:val="false"/>
                <w:i w:val="false"/>
                <w:color w:val="000000"/>
                <w:vertAlign w:val="superscript"/>
              </w:rPr>
              <w:t>о</w:t>
            </w:r>
            <w:r>
              <w:rPr>
                <w:rFonts w:ascii="Times New Roman"/>
                <w:b w:val="false"/>
                <w:i w:val="false"/>
                <w:color w:val="000000"/>
                <w:sz w:val="20"/>
              </w:rPr>
              <w:t xml:space="preserve"> друг к другу, с тем, чтобы убедиться в том, что переворачивание стрелки ADF происходит с приемлемо ограниченным уровнем колебаний стрелки.</w:t>
            </w:r>
          </w:p>
          <w:p>
            <w:pPr>
              <w:spacing w:after="20"/>
              <w:ind w:left="20"/>
              <w:jc w:val="both"/>
            </w:pPr>
            <w:r>
              <w:rPr>
                <w:rFonts w:ascii="Times New Roman"/>
                <w:b w:val="false"/>
                <w:i w:val="false"/>
                <w:color w:val="000000"/>
                <w:sz w:val="20"/>
              </w:rPr>
              <w:t>
При пролете должно быть полное отсутствие признаков ложного пролета NDB или чрезмерных колебаний стрелки ADF.</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 (tx1 и tx2),</w:t>
            </w:r>
          </w:p>
          <w:p>
            <w:pPr>
              <w:spacing w:after="20"/>
              <w:ind w:left="20"/>
              <w:jc w:val="both"/>
            </w:pPr>
            <w:r>
              <w:rPr>
                <w:rFonts w:ascii="Times New Roman"/>
                <w:b w:val="false"/>
                <w:i w:val="false"/>
                <w:color w:val="000000"/>
                <w:sz w:val="20"/>
              </w:rPr>
              <w:t>
P (tx1 и tx2)</w:t>
            </w:r>
          </w:p>
        </w:tc>
      </w:tr>
    </w:tbl>
    <w:bookmarkStart w:name="z680" w:id="651"/>
    <w:p>
      <w:pPr>
        <w:spacing w:after="0"/>
        <w:ind w:left="0"/>
        <w:jc w:val="left"/>
      </w:pPr>
      <w:r>
        <w:rPr>
          <w:rFonts w:ascii="Times New Roman"/>
          <w:b/>
          <w:i w:val="false"/>
          <w:color w:val="000000"/>
        </w:rPr>
        <w:t xml:space="preserve"> 6. Трассовый маркерный ОВЧ-радиомаяк</w:t>
      </w:r>
    </w:p>
    <w:bookmarkEnd w:id="651"/>
    <w:p>
      <w:pPr>
        <w:spacing w:after="0"/>
        <w:ind w:left="0"/>
        <w:jc w:val="both"/>
      </w:pPr>
      <w:r>
        <w:rPr>
          <w:rFonts w:ascii="Times New Roman"/>
          <w:b w:val="false"/>
          <w:i w:val="false"/>
          <w:color w:val="000000"/>
          <w:sz w:val="28"/>
        </w:rPr>
        <w:t>
      Параметры, проверяемые при наземной проверке всенаправленного ОВЧ-радиомаяка приведены в эксплуатационно-технической документации завода-изготовителя оборудования.</w:t>
      </w:r>
    </w:p>
    <w:p>
      <w:pPr>
        <w:spacing w:after="0"/>
        <w:ind w:left="0"/>
        <w:jc w:val="both"/>
      </w:pPr>
      <w:r>
        <w:rPr>
          <w:rFonts w:ascii="Times New Roman"/>
          <w:b w:val="false"/>
          <w:i w:val="false"/>
          <w:color w:val="000000"/>
          <w:sz w:val="28"/>
        </w:rPr>
        <w:t>
      При наземной проверке, проверка выполняется для основного и резервного комплектов оборудования.</w:t>
      </w:r>
    </w:p>
    <w:bookmarkStart w:name="z681" w:id="652"/>
    <w:p>
      <w:pPr>
        <w:spacing w:after="0"/>
        <w:ind w:left="0"/>
        <w:jc w:val="left"/>
      </w:pPr>
      <w:r>
        <w:rPr>
          <w:rFonts w:ascii="Times New Roman"/>
          <w:b/>
          <w:i w:val="false"/>
          <w:color w:val="000000"/>
        </w:rPr>
        <w:t xml:space="preserve"> Перечень параметров, проверяемых при летной проверке</w:t>
      </w:r>
      <w:r>
        <w:br/>
      </w:r>
      <w:r>
        <w:rPr>
          <w:rFonts w:ascii="Times New Roman"/>
          <w:b/>
          <w:i w:val="false"/>
          <w:color w:val="000000"/>
        </w:rPr>
        <w:t>трассового маркерного ОВЧ-радиомаяка</w:t>
      </w:r>
    </w:p>
    <w:bookmarkEnd w:id="6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7"/>
        <w:gridCol w:w="413"/>
        <w:gridCol w:w="9032"/>
        <w:gridCol w:w="2428"/>
      </w:tblGrid>
      <w:tr>
        <w:trPr>
          <w:trHeight w:val="3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п/п</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Параметр</w:t>
            </w:r>
          </w:p>
        </w:tc>
        <w:tc>
          <w:tcPr>
            <w:tcW w:w="9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Описание, допуск</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Вид проверки (передатчик)</w:t>
            </w:r>
          </w:p>
        </w:tc>
      </w:tr>
      <w:tr>
        <w:trPr>
          <w:trHeight w:val="3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w:t>
            </w:r>
          </w:p>
        </w:tc>
        <w:tc>
          <w:tcPr>
            <w:tcW w:w="9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w:t>
            </w:r>
          </w:p>
        </w:tc>
      </w:tr>
      <w:tr>
        <w:trPr>
          <w:trHeight w:val="3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Сигналы опознавания</w:t>
            </w:r>
          </w:p>
        </w:tc>
        <w:tc>
          <w:tcPr>
            <w:tcW w:w="9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Если маркерный радиомаяк обеспечивает кодирование опознавания, то сигналы опознавания следует проверить во время пролета над радиомаяком. Сигналы опознавания оцениваются на слух и визуально и считаются удовлетворительными, если кодовые символы правильные, четко прослушиваются и имеют соответствующие временные интервалы. Частоту модулирующего тона можно проверить по загоранию нужной лампочки на панели.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 (tx1 и tx2),</w:t>
            </w:r>
          </w:p>
          <w:p>
            <w:pPr>
              <w:spacing w:after="20"/>
              <w:ind w:left="20"/>
              <w:jc w:val="both"/>
            </w:pPr>
            <w:r>
              <w:rPr>
                <w:rFonts w:ascii="Times New Roman"/>
                <w:b w:val="false"/>
                <w:i w:val="false"/>
                <w:color w:val="000000"/>
                <w:sz w:val="20"/>
              </w:rPr>
              <w:t>
P (tx1 и tx2)</w:t>
            </w:r>
          </w:p>
        </w:tc>
      </w:tr>
      <w:tr>
        <w:trPr>
          <w:trHeight w:val="3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Зона действия</w:t>
            </w:r>
          </w:p>
        </w:tc>
        <w:tc>
          <w:tcPr>
            <w:tcW w:w="9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Зона действия определяется при полете над маркерным радиомаяком на эксплуатационных высотах путем измерения промежутка времени или расстояния, на протяжении которого обеспечивается визуальная индикация сигнала, поступающего от калиброванного маркерного приемника антенны, или пока этот сигнал сохраняет заранее установленный уровень. При вводе в эксплуатацию зону действия необходимо измерить на нескольких высотах, а при периодических проверках обычно достаточно сделать это на одной высоте. Центр зоны действия должен находиться над радиомаяком или над известной точкой.</w:t>
            </w:r>
          </w:p>
          <w:p>
            <w:pPr>
              <w:spacing w:after="20"/>
              <w:ind w:left="20"/>
              <w:jc w:val="both"/>
            </w:pPr>
            <w:r>
              <w:rPr>
                <w:rFonts w:ascii="Times New Roman"/>
                <w:b w:val="false"/>
                <w:i w:val="false"/>
                <w:color w:val="000000"/>
                <w:sz w:val="20"/>
              </w:rPr>
              <w:t>
Номинальная зона действия согласно эксплуатационным требованиям должна быть: при вводе в эксплуатацию ±25%, при периодических ±50%.</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 (tx1 и tx2),</w:t>
            </w:r>
          </w:p>
          <w:p>
            <w:pPr>
              <w:spacing w:after="20"/>
              <w:ind w:left="20"/>
              <w:jc w:val="both"/>
            </w:pPr>
            <w:r>
              <w:rPr>
                <w:rFonts w:ascii="Times New Roman"/>
                <w:b w:val="false"/>
                <w:i w:val="false"/>
                <w:color w:val="000000"/>
                <w:sz w:val="20"/>
              </w:rPr>
              <w:t>
P (tx1 и tx2)</w:t>
            </w:r>
          </w:p>
        </w:tc>
      </w:tr>
    </w:tbl>
    <w:bookmarkStart w:name="z682" w:id="653"/>
    <w:p>
      <w:pPr>
        <w:spacing w:after="0"/>
        <w:ind w:left="0"/>
        <w:jc w:val="left"/>
      </w:pPr>
      <w:r>
        <w:rPr>
          <w:rFonts w:ascii="Times New Roman"/>
          <w:b/>
          <w:i w:val="false"/>
          <w:color w:val="000000"/>
        </w:rPr>
        <w:t xml:space="preserve"> 7. Наземная система функционального дополнения (GBAS)</w:t>
      </w:r>
    </w:p>
    <w:bookmarkEnd w:id="653"/>
    <w:p>
      <w:pPr>
        <w:spacing w:after="0"/>
        <w:ind w:left="0"/>
        <w:jc w:val="both"/>
      </w:pPr>
      <w:r>
        <w:rPr>
          <w:rFonts w:ascii="Times New Roman"/>
          <w:b w:val="false"/>
          <w:i w:val="false"/>
          <w:color w:val="000000"/>
          <w:sz w:val="28"/>
        </w:rPr>
        <w:t>
      Параметры, проверяемые при наземной проверке наземной системы функционального дополнения приведены в эксплуатационно-технической документации завода-изготовителя оборудования.</w:t>
      </w:r>
    </w:p>
    <w:p>
      <w:pPr>
        <w:spacing w:after="0"/>
        <w:ind w:left="0"/>
        <w:jc w:val="both"/>
      </w:pPr>
      <w:r>
        <w:rPr>
          <w:rFonts w:ascii="Times New Roman"/>
          <w:b w:val="false"/>
          <w:i w:val="false"/>
          <w:color w:val="000000"/>
          <w:sz w:val="28"/>
        </w:rPr>
        <w:t>
      При наземной проверке, проверка выполняется для основного и резервного комплектов оборудования.</w:t>
      </w:r>
    </w:p>
    <w:bookmarkStart w:name="z683" w:id="654"/>
    <w:p>
      <w:pPr>
        <w:spacing w:after="0"/>
        <w:ind w:left="0"/>
        <w:jc w:val="left"/>
      </w:pPr>
      <w:r>
        <w:rPr>
          <w:rFonts w:ascii="Times New Roman"/>
          <w:b/>
          <w:i w:val="false"/>
          <w:color w:val="000000"/>
        </w:rPr>
        <w:t xml:space="preserve"> Перечень параметров, проверяемых при летной проверке</w:t>
      </w:r>
      <w:r>
        <w:br/>
      </w:r>
      <w:r>
        <w:rPr>
          <w:rFonts w:ascii="Times New Roman"/>
          <w:b/>
          <w:i w:val="false"/>
          <w:color w:val="000000"/>
        </w:rPr>
        <w:t>наземной системы функционального дополнения</w:t>
      </w:r>
    </w:p>
    <w:bookmarkEnd w:id="6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6"/>
        <w:gridCol w:w="558"/>
        <w:gridCol w:w="8040"/>
        <w:gridCol w:w="3126"/>
      </w:tblGrid>
      <w:tr>
        <w:trPr>
          <w:trHeight w:val="3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п/п</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Параметр</w:t>
            </w:r>
          </w:p>
        </w:tc>
        <w:tc>
          <w:tcPr>
            <w:tcW w:w="8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Описание, допуск</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Вид проверки (передатчик)</w:t>
            </w:r>
          </w:p>
        </w:tc>
      </w:tr>
      <w:tr>
        <w:trPr>
          <w:trHeight w:val="3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w:t>
            </w:r>
          </w:p>
        </w:tc>
        <w:tc>
          <w:tcPr>
            <w:tcW w:w="8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w:t>
            </w:r>
          </w:p>
        </w:tc>
      </w:tr>
      <w:tr>
        <w:trPr>
          <w:trHeight w:val="3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Зона действия</w:t>
            </w:r>
          </w:p>
        </w:tc>
        <w:tc>
          <w:tcPr>
            <w:tcW w:w="8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Целью данного испытания является определение зоны действия GBAS. Минимальный и максимальный уровни напряженности поля должны быть определены в следующих зонах, обслуживаемых наземной подсистемой:</w:t>
            </w:r>
          </w:p>
          <w:p>
            <w:pPr>
              <w:spacing w:after="20"/>
              <w:ind w:left="20"/>
              <w:jc w:val="both"/>
            </w:pPr>
            <w:r>
              <w:rPr>
                <w:rFonts w:ascii="Times New Roman"/>
                <w:b w:val="false"/>
                <w:i w:val="false"/>
                <w:color w:val="000000"/>
                <w:sz w:val="20"/>
              </w:rPr>
              <w:t xml:space="preserve">
a) минимальная зона действия, требуемая для обеспечения заходов на посадку: </w:t>
            </w:r>
          </w:p>
          <w:p>
            <w:pPr>
              <w:spacing w:after="20"/>
              <w:ind w:left="20"/>
              <w:jc w:val="both"/>
            </w:pPr>
            <w:r>
              <w:rPr>
                <w:rFonts w:ascii="Times New Roman"/>
                <w:b w:val="false"/>
                <w:i w:val="false"/>
                <w:color w:val="000000"/>
                <w:sz w:val="20"/>
              </w:rPr>
              <w:t xml:space="preserve">
- в горизонтальной плоскости: </w:t>
            </w:r>
          </w:p>
          <w:p>
            <w:pPr>
              <w:spacing w:after="20"/>
              <w:ind w:left="20"/>
              <w:jc w:val="both"/>
            </w:pPr>
            <w:r>
              <w:rPr>
                <w:rFonts w:ascii="Times New Roman"/>
                <w:b w:val="false"/>
                <w:i w:val="false"/>
                <w:color w:val="000000"/>
                <w:sz w:val="20"/>
              </w:rPr>
              <w:t>
- ±140 м в точке LTP/FTP;</w:t>
            </w:r>
          </w:p>
          <w:p>
            <w:pPr>
              <w:spacing w:after="20"/>
              <w:ind w:left="20"/>
              <w:jc w:val="both"/>
            </w:pPr>
            <w:r>
              <w:rPr>
                <w:rFonts w:ascii="Times New Roman"/>
                <w:b w:val="false"/>
                <w:i w:val="false"/>
                <w:color w:val="000000"/>
                <w:sz w:val="20"/>
              </w:rPr>
              <w:t>
- 37 км в пределах ±10</w:t>
            </w:r>
            <w:r>
              <w:rPr>
                <w:rFonts w:ascii="Times New Roman"/>
                <w:b w:val="false"/>
                <w:i w:val="false"/>
                <w:color w:val="000000"/>
                <w:vertAlign w:val="superscript"/>
              </w:rPr>
              <w:t>о</w:t>
            </w:r>
            <w:r>
              <w:rPr>
                <w:rFonts w:ascii="Times New Roman"/>
                <w:b w:val="false"/>
                <w:i w:val="false"/>
                <w:color w:val="000000"/>
                <w:sz w:val="20"/>
              </w:rPr>
              <w:t xml:space="preserve"> от LTP/FTP;</w:t>
            </w:r>
          </w:p>
          <w:p>
            <w:pPr>
              <w:spacing w:after="20"/>
              <w:ind w:left="20"/>
              <w:jc w:val="both"/>
            </w:pPr>
            <w:r>
              <w:rPr>
                <w:rFonts w:ascii="Times New Roman"/>
                <w:b w:val="false"/>
                <w:i w:val="false"/>
                <w:color w:val="000000"/>
                <w:sz w:val="20"/>
              </w:rPr>
              <w:t>
- 28 км в пределах ±35</w:t>
            </w:r>
            <w:r>
              <w:rPr>
                <w:rFonts w:ascii="Times New Roman"/>
                <w:b w:val="false"/>
                <w:i w:val="false"/>
                <w:color w:val="000000"/>
                <w:vertAlign w:val="superscript"/>
              </w:rPr>
              <w:t>о</w:t>
            </w:r>
            <w:r>
              <w:rPr>
                <w:rFonts w:ascii="Times New Roman"/>
                <w:b w:val="false"/>
                <w:i w:val="false"/>
                <w:color w:val="000000"/>
                <w:sz w:val="20"/>
              </w:rPr>
              <w:t xml:space="preserve"> от LTP/FTP;</w:t>
            </w:r>
          </w:p>
          <w:p>
            <w:pPr>
              <w:spacing w:after="20"/>
              <w:ind w:left="20"/>
              <w:jc w:val="both"/>
            </w:pPr>
            <w:r>
              <w:rPr>
                <w:rFonts w:ascii="Times New Roman"/>
                <w:b w:val="false"/>
                <w:i w:val="false"/>
                <w:color w:val="000000"/>
                <w:sz w:val="20"/>
              </w:rPr>
              <w:t>
- в вертикальной плоскости:</w:t>
            </w:r>
          </w:p>
          <w:p>
            <w:pPr>
              <w:spacing w:after="20"/>
              <w:ind w:left="20"/>
              <w:jc w:val="both"/>
            </w:pPr>
            <w:r>
              <w:rPr>
                <w:rFonts w:ascii="Times New Roman"/>
                <w:b w:val="false"/>
                <w:i w:val="false"/>
                <w:color w:val="000000"/>
                <w:sz w:val="20"/>
              </w:rPr>
              <w:t>
- от 0,45 Ө до 1,75 Ө;</w:t>
            </w:r>
          </w:p>
          <w:p>
            <w:pPr>
              <w:spacing w:after="20"/>
              <w:ind w:left="20"/>
              <w:jc w:val="both"/>
            </w:pPr>
            <w:r>
              <w:rPr>
                <w:rFonts w:ascii="Times New Roman"/>
                <w:b w:val="false"/>
                <w:i w:val="false"/>
                <w:color w:val="000000"/>
                <w:sz w:val="20"/>
              </w:rPr>
              <w:t>
- до 3,7 м над поверхностью ВПП;</w:t>
            </w:r>
          </w:p>
          <w:p>
            <w:pPr>
              <w:spacing w:after="20"/>
              <w:ind w:left="20"/>
              <w:jc w:val="both"/>
            </w:pPr>
            <w:r>
              <w:rPr>
                <w:rFonts w:ascii="Times New Roman"/>
                <w:b w:val="false"/>
                <w:i w:val="false"/>
                <w:color w:val="000000"/>
                <w:sz w:val="20"/>
              </w:rPr>
              <w:t>
b) зона действия, требуемая для обеспечения определения местоположения, зависит от планируемых конкретных операций.</w:t>
            </w:r>
          </w:p>
          <w:p>
            <w:pPr>
              <w:spacing w:after="20"/>
              <w:ind w:left="20"/>
              <w:jc w:val="both"/>
            </w:pPr>
            <w:r>
              <w:rPr>
                <w:rFonts w:ascii="Times New Roman"/>
                <w:b w:val="false"/>
                <w:i w:val="false"/>
                <w:color w:val="000000"/>
                <w:sz w:val="20"/>
              </w:rPr>
              <w:t>
Оптимальная зона действия для данных двух видов обслуживания должна быть всенаправленной.</w:t>
            </w:r>
          </w:p>
          <w:p>
            <w:pPr>
              <w:spacing w:after="20"/>
              <w:ind w:left="20"/>
              <w:jc w:val="both"/>
            </w:pPr>
            <w:r>
              <w:rPr>
                <w:rFonts w:ascii="Times New Roman"/>
                <w:b w:val="false"/>
                <w:i w:val="false"/>
                <w:color w:val="000000"/>
                <w:sz w:val="20"/>
              </w:rPr>
              <w:t>
Напряженность поля должна удовлетворять следующим допускам:</w:t>
            </w:r>
          </w:p>
          <w:p>
            <w:pPr>
              <w:spacing w:after="20"/>
              <w:ind w:left="20"/>
              <w:jc w:val="both"/>
            </w:pPr>
            <w:r>
              <w:rPr>
                <w:rFonts w:ascii="Times New Roman"/>
                <w:b w:val="false"/>
                <w:i w:val="false"/>
                <w:color w:val="000000"/>
                <w:sz w:val="20"/>
              </w:rPr>
              <w:t>
&gt;215 мкВ/м (-99 дБВт/м</w:t>
            </w:r>
            <w:r>
              <w:rPr>
                <w:rFonts w:ascii="Times New Roman"/>
                <w:b w:val="false"/>
                <w:i w:val="false"/>
                <w:color w:val="000000"/>
                <w:vertAlign w:val="superscript"/>
              </w:rPr>
              <w:t>2</w:t>
            </w:r>
            <w:r>
              <w:rPr>
                <w:rFonts w:ascii="Times New Roman"/>
                <w:b w:val="false"/>
                <w:i w:val="false"/>
                <w:color w:val="000000"/>
                <w:sz w:val="20"/>
              </w:rPr>
              <w:t>) и &lt;0,350 В/м (-35дБВт/м</w:t>
            </w:r>
            <w:r>
              <w:rPr>
                <w:rFonts w:ascii="Times New Roman"/>
                <w:b w:val="false"/>
                <w:i w:val="false"/>
                <w:color w:val="000000"/>
                <w:vertAlign w:val="superscript"/>
              </w:rPr>
              <w:t>2</w:t>
            </w:r>
            <w:r>
              <w:rPr>
                <w:rFonts w:ascii="Times New Roman"/>
                <w:b w:val="false"/>
                <w:i w:val="false"/>
                <w:color w:val="000000"/>
                <w:sz w:val="20"/>
              </w:rPr>
              <w:t>)</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 (tx1 и tx2)</w:t>
            </w:r>
          </w:p>
        </w:tc>
      </w:tr>
      <w:tr>
        <w:trPr>
          <w:trHeight w:val="3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Точность параметров местоположения</w:t>
            </w:r>
          </w:p>
        </w:tc>
        <w:tc>
          <w:tcPr>
            <w:tcW w:w="8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Точность в горизонтальной плоскости:</w:t>
            </w:r>
            <w:r>
              <w:rPr>
                <w:rFonts w:ascii="Times New Roman"/>
                <w:b w:val="false"/>
                <w:i w:val="false"/>
                <w:color w:val="000000"/>
                <w:sz w:val="20"/>
                <w:u w:val="single"/>
              </w:rPr>
              <w:t>&lt;</w:t>
            </w:r>
            <w:r>
              <w:rPr>
                <w:rFonts w:ascii="Times New Roman"/>
                <w:b w:val="false"/>
                <w:i w:val="false"/>
                <w:color w:val="000000"/>
                <w:sz w:val="20"/>
              </w:rPr>
              <w:t>16 м.</w:t>
            </w:r>
          </w:p>
          <w:p>
            <w:pPr>
              <w:spacing w:after="20"/>
              <w:ind w:left="20"/>
              <w:jc w:val="both"/>
            </w:pPr>
            <w:r>
              <w:rPr>
                <w:rFonts w:ascii="Times New Roman"/>
                <w:b w:val="false"/>
                <w:i w:val="false"/>
                <w:color w:val="000000"/>
                <w:sz w:val="20"/>
              </w:rPr>
              <w:t xml:space="preserve">
b) Точность в вертикальной плоскости: </w:t>
            </w:r>
            <w:r>
              <w:rPr>
                <w:rFonts w:ascii="Times New Roman"/>
                <w:b w:val="false"/>
                <w:i w:val="false"/>
                <w:color w:val="000000"/>
                <w:sz w:val="20"/>
                <w:u w:val="single"/>
              </w:rPr>
              <w:t>&lt;</w:t>
            </w:r>
            <w:r>
              <w:rPr>
                <w:rFonts w:ascii="Times New Roman"/>
                <w:b w:val="false"/>
                <w:i w:val="false"/>
                <w:color w:val="000000"/>
                <w:sz w:val="20"/>
              </w:rPr>
              <w:t>6 м.</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 (tx1 и tx2)</w:t>
            </w:r>
          </w:p>
        </w:tc>
      </w:tr>
      <w:tr>
        <w:trPr>
          <w:trHeight w:val="3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сообщений</w:t>
            </w:r>
          </w:p>
        </w:tc>
        <w:tc>
          <w:tcPr>
            <w:tcW w:w="8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Идентификатор GBAS;</w:t>
            </w:r>
          </w:p>
          <w:p>
            <w:pPr>
              <w:spacing w:after="20"/>
              <w:ind w:left="20"/>
              <w:jc w:val="both"/>
            </w:pPr>
            <w:r>
              <w:rPr>
                <w:rFonts w:ascii="Times New Roman"/>
                <w:b w:val="false"/>
                <w:i w:val="false"/>
                <w:color w:val="000000"/>
                <w:sz w:val="20"/>
              </w:rPr>
              <w:t>
b) Сообщение типа 2 (данные по системе GBAS):</w:t>
            </w:r>
          </w:p>
          <w:p>
            <w:pPr>
              <w:spacing w:after="20"/>
              <w:ind w:left="20"/>
              <w:jc w:val="both"/>
            </w:pPr>
            <w:r>
              <w:rPr>
                <w:rFonts w:ascii="Times New Roman"/>
                <w:b w:val="false"/>
                <w:i w:val="false"/>
                <w:color w:val="000000"/>
                <w:sz w:val="20"/>
              </w:rPr>
              <w:t>
- показатель точности наземной подсистемы (GAD): 0-3;</w:t>
            </w:r>
          </w:p>
          <w:p>
            <w:pPr>
              <w:spacing w:after="20"/>
              <w:ind w:left="20"/>
              <w:jc w:val="both"/>
            </w:pPr>
            <w:r>
              <w:rPr>
                <w:rFonts w:ascii="Times New Roman"/>
                <w:b w:val="false"/>
                <w:i w:val="false"/>
                <w:color w:val="000000"/>
                <w:sz w:val="20"/>
              </w:rPr>
              <w:t>
- показатель непрерывности и целостности наземной подсистемы (GCID): 0-7;</w:t>
            </w:r>
          </w:p>
          <w:p>
            <w:pPr>
              <w:spacing w:after="20"/>
              <w:ind w:left="20"/>
              <w:jc w:val="both"/>
            </w:pPr>
            <w:r>
              <w:rPr>
                <w:rFonts w:ascii="Times New Roman"/>
                <w:b w:val="false"/>
                <w:i w:val="false"/>
                <w:color w:val="000000"/>
                <w:sz w:val="20"/>
              </w:rPr>
              <w:t>
- селектор данных опорной станции (RSDS): 0-48;</w:t>
            </w:r>
          </w:p>
          <w:p>
            <w:pPr>
              <w:spacing w:after="20"/>
              <w:ind w:left="20"/>
              <w:jc w:val="both"/>
            </w:pPr>
            <w:r>
              <w:rPr>
                <w:rFonts w:ascii="Times New Roman"/>
                <w:b w:val="false"/>
                <w:i w:val="false"/>
                <w:color w:val="000000"/>
                <w:sz w:val="20"/>
              </w:rPr>
              <w:t>
- максимальное используемое расстояние: 2-510 км;</w:t>
            </w:r>
          </w:p>
          <w:p>
            <w:pPr>
              <w:spacing w:after="20"/>
              <w:ind w:left="20"/>
              <w:jc w:val="both"/>
            </w:pPr>
            <w:r>
              <w:rPr>
                <w:rFonts w:ascii="Times New Roman"/>
                <w:b w:val="false"/>
                <w:i w:val="false"/>
                <w:color w:val="000000"/>
                <w:sz w:val="20"/>
              </w:rPr>
              <w:t>
- локальное магнитное склонение: ±180</w:t>
            </w:r>
            <w:r>
              <w:rPr>
                <w:rFonts w:ascii="Times New Roman"/>
                <w:b w:val="false"/>
                <w:i w:val="false"/>
                <w:color w:val="000000"/>
                <w:vertAlign w:val="superscript"/>
              </w:rPr>
              <w:t>о</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 опорная точка GBAS (широта, долгота, высота);</w:t>
            </w:r>
          </w:p>
          <w:p>
            <w:pPr>
              <w:spacing w:after="20"/>
              <w:ind w:left="20"/>
              <w:jc w:val="both"/>
            </w:pPr>
            <w:r>
              <w:rPr>
                <w:rFonts w:ascii="Times New Roman"/>
                <w:b w:val="false"/>
                <w:i w:val="false"/>
                <w:color w:val="000000"/>
                <w:sz w:val="20"/>
              </w:rPr>
              <w:t>
c) Сообщение типа 4 (данные всех конечных участков захода на посадку (FAS)):</w:t>
            </w:r>
          </w:p>
          <w:p>
            <w:pPr>
              <w:spacing w:after="20"/>
              <w:ind w:left="20"/>
              <w:jc w:val="both"/>
            </w:pPr>
            <w:r>
              <w:rPr>
                <w:rFonts w:ascii="Times New Roman"/>
                <w:b w:val="false"/>
                <w:i w:val="false"/>
                <w:color w:val="000000"/>
                <w:sz w:val="20"/>
              </w:rPr>
              <w:t xml:space="preserve">
- тип операции: 0-15; </w:t>
            </w:r>
          </w:p>
          <w:p>
            <w:pPr>
              <w:spacing w:after="20"/>
              <w:ind w:left="20"/>
              <w:jc w:val="both"/>
            </w:pPr>
            <w:r>
              <w:rPr>
                <w:rFonts w:ascii="Times New Roman"/>
                <w:b w:val="false"/>
                <w:i w:val="false"/>
                <w:color w:val="000000"/>
                <w:sz w:val="20"/>
              </w:rPr>
              <w:t xml:space="preserve">
- идентификатор аэропорта; </w:t>
            </w:r>
          </w:p>
          <w:p>
            <w:pPr>
              <w:spacing w:after="20"/>
              <w:ind w:left="20"/>
              <w:jc w:val="both"/>
            </w:pPr>
            <w:r>
              <w:rPr>
                <w:rFonts w:ascii="Times New Roman"/>
                <w:b w:val="false"/>
                <w:i w:val="false"/>
                <w:color w:val="000000"/>
                <w:sz w:val="20"/>
              </w:rPr>
              <w:t xml:space="preserve">
- номер ВПП: 1-36; </w:t>
            </w:r>
          </w:p>
          <w:p>
            <w:pPr>
              <w:spacing w:after="20"/>
              <w:ind w:left="20"/>
              <w:jc w:val="both"/>
            </w:pPr>
            <w:r>
              <w:rPr>
                <w:rFonts w:ascii="Times New Roman"/>
                <w:b w:val="false"/>
                <w:i w:val="false"/>
                <w:color w:val="000000"/>
                <w:sz w:val="20"/>
              </w:rPr>
              <w:t>
- литера ВПП: L - левая, C – центральная, R – правая;</w:t>
            </w:r>
          </w:p>
          <w:p>
            <w:pPr>
              <w:spacing w:after="20"/>
              <w:ind w:left="20"/>
              <w:jc w:val="both"/>
            </w:pPr>
            <w:r>
              <w:rPr>
                <w:rFonts w:ascii="Times New Roman"/>
                <w:b w:val="false"/>
                <w:i w:val="false"/>
                <w:color w:val="000000"/>
                <w:sz w:val="20"/>
              </w:rPr>
              <w:t>
- определитель характеристик захода на осадку: 0-7;</w:t>
            </w:r>
          </w:p>
          <w:p>
            <w:pPr>
              <w:spacing w:after="20"/>
              <w:ind w:left="20"/>
              <w:jc w:val="both"/>
            </w:pPr>
            <w:r>
              <w:rPr>
                <w:rFonts w:ascii="Times New Roman"/>
                <w:b w:val="false"/>
                <w:i w:val="false"/>
                <w:color w:val="000000"/>
                <w:sz w:val="20"/>
              </w:rPr>
              <w:t>
- индикатор маршрута;</w:t>
            </w:r>
          </w:p>
          <w:p>
            <w:pPr>
              <w:spacing w:after="20"/>
              <w:ind w:left="20"/>
              <w:jc w:val="both"/>
            </w:pPr>
            <w:r>
              <w:rPr>
                <w:rFonts w:ascii="Times New Roman"/>
                <w:b w:val="false"/>
                <w:i w:val="false"/>
                <w:color w:val="000000"/>
                <w:sz w:val="20"/>
              </w:rPr>
              <w:t>
- селектор данных опорной траектории (RPDS): 0-48;</w:t>
            </w:r>
          </w:p>
          <w:p>
            <w:pPr>
              <w:spacing w:after="20"/>
              <w:ind w:left="20"/>
              <w:jc w:val="both"/>
            </w:pPr>
            <w:r>
              <w:rPr>
                <w:rFonts w:ascii="Times New Roman"/>
                <w:b w:val="false"/>
                <w:i w:val="false"/>
                <w:color w:val="000000"/>
                <w:sz w:val="20"/>
              </w:rPr>
              <w:t>
- горизонтальный порог срабатывания сигнализации: 10 м;</w:t>
            </w:r>
          </w:p>
          <w:p>
            <w:pPr>
              <w:spacing w:after="20"/>
              <w:ind w:left="20"/>
              <w:jc w:val="both"/>
            </w:pPr>
            <w:r>
              <w:rPr>
                <w:rFonts w:ascii="Times New Roman"/>
                <w:b w:val="false"/>
                <w:i w:val="false"/>
                <w:color w:val="000000"/>
                <w:sz w:val="20"/>
              </w:rPr>
              <w:t>
- вертикальный порог срабатывания сигнализации: 10 м;</w:t>
            </w:r>
          </w:p>
          <w:p>
            <w:pPr>
              <w:spacing w:after="20"/>
              <w:ind w:left="20"/>
              <w:jc w:val="both"/>
            </w:pPr>
            <w:r>
              <w:rPr>
                <w:rFonts w:ascii="Times New Roman"/>
                <w:b w:val="false"/>
                <w:i w:val="false"/>
                <w:color w:val="000000"/>
                <w:sz w:val="20"/>
              </w:rPr>
              <w:t>
- идентификатор опорной траектории;</w:t>
            </w:r>
          </w:p>
          <w:p>
            <w:pPr>
              <w:spacing w:after="20"/>
              <w:ind w:left="20"/>
              <w:jc w:val="both"/>
            </w:pPr>
            <w:r>
              <w:rPr>
                <w:rFonts w:ascii="Times New Roman"/>
                <w:b w:val="false"/>
                <w:i w:val="false"/>
                <w:color w:val="000000"/>
                <w:sz w:val="20"/>
              </w:rPr>
              <w:t>
- широта LTP/FTP: ±90</w:t>
            </w:r>
            <w:r>
              <w:rPr>
                <w:rFonts w:ascii="Times New Roman"/>
                <w:b w:val="false"/>
                <w:i w:val="false"/>
                <w:color w:val="000000"/>
                <w:vertAlign w:val="superscript"/>
              </w:rPr>
              <w:t>о</w:t>
            </w:r>
            <w:r>
              <w:rPr>
                <w:rFonts w:ascii="Times New Roman"/>
                <w:b w:val="false"/>
                <w:i w:val="false"/>
                <w:color w:val="000000"/>
                <w:sz w:val="20"/>
              </w:rPr>
              <w:t>;</w:t>
            </w:r>
          </w:p>
          <w:p>
            <w:pPr>
              <w:spacing w:after="20"/>
              <w:ind w:left="20"/>
              <w:jc w:val="both"/>
            </w:pPr>
            <w:r>
              <w:rPr>
                <w:rFonts w:ascii="Times New Roman"/>
                <w:b w:val="false"/>
                <w:i w:val="false"/>
                <w:color w:val="000000"/>
                <w:sz w:val="20"/>
              </w:rPr>
              <w:t>
- долгота LTP/FTP: ±180</w:t>
            </w:r>
            <w:r>
              <w:rPr>
                <w:rFonts w:ascii="Times New Roman"/>
                <w:b w:val="false"/>
                <w:i w:val="false"/>
                <w:color w:val="000000"/>
                <w:vertAlign w:val="superscript"/>
              </w:rPr>
              <w:t>о</w:t>
            </w:r>
            <w:r>
              <w:rPr>
                <w:rFonts w:ascii="Times New Roman"/>
                <w:b w:val="false"/>
                <w:i w:val="false"/>
                <w:color w:val="000000"/>
                <w:sz w:val="20"/>
              </w:rPr>
              <w:t>;</w:t>
            </w:r>
          </w:p>
          <w:p>
            <w:pPr>
              <w:spacing w:after="20"/>
              <w:ind w:left="20"/>
              <w:jc w:val="both"/>
            </w:pPr>
            <w:r>
              <w:rPr>
                <w:rFonts w:ascii="Times New Roman"/>
                <w:b w:val="false"/>
                <w:i w:val="false"/>
                <w:color w:val="000000"/>
                <w:sz w:val="20"/>
              </w:rPr>
              <w:t>
- высота LTP/FTP: -512-6041,5 м;</w:t>
            </w:r>
          </w:p>
          <w:p>
            <w:pPr>
              <w:spacing w:after="20"/>
              <w:ind w:left="20"/>
              <w:jc w:val="both"/>
            </w:pPr>
            <w:r>
              <w:rPr>
                <w:rFonts w:ascii="Times New Roman"/>
                <w:b w:val="false"/>
                <w:i w:val="false"/>
                <w:color w:val="000000"/>
                <w:sz w:val="20"/>
              </w:rPr>
              <w:t xml:space="preserve">
- широта </w:t>
            </w:r>
          </w:p>
          <w:p>
            <w:pPr>
              <w:spacing w:after="20"/>
              <w:ind w:left="20"/>
              <w:jc w:val="both"/>
            </w:pPr>
            <w:r>
              <w:drawing>
                <wp:inline distT="0" distB="0" distL="0" distR="0">
                  <wp:extent cx="1905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90500" cy="228600"/>
                          </a:xfrm>
                          <a:prstGeom prst="rect">
                            <a:avLst/>
                          </a:prstGeom>
                        </pic:spPr>
                      </pic:pic>
                    </a:graphicData>
                  </a:graphic>
                </wp:inline>
              </w:drawing>
            </w:r>
          </w:p>
          <w:p>
            <w:pPr>
              <w:spacing w:after="0"/>
              <w:ind w:left="0"/>
              <w:jc w:val="both"/>
            </w:pPr>
            <w:r>
              <w:rPr>
                <w:rFonts w:ascii="Times New Roman"/>
                <w:b w:val="false"/>
                <w:i w:val="false"/>
                <w:color w:val="000000"/>
                <w:sz w:val="20"/>
              </w:rPr>
              <w:t>FPAP: ±1</w:t>
            </w:r>
            <w:r>
              <w:rPr>
                <w:rFonts w:ascii="Times New Roman"/>
                <w:b w:val="false"/>
                <w:i w:val="false"/>
                <w:color w:val="000000"/>
                <w:vertAlign w:val="superscript"/>
              </w:rPr>
              <w:t>о</w:t>
            </w:r>
            <w:r>
              <w:rPr>
                <w:rFonts w:ascii="Times New Roman"/>
                <w:b w:val="false"/>
                <w:i w:val="false"/>
                <w:color w:val="000000"/>
                <w:sz w:val="20"/>
              </w:rPr>
              <w:t>;</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 долгота </w:t>
            </w:r>
          </w:p>
          <w:p>
            <w:pPr>
              <w:spacing w:after="20"/>
              <w:ind w:left="20"/>
              <w:jc w:val="both"/>
            </w:pPr>
            <w:r>
              <w:drawing>
                <wp:inline distT="0" distB="0" distL="0" distR="0">
                  <wp:extent cx="1905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190500" cy="228600"/>
                          </a:xfrm>
                          <a:prstGeom prst="rect">
                            <a:avLst/>
                          </a:prstGeom>
                        </pic:spPr>
                      </pic:pic>
                    </a:graphicData>
                  </a:graphic>
                </wp:inline>
              </w:drawing>
            </w:r>
          </w:p>
          <w:p>
            <w:pPr>
              <w:spacing w:after="0"/>
              <w:ind w:left="0"/>
              <w:jc w:val="both"/>
            </w:pPr>
            <w:r>
              <w:rPr>
                <w:rFonts w:ascii="Times New Roman"/>
                <w:b w:val="false"/>
                <w:i w:val="false"/>
                <w:color w:val="000000"/>
                <w:sz w:val="20"/>
              </w:rPr>
              <w:t>FPAP: ±1</w:t>
            </w:r>
            <w:r>
              <w:rPr>
                <w:rFonts w:ascii="Times New Roman"/>
                <w:b w:val="false"/>
                <w:i w:val="false"/>
                <w:color w:val="000000"/>
                <w:vertAlign w:val="superscript"/>
              </w:rPr>
              <w:t>о</w:t>
            </w:r>
            <w:r>
              <w:rPr>
                <w:rFonts w:ascii="Times New Roman"/>
                <w:b w:val="false"/>
                <w:i w:val="false"/>
                <w:color w:val="000000"/>
                <w:sz w:val="20"/>
              </w:rPr>
              <w:t>;</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 высота пересечения порога при заходе на посадку (TCH): 0-1638,35 м;</w:t>
            </w:r>
          </w:p>
          <w:p>
            <w:pPr>
              <w:spacing w:after="20"/>
              <w:ind w:left="20"/>
              <w:jc w:val="both"/>
            </w:pPr>
            <w:r>
              <w:rPr>
                <w:rFonts w:ascii="Times New Roman"/>
                <w:b w:val="false"/>
                <w:i w:val="false"/>
                <w:color w:val="000000"/>
                <w:sz w:val="20"/>
              </w:rPr>
              <w:t>
- угол глиссады (GPA):0-90</w:t>
            </w:r>
            <w:r>
              <w:rPr>
                <w:rFonts w:ascii="Times New Roman"/>
                <w:b w:val="false"/>
                <w:i w:val="false"/>
                <w:color w:val="000000"/>
                <w:vertAlign w:val="superscript"/>
              </w:rPr>
              <w:t>о</w:t>
            </w:r>
            <w:r>
              <w:rPr>
                <w:rFonts w:ascii="Times New Roman"/>
                <w:b w:val="false"/>
                <w:i w:val="false"/>
                <w:color w:val="000000"/>
                <w:sz w:val="20"/>
              </w:rPr>
              <w:t>;</w:t>
            </w:r>
          </w:p>
          <w:p>
            <w:pPr>
              <w:spacing w:after="20"/>
              <w:ind w:left="20"/>
              <w:jc w:val="both"/>
            </w:pPr>
            <w:r>
              <w:rPr>
                <w:rFonts w:ascii="Times New Roman"/>
                <w:b w:val="false"/>
                <w:i w:val="false"/>
                <w:color w:val="000000"/>
                <w:sz w:val="20"/>
              </w:rPr>
              <w:t>
- курсовая ширина: 80-143,75 м;</w:t>
            </w:r>
          </w:p>
          <w:p>
            <w:pPr>
              <w:spacing w:after="20"/>
              <w:ind w:left="20"/>
              <w:jc w:val="both"/>
            </w:pPr>
            <w:r>
              <w:rPr>
                <w:rFonts w:ascii="Times New Roman"/>
                <w:b w:val="false"/>
                <w:i w:val="false"/>
                <w:color w:val="000000"/>
                <w:sz w:val="20"/>
              </w:rPr>
              <w:t xml:space="preserve">
- смещение </w:t>
            </w:r>
          </w:p>
          <w:p>
            <w:pPr>
              <w:spacing w:after="20"/>
              <w:ind w:left="20"/>
              <w:jc w:val="both"/>
            </w:pPr>
            <w:r>
              <w:drawing>
                <wp:inline distT="0" distB="0" distL="0" distR="0">
                  <wp:extent cx="1905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190500" cy="228600"/>
                          </a:xfrm>
                          <a:prstGeom prst="rect">
                            <a:avLst/>
                          </a:prstGeom>
                        </pic:spPr>
                      </pic:pic>
                    </a:graphicData>
                  </a:graphic>
                </wp:inline>
              </w:drawing>
            </w:r>
          </w:p>
          <w:p>
            <w:pPr>
              <w:spacing w:after="0"/>
              <w:ind w:left="0"/>
              <w:jc w:val="both"/>
            </w:pPr>
            <w:r>
              <w:rPr>
                <w:rFonts w:ascii="Times New Roman"/>
                <w:b w:val="false"/>
                <w:i w:val="false"/>
                <w:color w:val="000000"/>
                <w:sz w:val="20"/>
              </w:rPr>
              <w:t>–расстояния: 0-2032 м.</w:t>
            </w:r>
            <w:r>
              <w:br/>
            </w:r>
            <w:r>
              <w:rPr>
                <w:rFonts w:ascii="Times New Roman"/>
                <w:b w:val="false"/>
                <w:i w:val="false"/>
                <w:color w:val="000000"/>
                <w:sz w:val="20"/>
              </w:rPr>
              <w:t>
</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 (tx1 и tx2)</w:t>
            </w:r>
          </w:p>
        </w:tc>
      </w:tr>
    </w:tbl>
    <w:bookmarkStart w:name="z684" w:id="655"/>
    <w:p>
      <w:pPr>
        <w:spacing w:after="0"/>
        <w:ind w:left="0"/>
        <w:jc w:val="left"/>
      </w:pPr>
      <w:r>
        <w:rPr>
          <w:rFonts w:ascii="Times New Roman"/>
          <w:b/>
          <w:i w:val="false"/>
          <w:color w:val="000000"/>
        </w:rPr>
        <w:t xml:space="preserve"> 8. Радиолокатор точного захода на посадку (PAR)</w:t>
      </w:r>
    </w:p>
    <w:bookmarkEnd w:id="655"/>
    <w:p>
      <w:pPr>
        <w:spacing w:after="0"/>
        <w:ind w:left="0"/>
        <w:jc w:val="both"/>
      </w:pPr>
      <w:r>
        <w:rPr>
          <w:rFonts w:ascii="Times New Roman"/>
          <w:b w:val="false"/>
          <w:i w:val="false"/>
          <w:color w:val="000000"/>
          <w:sz w:val="28"/>
        </w:rPr>
        <w:t>
      Параметры, проверяемые при наземной проверке радиолокатора точного захода на посадку приведены в эксплуатационно-технической документации завода-изготовителя оборудования.</w:t>
      </w:r>
    </w:p>
    <w:p>
      <w:pPr>
        <w:spacing w:after="0"/>
        <w:ind w:left="0"/>
        <w:jc w:val="both"/>
      </w:pPr>
      <w:r>
        <w:rPr>
          <w:rFonts w:ascii="Times New Roman"/>
          <w:b w:val="false"/>
          <w:i w:val="false"/>
          <w:color w:val="000000"/>
          <w:sz w:val="28"/>
        </w:rPr>
        <w:t>
      При наземной проверке, проверка выполняется для основного и резервного комплектов оборудования.</w:t>
      </w:r>
    </w:p>
    <w:bookmarkStart w:name="z685" w:id="656"/>
    <w:p>
      <w:pPr>
        <w:spacing w:after="0"/>
        <w:ind w:left="0"/>
        <w:jc w:val="left"/>
      </w:pPr>
      <w:r>
        <w:rPr>
          <w:rFonts w:ascii="Times New Roman"/>
          <w:b/>
          <w:i w:val="false"/>
          <w:color w:val="000000"/>
        </w:rPr>
        <w:t xml:space="preserve"> Перечень параметров, проверяемых при летной проверке</w:t>
      </w:r>
      <w:r>
        <w:br/>
      </w:r>
      <w:r>
        <w:rPr>
          <w:rFonts w:ascii="Times New Roman"/>
          <w:b/>
          <w:i w:val="false"/>
          <w:color w:val="000000"/>
        </w:rPr>
        <w:t>радиолокатора точного захода на посадку</w:t>
      </w:r>
    </w:p>
    <w:bookmarkEnd w:id="6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8"/>
        <w:gridCol w:w="414"/>
        <w:gridCol w:w="9025"/>
        <w:gridCol w:w="2433"/>
      </w:tblGrid>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п/п</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Параметр</w:t>
            </w:r>
          </w:p>
        </w:tc>
        <w:tc>
          <w:tcPr>
            <w:tcW w:w="9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Описание, допуск</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Вид проверки (приемопередатчик)</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w:t>
            </w:r>
          </w:p>
        </w:tc>
        <w:tc>
          <w:tcPr>
            <w:tcW w:w="9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Зона действия</w:t>
            </w:r>
          </w:p>
        </w:tc>
        <w:tc>
          <w:tcPr>
            <w:tcW w:w="9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Целью данного испытания является проверка зоны действия PAR. Границы зоны действия могут быть легко подтверждены при проведении азимутальных и глиссадных летных испытаний. Зона действия PAR ограничивается сектором по азимуту ±20</w:t>
            </w:r>
            <w:r>
              <w:rPr>
                <w:rFonts w:ascii="Times New Roman"/>
                <w:b w:val="false"/>
                <w:i w:val="false"/>
                <w:color w:val="000000"/>
                <w:vertAlign w:val="superscript"/>
              </w:rPr>
              <w:t>о</w:t>
            </w:r>
            <w:r>
              <w:rPr>
                <w:rFonts w:ascii="Times New Roman"/>
                <w:b w:val="false"/>
                <w:i w:val="false"/>
                <w:color w:val="000000"/>
                <w:sz w:val="20"/>
              </w:rPr>
              <w:t xml:space="preserve"> относительно оси ВПП и по углу места 7</w:t>
            </w:r>
            <w:r>
              <w:rPr>
                <w:rFonts w:ascii="Times New Roman"/>
                <w:b w:val="false"/>
                <w:i w:val="false"/>
                <w:color w:val="000000"/>
                <w:vertAlign w:val="superscript"/>
              </w:rPr>
              <w:t>о</w:t>
            </w:r>
            <w:r>
              <w:rPr>
                <w:rFonts w:ascii="Times New Roman"/>
                <w:b w:val="false"/>
                <w:i w:val="false"/>
                <w:color w:val="000000"/>
                <w:sz w:val="20"/>
              </w:rPr>
              <w:t xml:space="preserve"> на расстоянии не менее 20 км от торца ВПП.</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 (tx1 и tx2),</w:t>
            </w:r>
          </w:p>
          <w:p>
            <w:pPr>
              <w:spacing w:after="20"/>
              <w:ind w:left="20"/>
              <w:jc w:val="both"/>
            </w:pPr>
            <w:r>
              <w:rPr>
                <w:rFonts w:ascii="Times New Roman"/>
                <w:b w:val="false"/>
                <w:i w:val="false"/>
                <w:color w:val="000000"/>
                <w:sz w:val="20"/>
              </w:rPr>
              <w:t>
P (tx1 и tx2)</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Точность</w:t>
            </w:r>
          </w:p>
        </w:tc>
        <w:tc>
          <w:tcPr>
            <w:tcW w:w="9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Целью данного испытания является проверка точности показаний PAR. Для определения параметров PAR необходимо установить следующие показания точности:</w:t>
            </w:r>
          </w:p>
          <w:p>
            <w:pPr>
              <w:spacing w:after="20"/>
              <w:ind w:left="20"/>
              <w:jc w:val="both"/>
            </w:pPr>
            <w:r>
              <w:rPr>
                <w:rFonts w:ascii="Times New Roman"/>
                <w:b w:val="false"/>
                <w:i w:val="false"/>
                <w:color w:val="000000"/>
                <w:sz w:val="20"/>
              </w:rPr>
              <w:t>
a) по азимуту: 0,6% от расстояния до антенны PAR + 10% от величины отклонения ВС от оси ВПП, или 9 м (берется большая величина);</w:t>
            </w:r>
          </w:p>
          <w:p>
            <w:pPr>
              <w:spacing w:after="20"/>
              <w:ind w:left="20"/>
              <w:jc w:val="both"/>
            </w:pPr>
            <w:r>
              <w:rPr>
                <w:rFonts w:ascii="Times New Roman"/>
                <w:b w:val="false"/>
                <w:i w:val="false"/>
                <w:color w:val="000000"/>
                <w:sz w:val="20"/>
              </w:rPr>
              <w:t>
b) по углу места: 0,4% от расстояния до антенны PAR + 10% от величины отклонения ВС от оси ВПП, или 6 м (берется большая величина);</w:t>
            </w:r>
          </w:p>
          <w:p>
            <w:pPr>
              <w:spacing w:after="20"/>
              <w:ind w:left="20"/>
              <w:jc w:val="both"/>
            </w:pPr>
            <w:r>
              <w:rPr>
                <w:rFonts w:ascii="Times New Roman"/>
                <w:b w:val="false"/>
                <w:i w:val="false"/>
                <w:color w:val="000000"/>
                <w:sz w:val="20"/>
              </w:rPr>
              <w:t xml:space="preserve">
c) по дальности: 30 м.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 (tx1 и tx2),</w:t>
            </w:r>
          </w:p>
          <w:p>
            <w:pPr>
              <w:spacing w:after="20"/>
              <w:ind w:left="20"/>
              <w:jc w:val="both"/>
            </w:pPr>
            <w:r>
              <w:rPr>
                <w:rFonts w:ascii="Times New Roman"/>
                <w:b w:val="false"/>
                <w:i w:val="false"/>
                <w:color w:val="000000"/>
                <w:sz w:val="20"/>
              </w:rPr>
              <w:t>
P (tx1 и tx2)</w:t>
            </w:r>
          </w:p>
        </w:tc>
      </w:tr>
    </w:tbl>
    <w:bookmarkStart w:name="z686" w:id="657"/>
    <w:p>
      <w:pPr>
        <w:spacing w:after="0"/>
        <w:ind w:left="0"/>
        <w:jc w:val="left"/>
      </w:pPr>
      <w:r>
        <w:rPr>
          <w:rFonts w:ascii="Times New Roman"/>
          <w:b/>
          <w:i w:val="false"/>
          <w:color w:val="000000"/>
        </w:rPr>
        <w:t xml:space="preserve"> 9. Системы наблюдения</w:t>
      </w:r>
    </w:p>
    <w:bookmarkEnd w:id="657"/>
    <w:p>
      <w:pPr>
        <w:spacing w:after="0"/>
        <w:ind w:left="0"/>
        <w:jc w:val="both"/>
      </w:pPr>
      <w:r>
        <w:rPr>
          <w:rFonts w:ascii="Times New Roman"/>
          <w:b w:val="false"/>
          <w:i w:val="false"/>
          <w:color w:val="000000"/>
          <w:sz w:val="28"/>
        </w:rPr>
        <w:t>
      Требования к проведению наземных проверок систем наблюдения зависят от вида системы наблюдения. По объему работ и длительности проведения, наземные проверки могут значительно отличаться для разных видов систем наблюдения. Конкретные технические параметры, которые оцениваются изначально в процессе проведения проверок по вводу в эксплуатацию, и для которых как можно предполагать существуют процедуры, предварительные требования, методы, периодичность и т.п., отражены в документах завода-изготовителя.</w:t>
      </w:r>
    </w:p>
    <w:bookmarkStart w:name="z687" w:id="658"/>
    <w:p>
      <w:pPr>
        <w:spacing w:after="0"/>
        <w:ind w:left="0"/>
        <w:jc w:val="left"/>
      </w:pPr>
      <w:r>
        <w:rPr>
          <w:rFonts w:ascii="Times New Roman"/>
          <w:b/>
          <w:i w:val="false"/>
          <w:color w:val="000000"/>
        </w:rPr>
        <w:t xml:space="preserve"> Перечень параметров, проверяемых при летной проверке</w:t>
      </w:r>
      <w:r>
        <w:br/>
      </w:r>
      <w:r>
        <w:rPr>
          <w:rFonts w:ascii="Times New Roman"/>
          <w:b/>
          <w:i w:val="false"/>
          <w:color w:val="000000"/>
        </w:rPr>
        <w:t>систем наблюдения</w:t>
      </w:r>
    </w:p>
    <w:bookmarkEnd w:id="6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1"/>
        <w:gridCol w:w="686"/>
        <w:gridCol w:w="12407"/>
        <w:gridCol w:w="567"/>
        <w:gridCol w:w="538"/>
        <w:gridCol w:w="597"/>
      </w:tblGrid>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п/п</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Параметр</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Описание, допуск</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PSR</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SSR</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ADS</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Ориентация</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Необходимо подтвердить правильность определения азимута цели. Данная проверка выполняется до начала выполнения летной проверки по рейсовым бортам, либо если это необходимо, то данная проверка проводится в начале выполнения летной проверки. Допуски к точности определения азимута цели содержатся в эксплуатационно-технической документации оборудования.</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Наклон антенны</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Производится выбор оптимального угла наклона антенны радиолокатора. Данная проверка выполняется только для одного радиала (воздушной трассы). Допуски установки угла наклона содержатся в эксплуатационно-технической документации оборудования.</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Режимы/коды</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Режимы/коды используемые в работе систем наблюдения определены в эксплуатационно-технической документации оборудования.</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Зона действия в вертикальной плоскости</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Производится оценка внутренней и внешней границ зоны действия для всех типов систем наблюдения. Для проведения значительной части проверок выбирается контрольное направление (курс) от места размещения системы наблюдения. В целях обеспечения достоверности сопоставления результатов проверка по вводу в эксплуатацию и все последующие проверки проводятся вдоль контрольного радиала (для одного и того же курса). Вдоль контрольного радиала не должно быть местных помех, интенсивного воздушного движения, густонаселенных районов, а также воздействий, создаваемых на линии визирования. Высота полета от места размещения системы наблюдения может быть выбрана от высоты 300 м до максимальной требуемой эксплуатационной высоты, и минимум четыре разные высоты должны быть проверены. Данная проверка выполнятся для основного и резервного комплектов оборудования.</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Зона действия в пределах воздушных трасс/маршрутов</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 данной проверки состоит в документировании зоны действия в пределах воздушных трасс/маршрутов. Полет выполняется вдоль осевой линии воздушной трассы на минимальной высоте в пределах зоны действия, но не ниже, чем минимальная абсолютная высота пролета над препятствиями. Данная проверка выполнятся для основного и резервного комплектов оборудования, в направлении "от" один комплект, в направлении "на" другой комплект.</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Точность отображения</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Целью данного испытания является проверка точности отображения на позиции диспетчера воздушных трасс, радионавигационных точек</w:t>
            </w:r>
          </w:p>
          <w:tbl>
            <w:tblPr>
              <w:tblW w:w="0" w:type="auto"/>
              <w:tblCellSpacing w:w="0" w:type="auto"/>
              <w:tblBorders>
                <w:top w:val="none"/>
                <w:left w:val="none"/>
                <w:bottom w:val="none"/>
                <w:right w:val="none"/>
                <w:insideH w:val="none"/>
                <w:insideV w:val="none"/>
              </w:tblBorders>
            </w:tblPr>
            <w:tblGrid>
              <w:gridCol w:w="2008"/>
              <w:gridCol w:w="5146"/>
              <w:gridCol w:w="5146"/>
            </w:tblGrid>
            <w:tr>
              <w:trPr>
                <w:trHeight w:val="30" w:hRule="atLeast"/>
              </w:trPr>
              <w:tc>
                <w:tcPr>
                  <w:tcW w:w="200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1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PSR</w:t>
                  </w:r>
                </w:p>
              </w:tc>
              <w:tc>
                <w:tcPr>
                  <w:tcW w:w="51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SSR</w:t>
                  </w:r>
                </w:p>
              </w:tc>
            </w:tr>
            <w:tr>
              <w:trPr>
                <w:trHeight w:val="30" w:hRule="atLeast"/>
              </w:trPr>
              <w:tc>
                <w:tcPr>
                  <w:tcW w:w="200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Вероятность обнаружения цели</w:t>
                  </w:r>
                </w:p>
              </w:tc>
              <w:tc>
                <w:tcPr>
                  <w:tcW w:w="51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51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200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Ошибка по азимуту</w:t>
                  </w:r>
                </w:p>
              </w:tc>
              <w:tc>
                <w:tcPr>
                  <w:tcW w:w="51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r>
                    <w:rPr>
                      <w:rFonts w:ascii="Times New Roman"/>
                      <w:b w:val="false"/>
                      <w:i w:val="false"/>
                      <w:color w:val="000000"/>
                      <w:vertAlign w:val="superscript"/>
                    </w:rPr>
                    <w:t>о</w:t>
                  </w:r>
                </w:p>
              </w:tc>
              <w:tc>
                <w:tcPr>
                  <w:tcW w:w="51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r>
                    <w:rPr>
                      <w:rFonts w:ascii="Times New Roman"/>
                      <w:b w:val="false"/>
                      <w:i w:val="false"/>
                      <w:color w:val="000000"/>
                      <w:vertAlign w:val="superscript"/>
                    </w:rPr>
                    <w:t>о</w:t>
                  </w:r>
                </w:p>
              </w:tc>
            </w:tr>
            <w:tr>
              <w:trPr>
                <w:trHeight w:val="30" w:hRule="atLeast"/>
              </w:trPr>
              <w:tc>
                <w:tcPr>
                  <w:tcW w:w="200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Ошибка по дальности</w:t>
                  </w:r>
                </w:p>
              </w:tc>
              <w:tc>
                <w:tcPr>
                  <w:tcW w:w="51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м</w:t>
                  </w:r>
                </w:p>
              </w:tc>
              <w:tc>
                <w:tcPr>
                  <w:tcW w:w="51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м</w:t>
                  </w:r>
                </w:p>
              </w:tc>
            </w:tr>
          </w:tbl>
          <w:p/>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Идентификация неподвижных целей</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 данного испытания состоит в идентификации четко выраженных широкополосных первичных целей, используемых для проверки точности определения дальности и азимута. Идентификация таких постоянных эхо-сигналов производится следующим образом, путем сопоставления отражений от наземных объектов и географических карт выбираются четко выраженные объекты, пилоту дается указание выполнить полет в направлении такого постоянного эхо-сигнала. Если пилот сможет распознать и описать соответствующую цель, и эта цель является четко выраженным объектом, то отраженный от данной цели постоянный эхо-сигнал необходимо зафиксировать в отчете о проверке.</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Заход на посадку (для SRE)</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 данного испытания состоит в оценке возможности использования системы наблюдения для наведения воздушного судна при заходе на посадку. Курс захода на посадку должен совпадать с продолжением осевой линии ВПП и при выполнении данного испытания не должно быть пропадания отметок о цели.</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Зона ожидания (для SRE)</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 данного испытания состоит в оценке возможности использования системы наблюдения при выполнении полетов воздушными судами в зонах ожидания. При выполнении данного испытания не должно быть пропадания отметок о цели.</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Затенение горизонта</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 данного испытания состоит в проверке измеренной зоны действия по картам затенения горизонта. Данная проверка проводится в тех случаях, когда этого требуют местные условия по запросу технического персонала или диспетчерского состава.</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По запросу</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Средства связи</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Данная проверка не является обязательной и проводится с целью проверки работоспособности средств ОВЧ/УВЧ-связи в пределах зоны действия системы наблюдения. Данная проверка проводится по запросу технического персонала или диспетчерского состава.</w:t>
            </w:r>
          </w:p>
        </w:tc>
        <w:tc>
          <w:tcPr>
            <w:tcW w:w="0" w:type="auto"/>
            <w:gridSpan w:val="3"/>
            <w:vMerge/>
            <w:tcBorders>
              <w:top w:val="nil"/>
              <w:left w:val="single" w:color="cfcfcf" w:sz="5"/>
              <w:bottom w:val="single" w:color="cfcfcf" w:sz="5"/>
              <w:right w:val="single" w:color="cfcfcf" w:sz="5"/>
            </w:tcBorders>
          </w:tcPr>
          <w:p/>
        </w:tc>
      </w:tr>
    </w:tbl>
    <w:bookmarkStart w:name="z688" w:id="659"/>
    <w:p>
      <w:pPr>
        <w:spacing w:after="0"/>
        <w:ind w:left="0"/>
        <w:jc w:val="left"/>
      </w:pPr>
      <w:r>
        <w:rPr>
          <w:rFonts w:ascii="Times New Roman"/>
          <w:b/>
          <w:i w:val="false"/>
          <w:color w:val="000000"/>
        </w:rPr>
        <w:t xml:space="preserve"> 10. ОВЧ-радиопеленгаторная станция (VDF)</w:t>
      </w:r>
    </w:p>
    <w:bookmarkEnd w:id="659"/>
    <w:p>
      <w:pPr>
        <w:spacing w:after="0"/>
        <w:ind w:left="0"/>
        <w:jc w:val="both"/>
      </w:pPr>
      <w:r>
        <w:rPr>
          <w:rFonts w:ascii="Times New Roman"/>
          <w:b w:val="false"/>
          <w:i w:val="false"/>
          <w:color w:val="000000"/>
          <w:sz w:val="28"/>
        </w:rPr>
        <w:t>
      Параметры, проверяемые при наземной проверке ОВЧ-радиопеленгаторной станции приведены в эксплуатационно-технической документации завода-изготовителя оборудования.</w:t>
      </w:r>
    </w:p>
    <w:p>
      <w:pPr>
        <w:spacing w:after="0"/>
        <w:ind w:left="0"/>
        <w:jc w:val="both"/>
      </w:pPr>
      <w:r>
        <w:rPr>
          <w:rFonts w:ascii="Times New Roman"/>
          <w:b w:val="false"/>
          <w:i w:val="false"/>
          <w:color w:val="000000"/>
          <w:sz w:val="28"/>
        </w:rPr>
        <w:t>
      При наземной проверке, проверка выполняется для основного и резервного комплектов оборудования.</w:t>
      </w:r>
    </w:p>
    <w:bookmarkStart w:name="z689" w:id="660"/>
    <w:p>
      <w:pPr>
        <w:spacing w:after="0"/>
        <w:ind w:left="0"/>
        <w:jc w:val="left"/>
      </w:pPr>
      <w:r>
        <w:rPr>
          <w:rFonts w:ascii="Times New Roman"/>
          <w:b/>
          <w:i w:val="false"/>
          <w:color w:val="000000"/>
        </w:rPr>
        <w:t xml:space="preserve"> Перечень параметров, проверяемых при летной проверке</w:t>
      </w:r>
      <w:r>
        <w:br/>
      </w:r>
      <w:r>
        <w:rPr>
          <w:rFonts w:ascii="Times New Roman"/>
          <w:b/>
          <w:i w:val="false"/>
          <w:color w:val="000000"/>
        </w:rPr>
        <w:t>ОВЧ-радиопеленгаторной станции</w:t>
      </w:r>
    </w:p>
    <w:bookmarkEnd w:id="6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2"/>
        <w:gridCol w:w="960"/>
        <w:gridCol w:w="8083"/>
        <w:gridCol w:w="2265"/>
      </w:tblGrid>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п/п</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Параметр</w:t>
            </w:r>
          </w:p>
        </w:tc>
        <w:tc>
          <w:tcPr>
            <w:tcW w:w="8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Описание, допуск</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Вид проверки</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w:t>
            </w:r>
          </w:p>
        </w:tc>
        <w:tc>
          <w:tcPr>
            <w:tcW w:w="8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Погрешность пеленгования</w:t>
            </w:r>
          </w:p>
        </w:tc>
        <w:tc>
          <w:tcPr>
            <w:tcW w:w="8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Измерение данного параметра может быть выполнено как при орбитальных, так и при радиальных полетах. Допуск погрешности пеленгования составляет ±2,5</w:t>
            </w:r>
            <w:r>
              <w:rPr>
                <w:rFonts w:ascii="Times New Roman"/>
                <w:b w:val="false"/>
                <w:i w:val="false"/>
                <w:color w:val="000000"/>
                <w:vertAlign w:val="superscript"/>
              </w:rPr>
              <w:t>о</w:t>
            </w:r>
            <w:r>
              <w:rPr>
                <w:rFonts w:ascii="Times New Roman"/>
                <w:b w:val="false"/>
                <w:i w:val="false"/>
                <w:color w:val="000000"/>
                <w:sz w:val="20"/>
              </w:rPr>
              <w:t>.</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 P</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Зона действия</w:t>
            </w:r>
          </w:p>
        </w:tc>
        <w:tc>
          <w:tcPr>
            <w:tcW w:w="8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Дальность пеленгования радиостанций ОВЧ-диапазона с мощностью излучения 5 Вт (и более):</w:t>
            </w:r>
          </w:p>
          <w:p>
            <w:pPr>
              <w:spacing w:after="20"/>
              <w:ind w:left="20"/>
              <w:jc w:val="both"/>
            </w:pPr>
            <w:r>
              <w:rPr>
                <w:rFonts w:ascii="Times New Roman"/>
                <w:b w:val="false"/>
                <w:i w:val="false"/>
                <w:color w:val="000000"/>
                <w:sz w:val="20"/>
              </w:rPr>
              <w:t xml:space="preserve">
a) для высоты полета 1000 м: </w:t>
            </w:r>
            <w:r>
              <w:rPr>
                <w:rFonts w:ascii="Times New Roman"/>
                <w:b w:val="false"/>
                <w:i w:val="false"/>
                <w:color w:val="000000"/>
                <w:sz w:val="20"/>
                <w:u w:val="single"/>
              </w:rPr>
              <w:t>&gt;</w:t>
            </w:r>
            <w:r>
              <w:rPr>
                <w:rFonts w:ascii="Times New Roman"/>
                <w:b w:val="false"/>
                <w:i w:val="false"/>
                <w:color w:val="000000"/>
                <w:sz w:val="20"/>
              </w:rPr>
              <w:t>80 км;</w:t>
            </w:r>
          </w:p>
          <w:p>
            <w:pPr>
              <w:spacing w:after="20"/>
              <w:ind w:left="20"/>
              <w:jc w:val="both"/>
            </w:pPr>
            <w:r>
              <w:rPr>
                <w:rFonts w:ascii="Times New Roman"/>
                <w:b w:val="false"/>
                <w:i w:val="false"/>
                <w:color w:val="000000"/>
                <w:sz w:val="20"/>
              </w:rPr>
              <w:t xml:space="preserve">
b) для высоты полета 3000 м: </w:t>
            </w:r>
            <w:r>
              <w:rPr>
                <w:rFonts w:ascii="Times New Roman"/>
                <w:b w:val="false"/>
                <w:i w:val="false"/>
                <w:color w:val="000000"/>
                <w:sz w:val="20"/>
                <w:u w:val="single"/>
              </w:rPr>
              <w:t>&gt;</w:t>
            </w:r>
            <w:r>
              <w:rPr>
                <w:rFonts w:ascii="Times New Roman"/>
                <w:b w:val="false"/>
                <w:i w:val="false"/>
                <w:color w:val="000000"/>
                <w:sz w:val="20"/>
              </w:rPr>
              <w:t>150 км.</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Среднеквадратическая погрешность пеленгования</w:t>
            </w:r>
          </w:p>
        </w:tc>
        <w:tc>
          <w:tcPr>
            <w:tcW w:w="8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Допустимое значение среднеквадратичной погрешности пеленгования должно быть </w:t>
            </w:r>
            <w:r>
              <w:rPr>
                <w:rFonts w:ascii="Times New Roman"/>
                <w:b w:val="false"/>
                <w:i w:val="false"/>
                <w:color w:val="000000"/>
                <w:sz w:val="20"/>
                <w:u w:val="single"/>
              </w:rPr>
              <w:t>&lt;</w:t>
            </w:r>
            <w:r>
              <w:rPr>
                <w:rFonts w:ascii="Times New Roman"/>
                <w:b w:val="false"/>
                <w:i w:val="false"/>
                <w:color w:val="000000"/>
                <w:sz w:val="20"/>
              </w:rPr>
              <w:t>1,5</w:t>
            </w:r>
            <w:r>
              <w:rPr>
                <w:rFonts w:ascii="Times New Roman"/>
                <w:b w:val="false"/>
                <w:i w:val="false"/>
                <w:color w:val="000000"/>
                <w:vertAlign w:val="superscript"/>
              </w:rPr>
              <w:t>о</w:t>
            </w:r>
            <w:r>
              <w:rPr>
                <w:rFonts w:ascii="Times New Roman"/>
                <w:b w:val="false"/>
                <w:i w:val="false"/>
                <w:color w:val="000000"/>
                <w:sz w:val="20"/>
              </w:rPr>
              <w:t>.</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 P</w:t>
            </w:r>
          </w:p>
        </w:tc>
      </w:tr>
    </w:tbl>
    <w:bookmarkStart w:name="z690" w:id="661"/>
    <w:p>
      <w:pPr>
        <w:spacing w:after="0"/>
        <w:ind w:left="0"/>
        <w:jc w:val="left"/>
      </w:pPr>
      <w:r>
        <w:rPr>
          <w:rFonts w:ascii="Times New Roman"/>
          <w:b/>
          <w:i w:val="false"/>
          <w:color w:val="000000"/>
        </w:rPr>
        <w:t xml:space="preserve"> 11. Авиационная воздушная электросвязь</w:t>
      </w:r>
    </w:p>
    <w:bookmarkEnd w:id="661"/>
    <w:p>
      <w:pPr>
        <w:spacing w:after="0"/>
        <w:ind w:left="0"/>
        <w:jc w:val="both"/>
      </w:pPr>
      <w:r>
        <w:rPr>
          <w:rFonts w:ascii="Times New Roman"/>
          <w:b w:val="false"/>
          <w:i w:val="false"/>
          <w:color w:val="000000"/>
          <w:sz w:val="28"/>
        </w:rPr>
        <w:t>
      Параметры, проверяемые при наземной проверке авиационной воздушной электросвязи приведены в эксплуатационно-технической документации завода-изготовителя оборудования.</w:t>
      </w:r>
    </w:p>
    <w:p>
      <w:pPr>
        <w:spacing w:after="0"/>
        <w:ind w:left="0"/>
        <w:jc w:val="both"/>
      </w:pPr>
      <w:r>
        <w:rPr>
          <w:rFonts w:ascii="Times New Roman"/>
          <w:b w:val="false"/>
          <w:i w:val="false"/>
          <w:color w:val="000000"/>
          <w:sz w:val="28"/>
        </w:rPr>
        <w:t>
      При наземной проверке, проверка выполняется для основного и резервного комплектов оборудования.</w:t>
      </w:r>
    </w:p>
    <w:bookmarkStart w:name="z691" w:id="662"/>
    <w:p>
      <w:pPr>
        <w:spacing w:after="0"/>
        <w:ind w:left="0"/>
        <w:jc w:val="left"/>
      </w:pPr>
      <w:r>
        <w:rPr>
          <w:rFonts w:ascii="Times New Roman"/>
          <w:b/>
          <w:i w:val="false"/>
          <w:color w:val="000000"/>
        </w:rPr>
        <w:t xml:space="preserve"> Перечень параметров, проверяемых при летной проверке</w:t>
      </w:r>
      <w:r>
        <w:br/>
      </w:r>
      <w:r>
        <w:rPr>
          <w:rFonts w:ascii="Times New Roman"/>
          <w:b/>
          <w:i w:val="false"/>
          <w:color w:val="000000"/>
        </w:rPr>
        <w:t>авиационной воздушной электросвязи</w:t>
      </w:r>
    </w:p>
    <w:bookmarkEnd w:id="6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4"/>
        <w:gridCol w:w="723"/>
        <w:gridCol w:w="9794"/>
        <w:gridCol w:w="859"/>
      </w:tblGrid>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п/п</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Параметр</w:t>
            </w:r>
          </w:p>
        </w:tc>
        <w:tc>
          <w:tcPr>
            <w:tcW w:w="9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Описание, допуск</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Вид проверки</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w:t>
            </w:r>
          </w:p>
        </w:tc>
        <w:tc>
          <w:tcPr>
            <w:tcW w:w="9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Зона действия</w:t>
            </w:r>
          </w:p>
        </w:tc>
        <w:tc>
          <w:tcPr>
            <w:tcW w:w="9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Целью данного испытания является проверка зоны действия средства радиосвязи. Зона действия проверяется согласно предполагаемой эксплуатационной зоне действия. Для проведения полета могут выполняться как орбитальные полеты, так и полеты по маршрутам. Зона действия определяется оценкой разборчивости речи. В таблицу результатов заносится следующие данные:</w:t>
            </w:r>
          </w:p>
          <w:p>
            <w:pPr>
              <w:spacing w:after="20"/>
              <w:ind w:left="20"/>
              <w:jc w:val="both"/>
            </w:pPr>
            <w:r>
              <w:rPr>
                <w:rFonts w:ascii="Times New Roman"/>
                <w:b w:val="false"/>
                <w:i w:val="false"/>
                <w:color w:val="000000"/>
                <w:sz w:val="20"/>
              </w:rPr>
              <w:t>
- азимут;</w:t>
            </w:r>
          </w:p>
          <w:p>
            <w:pPr>
              <w:spacing w:after="20"/>
              <w:ind w:left="20"/>
              <w:jc w:val="both"/>
            </w:pPr>
            <w:r>
              <w:rPr>
                <w:rFonts w:ascii="Times New Roman"/>
                <w:b w:val="false"/>
                <w:i w:val="false"/>
                <w:color w:val="000000"/>
                <w:sz w:val="20"/>
              </w:rPr>
              <w:t>
- высота полета;</w:t>
            </w:r>
          </w:p>
          <w:p>
            <w:pPr>
              <w:spacing w:after="20"/>
              <w:ind w:left="20"/>
              <w:jc w:val="both"/>
            </w:pPr>
            <w:r>
              <w:rPr>
                <w:rFonts w:ascii="Times New Roman"/>
                <w:b w:val="false"/>
                <w:i w:val="false"/>
                <w:color w:val="000000"/>
                <w:sz w:val="20"/>
              </w:rPr>
              <w:t>
- дальность;</w:t>
            </w:r>
          </w:p>
          <w:p>
            <w:pPr>
              <w:spacing w:after="20"/>
              <w:ind w:left="20"/>
              <w:jc w:val="both"/>
            </w:pPr>
            <w:r>
              <w:rPr>
                <w:rFonts w:ascii="Times New Roman"/>
                <w:b w:val="false"/>
                <w:i w:val="false"/>
                <w:color w:val="000000"/>
                <w:sz w:val="20"/>
              </w:rPr>
              <w:t>
- разборчивость речи: оценка пилота и оценка диспетчера;</w:t>
            </w:r>
          </w:p>
          <w:p>
            <w:pPr>
              <w:spacing w:after="20"/>
              <w:ind w:left="20"/>
              <w:jc w:val="both"/>
            </w:pPr>
            <w:r>
              <w:rPr>
                <w:rFonts w:ascii="Times New Roman"/>
                <w:b w:val="false"/>
                <w:i w:val="false"/>
                <w:color w:val="000000"/>
                <w:sz w:val="20"/>
              </w:rPr>
              <w:t>
- взаимовлияние: оценка пилота и оценка диспетчера.</w:t>
            </w:r>
          </w:p>
          <w:p>
            <w:pPr>
              <w:spacing w:after="20"/>
              <w:ind w:left="20"/>
              <w:jc w:val="both"/>
            </w:pPr>
            <w:r>
              <w:rPr>
                <w:rFonts w:ascii="Times New Roman"/>
                <w:b w:val="false"/>
                <w:i w:val="false"/>
                <w:color w:val="000000"/>
                <w:sz w:val="20"/>
              </w:rPr>
              <w:t>
Разборчивость речи и взаимовлияние оцениваются по пятибалльной шкале (высшая оценка 5).</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r>
    </w:tbl>
    <w:p>
      <w:pPr>
        <w:spacing w:after="0"/>
        <w:ind w:left="0"/>
        <w:jc w:val="left"/>
      </w:pPr>
    </w:p>
    <w:p>
      <w:pPr>
        <w:spacing w:after="0"/>
        <w:ind w:left="0"/>
        <w:jc w:val="both"/>
      </w:pPr>
      <w:r>
        <w:rPr>
          <w:rFonts w:ascii="Times New Roman"/>
          <w:b w:val="false"/>
          <w:i w:val="false"/>
          <w:color w:val="000000"/>
          <w:sz w:val="28"/>
        </w:rPr>
        <w:t xml:space="preserve">
      </w:t>
      </w:r>
      <w:r>
        <w:rPr>
          <w:rFonts w:ascii="Times New Roman"/>
          <w:b w:val="false"/>
          <w:i/>
          <w:color w:val="000000"/>
          <w:sz w:val="28"/>
        </w:rPr>
        <w:t>Примечание: Летная проверка авиационной воздушной электросвязи может проводиться как воздушным судном-лабораторией, так и рейсовыми, учебными и др. воздушными судами.</w:t>
      </w:r>
    </w:p>
    <w:bookmarkStart w:name="z692" w:id="663"/>
    <w:p>
      <w:pPr>
        <w:spacing w:after="0"/>
        <w:ind w:left="0"/>
        <w:jc w:val="left"/>
      </w:pPr>
      <w:r>
        <w:rPr>
          <w:rFonts w:ascii="Times New Roman"/>
          <w:b/>
          <w:i w:val="false"/>
          <w:color w:val="000000"/>
        </w:rPr>
        <w:t xml:space="preserve"> 12. Интервалы проведения летных проверок</w:t>
      </w:r>
    </w:p>
    <w:bookmarkEnd w:id="663"/>
    <w:p>
      <w:pPr>
        <w:spacing w:after="0"/>
        <w:ind w:left="0"/>
        <w:jc w:val="both"/>
      </w:pPr>
      <w:r>
        <w:rPr>
          <w:rFonts w:ascii="Times New Roman"/>
          <w:b w:val="false"/>
          <w:i w:val="false"/>
          <w:color w:val="000000"/>
          <w:sz w:val="28"/>
        </w:rPr>
        <w:t>
      Интервалы проведения летных проверок наземных средств РТОП и АВС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81"/>
        <w:gridCol w:w="6799"/>
        <w:gridCol w:w="4420"/>
      </w:tblGrid>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п/п</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Оборудование</w:t>
            </w:r>
          </w:p>
        </w:tc>
        <w:tc>
          <w:tcPr>
            <w:tcW w:w="4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Интервал (в днях)</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w:t>
            </w:r>
          </w:p>
        </w:tc>
        <w:tc>
          <w:tcPr>
            <w:tcW w:w="4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посадки по приборам ILS</w:t>
            </w:r>
          </w:p>
        </w:tc>
        <w:tc>
          <w:tcPr>
            <w:tcW w:w="4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180±60 для категорий II и III,</w:t>
            </w:r>
          </w:p>
          <w:p>
            <w:pPr>
              <w:spacing w:after="20"/>
              <w:ind w:left="20"/>
              <w:jc w:val="both"/>
            </w:pPr>
            <w:r>
              <w:rPr>
                <w:rFonts w:ascii="Times New Roman"/>
                <w:b w:val="false"/>
                <w:i w:val="false"/>
                <w:color w:val="000000"/>
                <w:sz w:val="20"/>
              </w:rPr>
              <w:t>
</w:t>
            </w:r>
            <w:r>
              <w:rPr>
                <w:rFonts w:ascii="Times New Roman"/>
                <w:b w:val="false"/>
                <w:i/>
                <w:color w:val="000000"/>
                <w:sz w:val="20"/>
              </w:rPr>
              <w:t>180±90 для категории I</w:t>
            </w:r>
          </w:p>
          <w:p>
            <w:pPr>
              <w:spacing w:after="20"/>
              <w:ind w:left="20"/>
              <w:jc w:val="both"/>
            </w:pPr>
            <w:r>
              <w:rPr>
                <w:rFonts w:ascii="Times New Roman"/>
                <w:b w:val="false"/>
                <w:i w:val="false"/>
                <w:color w:val="000000"/>
                <w:sz w:val="20"/>
              </w:rPr>
              <w:t>
</w:t>
            </w:r>
            <w:r>
              <w:rPr>
                <w:rFonts w:ascii="Times New Roman"/>
                <w:b w:val="false"/>
                <w:i/>
                <w:color w:val="000000"/>
                <w:sz w:val="20"/>
              </w:rPr>
              <w:t>(см. прим. 1)</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Всенаправленный ОВЧ-радиомаяк VOR (CVOR, DVOR)</w:t>
            </w:r>
          </w:p>
        </w:tc>
        <w:tc>
          <w:tcPr>
            <w:tcW w:w="4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360±90</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Радиолокатор точного захода на посадку PAR</w:t>
            </w:r>
          </w:p>
        </w:tc>
        <w:tc>
          <w:tcPr>
            <w:tcW w:w="4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360±90</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Оборудование системы посадки </w:t>
            </w:r>
          </w:p>
          <w:p>
            <w:pPr>
              <w:spacing w:after="20"/>
              <w:ind w:left="20"/>
              <w:jc w:val="both"/>
            </w:pPr>
            <w:r>
              <w:rPr>
                <w:rFonts w:ascii="Times New Roman"/>
                <w:b w:val="false"/>
                <w:i w:val="false"/>
                <w:color w:val="000000"/>
                <w:sz w:val="20"/>
              </w:rPr>
              <w:t>
(ОСП: 2 NDB, 2 маркерных радиомаяка)</w:t>
            </w:r>
          </w:p>
        </w:tc>
        <w:tc>
          <w:tcPr>
            <w:tcW w:w="4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360±90</w:t>
            </w:r>
          </w:p>
          <w:p>
            <w:pPr>
              <w:spacing w:after="20"/>
              <w:ind w:left="20"/>
              <w:jc w:val="both"/>
            </w:pPr>
            <w:r>
              <w:rPr>
                <w:rFonts w:ascii="Times New Roman"/>
                <w:b w:val="false"/>
                <w:i w:val="false"/>
                <w:color w:val="000000"/>
                <w:sz w:val="20"/>
              </w:rPr>
              <w:t>
</w:t>
            </w:r>
            <w:r>
              <w:rPr>
                <w:rFonts w:ascii="Times New Roman"/>
                <w:b w:val="false"/>
                <w:i/>
                <w:color w:val="000000"/>
                <w:sz w:val="20"/>
              </w:rPr>
              <w:t>(см. прим. 2)</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ОВЧ-радиопеленгаторная станция VDF</w:t>
            </w:r>
          </w:p>
        </w:tc>
        <w:tc>
          <w:tcPr>
            <w:tcW w:w="4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730±90</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Дальномерное оборудование DME</w:t>
            </w:r>
          </w:p>
        </w:tc>
        <w:tc>
          <w:tcPr>
            <w:tcW w:w="44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360±90 либо проверяются совместно с оборудованием, в состав которого входят.</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Маркерный радиомаяк</w:t>
            </w:r>
          </w:p>
        </w:tc>
        <w:tc>
          <w:tcPr>
            <w:tcW w:w="0" w:type="auto"/>
            <w:vMerge/>
            <w:tcBorders>
              <w:top w:val="nil"/>
              <w:left w:val="single" w:color="cfcfcf" w:sz="5"/>
              <w:bottom w:val="single" w:color="cfcfcf" w:sz="5"/>
              <w:right w:val="single" w:color="cfcfcf" w:sz="5"/>
            </w:tcBorders>
          </w:tcP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Наземная система функционального дополнения GBAS</w:t>
            </w:r>
          </w:p>
        </w:tc>
        <w:tc>
          <w:tcPr>
            <w:tcW w:w="44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Проверяются только при вводе в эксплуатацию.</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Ненаправленный радиомаяк NDB (см. прим. 2)</w:t>
            </w:r>
          </w:p>
        </w:tc>
        <w:tc>
          <w:tcPr>
            <w:tcW w:w="0" w:type="auto"/>
            <w:vMerge/>
            <w:tcBorders>
              <w:top w:val="nil"/>
              <w:left w:val="single" w:color="cfcfcf" w:sz="5"/>
              <w:bottom w:val="single" w:color="cfcfcf" w:sz="5"/>
              <w:right w:val="single" w:color="cfcfcf" w:sz="5"/>
            </w:tcBorders>
          </w:tcP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Системы наблюдения (PSR, SSR, ADS)</w:t>
            </w:r>
          </w:p>
        </w:tc>
        <w:tc>
          <w:tcPr>
            <w:tcW w:w="0" w:type="auto"/>
            <w:vMerge/>
            <w:tcBorders>
              <w:top w:val="nil"/>
              <w:left w:val="single" w:color="cfcfcf" w:sz="5"/>
              <w:bottom w:val="single" w:color="cfcfcf" w:sz="5"/>
              <w:right w:val="single" w:color="cfcfcf" w:sz="5"/>
            </w:tcBorders>
          </w:tcP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Средства связи (см. прим. 3)</w:t>
            </w:r>
          </w:p>
        </w:tc>
        <w:tc>
          <w:tcPr>
            <w:tcW w:w="0" w:type="auto"/>
            <w:vMerge/>
            <w:tcBorders>
              <w:top w:val="nil"/>
              <w:left w:val="single" w:color="cfcfcf" w:sz="5"/>
              <w:bottom w:val="single" w:color="cfcfcf" w:sz="5"/>
              <w:right w:val="single" w:color="cfcfcf" w:sz="5"/>
            </w:tcBorders>
          </w:tc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Примечания.</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1. Для систем посадки по приборам ILS категорий I и II, после третьей периодической проверки интервал между летными проверками составляет 360 дней.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2. Летные проверки ОСП на направлениях захода ВС на посадку, оборудованных ILS, проводятся с периодичностью один раз в два года. На тех аэродромах, где ОСП является основной системой для захода ВС на посадку (отсутствует ILS), а также для аэродромов со сложным рельефом местности (горных аэродромов) независимо от наличия ILS летные проверки ОСП проводятся ежегодно. Периодические летные проверки ОСП на направлениях захода ВС на посадку оборудованных ILS, а также NDB допускается проводить ВС, выполняющими авиационные работы, транспортные и иные полеты.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3. Летные проверки АВС допускается проводить ВС, выполняющими авиационные работы, транспортные и иные полеты.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Программам и методикам</w:t>
            </w:r>
            <w:r>
              <w:br/>
            </w:r>
            <w:r>
              <w:rPr>
                <w:rFonts w:ascii="Times New Roman"/>
                <w:b w:val="false"/>
                <w:i w:val="false"/>
                <w:color w:val="000000"/>
                <w:sz w:val="20"/>
              </w:rPr>
              <w:t>наземных и летных проверок-</w:t>
            </w:r>
            <w:r>
              <w:br/>
            </w:r>
            <w:r>
              <w:rPr>
                <w:rFonts w:ascii="Times New Roman"/>
                <w:b w:val="false"/>
                <w:i w:val="false"/>
                <w:color w:val="000000"/>
                <w:sz w:val="20"/>
              </w:rPr>
              <w:t>средств радиотехнического</w:t>
            </w:r>
            <w:r>
              <w:br/>
            </w:r>
            <w:r>
              <w:rPr>
                <w:rFonts w:ascii="Times New Roman"/>
                <w:b w:val="false"/>
                <w:i w:val="false"/>
                <w:color w:val="000000"/>
                <w:sz w:val="20"/>
              </w:rPr>
              <w:t>обеспечения полетов и</w:t>
            </w:r>
            <w:r>
              <w:br/>
            </w:r>
            <w:r>
              <w:rPr>
                <w:rFonts w:ascii="Times New Roman"/>
                <w:b w:val="false"/>
                <w:i w:val="false"/>
                <w:color w:val="000000"/>
                <w:sz w:val="20"/>
              </w:rPr>
              <w:t>авиационной электросвязи</w:t>
            </w:r>
          </w:p>
        </w:tc>
      </w:tr>
    </w:tbl>
    <w:p>
      <w:pPr>
        <w:spacing w:after="0"/>
        <w:ind w:left="0"/>
        <w:jc w:val="both"/>
      </w:pPr>
      <w:r>
        <w:rPr>
          <w:rFonts w:ascii="Times New Roman"/>
          <w:b w:val="false"/>
          <w:i w:val="false"/>
          <w:color w:val="000000"/>
          <w:sz w:val="28"/>
        </w:rPr>
        <w:t xml:space="preserve">
      Форма            </w:t>
      </w:r>
    </w:p>
    <w:bookmarkStart w:name="z694" w:id="664"/>
    <w:p>
      <w:pPr>
        <w:spacing w:after="0"/>
        <w:ind w:left="0"/>
        <w:jc w:val="both"/>
      </w:pPr>
      <w:r>
        <w:rPr>
          <w:rFonts w:ascii="Times New Roman"/>
          <w:b w:val="false"/>
          <w:i w:val="false"/>
          <w:color w:val="000000"/>
          <w:sz w:val="28"/>
        </w:rPr>
        <w:t>
      Акт летной проверки наземных средств РТОП и АВС</w:t>
      </w:r>
    </w:p>
    <w:bookmarkEnd w:id="664"/>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(наименование организации, осуществляющей эксплуатацию</w:t>
      </w:r>
    </w:p>
    <w:p>
      <w:pPr>
        <w:spacing w:after="0"/>
        <w:ind w:left="0"/>
        <w:jc w:val="both"/>
      </w:pPr>
      <w:r>
        <w:rPr>
          <w:rFonts w:ascii="Times New Roman"/>
          <w:b w:val="false"/>
          <w:i w:val="false"/>
          <w:color w:val="000000"/>
          <w:sz w:val="28"/>
        </w:rPr>
        <w:t>
      средств РТОП и АВС)</w:t>
      </w:r>
    </w:p>
    <w:tbl>
      <w:tblPr>
        <w:tblW w:w="0" w:type="auto"/>
        <w:tblCellSpacing w:w="0" w:type="auto"/>
        <w:tblBorders>
          <w:top w:val="none"/>
          <w:left w:val="none"/>
          <w:bottom w:val="none"/>
          <w:right w:val="none"/>
          <w:insideH w:val="none"/>
          <w:insideV w:val="none"/>
        </w:tblBorders>
      </w:tblPr>
      <w:tblGrid>
        <w:gridCol w:w="6168"/>
        <w:gridCol w:w="59"/>
        <w:gridCol w:w="6073"/>
      </w:tblGrid>
      <w:tr>
        <w:trPr>
          <w:trHeight w:val="30" w:hRule="atLeast"/>
        </w:trPr>
        <w:tc>
          <w:tcPr>
            <w:tcW w:w="61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ПРЕДСТАВЛЯЮ НА УТВЕРЖДЕНИЕ</w:t>
            </w:r>
          </w:p>
          <w:p>
            <w:pPr>
              <w:spacing w:after="20"/>
              <w:ind w:left="20"/>
              <w:jc w:val="both"/>
            </w:pPr>
            <w:r>
              <w:rPr>
                <w:rFonts w:ascii="Times New Roman"/>
                <w:b w:val="false"/>
                <w:i w:val="false"/>
                <w:color w:val="000000"/>
                <w:sz w:val="20"/>
              </w:rPr>
              <w:t>
______________________________</w:t>
            </w:r>
          </w:p>
          <w:p>
            <w:pPr>
              <w:spacing w:after="20"/>
              <w:ind w:left="20"/>
              <w:jc w:val="both"/>
            </w:pPr>
            <w:r>
              <w:rPr>
                <w:rFonts w:ascii="Times New Roman"/>
                <w:b w:val="false"/>
                <w:i w:val="false"/>
                <w:color w:val="000000"/>
                <w:sz w:val="20"/>
              </w:rPr>
              <w:t>
(наименование должности лица,</w:t>
            </w:r>
          </w:p>
          <w:p>
            <w:pPr>
              <w:spacing w:after="20"/>
              <w:ind w:left="20"/>
              <w:jc w:val="both"/>
            </w:pPr>
            <w:r>
              <w:rPr>
                <w:rFonts w:ascii="Times New Roman"/>
                <w:b w:val="false"/>
                <w:i w:val="false"/>
                <w:color w:val="000000"/>
                <w:sz w:val="20"/>
              </w:rPr>
              <w:t>
ответственного за эксплуатацию)</w:t>
            </w:r>
          </w:p>
          <w:p>
            <w:pPr>
              <w:spacing w:after="20"/>
              <w:ind w:left="20"/>
              <w:jc w:val="both"/>
            </w:pPr>
            <w:r>
              <w:rPr>
                <w:rFonts w:ascii="Times New Roman"/>
                <w:b w:val="false"/>
                <w:i w:val="false"/>
                <w:color w:val="000000"/>
                <w:sz w:val="20"/>
              </w:rPr>
              <w:t>
"__"____________20__ г.</w:t>
            </w:r>
          </w:p>
          <w:p>
            <w:pPr>
              <w:spacing w:after="20"/>
              <w:ind w:left="20"/>
              <w:jc w:val="both"/>
            </w:pPr>
            <w:r>
              <w:rPr>
                <w:rFonts w:ascii="Times New Roman"/>
                <w:b w:val="false"/>
                <w:i w:val="false"/>
                <w:color w:val="000000"/>
                <w:sz w:val="20"/>
              </w:rPr>
              <w:t>
___________________</w:t>
            </w:r>
          </w:p>
          <w:p>
            <w:pPr>
              <w:spacing w:after="20"/>
              <w:ind w:left="20"/>
              <w:jc w:val="both"/>
            </w:pPr>
            <w:r>
              <w:rPr>
                <w:rFonts w:ascii="Times New Roman"/>
                <w:b w:val="false"/>
                <w:i w:val="false"/>
                <w:color w:val="000000"/>
                <w:sz w:val="20"/>
              </w:rPr>
              <w:t>
       (дата)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__________  ___________________</w:t>
            </w:r>
          </w:p>
          <w:p>
            <w:pPr>
              <w:spacing w:after="20"/>
              <w:ind w:left="20"/>
              <w:jc w:val="both"/>
            </w:pPr>
            <w:r>
              <w:rPr>
                <w:rFonts w:ascii="Times New Roman"/>
                <w:b w:val="false"/>
                <w:i w:val="false"/>
                <w:color w:val="000000"/>
                <w:sz w:val="20"/>
              </w:rPr>
              <w:t>
(подпись)   (фамилия, инициалы)</w:t>
            </w:r>
          </w:p>
        </w:tc>
        <w:tc>
          <w:tcPr>
            <w:tcW w:w="5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УТВЕРЖДАЮ</w:t>
            </w:r>
          </w:p>
          <w:p>
            <w:pPr>
              <w:spacing w:after="20"/>
              <w:ind w:left="20"/>
              <w:jc w:val="both"/>
            </w:pPr>
            <w:r>
              <w:rPr>
                <w:rFonts w:ascii="Times New Roman"/>
                <w:b w:val="false"/>
                <w:i w:val="false"/>
                <w:color w:val="000000"/>
                <w:sz w:val="20"/>
              </w:rPr>
              <w:t>
___________________________</w:t>
            </w:r>
          </w:p>
          <w:p>
            <w:pPr>
              <w:spacing w:after="20"/>
              <w:ind w:left="20"/>
              <w:jc w:val="both"/>
            </w:pPr>
            <w:r>
              <w:rPr>
                <w:rFonts w:ascii="Times New Roman"/>
                <w:b w:val="false"/>
                <w:i w:val="false"/>
                <w:color w:val="000000"/>
                <w:sz w:val="20"/>
              </w:rPr>
              <w:t>
(наименование должности руководителя организации)</w:t>
            </w:r>
          </w:p>
          <w:p>
            <w:pPr>
              <w:spacing w:after="20"/>
              <w:ind w:left="20"/>
              <w:jc w:val="both"/>
            </w:pPr>
            <w:r>
              <w:rPr>
                <w:rFonts w:ascii="Times New Roman"/>
                <w:b w:val="false"/>
                <w:i w:val="false"/>
                <w:color w:val="000000"/>
                <w:sz w:val="20"/>
              </w:rPr>
              <w:t>
"__"____________20__ г.</w:t>
            </w:r>
          </w:p>
          <w:p>
            <w:pPr>
              <w:spacing w:after="20"/>
              <w:ind w:left="20"/>
              <w:jc w:val="both"/>
            </w:pPr>
            <w:r>
              <w:rPr>
                <w:rFonts w:ascii="Times New Roman"/>
                <w:b w:val="false"/>
                <w:i w:val="false"/>
                <w:color w:val="000000"/>
                <w:sz w:val="20"/>
              </w:rPr>
              <w:t>
___________________</w:t>
            </w:r>
          </w:p>
          <w:p>
            <w:pPr>
              <w:spacing w:after="20"/>
              <w:ind w:left="20"/>
              <w:jc w:val="both"/>
            </w:pPr>
            <w:r>
              <w:rPr>
                <w:rFonts w:ascii="Times New Roman"/>
                <w:b w:val="false"/>
                <w:i w:val="false"/>
                <w:color w:val="000000"/>
                <w:sz w:val="20"/>
              </w:rPr>
              <w:t>
       (дата)</w:t>
            </w:r>
          </w:p>
          <w:p>
            <w:pPr>
              <w:spacing w:after="20"/>
              <w:ind w:left="20"/>
              <w:jc w:val="both"/>
            </w:pPr>
            <w:r>
              <w:rPr>
                <w:rFonts w:ascii="Times New Roman"/>
                <w:b w:val="false"/>
                <w:i w:val="false"/>
                <w:color w:val="000000"/>
                <w:sz w:val="20"/>
              </w:rPr>
              <w:t>
М.П.</w:t>
            </w:r>
          </w:p>
          <w:p>
            <w:pPr>
              <w:spacing w:after="20"/>
              <w:ind w:left="20"/>
              <w:jc w:val="both"/>
            </w:pPr>
            <w:r>
              <w:rPr>
                <w:rFonts w:ascii="Times New Roman"/>
                <w:b w:val="false"/>
                <w:i w:val="false"/>
                <w:color w:val="000000"/>
                <w:sz w:val="20"/>
              </w:rPr>
              <w:t>
__________  ___________________</w:t>
            </w:r>
          </w:p>
          <w:p>
            <w:pPr>
              <w:spacing w:after="20"/>
              <w:ind w:left="20"/>
              <w:jc w:val="both"/>
            </w:pPr>
            <w:r>
              <w:rPr>
                <w:rFonts w:ascii="Times New Roman"/>
                <w:b w:val="false"/>
                <w:i w:val="false"/>
                <w:color w:val="000000"/>
                <w:sz w:val="20"/>
              </w:rPr>
              <w:t>
(подпись)   (фамилия, инициалы)</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АКТ ЛЕТНОЙ ПРОВЕРКИ</w:t>
            </w:r>
          </w:p>
          <w:p>
            <w:pPr>
              <w:spacing w:after="20"/>
              <w:ind w:left="20"/>
              <w:jc w:val="both"/>
            </w:pPr>
            <w:r>
              <w:rPr>
                <w:rFonts w:ascii="Times New Roman"/>
                <w:b w:val="false"/>
                <w:i w:val="false"/>
                <w:color w:val="000000"/>
                <w:sz w:val="20"/>
              </w:rPr>
              <w:t>
____________________________________________________________________</w:t>
            </w:r>
          </w:p>
          <w:p>
            <w:pPr>
              <w:spacing w:after="20"/>
              <w:ind w:left="20"/>
              <w:jc w:val="both"/>
            </w:pPr>
            <w:r>
              <w:rPr>
                <w:rFonts w:ascii="Times New Roman"/>
                <w:b w:val="false"/>
                <w:i w:val="false"/>
                <w:color w:val="000000"/>
                <w:sz w:val="20"/>
              </w:rPr>
              <w:t>
     (тип, наименование, (магнитный курс посадки), место установки</w:t>
            </w:r>
          </w:p>
          <w:p>
            <w:pPr>
              <w:spacing w:after="20"/>
              <w:ind w:left="20"/>
              <w:jc w:val="both"/>
            </w:pPr>
            <w:r>
              <w:rPr>
                <w:rFonts w:ascii="Times New Roman"/>
                <w:b w:val="false"/>
                <w:i w:val="false"/>
                <w:color w:val="000000"/>
                <w:sz w:val="20"/>
              </w:rPr>
              <w:t>
                          проверяемого средства)</w:t>
            </w:r>
          </w:p>
          <w:p>
            <w:pPr>
              <w:spacing w:after="20"/>
              <w:ind w:left="20"/>
              <w:jc w:val="both"/>
            </w:pPr>
            <w:r>
              <w:rPr>
                <w:rFonts w:ascii="Times New Roman"/>
                <w:b w:val="false"/>
                <w:i w:val="false"/>
                <w:color w:val="000000"/>
                <w:sz w:val="20"/>
              </w:rPr>
              <w:t>
____________________________________________________________________</w:t>
            </w:r>
          </w:p>
          <w:p>
            <w:pPr>
              <w:spacing w:after="20"/>
              <w:ind w:left="20"/>
              <w:jc w:val="both"/>
            </w:pPr>
            <w:r>
              <w:rPr>
                <w:rFonts w:ascii="Times New Roman"/>
                <w:b w:val="false"/>
                <w:i w:val="false"/>
                <w:color w:val="000000"/>
                <w:sz w:val="20"/>
              </w:rPr>
              <w:t>
(дата проведения, тип и бортовой № ВСЛ, наименование и заводской №</w:t>
            </w:r>
          </w:p>
          <w:p>
            <w:pPr>
              <w:spacing w:after="20"/>
              <w:ind w:left="20"/>
              <w:jc w:val="both"/>
            </w:pPr>
            <w:r>
              <w:rPr>
                <w:rFonts w:ascii="Times New Roman"/>
                <w:b w:val="false"/>
                <w:i w:val="false"/>
                <w:color w:val="000000"/>
                <w:sz w:val="20"/>
              </w:rPr>
              <w:t>
       АЛК, наименование организации поставщика, вид проверки,</w:t>
            </w:r>
          </w:p>
          <w:p>
            <w:pPr>
              <w:spacing w:after="20"/>
              <w:ind w:left="20"/>
              <w:jc w:val="both"/>
            </w:pPr>
            <w:r>
              <w:rPr>
                <w:rFonts w:ascii="Times New Roman"/>
                <w:b w:val="false"/>
                <w:i w:val="false"/>
                <w:color w:val="000000"/>
                <w:sz w:val="20"/>
              </w:rPr>
              <w:t>
   наименование, состав, заводской номер, дата выпуска проверяемого</w:t>
            </w:r>
          </w:p>
          <w:p>
            <w:pPr>
              <w:spacing w:after="20"/>
              <w:ind w:left="20"/>
              <w:jc w:val="both"/>
            </w:pPr>
            <w:r>
              <w:rPr>
                <w:rFonts w:ascii="Times New Roman"/>
                <w:b w:val="false"/>
                <w:i w:val="false"/>
                <w:color w:val="000000"/>
                <w:sz w:val="20"/>
              </w:rPr>
              <w:t>
                                средства)</w:t>
            </w:r>
          </w:p>
          <w:p>
            <w:pPr>
              <w:spacing w:after="20"/>
              <w:ind w:left="20"/>
              <w:jc w:val="both"/>
            </w:pPr>
            <w:r>
              <w:rPr>
                <w:rFonts w:ascii="Times New Roman"/>
                <w:b w:val="false"/>
                <w:i w:val="false"/>
                <w:color w:val="000000"/>
                <w:sz w:val="20"/>
              </w:rPr>
              <w:t>
               Таблица(ы) параметров проверяемого средства</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                         ЗАКЛЮЧЕНИЕ</w:t>
            </w:r>
          </w:p>
          <w:p>
            <w:pPr>
              <w:spacing w:after="20"/>
              <w:ind w:left="20"/>
              <w:jc w:val="both"/>
            </w:pPr>
            <w:r>
              <w:rPr>
                <w:rFonts w:ascii="Times New Roman"/>
                <w:b w:val="false"/>
                <w:i w:val="false"/>
                <w:color w:val="000000"/>
                <w:sz w:val="20"/>
              </w:rPr>
              <w:t>
____________________________________________________________________</w:t>
            </w:r>
          </w:p>
          <w:p>
            <w:pPr>
              <w:spacing w:after="20"/>
              <w:ind w:left="20"/>
              <w:jc w:val="both"/>
            </w:pPr>
            <w:r>
              <w:rPr>
                <w:rFonts w:ascii="Times New Roman"/>
                <w:b w:val="false"/>
                <w:i w:val="false"/>
                <w:color w:val="000000"/>
                <w:sz w:val="20"/>
              </w:rPr>
              <w:t>
   (краткое описание летной проверки, список руководящих документов,</w:t>
            </w:r>
          </w:p>
          <w:p>
            <w:pPr>
              <w:spacing w:after="20"/>
              <w:ind w:left="20"/>
              <w:jc w:val="both"/>
            </w:pPr>
            <w:r>
              <w:rPr>
                <w:rFonts w:ascii="Times New Roman"/>
                <w:b w:val="false"/>
                <w:i w:val="false"/>
                <w:color w:val="000000"/>
                <w:sz w:val="20"/>
              </w:rPr>
              <w:t>
      соответствие эксплуатационным требованиям, пригодность для</w:t>
            </w:r>
          </w:p>
          <w:p>
            <w:pPr>
              <w:spacing w:after="20"/>
              <w:ind w:left="20"/>
              <w:jc w:val="both"/>
            </w:pPr>
            <w:r>
              <w:rPr>
                <w:rFonts w:ascii="Times New Roman"/>
                <w:b w:val="false"/>
                <w:i w:val="false"/>
                <w:color w:val="000000"/>
                <w:sz w:val="20"/>
              </w:rPr>
              <w:t>
                         обеспечения полетов)</w:t>
            </w:r>
          </w:p>
          <w:p>
            <w:pPr>
              <w:spacing w:after="20"/>
              <w:ind w:left="20"/>
              <w:jc w:val="both"/>
            </w:pPr>
            <w:r>
              <w:rPr>
                <w:rFonts w:ascii="Times New Roman"/>
                <w:b w:val="false"/>
                <w:i w:val="false"/>
                <w:color w:val="000000"/>
                <w:sz w:val="20"/>
              </w:rPr>
              <w:t>
Перечень приложений к акту летной проверки.</w:t>
            </w:r>
          </w:p>
          <w:p>
            <w:pPr>
              <w:spacing w:after="20"/>
              <w:ind w:left="20"/>
              <w:jc w:val="both"/>
            </w:pPr>
            <w:r>
              <w:rPr>
                <w:rFonts w:ascii="Times New Roman"/>
                <w:b w:val="false"/>
                <w:i w:val="false"/>
                <w:color w:val="000000"/>
                <w:sz w:val="20"/>
              </w:rPr>
              <w:t>
Количество экземпляров актов летной проверки и список получателей.</w:t>
            </w:r>
          </w:p>
          <w:p>
            <w:pPr>
              <w:spacing w:after="20"/>
              <w:ind w:left="20"/>
              <w:jc w:val="both"/>
            </w:pPr>
            <w:r>
              <w:rPr>
                <w:rFonts w:ascii="Times New Roman"/>
                <w:b w:val="false"/>
                <w:i w:val="false"/>
                <w:color w:val="000000"/>
                <w:sz w:val="20"/>
              </w:rPr>
              <w:t>
Летную проверку проводили:</w:t>
            </w:r>
          </w:p>
          <w:p>
            <w:pPr>
              <w:spacing w:after="20"/>
              <w:ind w:left="20"/>
              <w:jc w:val="both"/>
            </w:pPr>
            <w:r>
              <w:rPr>
                <w:rFonts w:ascii="Times New Roman"/>
                <w:b w:val="false"/>
                <w:i w:val="false"/>
                <w:color w:val="000000"/>
                <w:sz w:val="20"/>
              </w:rPr>
              <w:t>
              Командир ВСЛ _________  ___________  _________________</w:t>
            </w:r>
          </w:p>
          <w:p>
            <w:pPr>
              <w:spacing w:after="20"/>
              <w:ind w:left="20"/>
              <w:jc w:val="both"/>
            </w:pPr>
            <w:r>
              <w:rPr>
                <w:rFonts w:ascii="Times New Roman"/>
                <w:b w:val="false"/>
                <w:i w:val="false"/>
                <w:color w:val="000000"/>
                <w:sz w:val="20"/>
              </w:rPr>
              <w:t>
                             (дата)    (подпись)  (фамилия, инициалы)</w:t>
            </w:r>
          </w:p>
          <w:p>
            <w:pPr>
              <w:spacing w:after="20"/>
              <w:ind w:left="20"/>
              <w:jc w:val="both"/>
            </w:pPr>
            <w:r>
              <w:rPr>
                <w:rFonts w:ascii="Times New Roman"/>
                <w:b w:val="false"/>
                <w:i w:val="false"/>
                <w:color w:val="000000"/>
                <w:sz w:val="20"/>
              </w:rPr>
              <w:t>
           Бортоператор ВСЛ _________  ___________  _________________</w:t>
            </w:r>
          </w:p>
          <w:p>
            <w:pPr>
              <w:spacing w:after="20"/>
              <w:ind w:left="20"/>
              <w:jc w:val="both"/>
            </w:pPr>
            <w:r>
              <w:rPr>
                <w:rFonts w:ascii="Times New Roman"/>
                <w:b w:val="false"/>
                <w:i w:val="false"/>
                <w:color w:val="000000"/>
                <w:sz w:val="20"/>
              </w:rPr>
              <w:t>
                             (дата)    (подпись)  (фамилия, инициалы)</w:t>
            </w:r>
          </w:p>
          <w:p>
            <w:pPr>
              <w:spacing w:after="20"/>
              <w:ind w:left="20"/>
              <w:jc w:val="both"/>
            </w:pPr>
            <w:r>
              <w:rPr>
                <w:rFonts w:ascii="Times New Roman"/>
                <w:b w:val="false"/>
                <w:i w:val="false"/>
                <w:color w:val="000000"/>
                <w:sz w:val="20"/>
              </w:rPr>
              <w:t>
_______________________  _________  ___________  ___________________</w:t>
            </w:r>
          </w:p>
          <w:p>
            <w:pPr>
              <w:spacing w:after="20"/>
              <w:ind w:left="20"/>
              <w:jc w:val="both"/>
            </w:pPr>
            <w:r>
              <w:rPr>
                <w:rFonts w:ascii="Times New Roman"/>
                <w:b w:val="false"/>
                <w:i w:val="false"/>
                <w:color w:val="000000"/>
                <w:sz w:val="20"/>
              </w:rPr>
              <w:t>
(наименование должности  (дата)      (подпись)   (фамилия, инициалы)</w:t>
            </w:r>
          </w:p>
          <w:p>
            <w:pPr>
              <w:spacing w:after="20"/>
              <w:ind w:left="20"/>
              <w:jc w:val="both"/>
            </w:pPr>
            <w:r>
              <w:rPr>
                <w:rFonts w:ascii="Times New Roman"/>
                <w:b w:val="false"/>
                <w:i w:val="false"/>
                <w:color w:val="000000"/>
                <w:sz w:val="20"/>
              </w:rPr>
              <w:t>
наземного персонала)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Программам и методикам</w:t>
            </w:r>
            <w:r>
              <w:br/>
            </w:r>
            <w:r>
              <w:rPr>
                <w:rFonts w:ascii="Times New Roman"/>
                <w:b w:val="false"/>
                <w:i w:val="false"/>
                <w:color w:val="000000"/>
                <w:sz w:val="20"/>
              </w:rPr>
              <w:t>наземных и летных проверок-</w:t>
            </w:r>
            <w:r>
              <w:br/>
            </w:r>
            <w:r>
              <w:rPr>
                <w:rFonts w:ascii="Times New Roman"/>
                <w:b w:val="false"/>
                <w:i w:val="false"/>
                <w:color w:val="000000"/>
                <w:sz w:val="20"/>
              </w:rPr>
              <w:t>средств радиотехнического</w:t>
            </w:r>
            <w:r>
              <w:br/>
            </w:r>
            <w:r>
              <w:rPr>
                <w:rFonts w:ascii="Times New Roman"/>
                <w:b w:val="false"/>
                <w:i w:val="false"/>
                <w:color w:val="000000"/>
                <w:sz w:val="20"/>
              </w:rPr>
              <w:t>обеспечения полетов и</w:t>
            </w:r>
            <w:r>
              <w:br/>
            </w:r>
            <w:r>
              <w:rPr>
                <w:rFonts w:ascii="Times New Roman"/>
                <w:b w:val="false"/>
                <w:i w:val="false"/>
                <w:color w:val="000000"/>
                <w:sz w:val="20"/>
              </w:rPr>
              <w:t>авиационной электросвязи</w:t>
            </w:r>
          </w:p>
        </w:tc>
      </w:tr>
    </w:tbl>
    <w:bookmarkStart w:name="z696" w:id="665"/>
    <w:p>
      <w:pPr>
        <w:spacing w:after="0"/>
        <w:ind w:left="0"/>
        <w:jc w:val="both"/>
      </w:pPr>
      <w:r>
        <w:rPr>
          <w:rFonts w:ascii="Times New Roman"/>
          <w:b w:val="false"/>
          <w:i w:val="false"/>
          <w:color w:val="000000"/>
          <w:sz w:val="28"/>
        </w:rPr>
        <w:t>
                   Параметры КРМ (летная проверка, ввод в эксплуатацию)</w:t>
      </w:r>
    </w:p>
    <w:bookmarkEnd w:id="6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7"/>
        <w:gridCol w:w="4604"/>
        <w:gridCol w:w="1681"/>
        <w:gridCol w:w="1642"/>
        <w:gridCol w:w="1642"/>
        <w:gridCol w:w="1077"/>
        <w:gridCol w:w="1077"/>
      </w:tblGrid>
      <w:tr>
        <w:trPr>
          <w:trHeight w:val="30" w:hRule="atLeast"/>
        </w:trPr>
        <w:tc>
          <w:tcPr>
            <w:tcW w:w="5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п/п</w:t>
            </w:r>
          </w:p>
        </w:tc>
        <w:tc>
          <w:tcPr>
            <w:tcW w:w="46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Параметр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Допуск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Передатчик (</w:t>
            </w:r>
            <w:r>
              <w:rPr>
                <w:rFonts w:ascii="Times New Roman"/>
                <w:b/>
                <w:i w:val="false"/>
                <w:color w:val="000000"/>
                <w:sz w:val="20"/>
              </w:rPr>
              <w:t>tx</w:t>
            </w:r>
            <w:r>
              <w:rPr>
                <w:rFonts w:ascii="Times New Roman"/>
                <w:b/>
                <w:i w:val="false"/>
                <w:color w:val="000000"/>
                <w:sz w:val="20"/>
              </w:rPr>
              <w:t>)</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кат</w:t>
            </w:r>
            <w:r>
              <w:rPr>
                <w:rFonts w:ascii="Times New Roman"/>
                <w:b/>
                <w:i w:val="false"/>
                <w:color w:val="000000"/>
                <w:sz w:val="20"/>
              </w:rPr>
              <w:t>. I</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кат</w:t>
            </w:r>
            <w:r>
              <w:rPr>
                <w:rFonts w:ascii="Times New Roman"/>
                <w:b/>
                <w:i w:val="false"/>
                <w:color w:val="000000"/>
                <w:sz w:val="20"/>
              </w:rPr>
              <w:t>. II</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кат</w:t>
            </w:r>
            <w:r>
              <w:rPr>
                <w:rFonts w:ascii="Times New Roman"/>
                <w:b/>
                <w:i w:val="false"/>
                <w:color w:val="000000"/>
                <w:sz w:val="20"/>
              </w:rPr>
              <w:t>. III</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tx</w:t>
            </w:r>
            <w:r>
              <w:rPr>
                <w:rFonts w:ascii="Times New Roman"/>
                <w:b/>
                <w:i w:val="false"/>
                <w:color w:val="000000"/>
                <w:sz w:val="20"/>
              </w:rPr>
              <w:t>1</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tx</w:t>
            </w:r>
            <w:r>
              <w:rPr>
                <w:rFonts w:ascii="Times New Roman"/>
                <w:b/>
                <w:i w:val="false"/>
                <w:color w:val="000000"/>
                <w:sz w:val="20"/>
              </w:rPr>
              <w:t>2</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4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Сигнал опознавания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Правильная манипуляция, ясная слышимость в пределах дальности действия</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глубин модуляции,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 чувствительности к смещению от номинального значения,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6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Клиренс при смещении от курса, РГМ</w:t>
            </w:r>
          </w:p>
          <w:p>
            <w:pPr>
              <w:spacing w:after="20"/>
              <w:ind w:left="20"/>
              <w:jc w:val="both"/>
            </w:pPr>
            <w:r>
              <w:rPr>
                <w:rFonts w:ascii="Times New Roman"/>
                <w:b w:val="false"/>
                <w:i w:val="false"/>
                <w:color w:val="000000"/>
                <w:sz w:val="20"/>
              </w:rPr>
              <w:t xml:space="preserve">
- от линии курса до угла с РГМ=±0,180 </w:t>
            </w:r>
          </w:p>
          <w:p>
            <w:pPr>
              <w:spacing w:after="20"/>
              <w:ind w:left="20"/>
              <w:jc w:val="both"/>
            </w:pPr>
            <w:r>
              <w:rPr>
                <w:rFonts w:ascii="Times New Roman"/>
                <w:b w:val="false"/>
                <w:i w:val="false"/>
                <w:color w:val="000000"/>
                <w:sz w:val="20"/>
              </w:rPr>
              <w:t>
- от угла с РГМ=±0,180 до ±10</w:t>
            </w:r>
            <w:r>
              <w:rPr>
                <w:rFonts w:ascii="Times New Roman"/>
                <w:b w:val="false"/>
                <w:i w:val="false"/>
                <w:color w:val="000000"/>
                <w:vertAlign w:val="superscript"/>
              </w:rPr>
              <w:t>о</w:t>
            </w:r>
            <w:r>
              <w:rPr>
                <w:rFonts w:ascii="Times New Roman"/>
                <w:b w:val="false"/>
                <w:i w:val="false"/>
                <w:color w:val="000000"/>
                <w:sz w:val="20"/>
              </w:rPr>
              <w:t> </w:t>
            </w:r>
          </w:p>
          <w:p>
            <w:pPr>
              <w:spacing w:after="20"/>
              <w:ind w:left="20"/>
              <w:jc w:val="both"/>
            </w:pPr>
            <w:r>
              <w:rPr>
                <w:rFonts w:ascii="Times New Roman"/>
                <w:b w:val="false"/>
                <w:i w:val="false"/>
                <w:color w:val="000000"/>
                <w:sz w:val="20"/>
              </w:rPr>
              <w:t>
- от ±10</w:t>
            </w:r>
            <w:r>
              <w:rPr>
                <w:rFonts w:ascii="Times New Roman"/>
                <w:b w:val="false"/>
                <w:i w:val="false"/>
                <w:color w:val="000000"/>
                <w:vertAlign w:val="superscript"/>
              </w:rPr>
              <w:t>о</w:t>
            </w:r>
            <w:r>
              <w:rPr>
                <w:rFonts w:ascii="Times New Roman"/>
                <w:b w:val="false"/>
                <w:i w:val="false"/>
                <w:color w:val="000000"/>
                <w:sz w:val="20"/>
              </w:rPr>
              <w:t xml:space="preserve"> до ±35</w:t>
            </w:r>
            <w:r>
              <w:rPr>
                <w:rFonts w:ascii="Times New Roman"/>
                <w:b w:val="false"/>
                <w:i w:val="false"/>
                <w:color w:val="000000"/>
                <w:vertAlign w:val="superscript"/>
              </w:rPr>
              <w:t>о</w:t>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Линейное увеличение РГМ</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±0,180</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±0,155</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Клиренс при больших углах места, РГМ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&gt;</w:t>
            </w:r>
            <w:r>
              <w:rPr>
                <w:rFonts w:ascii="Times New Roman"/>
                <w:b w:val="false"/>
                <w:i w:val="false"/>
                <w:color w:val="000000"/>
                <w:sz w:val="20"/>
              </w:rPr>
              <w:t>±0,155</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Точность юстировки курса, м</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6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Структура курса, РГМ</w:t>
            </w:r>
          </w:p>
          <w:p>
            <w:pPr>
              <w:spacing w:after="20"/>
              <w:ind w:left="20"/>
              <w:jc w:val="both"/>
            </w:pPr>
            <w:r>
              <w:rPr>
                <w:rFonts w:ascii="Times New Roman"/>
                <w:b w:val="false"/>
                <w:i w:val="false"/>
                <w:color w:val="000000"/>
                <w:sz w:val="20"/>
              </w:rPr>
              <w:t xml:space="preserve">
- от внешней границы З.Д. до т.A </w:t>
            </w:r>
          </w:p>
          <w:p>
            <w:pPr>
              <w:spacing w:after="20"/>
              <w:ind w:left="20"/>
              <w:jc w:val="both"/>
            </w:pPr>
            <w:r>
              <w:rPr>
                <w:rFonts w:ascii="Times New Roman"/>
                <w:b w:val="false"/>
                <w:i w:val="false"/>
                <w:color w:val="000000"/>
                <w:sz w:val="20"/>
              </w:rPr>
              <w:t xml:space="preserve">
- от т.A до т.B </w:t>
            </w:r>
          </w:p>
          <w:p>
            <w:pPr>
              <w:spacing w:after="20"/>
              <w:ind w:left="20"/>
              <w:jc w:val="both"/>
            </w:pPr>
            <w:r>
              <w:rPr>
                <w:rFonts w:ascii="Times New Roman"/>
                <w:b w:val="false"/>
                <w:i w:val="false"/>
                <w:color w:val="000000"/>
                <w:sz w:val="20"/>
              </w:rPr>
              <w:t xml:space="preserve">
- от т.B до т.C, т.T, т.D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 от т.D до т.E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0,031</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0,031</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0,031</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Зона действия, напряженность поля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- 0</w:t>
            </w:r>
            <w:r>
              <w:rPr>
                <w:rFonts w:ascii="Times New Roman"/>
                <w:b w:val="false"/>
                <w:i w:val="false"/>
                <w:color w:val="000000"/>
                <w:vertAlign w:val="superscript"/>
              </w:rPr>
              <w:t>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&gt;</w:t>
            </w:r>
            <w:r>
              <w:rPr>
                <w:rFonts w:ascii="Times New Roman"/>
                <w:b w:val="false"/>
                <w:i w:val="false"/>
                <w:color w:val="000000"/>
                <w:sz w:val="20"/>
              </w:rPr>
              <w:t>46,3 км, &gt;40мкВ/м</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±10</w:t>
            </w:r>
            <w:r>
              <w:rPr>
                <w:rFonts w:ascii="Times New Roman"/>
                <w:b w:val="false"/>
                <w:i w:val="false"/>
                <w:color w:val="000000"/>
                <w:vertAlign w:val="superscript"/>
              </w:rPr>
              <w:t>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&gt;</w:t>
            </w:r>
            <w:r>
              <w:rPr>
                <w:rFonts w:ascii="Times New Roman"/>
                <w:b w:val="false"/>
                <w:i w:val="false"/>
                <w:color w:val="000000"/>
                <w:sz w:val="20"/>
              </w:rPr>
              <w:t>46,3 км, &gt;40мкВ/м</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±35</w:t>
            </w:r>
            <w:r>
              <w:rPr>
                <w:rFonts w:ascii="Times New Roman"/>
                <w:b w:val="false"/>
                <w:i w:val="false"/>
                <w:color w:val="000000"/>
                <w:vertAlign w:val="superscript"/>
              </w:rPr>
              <w:t>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&gt;</w:t>
            </w:r>
            <w:r>
              <w:rPr>
                <w:rFonts w:ascii="Times New Roman"/>
                <w:b w:val="false"/>
                <w:i w:val="false"/>
                <w:color w:val="000000"/>
                <w:sz w:val="20"/>
              </w:rPr>
              <w:t>31,5 км, &gt;40мкВ/м</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Поляризация, мкА</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контроля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юстировка курса, м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чувствительность к смещению, %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697" w:id="666"/>
    <w:p>
      <w:pPr>
        <w:spacing w:after="0"/>
        <w:ind w:left="0"/>
        <w:jc w:val="both"/>
      </w:pPr>
      <w:r>
        <w:rPr>
          <w:rFonts w:ascii="Times New Roman"/>
          <w:b w:val="false"/>
          <w:i w:val="false"/>
          <w:color w:val="000000"/>
          <w:sz w:val="28"/>
        </w:rPr>
        <w:t>
      Параметры КРМ (летная проверка, периодическая)</w:t>
      </w:r>
    </w:p>
    <w:bookmarkEnd w:id="6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5"/>
        <w:gridCol w:w="4455"/>
        <w:gridCol w:w="1684"/>
        <w:gridCol w:w="1644"/>
        <w:gridCol w:w="1645"/>
        <w:gridCol w:w="1078"/>
        <w:gridCol w:w="1079"/>
      </w:tblGrid>
      <w:tr>
        <w:trPr>
          <w:trHeight w:val="30" w:hRule="atLeast"/>
        </w:trPr>
        <w:tc>
          <w:tcPr>
            <w:tcW w:w="7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п/п</w:t>
            </w:r>
          </w:p>
        </w:tc>
        <w:tc>
          <w:tcPr>
            <w:tcW w:w="44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Параметр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Допуск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Передатчик (</w:t>
            </w:r>
            <w:r>
              <w:rPr>
                <w:rFonts w:ascii="Times New Roman"/>
                <w:b/>
                <w:i w:val="false"/>
                <w:color w:val="000000"/>
                <w:sz w:val="20"/>
              </w:rPr>
              <w:t>tx</w:t>
            </w:r>
            <w:r>
              <w:rPr>
                <w:rFonts w:ascii="Times New Roman"/>
                <w:b/>
                <w:i w:val="false"/>
                <w:color w:val="000000"/>
                <w:sz w:val="20"/>
              </w:rPr>
              <w:t>)</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кат</w:t>
            </w:r>
            <w:r>
              <w:rPr>
                <w:rFonts w:ascii="Times New Roman"/>
                <w:b/>
                <w:i w:val="false"/>
                <w:color w:val="000000"/>
                <w:sz w:val="20"/>
              </w:rPr>
              <w:t>. I</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кат</w:t>
            </w:r>
            <w:r>
              <w:rPr>
                <w:rFonts w:ascii="Times New Roman"/>
                <w:b/>
                <w:i w:val="false"/>
                <w:color w:val="000000"/>
                <w:sz w:val="20"/>
              </w:rPr>
              <w:t>. II</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кат</w:t>
            </w:r>
            <w:r>
              <w:rPr>
                <w:rFonts w:ascii="Times New Roman"/>
                <w:b/>
                <w:i w:val="false"/>
                <w:color w:val="000000"/>
                <w:sz w:val="20"/>
              </w:rPr>
              <w:t>. III</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tx</w:t>
            </w:r>
            <w:r>
              <w:rPr>
                <w:rFonts w:ascii="Times New Roman"/>
                <w:b/>
                <w:i w:val="false"/>
                <w:color w:val="000000"/>
                <w:sz w:val="20"/>
              </w:rPr>
              <w:t>1</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tx</w:t>
            </w:r>
            <w:r>
              <w:rPr>
                <w:rFonts w:ascii="Times New Roman"/>
                <w:b/>
                <w:i w:val="false"/>
                <w:color w:val="000000"/>
                <w:sz w:val="20"/>
              </w:rPr>
              <w:t>2</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4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Сигнал опознавания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Правильная манипуляция, ясная слышимость в пределах дальности действия</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глубин модуляции,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 чувствительности к смещению от номинального значения,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4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Клиренс при смещении от курса, РГМ</w:t>
            </w:r>
          </w:p>
          <w:p>
            <w:pPr>
              <w:spacing w:after="20"/>
              <w:ind w:left="20"/>
              <w:jc w:val="both"/>
            </w:pPr>
            <w:r>
              <w:rPr>
                <w:rFonts w:ascii="Times New Roman"/>
                <w:b w:val="false"/>
                <w:i w:val="false"/>
                <w:color w:val="000000"/>
                <w:sz w:val="20"/>
              </w:rPr>
              <w:t xml:space="preserve">
- от линии курса до угла с РГМ=±0,180 </w:t>
            </w:r>
          </w:p>
          <w:p>
            <w:pPr>
              <w:spacing w:after="20"/>
              <w:ind w:left="20"/>
              <w:jc w:val="both"/>
            </w:pPr>
            <w:r>
              <w:rPr>
                <w:rFonts w:ascii="Times New Roman"/>
                <w:b w:val="false"/>
                <w:i w:val="false"/>
                <w:color w:val="000000"/>
                <w:sz w:val="20"/>
              </w:rPr>
              <w:t>
- от угла с РГМ=±0,180 до ±10</w:t>
            </w:r>
            <w:r>
              <w:rPr>
                <w:rFonts w:ascii="Times New Roman"/>
                <w:b w:val="false"/>
                <w:i w:val="false"/>
                <w:color w:val="000000"/>
                <w:vertAlign w:val="superscript"/>
              </w:rPr>
              <w:t>о</w:t>
            </w:r>
          </w:p>
          <w:p>
            <w:pPr>
              <w:spacing w:after="20"/>
              <w:ind w:left="20"/>
              <w:jc w:val="both"/>
            </w:pPr>
            <w:r>
              <w:rPr>
                <w:rFonts w:ascii="Times New Roman"/>
                <w:b w:val="false"/>
                <w:i w:val="false"/>
                <w:color w:val="000000"/>
                <w:sz w:val="20"/>
              </w:rPr>
              <w:t>
- от ±10</w:t>
            </w:r>
            <w:r>
              <w:rPr>
                <w:rFonts w:ascii="Times New Roman"/>
                <w:b w:val="false"/>
                <w:i w:val="false"/>
                <w:color w:val="000000"/>
                <w:vertAlign w:val="superscript"/>
              </w:rPr>
              <w:t>о</w:t>
            </w:r>
            <w:r>
              <w:rPr>
                <w:rFonts w:ascii="Times New Roman"/>
                <w:b w:val="false"/>
                <w:i w:val="false"/>
                <w:color w:val="000000"/>
                <w:sz w:val="20"/>
              </w:rPr>
              <w:t xml:space="preserve"> до ±35</w:t>
            </w:r>
            <w:r>
              <w:rPr>
                <w:rFonts w:ascii="Times New Roman"/>
                <w:b w:val="false"/>
                <w:i w:val="false"/>
                <w:color w:val="000000"/>
                <w:vertAlign w:val="superscript"/>
              </w:rPr>
              <w:t>о</w:t>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Линейное увеличение РГМ</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±0,180</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±0,155</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Точность юстировки курса, м</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4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Структура курса, РГМ</w:t>
            </w:r>
          </w:p>
          <w:p>
            <w:pPr>
              <w:spacing w:after="20"/>
              <w:ind w:left="20"/>
              <w:jc w:val="both"/>
            </w:pPr>
            <w:r>
              <w:rPr>
                <w:rFonts w:ascii="Times New Roman"/>
                <w:b w:val="false"/>
                <w:i w:val="false"/>
                <w:color w:val="000000"/>
                <w:sz w:val="20"/>
              </w:rPr>
              <w:t xml:space="preserve">
- от внешней границы З.Д. до т.A </w:t>
            </w:r>
          </w:p>
          <w:p>
            <w:pPr>
              <w:spacing w:after="20"/>
              <w:ind w:left="20"/>
              <w:jc w:val="both"/>
            </w:pPr>
            <w:r>
              <w:rPr>
                <w:rFonts w:ascii="Times New Roman"/>
                <w:b w:val="false"/>
                <w:i w:val="false"/>
                <w:color w:val="000000"/>
                <w:sz w:val="20"/>
              </w:rPr>
              <w:t xml:space="preserve">
- от т.A до т.B </w:t>
            </w:r>
          </w:p>
          <w:p>
            <w:pPr>
              <w:spacing w:after="20"/>
              <w:ind w:left="20"/>
              <w:jc w:val="both"/>
            </w:pPr>
            <w:r>
              <w:rPr>
                <w:rFonts w:ascii="Times New Roman"/>
                <w:b w:val="false"/>
                <w:i w:val="false"/>
                <w:color w:val="000000"/>
                <w:sz w:val="20"/>
              </w:rPr>
              <w:t xml:space="preserve">
- от т.B до т.C, т.T, т.D </w:t>
            </w:r>
          </w:p>
          <w:p>
            <w:pPr>
              <w:spacing w:after="20"/>
              <w:ind w:left="20"/>
              <w:jc w:val="both"/>
            </w:pPr>
            <w:r>
              <w:rPr>
                <w:rFonts w:ascii="Times New Roman"/>
                <w:b w:val="false"/>
                <w:i w:val="false"/>
                <w:color w:val="000000"/>
                <w:sz w:val="20"/>
              </w:rPr>
              <w:t xml:space="preserve">
- от т.D до т.E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0,031</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0,031</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4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Зона действия, напряженность поля</w:t>
            </w:r>
          </w:p>
          <w:p>
            <w:pPr>
              <w:spacing w:after="20"/>
              <w:ind w:left="20"/>
              <w:jc w:val="both"/>
            </w:pPr>
            <w:r>
              <w:rPr>
                <w:rFonts w:ascii="Times New Roman"/>
                <w:b w:val="false"/>
                <w:i w:val="false"/>
                <w:color w:val="000000"/>
                <w:sz w:val="20"/>
              </w:rPr>
              <w:t>
- ±35</w:t>
            </w:r>
            <w:r>
              <w:rPr>
                <w:rFonts w:ascii="Times New Roman"/>
                <w:b w:val="false"/>
                <w:i w:val="false"/>
                <w:color w:val="000000"/>
                <w:vertAlign w:val="superscript"/>
              </w:rPr>
              <w:t>о</w:t>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&gt;</w:t>
            </w:r>
            <w:r>
              <w:rPr>
                <w:rFonts w:ascii="Times New Roman"/>
                <w:b w:val="false"/>
                <w:i w:val="false"/>
                <w:color w:val="000000"/>
                <w:sz w:val="20"/>
              </w:rPr>
              <w:t>31,5 км, &gt;40мкВ/м</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4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контроля</w:t>
            </w:r>
          </w:p>
          <w:p>
            <w:pPr>
              <w:spacing w:after="20"/>
              <w:ind w:left="20"/>
              <w:jc w:val="both"/>
            </w:pPr>
            <w:r>
              <w:rPr>
                <w:rFonts w:ascii="Times New Roman"/>
                <w:b w:val="false"/>
                <w:i w:val="false"/>
                <w:color w:val="000000"/>
                <w:sz w:val="20"/>
              </w:rPr>
              <w:t>
- юстировка курса, м</w:t>
            </w:r>
          </w:p>
          <w:p>
            <w:pPr>
              <w:spacing w:after="20"/>
              <w:ind w:left="20"/>
              <w:jc w:val="both"/>
            </w:pPr>
            <w:r>
              <w:rPr>
                <w:rFonts w:ascii="Times New Roman"/>
                <w:b w:val="false"/>
                <w:i w:val="false"/>
                <w:color w:val="000000"/>
                <w:sz w:val="20"/>
              </w:rPr>
              <w:t>
- чувствительность к смещению,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Программам и методикам</w:t>
            </w:r>
            <w:r>
              <w:br/>
            </w:r>
            <w:r>
              <w:rPr>
                <w:rFonts w:ascii="Times New Roman"/>
                <w:b w:val="false"/>
                <w:i w:val="false"/>
                <w:color w:val="000000"/>
                <w:sz w:val="20"/>
              </w:rPr>
              <w:t>наземных и летных проверок-</w:t>
            </w:r>
            <w:r>
              <w:br/>
            </w:r>
            <w:r>
              <w:rPr>
                <w:rFonts w:ascii="Times New Roman"/>
                <w:b w:val="false"/>
                <w:i w:val="false"/>
                <w:color w:val="000000"/>
                <w:sz w:val="20"/>
              </w:rPr>
              <w:t>средств радиотехнического</w:t>
            </w:r>
            <w:r>
              <w:br/>
            </w:r>
            <w:r>
              <w:rPr>
                <w:rFonts w:ascii="Times New Roman"/>
                <w:b w:val="false"/>
                <w:i w:val="false"/>
                <w:color w:val="000000"/>
                <w:sz w:val="20"/>
              </w:rPr>
              <w:t>обеспечения полетов и</w:t>
            </w:r>
            <w:r>
              <w:br/>
            </w:r>
            <w:r>
              <w:rPr>
                <w:rFonts w:ascii="Times New Roman"/>
                <w:b w:val="false"/>
                <w:i w:val="false"/>
                <w:color w:val="000000"/>
                <w:sz w:val="20"/>
              </w:rPr>
              <w:t>авиационной электросвязи</w:t>
            </w:r>
          </w:p>
        </w:tc>
      </w:tr>
    </w:tbl>
    <w:bookmarkStart w:name="z699" w:id="667"/>
    <w:p>
      <w:pPr>
        <w:spacing w:after="0"/>
        <w:ind w:left="0"/>
        <w:jc w:val="both"/>
      </w:pPr>
      <w:r>
        <w:rPr>
          <w:rFonts w:ascii="Times New Roman"/>
          <w:b w:val="false"/>
          <w:i w:val="false"/>
          <w:color w:val="000000"/>
          <w:sz w:val="28"/>
        </w:rPr>
        <w:t>
      Параметры ГРМ (летная проверка, ввод в эксплуатацию)</w:t>
      </w:r>
    </w:p>
    <w:bookmarkEnd w:id="6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7"/>
        <w:gridCol w:w="3970"/>
        <w:gridCol w:w="1448"/>
        <w:gridCol w:w="1448"/>
        <w:gridCol w:w="2185"/>
        <w:gridCol w:w="1281"/>
        <w:gridCol w:w="1281"/>
      </w:tblGrid>
      <w:tr>
        <w:trPr>
          <w:trHeight w:val="30" w:hRule="atLeast"/>
        </w:trPr>
        <w:tc>
          <w:tcPr>
            <w:tcW w:w="6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п/п</w:t>
            </w:r>
          </w:p>
        </w:tc>
        <w:tc>
          <w:tcPr>
            <w:tcW w:w="39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Параметр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Допуск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Передатчик (</w:t>
            </w:r>
            <w:r>
              <w:rPr>
                <w:rFonts w:ascii="Times New Roman"/>
                <w:b/>
                <w:i w:val="false"/>
                <w:color w:val="000000"/>
                <w:sz w:val="20"/>
              </w:rPr>
              <w:t>tx</w:t>
            </w:r>
            <w:r>
              <w:rPr>
                <w:rFonts w:ascii="Times New Roman"/>
                <w:b/>
                <w:i w:val="false"/>
                <w:color w:val="000000"/>
                <w:sz w:val="20"/>
              </w:rPr>
              <w:t>)</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кат</w:t>
            </w:r>
            <w:r>
              <w:rPr>
                <w:rFonts w:ascii="Times New Roman"/>
                <w:b/>
                <w:i w:val="false"/>
                <w:color w:val="000000"/>
                <w:sz w:val="20"/>
              </w:rPr>
              <w:t>. I</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кат</w:t>
            </w:r>
            <w:r>
              <w:rPr>
                <w:rFonts w:ascii="Times New Roman"/>
                <w:b/>
                <w:i w:val="false"/>
                <w:color w:val="000000"/>
                <w:sz w:val="20"/>
              </w:rPr>
              <w:t>. II</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кат</w:t>
            </w:r>
            <w:r>
              <w:rPr>
                <w:rFonts w:ascii="Times New Roman"/>
                <w:b/>
                <w:i w:val="false"/>
                <w:color w:val="000000"/>
                <w:sz w:val="20"/>
              </w:rPr>
              <w:t>. III</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tx</w:t>
            </w:r>
            <w:r>
              <w:rPr>
                <w:rFonts w:ascii="Times New Roman"/>
                <w:b/>
                <w:i w:val="false"/>
                <w:color w:val="000000"/>
                <w:sz w:val="20"/>
              </w:rPr>
              <w:t>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tx</w:t>
            </w:r>
            <w:r>
              <w:rPr>
                <w:rFonts w:ascii="Times New Roman"/>
                <w:b/>
                <w:i w:val="false"/>
                <w:color w:val="000000"/>
                <w:sz w:val="20"/>
              </w:rPr>
              <w:t>2</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Угол наклона глиссады Ө, в градусах</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юстировка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±0,075 Ө</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 Ө</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высота опорной точки ILS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глубин модуляции,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 чувствительности к смещению от номинального значения,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ниже глиссады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 Ө ±0,02 Ө</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выше глиссады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 Ө ±0,02 Ө</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Клиренс</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ниже глиссады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330200" cy="330200"/>
                          </a:xfrm>
                          <a:prstGeom prst="rect">
                            <a:avLst/>
                          </a:prstGeom>
                        </pic:spPr>
                      </pic:pic>
                    </a:graphicData>
                  </a:graphic>
                </wp:inline>
              </w:drawing>
            </w:r>
          </w:p>
          <w:p>
            <w:pPr>
              <w:spacing w:after="0"/>
              <w:ind w:left="0"/>
              <w:jc w:val="both"/>
            </w:pPr>
            <w:r>
              <w:rPr>
                <w:rFonts w:ascii="Times New Roman"/>
                <w:b w:val="false"/>
                <w:i w:val="false"/>
                <w:color w:val="000000"/>
                <w:sz w:val="20"/>
              </w:rPr>
              <w:t>190 мкА до угла 0,45 Ө</w:t>
            </w: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выше глиссады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330200" cy="330200"/>
                          </a:xfrm>
                          <a:prstGeom prst="rect">
                            <a:avLst/>
                          </a:prstGeom>
                        </pic:spPr>
                      </pic:pic>
                    </a:graphicData>
                  </a:graphic>
                </wp:inline>
              </w:drawing>
            </w:r>
          </w:p>
          <w:p>
            <w:pPr>
              <w:spacing w:after="0"/>
              <w:ind w:left="0"/>
              <w:jc w:val="both"/>
            </w:pPr>
            <w:r>
              <w:rPr>
                <w:rFonts w:ascii="Times New Roman"/>
                <w:b w:val="false"/>
                <w:i w:val="false"/>
                <w:color w:val="000000"/>
                <w:sz w:val="20"/>
              </w:rPr>
              <w:t>150 мкА до угла 1,75 Ө</w:t>
            </w: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Структура глиссады, РГМ</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от внешней границы З.Д. до т.A, т. C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0,035</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от т.A до т.B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0,023</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от т.B до т.T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0,023</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Клиренс над препятствиями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&gt;</w:t>
            </w:r>
            <w:r>
              <w:rPr>
                <w:rFonts w:ascii="Times New Roman"/>
                <w:b w:val="false"/>
                <w:i w:val="false"/>
                <w:color w:val="000000"/>
                <w:sz w:val="20"/>
              </w:rPr>
              <w:t>180 мкА</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Зона действия, напряженность поля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- 0</w:t>
            </w:r>
            <w:r>
              <w:rPr>
                <w:rFonts w:ascii="Times New Roman"/>
                <w:b w:val="false"/>
                <w:i w:val="false"/>
                <w:color w:val="000000"/>
                <w:vertAlign w:val="superscript"/>
              </w:rPr>
              <w:t>о</w:t>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&gt;</w:t>
            </w:r>
            <w:r>
              <w:rPr>
                <w:rFonts w:ascii="Times New Roman"/>
                <w:b w:val="false"/>
                <w:i w:val="false"/>
                <w:color w:val="000000"/>
                <w:sz w:val="20"/>
              </w:rPr>
              <w:t xml:space="preserve">18,5 км, </w:t>
            </w:r>
            <w:r>
              <w:rPr>
                <w:rFonts w:ascii="Times New Roman"/>
                <w:b w:val="false"/>
                <w:i w:val="false"/>
                <w:color w:val="000000"/>
                <w:sz w:val="20"/>
                <w:u w:val="single"/>
              </w:rPr>
              <w:t>&gt;</w:t>
            </w:r>
            <w:r>
              <w:rPr>
                <w:rFonts w:ascii="Times New Roman"/>
                <w:b w:val="false"/>
                <w:i w:val="false"/>
                <w:color w:val="000000"/>
                <w:sz w:val="20"/>
              </w:rPr>
              <w:t>400 мкВ/м</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±8</w:t>
            </w:r>
            <w:r>
              <w:rPr>
                <w:rFonts w:ascii="Times New Roman"/>
                <w:b w:val="false"/>
                <w:i w:val="false"/>
                <w:color w:val="000000"/>
                <w:vertAlign w:val="superscript"/>
              </w:rPr>
              <w:t>о</w:t>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&gt;</w:t>
            </w:r>
            <w:r>
              <w:rPr>
                <w:rFonts w:ascii="Times New Roman"/>
                <w:b w:val="false"/>
                <w:i w:val="false"/>
                <w:color w:val="000000"/>
                <w:sz w:val="20"/>
              </w:rPr>
              <w:t xml:space="preserve">18,5 км, </w:t>
            </w:r>
            <w:r>
              <w:rPr>
                <w:rFonts w:ascii="Times New Roman"/>
                <w:b w:val="false"/>
                <w:i w:val="false"/>
                <w:color w:val="000000"/>
                <w:sz w:val="20"/>
                <w:u w:val="single"/>
              </w:rPr>
              <w:t>&gt;</w:t>
            </w:r>
            <w:r>
              <w:rPr>
                <w:rFonts w:ascii="Times New Roman"/>
                <w:b w:val="false"/>
                <w:i w:val="false"/>
                <w:color w:val="000000"/>
                <w:sz w:val="20"/>
              </w:rPr>
              <w:t>400 мкВ/м</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контроля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угол отклонения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±0,075 Ө</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чувствительность к смещению,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700" w:id="668"/>
    <w:p>
      <w:pPr>
        <w:spacing w:after="0"/>
        <w:ind w:left="0"/>
        <w:jc w:val="both"/>
      </w:pPr>
      <w:r>
        <w:rPr>
          <w:rFonts w:ascii="Times New Roman"/>
          <w:b w:val="false"/>
          <w:i w:val="false"/>
          <w:color w:val="000000"/>
          <w:sz w:val="28"/>
        </w:rPr>
        <w:t>
      Параметры ГРМ (летная проверка, периодическая)</w:t>
      </w:r>
    </w:p>
    <w:bookmarkEnd w:id="6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8"/>
        <w:gridCol w:w="3918"/>
        <w:gridCol w:w="1429"/>
        <w:gridCol w:w="1430"/>
        <w:gridCol w:w="2157"/>
        <w:gridCol w:w="1264"/>
        <w:gridCol w:w="1264"/>
      </w:tblGrid>
      <w:tr>
        <w:trPr>
          <w:trHeight w:val="30" w:hRule="atLeast"/>
        </w:trPr>
        <w:tc>
          <w:tcPr>
            <w:tcW w:w="8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п/п</w:t>
            </w:r>
          </w:p>
        </w:tc>
        <w:tc>
          <w:tcPr>
            <w:tcW w:w="39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Параметр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Допуск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Передатчик (</w:t>
            </w:r>
            <w:r>
              <w:rPr>
                <w:rFonts w:ascii="Times New Roman"/>
                <w:b/>
                <w:i w:val="false"/>
                <w:color w:val="000000"/>
                <w:sz w:val="20"/>
              </w:rPr>
              <w:t>tx</w:t>
            </w:r>
            <w:r>
              <w:rPr>
                <w:rFonts w:ascii="Times New Roman"/>
                <w:b/>
                <w:i w:val="false"/>
                <w:color w:val="000000"/>
                <w:sz w:val="20"/>
              </w:rPr>
              <w:t>)</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кат</w:t>
            </w:r>
            <w:r>
              <w:rPr>
                <w:rFonts w:ascii="Times New Roman"/>
                <w:b/>
                <w:i w:val="false"/>
                <w:color w:val="000000"/>
                <w:sz w:val="20"/>
              </w:rPr>
              <w:t>. I</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кат</w:t>
            </w:r>
            <w:r>
              <w:rPr>
                <w:rFonts w:ascii="Times New Roman"/>
                <w:b/>
                <w:i w:val="false"/>
                <w:color w:val="000000"/>
                <w:sz w:val="20"/>
              </w:rPr>
              <w:t>. II</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кат</w:t>
            </w:r>
            <w:r>
              <w:rPr>
                <w:rFonts w:ascii="Times New Roman"/>
                <w:b/>
                <w:i w:val="false"/>
                <w:color w:val="000000"/>
                <w:sz w:val="20"/>
              </w:rPr>
              <w:t>. III</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tx</w:t>
            </w:r>
            <w:r>
              <w:rPr>
                <w:rFonts w:ascii="Times New Roman"/>
                <w:b/>
                <w:i w:val="false"/>
                <w:color w:val="000000"/>
                <w:sz w:val="20"/>
              </w:rPr>
              <w:t>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tx</w:t>
            </w:r>
            <w:r>
              <w:rPr>
                <w:rFonts w:ascii="Times New Roman"/>
                <w:b/>
                <w:i w:val="false"/>
                <w:color w:val="000000"/>
                <w:sz w:val="20"/>
              </w:rPr>
              <w:t>2</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Угол наклона глиссады Ө, в градусах</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юстировка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±0,075 Ө</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 Ө</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глубин модуляции,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 чувствительности к смещению от номинального значения,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ниже глиссады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 Ө ±0,02 Ө</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выше глиссады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 Ө ±0,02 Ө</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Клиренс</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ниже глиссады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330200" cy="330200"/>
                          </a:xfrm>
                          <a:prstGeom prst="rect">
                            <a:avLst/>
                          </a:prstGeom>
                        </pic:spPr>
                      </pic:pic>
                    </a:graphicData>
                  </a:graphic>
                </wp:inline>
              </w:drawing>
            </w:r>
          </w:p>
          <w:p>
            <w:pPr>
              <w:spacing w:after="0"/>
              <w:ind w:left="0"/>
              <w:jc w:val="both"/>
            </w:pPr>
            <w:r>
              <w:rPr>
                <w:rFonts w:ascii="Times New Roman"/>
                <w:b w:val="false"/>
                <w:i w:val="false"/>
                <w:color w:val="000000"/>
                <w:sz w:val="20"/>
              </w:rPr>
              <w:t>190 мкА до угла 0,45 Ө</w:t>
            </w: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выше глиссады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330200" cy="330200"/>
                          </a:xfrm>
                          <a:prstGeom prst="rect">
                            <a:avLst/>
                          </a:prstGeom>
                        </pic:spPr>
                      </pic:pic>
                    </a:graphicData>
                  </a:graphic>
                </wp:inline>
              </w:drawing>
            </w:r>
          </w:p>
          <w:p>
            <w:pPr>
              <w:spacing w:after="0"/>
              <w:ind w:left="0"/>
              <w:jc w:val="both"/>
            </w:pPr>
            <w:r>
              <w:rPr>
                <w:rFonts w:ascii="Times New Roman"/>
                <w:b w:val="false"/>
                <w:i w:val="false"/>
                <w:color w:val="000000"/>
                <w:sz w:val="20"/>
              </w:rPr>
              <w:t>150 мкА до угла 1,75 Ө</w:t>
            </w: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Структура глиссады, РГМ</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от внешней границы З.Д. до т.A, т. C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0,035</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от т.A до т.B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от т.B до т.T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Клиренс над препятствиями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&gt;</w:t>
            </w:r>
            <w:r>
              <w:rPr>
                <w:rFonts w:ascii="Times New Roman"/>
                <w:b w:val="false"/>
                <w:i w:val="false"/>
                <w:color w:val="000000"/>
                <w:sz w:val="20"/>
              </w:rPr>
              <w:t>180 мкА</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Зона действия, напряженность поля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- 0</w:t>
            </w:r>
            <w:r>
              <w:rPr>
                <w:rFonts w:ascii="Times New Roman"/>
                <w:b w:val="false"/>
                <w:i w:val="false"/>
                <w:color w:val="000000"/>
                <w:vertAlign w:val="superscript"/>
              </w:rPr>
              <w:t>о</w:t>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&gt;</w:t>
            </w:r>
            <w:r>
              <w:rPr>
                <w:rFonts w:ascii="Times New Roman"/>
                <w:b w:val="false"/>
                <w:i w:val="false"/>
                <w:color w:val="000000"/>
                <w:sz w:val="20"/>
              </w:rPr>
              <w:t xml:space="preserve">18,5 км, </w:t>
            </w:r>
            <w:r>
              <w:rPr>
                <w:rFonts w:ascii="Times New Roman"/>
                <w:b w:val="false"/>
                <w:i w:val="false"/>
                <w:color w:val="000000"/>
                <w:sz w:val="20"/>
                <w:u w:val="single"/>
              </w:rPr>
              <w:t>&gt;</w:t>
            </w:r>
            <w:r>
              <w:rPr>
                <w:rFonts w:ascii="Times New Roman"/>
                <w:b w:val="false"/>
                <w:i w:val="false"/>
                <w:color w:val="000000"/>
                <w:sz w:val="20"/>
              </w:rPr>
              <w:t>400 мкВ/м</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±8</w:t>
            </w:r>
            <w:r>
              <w:rPr>
                <w:rFonts w:ascii="Times New Roman"/>
                <w:b w:val="false"/>
                <w:i w:val="false"/>
                <w:color w:val="000000"/>
                <w:vertAlign w:val="superscript"/>
              </w:rPr>
              <w:t>о</w:t>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&gt;</w:t>
            </w:r>
            <w:r>
              <w:rPr>
                <w:rFonts w:ascii="Times New Roman"/>
                <w:b w:val="false"/>
                <w:i w:val="false"/>
                <w:color w:val="000000"/>
                <w:sz w:val="20"/>
              </w:rPr>
              <w:t xml:space="preserve">18,5 км, </w:t>
            </w:r>
            <w:r>
              <w:rPr>
                <w:rFonts w:ascii="Times New Roman"/>
                <w:b w:val="false"/>
                <w:i w:val="false"/>
                <w:color w:val="000000"/>
                <w:sz w:val="20"/>
                <w:u w:val="single"/>
              </w:rPr>
              <w:t>&gt;</w:t>
            </w:r>
            <w:r>
              <w:rPr>
                <w:rFonts w:ascii="Times New Roman"/>
                <w:b w:val="false"/>
                <w:i w:val="false"/>
                <w:color w:val="000000"/>
                <w:sz w:val="20"/>
              </w:rPr>
              <w:t>400 мкВ/м</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контроля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угол отклонения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±0,075 Ө</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чувствительность к смещению, %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Программам и методикам</w:t>
            </w:r>
            <w:r>
              <w:br/>
            </w:r>
            <w:r>
              <w:rPr>
                <w:rFonts w:ascii="Times New Roman"/>
                <w:b w:val="false"/>
                <w:i w:val="false"/>
                <w:color w:val="000000"/>
                <w:sz w:val="20"/>
              </w:rPr>
              <w:t>наземных и летных проверок-</w:t>
            </w:r>
            <w:r>
              <w:br/>
            </w:r>
            <w:r>
              <w:rPr>
                <w:rFonts w:ascii="Times New Roman"/>
                <w:b w:val="false"/>
                <w:i w:val="false"/>
                <w:color w:val="000000"/>
                <w:sz w:val="20"/>
              </w:rPr>
              <w:t>средств радиотехнического</w:t>
            </w:r>
            <w:r>
              <w:br/>
            </w:r>
            <w:r>
              <w:rPr>
                <w:rFonts w:ascii="Times New Roman"/>
                <w:b w:val="false"/>
                <w:i w:val="false"/>
                <w:color w:val="000000"/>
                <w:sz w:val="20"/>
              </w:rPr>
              <w:t>обеспечения полетов и</w:t>
            </w:r>
            <w:r>
              <w:br/>
            </w:r>
            <w:r>
              <w:rPr>
                <w:rFonts w:ascii="Times New Roman"/>
                <w:b w:val="false"/>
                <w:i w:val="false"/>
                <w:color w:val="000000"/>
                <w:sz w:val="20"/>
              </w:rPr>
              <w:t>авиационной электросвязи</w:t>
            </w:r>
          </w:p>
        </w:tc>
      </w:tr>
    </w:tbl>
    <w:bookmarkStart w:name="z702" w:id="669"/>
    <w:p>
      <w:pPr>
        <w:spacing w:after="0"/>
        <w:ind w:left="0"/>
        <w:jc w:val="both"/>
      </w:pPr>
      <w:r>
        <w:rPr>
          <w:rFonts w:ascii="Times New Roman"/>
          <w:b w:val="false"/>
          <w:i w:val="false"/>
          <w:color w:val="000000"/>
          <w:sz w:val="28"/>
        </w:rPr>
        <w:t>
        Параметры МРМ (летная проверка, ввод в эксплуатацию, периодическая)</w:t>
      </w:r>
    </w:p>
    <w:bookmarkEnd w:id="6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80"/>
        <w:gridCol w:w="2013"/>
        <w:gridCol w:w="5180"/>
        <w:gridCol w:w="2013"/>
        <w:gridCol w:w="2014"/>
      </w:tblGrid>
      <w:tr>
        <w:trPr>
          <w:trHeight w:val="30" w:hRule="atLeast"/>
        </w:trPr>
        <w:tc>
          <w:tcPr>
            <w:tcW w:w="10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п/п</w:t>
            </w:r>
          </w:p>
        </w:tc>
        <w:tc>
          <w:tcPr>
            <w:tcW w:w="2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Параметр</w:t>
            </w:r>
          </w:p>
        </w:tc>
        <w:tc>
          <w:tcPr>
            <w:tcW w:w="51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Допуск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Передатчик (</w:t>
            </w:r>
            <w:r>
              <w:rPr>
                <w:rFonts w:ascii="Times New Roman"/>
                <w:b/>
                <w:i w:val="false"/>
                <w:color w:val="000000"/>
                <w:sz w:val="20"/>
              </w:rPr>
              <w:t>tx</w:t>
            </w:r>
            <w:r>
              <w:rPr>
                <w:rFonts w:ascii="Times New Roman"/>
                <w:b/>
                <w:i w:val="false"/>
                <w:color w:val="000000"/>
                <w:sz w:val="20"/>
              </w:rPr>
              <w:t>)</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tx</w:t>
            </w:r>
            <w:r>
              <w:rPr>
                <w:rFonts w:ascii="Times New Roman"/>
                <w:b/>
                <w:i w:val="false"/>
                <w:color w:val="000000"/>
                <w:sz w:val="20"/>
              </w:rPr>
              <w:t>1</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tx</w:t>
            </w:r>
            <w:r>
              <w:rPr>
                <w:rFonts w:ascii="Times New Roman"/>
                <w:b/>
                <w:i w:val="false"/>
                <w:color w:val="000000"/>
                <w:sz w:val="20"/>
              </w:rPr>
              <w:t>2</w:t>
            </w:r>
          </w:p>
        </w:tc>
      </w:tr>
      <w:tr>
        <w:trPr>
          <w:trHeight w:val="30" w:hRule="atLeast"/>
        </w:trPr>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5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p>
        </w:tc>
      </w:tr>
      <w:tr>
        <w:trPr>
          <w:trHeight w:val="30" w:hRule="atLeast"/>
        </w:trPr>
        <w:tc>
          <w:tcPr>
            <w:tcW w:w="10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Манипуляция:</w:t>
            </w:r>
          </w:p>
          <w:p>
            <w:pPr>
              <w:spacing w:after="20"/>
              <w:ind w:left="20"/>
              <w:jc w:val="both"/>
            </w:pPr>
            <w:r>
              <w:rPr>
                <w:rFonts w:ascii="Times New Roman"/>
                <w:b w:val="false"/>
                <w:i w:val="false"/>
                <w:color w:val="000000"/>
                <w:sz w:val="20"/>
              </w:rPr>
              <w:t>
- внешний</w:t>
            </w:r>
          </w:p>
          <w:p>
            <w:pPr>
              <w:spacing w:after="20"/>
              <w:ind w:left="20"/>
              <w:jc w:val="both"/>
            </w:pPr>
            <w:r>
              <w:rPr>
                <w:rFonts w:ascii="Times New Roman"/>
                <w:b w:val="false"/>
                <w:i w:val="false"/>
                <w:color w:val="000000"/>
                <w:sz w:val="20"/>
              </w:rPr>
              <w:t>
- средний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Правильная манипуляция, ясная слышимость</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Зона действия, м</w:t>
            </w:r>
          </w:p>
          <w:p>
            <w:pPr>
              <w:spacing w:after="20"/>
              <w:ind w:left="20"/>
              <w:jc w:val="both"/>
            </w:pPr>
            <w:r>
              <w:rPr>
                <w:rFonts w:ascii="Times New Roman"/>
                <w:b w:val="false"/>
                <w:i w:val="false"/>
                <w:color w:val="000000"/>
                <w:sz w:val="20"/>
              </w:rPr>
              <w:t>
- внешний</w:t>
            </w:r>
          </w:p>
          <w:p>
            <w:pPr>
              <w:spacing w:after="20"/>
              <w:ind w:left="20"/>
              <w:jc w:val="both"/>
            </w:pPr>
            <w:r>
              <w:rPr>
                <w:rFonts w:ascii="Times New Roman"/>
                <w:b w:val="false"/>
                <w:i w:val="false"/>
                <w:color w:val="000000"/>
                <w:sz w:val="20"/>
              </w:rPr>
              <w:t>
- средний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 200</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 100</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Напряженность поля, мкВ/м</w:t>
            </w:r>
          </w:p>
          <w:p>
            <w:pPr>
              <w:spacing w:after="20"/>
              <w:ind w:left="20"/>
              <w:jc w:val="both"/>
            </w:pPr>
            <w:r>
              <w:rPr>
                <w:rFonts w:ascii="Times New Roman"/>
                <w:b w:val="false"/>
                <w:i w:val="false"/>
                <w:color w:val="000000"/>
                <w:sz w:val="20"/>
              </w:rPr>
              <w:t>
- Внешний</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 на границе зоны действия</w:t>
            </w:r>
          </w:p>
          <w:p>
            <w:pPr>
              <w:spacing w:after="20"/>
              <w:ind w:left="20"/>
              <w:jc w:val="both"/>
            </w:pPr>
            <w:r>
              <w:rPr>
                <w:rFonts w:ascii="Times New Roman"/>
                <w:b w:val="false"/>
                <w:i w:val="false"/>
                <w:color w:val="000000"/>
                <w:sz w:val="20"/>
              </w:rPr>
              <w:t>
- внутри зоны действия</w:t>
            </w:r>
          </w:p>
          <w:p>
            <w:pPr>
              <w:spacing w:after="20"/>
              <w:ind w:left="20"/>
              <w:jc w:val="both"/>
            </w:pPr>
            <w:r>
              <w:rPr>
                <w:rFonts w:ascii="Times New Roman"/>
                <w:b w:val="false"/>
                <w:i w:val="false"/>
                <w:color w:val="000000"/>
                <w:sz w:val="20"/>
              </w:rPr>
              <w:t>
- Средний</w:t>
            </w:r>
          </w:p>
          <w:p>
            <w:pPr>
              <w:spacing w:after="20"/>
              <w:ind w:left="20"/>
              <w:jc w:val="both"/>
            </w:pPr>
            <w:r>
              <w:rPr>
                <w:rFonts w:ascii="Times New Roman"/>
                <w:b w:val="false"/>
                <w:i w:val="false"/>
                <w:color w:val="000000"/>
                <w:sz w:val="20"/>
              </w:rPr>
              <w:t>
- на границе зоны действия</w:t>
            </w:r>
          </w:p>
          <w:p>
            <w:pPr>
              <w:spacing w:after="20"/>
              <w:ind w:left="20"/>
              <w:jc w:val="both"/>
            </w:pPr>
            <w:r>
              <w:rPr>
                <w:rFonts w:ascii="Times New Roman"/>
                <w:b w:val="false"/>
                <w:i w:val="false"/>
                <w:color w:val="000000"/>
                <w:sz w:val="20"/>
              </w:rPr>
              <w:t>
- внутри зоны действия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Программам и методикам</w:t>
            </w:r>
            <w:r>
              <w:br/>
            </w:r>
            <w:r>
              <w:rPr>
                <w:rFonts w:ascii="Times New Roman"/>
                <w:b w:val="false"/>
                <w:i w:val="false"/>
                <w:color w:val="000000"/>
                <w:sz w:val="20"/>
              </w:rPr>
              <w:t>наземных и летных проверок-</w:t>
            </w:r>
            <w:r>
              <w:br/>
            </w:r>
            <w:r>
              <w:rPr>
                <w:rFonts w:ascii="Times New Roman"/>
                <w:b w:val="false"/>
                <w:i w:val="false"/>
                <w:color w:val="000000"/>
                <w:sz w:val="20"/>
              </w:rPr>
              <w:t>средств радиотехнического</w:t>
            </w:r>
            <w:r>
              <w:br/>
            </w:r>
            <w:r>
              <w:rPr>
                <w:rFonts w:ascii="Times New Roman"/>
                <w:b w:val="false"/>
                <w:i w:val="false"/>
                <w:color w:val="000000"/>
                <w:sz w:val="20"/>
              </w:rPr>
              <w:t>обеспечения полетов и</w:t>
            </w:r>
            <w:r>
              <w:br/>
            </w:r>
            <w:r>
              <w:rPr>
                <w:rFonts w:ascii="Times New Roman"/>
                <w:b w:val="false"/>
                <w:i w:val="false"/>
                <w:color w:val="000000"/>
                <w:sz w:val="20"/>
              </w:rPr>
              <w:t>авиационной электросвязи</w:t>
            </w:r>
          </w:p>
        </w:tc>
      </w:tr>
    </w:tbl>
    <w:bookmarkStart w:name="z704" w:id="670"/>
    <w:p>
      <w:pPr>
        <w:spacing w:after="0"/>
        <w:ind w:left="0"/>
        <w:jc w:val="both"/>
      </w:pPr>
      <w:r>
        <w:rPr>
          <w:rFonts w:ascii="Times New Roman"/>
          <w:b w:val="false"/>
          <w:i w:val="false"/>
          <w:color w:val="000000"/>
          <w:sz w:val="28"/>
        </w:rPr>
        <w:t>
      Параметры VOR (летная проверка, ввод в эксплуатацию)</w:t>
      </w:r>
    </w:p>
    <w:bookmarkEnd w:id="6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4"/>
        <w:gridCol w:w="3037"/>
        <w:gridCol w:w="1783"/>
        <w:gridCol w:w="3346"/>
        <w:gridCol w:w="1630"/>
        <w:gridCol w:w="1630"/>
      </w:tblGrid>
      <w:tr>
        <w:trPr>
          <w:trHeight w:val="30" w:hRule="atLeast"/>
        </w:trPr>
        <w:tc>
          <w:tcPr>
            <w:tcW w:w="8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п/п</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Параметр</w:t>
            </w:r>
          </w:p>
        </w:tc>
        <w:tc>
          <w:tcPr>
            <w:tcW w:w="33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Допуск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Передатчик (</w:t>
            </w:r>
            <w:r>
              <w:rPr>
                <w:rFonts w:ascii="Times New Roman"/>
                <w:b/>
                <w:i w:val="false"/>
                <w:color w:val="000000"/>
                <w:sz w:val="20"/>
              </w:rPr>
              <w:t>tx</w:t>
            </w:r>
            <w:r>
              <w:rPr>
                <w:rFonts w:ascii="Times New Roman"/>
                <w:b/>
                <w:i w:val="false"/>
                <w:color w:val="000000"/>
                <w:sz w:val="20"/>
              </w:rPr>
              <w:t>)</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tx</w:t>
            </w:r>
            <w:r>
              <w:rPr>
                <w:rFonts w:ascii="Times New Roman"/>
                <w:b/>
                <w:i w:val="false"/>
                <w:color w:val="000000"/>
                <w:sz w:val="20"/>
              </w:rPr>
              <w:t>1</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tx</w:t>
            </w:r>
            <w:r>
              <w:rPr>
                <w:rFonts w:ascii="Times New Roman"/>
                <w:b/>
                <w:i w:val="false"/>
                <w:color w:val="000000"/>
                <w:sz w:val="20"/>
              </w:rPr>
              <w:t>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Сигнал опознавания</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Четкая передача</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Индикация направления полета</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Правильная</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вращения стрелки</w:t>
            </w:r>
          </w:p>
          <w:p>
            <w:pPr>
              <w:spacing w:after="20"/>
              <w:ind w:left="20"/>
              <w:jc w:val="both"/>
            </w:pPr>
            <w:r>
              <w:rPr>
                <w:rFonts w:ascii="Times New Roman"/>
                <w:b w:val="false"/>
                <w:i w:val="false"/>
                <w:color w:val="000000"/>
                <w:sz w:val="20"/>
              </w:rPr>
              <w:t>
индикатора отклонения</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часовой стрелке увеличивается, против часовой стрелки уменьшается</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Поляризация</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r>
              <w:rPr>
                <w:rFonts w:ascii="Times New Roman"/>
                <w:b w:val="false"/>
                <w:i w:val="false"/>
                <w:color w:val="000000"/>
                <w:vertAlign w:val="superscript"/>
              </w:rPr>
              <w:t>о</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Точность структуры курса</w:t>
            </w:r>
          </w:p>
          <w:p>
            <w:pPr>
              <w:spacing w:after="20"/>
              <w:ind w:left="20"/>
              <w:jc w:val="both"/>
            </w:pPr>
            <w:r>
              <w:rPr>
                <w:rFonts w:ascii="Times New Roman"/>
                <w:b w:val="false"/>
                <w:i w:val="false"/>
                <w:color w:val="000000"/>
                <w:sz w:val="20"/>
              </w:rPr>
              <w:t xml:space="preserve">
- юстировка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 искривления </w:t>
            </w:r>
          </w:p>
          <w:p>
            <w:pPr>
              <w:spacing w:after="20"/>
              <w:ind w:left="20"/>
              <w:jc w:val="both"/>
            </w:pPr>
            <w:r>
              <w:rPr>
                <w:rFonts w:ascii="Times New Roman"/>
                <w:b w:val="false"/>
                <w:i w:val="false"/>
                <w:color w:val="000000"/>
                <w:sz w:val="20"/>
              </w:rPr>
              <w:t>
- отклонения типа неровностей и гребешкового типа</w:t>
            </w:r>
          </w:p>
          <w:p>
            <w:pPr>
              <w:spacing w:after="20"/>
              <w:ind w:left="20"/>
              <w:jc w:val="both"/>
            </w:pPr>
            <w:r>
              <w:rPr>
                <w:rFonts w:ascii="Times New Roman"/>
                <w:b w:val="false"/>
                <w:i w:val="false"/>
                <w:color w:val="000000"/>
                <w:sz w:val="20"/>
              </w:rPr>
              <w:t xml:space="preserve">
- полетопригодность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r>
              <w:rPr>
                <w:rFonts w:ascii="Times New Roman"/>
                <w:b w:val="false"/>
                <w:i w:val="false"/>
                <w:color w:val="000000"/>
                <w:vertAlign w:val="superscript"/>
              </w:rPr>
              <w:t>о</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r>
              <w:rPr>
                <w:rFonts w:ascii="Times New Roman"/>
                <w:b w:val="false"/>
                <w:i w:val="false"/>
                <w:color w:val="000000"/>
                <w:vertAlign w:val="superscript"/>
              </w:rPr>
              <w:t>о</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r>
              <w:rPr>
                <w:rFonts w:ascii="Times New Roman"/>
                <w:b w:val="false"/>
                <w:i w:val="false"/>
                <w:color w:val="000000"/>
                <w:vertAlign w:val="superscript"/>
              </w:rPr>
              <w:t>о</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Пригоден к полетам</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Глубина модуляции</w:t>
            </w:r>
          </w:p>
          <w:p>
            <w:pPr>
              <w:spacing w:after="20"/>
              <w:ind w:left="20"/>
              <w:jc w:val="both"/>
            </w:pPr>
            <w:r>
              <w:rPr>
                <w:rFonts w:ascii="Times New Roman"/>
                <w:b w:val="false"/>
                <w:i w:val="false"/>
                <w:color w:val="000000"/>
                <w:sz w:val="20"/>
              </w:rPr>
              <w:t xml:space="preserve">
- 9960 Гц </w:t>
            </w:r>
          </w:p>
          <w:p>
            <w:pPr>
              <w:spacing w:after="20"/>
              <w:ind w:left="20"/>
              <w:jc w:val="both"/>
            </w:pPr>
            <w:r>
              <w:rPr>
                <w:rFonts w:ascii="Times New Roman"/>
                <w:b w:val="false"/>
                <w:i w:val="false"/>
                <w:color w:val="000000"/>
                <w:sz w:val="20"/>
              </w:rPr>
              <w:t xml:space="preserve">
- 30 Гц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28-32%</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28-32%</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Зона действия, км</w:t>
            </w:r>
          </w:p>
          <w:p>
            <w:pPr>
              <w:spacing w:after="20"/>
              <w:ind w:left="20"/>
              <w:jc w:val="both"/>
            </w:pPr>
            <w:r>
              <w:rPr>
                <w:rFonts w:ascii="Times New Roman"/>
                <w:b w:val="false"/>
                <w:i w:val="false"/>
                <w:color w:val="000000"/>
                <w:sz w:val="20"/>
              </w:rPr>
              <w:t xml:space="preserve">
- Радиал, высота полета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Напряженность поля </w:t>
            </w:r>
            <w:r>
              <w:rPr>
                <w:rFonts w:ascii="Times New Roman"/>
                <w:b w:val="false"/>
                <w:i w:val="false"/>
                <w:color w:val="000000"/>
                <w:sz w:val="20"/>
                <w:u w:val="single"/>
              </w:rPr>
              <w:t>&gt;</w:t>
            </w:r>
            <w:r>
              <w:rPr>
                <w:rFonts w:ascii="Times New Roman"/>
                <w:b w:val="false"/>
                <w:i w:val="false"/>
                <w:color w:val="000000"/>
                <w:sz w:val="20"/>
              </w:rPr>
              <w:t>90 мкВ/м</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Радиалы захода на посадку</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VOR используется для захода на посадку</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Курс посадки 090</w:t>
            </w:r>
            <w:r>
              <w:rPr>
                <w:rFonts w:ascii="Times New Roman"/>
                <w:b w:val="false"/>
                <w:i w:val="false"/>
                <w:color w:val="000000"/>
                <w:vertAlign w:val="superscript"/>
              </w:rPr>
              <w:t>о</w:t>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радиал</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8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0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юстировка</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r>
              <w:rPr>
                <w:rFonts w:ascii="Times New Roman"/>
                <w:b w:val="false"/>
                <w:i w:val="false"/>
                <w:color w:val="000000"/>
                <w:vertAlign w:val="superscript"/>
              </w:rPr>
              <w:t>о</w:t>
            </w:r>
          </w:p>
        </w:tc>
        <w:tc>
          <w:tcPr>
            <w:tcW w:w="33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r>
              <w:rPr>
                <w:rFonts w:ascii="Times New Roman"/>
                <w:b w:val="false"/>
                <w:i w:val="false"/>
                <w:color w:val="000000"/>
                <w:vertAlign w:val="superscript"/>
              </w:rPr>
              <w:t>о</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w:t>
            </w:r>
            <w:r>
              <w:rPr>
                <w:rFonts w:ascii="Times New Roman"/>
                <w:b w:val="false"/>
                <w:i w:val="false"/>
                <w:color w:val="000000"/>
                <w:vertAlign w:val="superscript"/>
              </w:rPr>
              <w:t>о</w:t>
            </w:r>
          </w:p>
        </w:tc>
        <w:tc>
          <w:tcPr>
            <w:tcW w:w="0" w:type="auto"/>
            <w:vMerge/>
            <w:tcBorders>
              <w:top w:val="nil"/>
              <w:left w:val="single" w:color="cfcfcf" w:sz="5"/>
              <w:bottom w:val="single" w:color="cfcfcf" w:sz="5"/>
              <w:right w:val="single" w:color="cfcfcf" w:sz="5"/>
            </w:tcBorders>
          </w:tcP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r>
              <w:rPr>
                <w:rFonts w:ascii="Times New Roman"/>
                <w:b w:val="false"/>
                <w:i w:val="false"/>
                <w:color w:val="000000"/>
                <w:vertAlign w:val="superscript"/>
              </w:rPr>
              <w:t>о</w:t>
            </w:r>
          </w:p>
        </w:tc>
        <w:tc>
          <w:tcPr>
            <w:tcW w:w="0" w:type="auto"/>
            <w:vMerge/>
            <w:tcBorders>
              <w:top w:val="nil"/>
              <w:left w:val="single" w:color="cfcfcf" w:sz="5"/>
              <w:bottom w:val="single" w:color="cfcfcf" w:sz="5"/>
              <w:right w:val="single" w:color="cfcfcf" w:sz="5"/>
            </w:tcBorders>
          </w:tcP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0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искривления</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r>
              <w:rPr>
                <w:rFonts w:ascii="Times New Roman"/>
                <w:b w:val="false"/>
                <w:i w:val="false"/>
                <w:color w:val="000000"/>
                <w:vertAlign w:val="superscript"/>
              </w:rPr>
              <w:t>о</w:t>
            </w:r>
          </w:p>
        </w:tc>
        <w:tc>
          <w:tcPr>
            <w:tcW w:w="33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r>
              <w:rPr>
                <w:rFonts w:ascii="Times New Roman"/>
                <w:b w:val="false"/>
                <w:i w:val="false"/>
                <w:color w:val="000000"/>
                <w:vertAlign w:val="superscript"/>
              </w:rPr>
              <w:t>о</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w:t>
            </w:r>
            <w:r>
              <w:rPr>
                <w:rFonts w:ascii="Times New Roman"/>
                <w:b w:val="false"/>
                <w:i w:val="false"/>
                <w:color w:val="000000"/>
                <w:vertAlign w:val="superscript"/>
              </w:rPr>
              <w:t>о</w:t>
            </w:r>
          </w:p>
        </w:tc>
        <w:tc>
          <w:tcPr>
            <w:tcW w:w="0" w:type="auto"/>
            <w:vMerge/>
            <w:tcBorders>
              <w:top w:val="nil"/>
              <w:left w:val="single" w:color="cfcfcf" w:sz="5"/>
              <w:bottom w:val="single" w:color="cfcfcf" w:sz="5"/>
              <w:right w:val="single" w:color="cfcfcf" w:sz="5"/>
            </w:tcBorders>
          </w:tcP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r>
              <w:rPr>
                <w:rFonts w:ascii="Times New Roman"/>
                <w:b w:val="false"/>
                <w:i w:val="false"/>
                <w:color w:val="000000"/>
                <w:vertAlign w:val="superscript"/>
              </w:rPr>
              <w:t>о</w:t>
            </w:r>
          </w:p>
        </w:tc>
        <w:tc>
          <w:tcPr>
            <w:tcW w:w="0" w:type="auto"/>
            <w:vMerge/>
            <w:tcBorders>
              <w:top w:val="nil"/>
              <w:left w:val="single" w:color="cfcfcf" w:sz="5"/>
              <w:bottom w:val="single" w:color="cfcfcf" w:sz="5"/>
              <w:right w:val="single" w:color="cfcfcf" w:sz="5"/>
            </w:tcBorders>
          </w:tcP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0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отклонения типа неровностей и гребешкового типа</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r>
              <w:rPr>
                <w:rFonts w:ascii="Times New Roman"/>
                <w:b w:val="false"/>
                <w:i w:val="false"/>
                <w:color w:val="000000"/>
                <w:vertAlign w:val="superscript"/>
              </w:rPr>
              <w:t>о</w:t>
            </w:r>
          </w:p>
        </w:tc>
        <w:tc>
          <w:tcPr>
            <w:tcW w:w="33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r>
              <w:rPr>
                <w:rFonts w:ascii="Times New Roman"/>
                <w:b w:val="false"/>
                <w:i w:val="false"/>
                <w:color w:val="000000"/>
                <w:vertAlign w:val="superscript"/>
              </w:rPr>
              <w:t>о</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w:t>
            </w:r>
            <w:r>
              <w:rPr>
                <w:rFonts w:ascii="Times New Roman"/>
                <w:b w:val="false"/>
                <w:i w:val="false"/>
                <w:color w:val="000000"/>
                <w:vertAlign w:val="superscript"/>
              </w:rPr>
              <w:t>о</w:t>
            </w:r>
          </w:p>
        </w:tc>
        <w:tc>
          <w:tcPr>
            <w:tcW w:w="0" w:type="auto"/>
            <w:vMerge/>
            <w:tcBorders>
              <w:top w:val="nil"/>
              <w:left w:val="single" w:color="cfcfcf" w:sz="5"/>
              <w:bottom w:val="single" w:color="cfcfcf" w:sz="5"/>
              <w:right w:val="single" w:color="cfcfcf" w:sz="5"/>
            </w:tcBorders>
          </w:tcP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r>
              <w:rPr>
                <w:rFonts w:ascii="Times New Roman"/>
                <w:b w:val="false"/>
                <w:i w:val="false"/>
                <w:color w:val="000000"/>
                <w:vertAlign w:val="superscript"/>
              </w:rPr>
              <w:t>о</w:t>
            </w:r>
          </w:p>
        </w:tc>
        <w:tc>
          <w:tcPr>
            <w:tcW w:w="0" w:type="auto"/>
            <w:vMerge/>
            <w:tcBorders>
              <w:top w:val="nil"/>
              <w:left w:val="single" w:color="cfcfcf" w:sz="5"/>
              <w:bottom w:val="single" w:color="cfcfcf" w:sz="5"/>
              <w:right w:val="single" w:color="cfcfcf" w:sz="5"/>
            </w:tcBorders>
          </w:tcP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Курс посадки 270</w:t>
            </w:r>
            <w:r>
              <w:rPr>
                <w:rFonts w:ascii="Times New Roman"/>
                <w:b w:val="false"/>
                <w:i w:val="false"/>
                <w:color w:val="000000"/>
                <w:vertAlign w:val="superscript"/>
              </w:rPr>
              <w:t>о</w:t>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0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юстировка</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r>
              <w:rPr>
                <w:rFonts w:ascii="Times New Roman"/>
                <w:b w:val="false"/>
                <w:i w:val="false"/>
                <w:color w:val="000000"/>
                <w:vertAlign w:val="superscript"/>
              </w:rPr>
              <w:t>о</w:t>
            </w:r>
          </w:p>
        </w:tc>
        <w:tc>
          <w:tcPr>
            <w:tcW w:w="33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r>
              <w:rPr>
                <w:rFonts w:ascii="Times New Roman"/>
                <w:b w:val="false"/>
                <w:i w:val="false"/>
                <w:color w:val="000000"/>
                <w:vertAlign w:val="superscript"/>
              </w:rPr>
              <w:t>о</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r>
              <w:rPr>
                <w:rFonts w:ascii="Times New Roman"/>
                <w:b w:val="false"/>
                <w:i w:val="false"/>
                <w:color w:val="000000"/>
                <w:vertAlign w:val="superscript"/>
              </w:rPr>
              <w:t>о</w:t>
            </w:r>
          </w:p>
        </w:tc>
        <w:tc>
          <w:tcPr>
            <w:tcW w:w="0" w:type="auto"/>
            <w:vMerge/>
            <w:tcBorders>
              <w:top w:val="nil"/>
              <w:left w:val="single" w:color="cfcfcf" w:sz="5"/>
              <w:bottom w:val="single" w:color="cfcfcf" w:sz="5"/>
              <w:right w:val="single" w:color="cfcfcf" w:sz="5"/>
            </w:tcBorders>
          </w:tcP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r>
              <w:rPr>
                <w:rFonts w:ascii="Times New Roman"/>
                <w:b w:val="false"/>
                <w:i w:val="false"/>
                <w:color w:val="000000"/>
                <w:vertAlign w:val="superscript"/>
              </w:rPr>
              <w:t>о</w:t>
            </w:r>
          </w:p>
        </w:tc>
        <w:tc>
          <w:tcPr>
            <w:tcW w:w="0" w:type="auto"/>
            <w:vMerge/>
            <w:tcBorders>
              <w:top w:val="nil"/>
              <w:left w:val="single" w:color="cfcfcf" w:sz="5"/>
              <w:bottom w:val="single" w:color="cfcfcf" w:sz="5"/>
              <w:right w:val="single" w:color="cfcfcf" w:sz="5"/>
            </w:tcBorders>
          </w:tcP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0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искривления</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r>
              <w:rPr>
                <w:rFonts w:ascii="Times New Roman"/>
                <w:b w:val="false"/>
                <w:i w:val="false"/>
                <w:color w:val="000000"/>
                <w:vertAlign w:val="superscript"/>
              </w:rPr>
              <w:t>о</w:t>
            </w:r>
          </w:p>
        </w:tc>
        <w:tc>
          <w:tcPr>
            <w:tcW w:w="33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r>
              <w:rPr>
                <w:rFonts w:ascii="Times New Roman"/>
                <w:b w:val="false"/>
                <w:i w:val="false"/>
                <w:color w:val="000000"/>
                <w:vertAlign w:val="superscript"/>
              </w:rPr>
              <w:t>о</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r>
              <w:rPr>
                <w:rFonts w:ascii="Times New Roman"/>
                <w:b w:val="false"/>
                <w:i w:val="false"/>
                <w:color w:val="000000"/>
                <w:vertAlign w:val="superscript"/>
              </w:rPr>
              <w:t>о</w:t>
            </w:r>
          </w:p>
        </w:tc>
        <w:tc>
          <w:tcPr>
            <w:tcW w:w="0" w:type="auto"/>
            <w:vMerge/>
            <w:tcBorders>
              <w:top w:val="nil"/>
              <w:left w:val="single" w:color="cfcfcf" w:sz="5"/>
              <w:bottom w:val="single" w:color="cfcfcf" w:sz="5"/>
              <w:right w:val="single" w:color="cfcfcf" w:sz="5"/>
            </w:tcBorders>
          </w:tcP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r>
              <w:rPr>
                <w:rFonts w:ascii="Times New Roman"/>
                <w:b w:val="false"/>
                <w:i w:val="false"/>
                <w:color w:val="000000"/>
                <w:vertAlign w:val="superscript"/>
              </w:rPr>
              <w:t>о</w:t>
            </w:r>
          </w:p>
        </w:tc>
        <w:tc>
          <w:tcPr>
            <w:tcW w:w="0" w:type="auto"/>
            <w:vMerge/>
            <w:tcBorders>
              <w:top w:val="nil"/>
              <w:left w:val="single" w:color="cfcfcf" w:sz="5"/>
              <w:bottom w:val="single" w:color="cfcfcf" w:sz="5"/>
              <w:right w:val="single" w:color="cfcfcf" w:sz="5"/>
            </w:tcBorders>
          </w:tcP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0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отклонения типа неровностей и гребешкового типа</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r>
              <w:rPr>
                <w:rFonts w:ascii="Times New Roman"/>
                <w:b w:val="false"/>
                <w:i w:val="false"/>
                <w:color w:val="000000"/>
                <w:vertAlign w:val="superscript"/>
              </w:rPr>
              <w:t>о</w:t>
            </w:r>
          </w:p>
        </w:tc>
        <w:tc>
          <w:tcPr>
            <w:tcW w:w="33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r>
              <w:rPr>
                <w:rFonts w:ascii="Times New Roman"/>
                <w:b w:val="false"/>
                <w:i w:val="false"/>
                <w:color w:val="000000"/>
                <w:vertAlign w:val="superscript"/>
              </w:rPr>
              <w:t>о</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r>
              <w:rPr>
                <w:rFonts w:ascii="Times New Roman"/>
                <w:b w:val="false"/>
                <w:i w:val="false"/>
                <w:color w:val="000000"/>
                <w:vertAlign w:val="superscript"/>
              </w:rPr>
              <w:t>о</w:t>
            </w:r>
          </w:p>
        </w:tc>
        <w:tc>
          <w:tcPr>
            <w:tcW w:w="0" w:type="auto"/>
            <w:vMerge/>
            <w:tcBorders>
              <w:top w:val="nil"/>
              <w:left w:val="single" w:color="cfcfcf" w:sz="5"/>
              <w:bottom w:val="single" w:color="cfcfcf" w:sz="5"/>
              <w:right w:val="single" w:color="cfcfcf" w:sz="5"/>
            </w:tcBorders>
          </w:tcP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r>
              <w:rPr>
                <w:rFonts w:ascii="Times New Roman"/>
                <w:b w:val="false"/>
                <w:i w:val="false"/>
                <w:color w:val="000000"/>
                <w:vertAlign w:val="superscript"/>
              </w:rPr>
              <w:t>о</w:t>
            </w:r>
          </w:p>
        </w:tc>
        <w:tc>
          <w:tcPr>
            <w:tcW w:w="0" w:type="auto"/>
            <w:vMerge/>
            <w:tcBorders>
              <w:top w:val="nil"/>
              <w:left w:val="single" w:color="cfcfcf" w:sz="5"/>
              <w:bottom w:val="single" w:color="cfcfcf" w:sz="5"/>
              <w:right w:val="single" w:color="cfcfcf" w:sz="5"/>
            </w:tcBorders>
          </w:tcP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705" w:id="671"/>
    <w:p>
      <w:pPr>
        <w:spacing w:after="0"/>
        <w:ind w:left="0"/>
        <w:jc w:val="both"/>
      </w:pPr>
      <w:r>
        <w:rPr>
          <w:rFonts w:ascii="Times New Roman"/>
          <w:b w:val="false"/>
          <w:i w:val="false"/>
          <w:color w:val="000000"/>
          <w:sz w:val="28"/>
        </w:rPr>
        <w:t>
      Параметры VOR (летная проверка, периодическая)</w:t>
      </w:r>
    </w:p>
    <w:bookmarkEnd w:id="6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4"/>
        <w:gridCol w:w="3037"/>
        <w:gridCol w:w="1783"/>
        <w:gridCol w:w="3346"/>
        <w:gridCol w:w="1630"/>
        <w:gridCol w:w="1630"/>
      </w:tblGrid>
      <w:tr>
        <w:trPr>
          <w:trHeight w:val="30" w:hRule="atLeast"/>
        </w:trPr>
        <w:tc>
          <w:tcPr>
            <w:tcW w:w="8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п/п</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Параметр</w:t>
            </w:r>
          </w:p>
        </w:tc>
        <w:tc>
          <w:tcPr>
            <w:tcW w:w="33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Допуск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Передатчик (</w:t>
            </w:r>
            <w:r>
              <w:rPr>
                <w:rFonts w:ascii="Times New Roman"/>
                <w:b/>
                <w:i w:val="false"/>
                <w:color w:val="000000"/>
                <w:sz w:val="20"/>
              </w:rPr>
              <w:t>tx</w:t>
            </w:r>
            <w:r>
              <w:rPr>
                <w:rFonts w:ascii="Times New Roman"/>
                <w:b/>
                <w:i w:val="false"/>
                <w:color w:val="000000"/>
                <w:sz w:val="20"/>
              </w:rPr>
              <w:t>)</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tx</w:t>
            </w:r>
            <w:r>
              <w:rPr>
                <w:rFonts w:ascii="Times New Roman"/>
                <w:b/>
                <w:i w:val="false"/>
                <w:color w:val="000000"/>
                <w:sz w:val="20"/>
              </w:rPr>
              <w:t>1</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tx</w:t>
            </w:r>
            <w:r>
              <w:rPr>
                <w:rFonts w:ascii="Times New Roman"/>
                <w:b/>
                <w:i w:val="false"/>
                <w:color w:val="000000"/>
                <w:sz w:val="20"/>
              </w:rPr>
              <w:t>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Сигнал опознавания</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Четкая передача</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Индикация направления полета</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Правильная</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вращения стрелки индикатора отклонения</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часовой стрелке увеличивается,</w:t>
            </w:r>
          </w:p>
          <w:p>
            <w:pPr>
              <w:spacing w:after="20"/>
              <w:ind w:left="20"/>
              <w:jc w:val="both"/>
            </w:pPr>
            <w:r>
              <w:rPr>
                <w:rFonts w:ascii="Times New Roman"/>
                <w:b w:val="false"/>
                <w:i w:val="false"/>
                <w:color w:val="000000"/>
                <w:sz w:val="20"/>
              </w:rPr>
              <w:t>
против часовой стрелки уменьшается</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Поляризация</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r>
              <w:rPr>
                <w:rFonts w:ascii="Times New Roman"/>
                <w:b w:val="false"/>
                <w:i w:val="false"/>
                <w:color w:val="000000"/>
                <w:vertAlign w:val="superscript"/>
              </w:rPr>
              <w:t>о</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Точность структуры курса</w:t>
            </w:r>
          </w:p>
          <w:p>
            <w:pPr>
              <w:spacing w:after="20"/>
              <w:ind w:left="20"/>
              <w:jc w:val="both"/>
            </w:pPr>
            <w:r>
              <w:rPr>
                <w:rFonts w:ascii="Times New Roman"/>
                <w:b w:val="false"/>
                <w:i w:val="false"/>
                <w:color w:val="000000"/>
                <w:sz w:val="20"/>
              </w:rPr>
              <w:t xml:space="preserve">
- юстировка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 искривления </w:t>
            </w:r>
          </w:p>
          <w:p>
            <w:pPr>
              <w:spacing w:after="20"/>
              <w:ind w:left="20"/>
              <w:jc w:val="both"/>
            </w:pPr>
            <w:r>
              <w:rPr>
                <w:rFonts w:ascii="Times New Roman"/>
                <w:b w:val="false"/>
                <w:i w:val="false"/>
                <w:color w:val="000000"/>
                <w:sz w:val="20"/>
              </w:rPr>
              <w:t xml:space="preserve">
- отклонения типа неровностей и </w:t>
            </w:r>
          </w:p>
          <w:p>
            <w:pPr>
              <w:spacing w:after="20"/>
              <w:ind w:left="20"/>
              <w:jc w:val="both"/>
            </w:pPr>
            <w:r>
              <w:rPr>
                <w:rFonts w:ascii="Times New Roman"/>
                <w:b w:val="false"/>
                <w:i w:val="false"/>
                <w:color w:val="000000"/>
                <w:sz w:val="20"/>
              </w:rPr>
              <w:t>
гребешкового типа</w:t>
            </w:r>
          </w:p>
          <w:p>
            <w:pPr>
              <w:spacing w:after="20"/>
              <w:ind w:left="20"/>
              <w:jc w:val="both"/>
            </w:pPr>
            <w:r>
              <w:rPr>
                <w:rFonts w:ascii="Times New Roman"/>
                <w:b w:val="false"/>
                <w:i w:val="false"/>
                <w:color w:val="000000"/>
                <w:sz w:val="20"/>
              </w:rPr>
              <w:t xml:space="preserve">
- полетопригодность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r>
              <w:rPr>
                <w:rFonts w:ascii="Times New Roman"/>
                <w:b w:val="false"/>
                <w:i w:val="false"/>
                <w:color w:val="000000"/>
                <w:vertAlign w:val="superscript"/>
              </w:rPr>
              <w:t>о</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r>
              <w:rPr>
                <w:rFonts w:ascii="Times New Roman"/>
                <w:b w:val="false"/>
                <w:i w:val="false"/>
                <w:color w:val="000000"/>
                <w:vertAlign w:val="superscript"/>
              </w:rPr>
              <w:t>о</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r>
              <w:rPr>
                <w:rFonts w:ascii="Times New Roman"/>
                <w:b w:val="false"/>
                <w:i w:val="false"/>
                <w:color w:val="000000"/>
                <w:vertAlign w:val="superscript"/>
              </w:rPr>
              <w:t>о</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Пригоден к полетам</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Глубина модуляции</w:t>
            </w:r>
          </w:p>
          <w:p>
            <w:pPr>
              <w:spacing w:after="20"/>
              <w:ind w:left="20"/>
              <w:jc w:val="both"/>
            </w:pPr>
            <w:r>
              <w:rPr>
                <w:rFonts w:ascii="Times New Roman"/>
                <w:b w:val="false"/>
                <w:i w:val="false"/>
                <w:color w:val="000000"/>
                <w:sz w:val="20"/>
              </w:rPr>
              <w:t xml:space="preserve">
- 9960 Гц </w:t>
            </w:r>
          </w:p>
          <w:p>
            <w:pPr>
              <w:spacing w:after="20"/>
              <w:ind w:left="20"/>
              <w:jc w:val="both"/>
            </w:pPr>
            <w:r>
              <w:rPr>
                <w:rFonts w:ascii="Times New Roman"/>
                <w:b w:val="false"/>
                <w:i w:val="false"/>
                <w:color w:val="000000"/>
                <w:sz w:val="20"/>
              </w:rPr>
              <w:t xml:space="preserve">
- 30 Гц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28-32%</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28-32%</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Радиалы захода на посадку</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VOR используется для захода на посадку</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Курс посадки 090</w:t>
            </w:r>
            <w:r>
              <w:rPr>
                <w:rFonts w:ascii="Times New Roman"/>
                <w:b w:val="false"/>
                <w:i w:val="false"/>
                <w:color w:val="000000"/>
                <w:vertAlign w:val="superscript"/>
              </w:rPr>
              <w:t>о</w:t>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радиал</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юстировка</w:t>
            </w:r>
          </w:p>
        </w:tc>
        <w:tc>
          <w:tcPr>
            <w:tcW w:w="17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w:t>
            </w:r>
            <w:r>
              <w:rPr>
                <w:rFonts w:ascii="Times New Roman"/>
                <w:b w:val="false"/>
                <w:i w:val="false"/>
                <w:color w:val="000000"/>
                <w:vertAlign w:val="superscript"/>
              </w:rPr>
              <w:t>о</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r>
              <w:rPr>
                <w:rFonts w:ascii="Times New Roman"/>
                <w:b w:val="false"/>
                <w:i w:val="false"/>
                <w:color w:val="000000"/>
                <w:vertAlign w:val="superscript"/>
              </w:rPr>
              <w:t>о</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искривления</w:t>
            </w:r>
          </w:p>
        </w:tc>
        <w:tc>
          <w:tcPr>
            <w:tcW w:w="0" w:type="auto"/>
            <w:vMerge/>
            <w:tcBorders>
              <w:top w:val="nil"/>
              <w:left w:val="single" w:color="cfcfcf" w:sz="5"/>
              <w:bottom w:val="single" w:color="cfcfcf" w:sz="5"/>
              <w:right w:val="single" w:color="cfcfcf" w:sz="5"/>
            </w:tcBorders>
          </w:tcP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r>
              <w:rPr>
                <w:rFonts w:ascii="Times New Roman"/>
                <w:b w:val="false"/>
                <w:i w:val="false"/>
                <w:color w:val="000000"/>
                <w:vertAlign w:val="superscript"/>
              </w:rPr>
              <w:t>о</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отклонения типа неровностей и гребешкового типа</w:t>
            </w:r>
          </w:p>
        </w:tc>
        <w:tc>
          <w:tcPr>
            <w:tcW w:w="0" w:type="auto"/>
            <w:vMerge/>
            <w:tcBorders>
              <w:top w:val="nil"/>
              <w:left w:val="single" w:color="cfcfcf" w:sz="5"/>
              <w:bottom w:val="single" w:color="cfcfcf" w:sz="5"/>
              <w:right w:val="single" w:color="cfcfcf" w:sz="5"/>
            </w:tcBorders>
          </w:tcP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r>
              <w:rPr>
                <w:rFonts w:ascii="Times New Roman"/>
                <w:b w:val="false"/>
                <w:i w:val="false"/>
                <w:color w:val="000000"/>
                <w:vertAlign w:val="superscript"/>
              </w:rPr>
              <w:t>о</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Курс посадки 270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юстировка</w:t>
            </w:r>
          </w:p>
        </w:tc>
        <w:tc>
          <w:tcPr>
            <w:tcW w:w="17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r>
              <w:rPr>
                <w:rFonts w:ascii="Times New Roman"/>
                <w:b w:val="false"/>
                <w:i w:val="false"/>
                <w:color w:val="000000"/>
                <w:vertAlign w:val="superscript"/>
              </w:rPr>
              <w:t>о</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r>
              <w:rPr>
                <w:rFonts w:ascii="Times New Roman"/>
                <w:b w:val="false"/>
                <w:i w:val="false"/>
                <w:color w:val="000000"/>
                <w:vertAlign w:val="superscript"/>
              </w:rPr>
              <w:t>о</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искривления</w:t>
            </w:r>
          </w:p>
        </w:tc>
        <w:tc>
          <w:tcPr>
            <w:tcW w:w="0" w:type="auto"/>
            <w:vMerge/>
            <w:tcBorders>
              <w:top w:val="nil"/>
              <w:left w:val="single" w:color="cfcfcf" w:sz="5"/>
              <w:bottom w:val="single" w:color="cfcfcf" w:sz="5"/>
              <w:right w:val="single" w:color="cfcfcf" w:sz="5"/>
            </w:tcBorders>
          </w:tcP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r>
              <w:rPr>
                <w:rFonts w:ascii="Times New Roman"/>
                <w:b w:val="false"/>
                <w:i w:val="false"/>
                <w:color w:val="000000"/>
                <w:vertAlign w:val="superscript"/>
              </w:rPr>
              <w:t>о</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отклонения типа неровностей и гребешкового типа</w:t>
            </w:r>
          </w:p>
        </w:tc>
        <w:tc>
          <w:tcPr>
            <w:tcW w:w="0" w:type="auto"/>
            <w:vMerge/>
            <w:tcBorders>
              <w:top w:val="nil"/>
              <w:left w:val="single" w:color="cfcfcf" w:sz="5"/>
              <w:bottom w:val="single" w:color="cfcfcf" w:sz="5"/>
              <w:right w:val="single" w:color="cfcfcf" w:sz="5"/>
            </w:tcBorders>
          </w:tcP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r>
              <w:rPr>
                <w:rFonts w:ascii="Times New Roman"/>
                <w:b w:val="false"/>
                <w:i w:val="false"/>
                <w:color w:val="000000"/>
                <w:vertAlign w:val="superscript"/>
              </w:rPr>
              <w:t>о</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Программам и методикам</w:t>
            </w:r>
            <w:r>
              <w:br/>
            </w:r>
            <w:r>
              <w:rPr>
                <w:rFonts w:ascii="Times New Roman"/>
                <w:b w:val="false"/>
                <w:i w:val="false"/>
                <w:color w:val="000000"/>
                <w:sz w:val="20"/>
              </w:rPr>
              <w:t>наземных и летных проверок-</w:t>
            </w:r>
            <w:r>
              <w:br/>
            </w:r>
            <w:r>
              <w:rPr>
                <w:rFonts w:ascii="Times New Roman"/>
                <w:b w:val="false"/>
                <w:i w:val="false"/>
                <w:color w:val="000000"/>
                <w:sz w:val="20"/>
              </w:rPr>
              <w:t>средств радиотехнического</w:t>
            </w:r>
            <w:r>
              <w:br/>
            </w:r>
            <w:r>
              <w:rPr>
                <w:rFonts w:ascii="Times New Roman"/>
                <w:b w:val="false"/>
                <w:i w:val="false"/>
                <w:color w:val="000000"/>
                <w:sz w:val="20"/>
              </w:rPr>
              <w:t>обеспечения полетов и</w:t>
            </w:r>
            <w:r>
              <w:br/>
            </w:r>
            <w:r>
              <w:rPr>
                <w:rFonts w:ascii="Times New Roman"/>
                <w:b w:val="false"/>
                <w:i w:val="false"/>
                <w:color w:val="000000"/>
                <w:sz w:val="20"/>
              </w:rPr>
              <w:t>авиационной электросвязи</w:t>
            </w:r>
          </w:p>
        </w:tc>
      </w:tr>
    </w:tbl>
    <w:bookmarkStart w:name="z707" w:id="672"/>
    <w:p>
      <w:pPr>
        <w:spacing w:after="0"/>
        <w:ind w:left="0"/>
        <w:jc w:val="both"/>
      </w:pPr>
      <w:r>
        <w:rPr>
          <w:rFonts w:ascii="Times New Roman"/>
          <w:b w:val="false"/>
          <w:i w:val="false"/>
          <w:color w:val="000000"/>
          <w:sz w:val="28"/>
        </w:rPr>
        <w:t>
                  Параметры DME (летная проверка, ввод в эксплуатацию)</w:t>
      </w:r>
    </w:p>
    <w:bookmarkEnd w:id="6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3"/>
        <w:gridCol w:w="2754"/>
        <w:gridCol w:w="1618"/>
        <w:gridCol w:w="3701"/>
        <w:gridCol w:w="1717"/>
        <w:gridCol w:w="1717"/>
      </w:tblGrid>
      <w:tr>
        <w:trPr>
          <w:trHeight w:val="30" w:hRule="atLeast"/>
        </w:trPr>
        <w:tc>
          <w:tcPr>
            <w:tcW w:w="7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п/п</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Параметр</w:t>
            </w:r>
          </w:p>
        </w:tc>
        <w:tc>
          <w:tcPr>
            <w:tcW w:w="37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Допуск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Приемопередатчик (</w:t>
            </w:r>
            <w:r>
              <w:rPr>
                <w:rFonts w:ascii="Times New Roman"/>
                <w:b/>
                <w:i w:val="false"/>
                <w:color w:val="000000"/>
                <w:sz w:val="20"/>
              </w:rPr>
              <w:t>tx</w:t>
            </w:r>
            <w:r>
              <w:rPr>
                <w:rFonts w:ascii="Times New Roman"/>
                <w:b/>
                <w:i w:val="false"/>
                <w:color w:val="000000"/>
                <w:sz w:val="20"/>
              </w:rPr>
              <w:t>)</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tx</w:t>
            </w:r>
            <w:r>
              <w:rPr>
                <w:rFonts w:ascii="Times New Roman"/>
                <w:b/>
                <w:i w:val="false"/>
                <w:color w:val="000000"/>
                <w:sz w:val="20"/>
              </w:rPr>
              <w:t>1</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tx</w:t>
            </w:r>
            <w:r>
              <w:rPr>
                <w:rFonts w:ascii="Times New Roman"/>
                <w:b/>
                <w:i w:val="false"/>
                <w:color w:val="000000"/>
                <w:sz w:val="20"/>
              </w:rPr>
              <w:t>2</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Сигнал опознавания</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Четкая передача, правильная синхронизация</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Ошибка определения дальности</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м</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Зона действия, км</w:t>
            </w:r>
          </w:p>
          <w:p>
            <w:pPr>
              <w:spacing w:after="20"/>
              <w:ind w:left="20"/>
              <w:jc w:val="both"/>
            </w:pPr>
            <w:r>
              <w:rPr>
                <w:rFonts w:ascii="Times New Roman"/>
                <w:b w:val="false"/>
                <w:i w:val="false"/>
                <w:color w:val="000000"/>
                <w:sz w:val="20"/>
              </w:rPr>
              <w:t xml:space="preserve">
- Радиал, высота полета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DME работающего совместно с ILS, не менее зоны действия ILS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Напряженность поля </w:t>
            </w:r>
            <w:r>
              <w:rPr>
                <w:rFonts w:ascii="Times New Roman"/>
                <w:b w:val="false"/>
                <w:i w:val="false"/>
                <w:color w:val="000000"/>
                <w:sz w:val="20"/>
                <w:u w:val="single"/>
              </w:rPr>
              <w:t>&gt;</w:t>
            </w:r>
            <w:r>
              <w:rPr>
                <w:rFonts w:ascii="Times New Roman"/>
                <w:b w:val="false"/>
                <w:i w:val="false"/>
                <w:color w:val="000000"/>
                <w:sz w:val="20"/>
              </w:rPr>
              <w:t>-89 дБВт/м</w:t>
            </w:r>
            <w:r>
              <w:rPr>
                <w:rFonts w:ascii="Times New Roman"/>
                <w:b w:val="false"/>
                <w:i w:val="false"/>
                <w:color w:val="000000"/>
                <w:vertAlign w:val="superscript"/>
              </w:rPr>
              <w:t>2</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Радиалы захода на посадку</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DME используется для захода на посадку</w:t>
            </w:r>
          </w:p>
        </w:tc>
      </w:tr>
      <w:tr>
        <w:trPr>
          <w:trHeight w:val="30" w:hRule="atLeast"/>
        </w:trPr>
        <w:tc>
          <w:tcPr>
            <w:tcW w:w="0" w:type="auto"/>
            <w:vMerge/>
            <w:tcBorders>
              <w:top w:val="nil"/>
              <w:left w:val="single" w:color="cfcfcf" w:sz="5"/>
              <w:bottom w:val="single" w:color="cfcfcf" w:sz="5"/>
              <w:right w:val="single" w:color="cfcfcf" w:sz="5"/>
            </w:tcBorders>
          </w:tcP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Курс посадки 090</w:t>
            </w:r>
            <w:r>
              <w:rPr>
                <w:rFonts w:ascii="Times New Roman"/>
                <w:b w:val="false"/>
                <w:i w:val="false"/>
                <w:color w:val="000000"/>
                <w:vertAlign w:val="superscript"/>
              </w:rPr>
              <w:t>о</w:t>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радиал</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7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Ошибка определения</w:t>
            </w:r>
          </w:p>
          <w:p>
            <w:pPr>
              <w:spacing w:after="20"/>
              <w:ind w:left="20"/>
              <w:jc w:val="both"/>
            </w:pPr>
            <w:r>
              <w:rPr>
                <w:rFonts w:ascii="Times New Roman"/>
                <w:b w:val="false"/>
                <w:i w:val="false"/>
                <w:color w:val="000000"/>
                <w:sz w:val="20"/>
              </w:rPr>
              <w:t>
дальности</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r>
              <w:rPr>
                <w:rFonts w:ascii="Times New Roman"/>
                <w:b w:val="false"/>
                <w:i w:val="false"/>
                <w:color w:val="000000"/>
                <w:vertAlign w:val="superscript"/>
              </w:rPr>
              <w:t>о</w:t>
            </w:r>
          </w:p>
        </w:tc>
        <w:tc>
          <w:tcPr>
            <w:tcW w:w="37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м</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w:t>
            </w:r>
            <w:r>
              <w:rPr>
                <w:rFonts w:ascii="Times New Roman"/>
                <w:b w:val="false"/>
                <w:i w:val="false"/>
                <w:color w:val="000000"/>
                <w:vertAlign w:val="superscript"/>
              </w:rPr>
              <w:t>о</w:t>
            </w:r>
          </w:p>
        </w:tc>
        <w:tc>
          <w:tcPr>
            <w:tcW w:w="0" w:type="auto"/>
            <w:vMerge/>
            <w:tcBorders>
              <w:top w:val="nil"/>
              <w:left w:val="single" w:color="cfcfcf" w:sz="5"/>
              <w:bottom w:val="single" w:color="cfcfcf" w:sz="5"/>
              <w:right w:val="single" w:color="cfcfcf" w:sz="5"/>
            </w:tcBorders>
          </w:tcP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r>
              <w:rPr>
                <w:rFonts w:ascii="Times New Roman"/>
                <w:b w:val="false"/>
                <w:i w:val="false"/>
                <w:color w:val="000000"/>
                <w:vertAlign w:val="superscript"/>
              </w:rPr>
              <w:t>о</w:t>
            </w:r>
          </w:p>
        </w:tc>
        <w:tc>
          <w:tcPr>
            <w:tcW w:w="0" w:type="auto"/>
            <w:vMerge/>
            <w:tcBorders>
              <w:top w:val="nil"/>
              <w:left w:val="single" w:color="cfcfcf" w:sz="5"/>
              <w:bottom w:val="single" w:color="cfcfcf" w:sz="5"/>
              <w:right w:val="single" w:color="cfcfcf" w:sz="5"/>
            </w:tcBorders>
          </w:tcP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Курс посадки 270</w:t>
            </w:r>
            <w:r>
              <w:rPr>
                <w:rFonts w:ascii="Times New Roman"/>
                <w:b w:val="false"/>
                <w:i w:val="false"/>
                <w:color w:val="000000"/>
                <w:vertAlign w:val="superscript"/>
              </w:rPr>
              <w:t>о</w:t>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7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Ошибка определения дальности</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r>
              <w:rPr>
                <w:rFonts w:ascii="Times New Roman"/>
                <w:b w:val="false"/>
                <w:i w:val="false"/>
                <w:color w:val="000000"/>
                <w:vertAlign w:val="superscript"/>
              </w:rPr>
              <w:t>о</w:t>
            </w:r>
          </w:p>
        </w:tc>
        <w:tc>
          <w:tcPr>
            <w:tcW w:w="37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м</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r>
              <w:rPr>
                <w:rFonts w:ascii="Times New Roman"/>
                <w:b w:val="false"/>
                <w:i w:val="false"/>
                <w:color w:val="000000"/>
                <w:vertAlign w:val="superscript"/>
              </w:rPr>
              <w:t>о</w:t>
            </w:r>
          </w:p>
        </w:tc>
        <w:tc>
          <w:tcPr>
            <w:tcW w:w="0" w:type="auto"/>
            <w:vMerge/>
            <w:tcBorders>
              <w:top w:val="nil"/>
              <w:left w:val="single" w:color="cfcfcf" w:sz="5"/>
              <w:bottom w:val="single" w:color="cfcfcf" w:sz="5"/>
              <w:right w:val="single" w:color="cfcfcf" w:sz="5"/>
            </w:tcBorders>
          </w:tcP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r>
              <w:rPr>
                <w:rFonts w:ascii="Times New Roman"/>
                <w:b w:val="false"/>
                <w:i w:val="false"/>
                <w:color w:val="000000"/>
                <w:vertAlign w:val="superscript"/>
              </w:rPr>
              <w:t>о</w:t>
            </w:r>
          </w:p>
        </w:tc>
        <w:tc>
          <w:tcPr>
            <w:tcW w:w="0" w:type="auto"/>
            <w:vMerge/>
            <w:tcBorders>
              <w:top w:val="nil"/>
              <w:left w:val="single" w:color="cfcfcf" w:sz="5"/>
              <w:bottom w:val="single" w:color="cfcfcf" w:sz="5"/>
              <w:right w:val="single" w:color="cfcfcf" w:sz="5"/>
            </w:tcBorders>
          </w:tcP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708" w:id="673"/>
    <w:p>
      <w:pPr>
        <w:spacing w:after="0"/>
        <w:ind w:left="0"/>
        <w:jc w:val="both"/>
      </w:pPr>
      <w:r>
        <w:rPr>
          <w:rFonts w:ascii="Times New Roman"/>
          <w:b w:val="false"/>
          <w:i w:val="false"/>
          <w:color w:val="000000"/>
          <w:sz w:val="28"/>
        </w:rPr>
        <w:t>
      Параметры DME (летная проверка, периодическая)</w:t>
      </w:r>
    </w:p>
    <w:bookmarkEnd w:id="6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3"/>
        <w:gridCol w:w="2754"/>
        <w:gridCol w:w="1618"/>
        <w:gridCol w:w="3701"/>
        <w:gridCol w:w="1717"/>
        <w:gridCol w:w="1717"/>
      </w:tblGrid>
      <w:tr>
        <w:trPr>
          <w:trHeight w:val="30" w:hRule="atLeast"/>
        </w:trPr>
        <w:tc>
          <w:tcPr>
            <w:tcW w:w="7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п/п</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Параметр</w:t>
            </w:r>
          </w:p>
        </w:tc>
        <w:tc>
          <w:tcPr>
            <w:tcW w:w="37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Допуск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Приемопередатчик (</w:t>
            </w:r>
            <w:r>
              <w:rPr>
                <w:rFonts w:ascii="Times New Roman"/>
                <w:b/>
                <w:i w:val="false"/>
                <w:color w:val="000000"/>
                <w:sz w:val="20"/>
              </w:rPr>
              <w:t>tx</w:t>
            </w:r>
            <w:r>
              <w:rPr>
                <w:rFonts w:ascii="Times New Roman"/>
                <w:b/>
                <w:i w:val="false"/>
                <w:color w:val="000000"/>
                <w:sz w:val="20"/>
              </w:rPr>
              <w:t>)</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tx</w:t>
            </w:r>
            <w:r>
              <w:rPr>
                <w:rFonts w:ascii="Times New Roman"/>
                <w:b/>
                <w:i w:val="false"/>
                <w:color w:val="000000"/>
                <w:sz w:val="20"/>
              </w:rPr>
              <w:t>1</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tx</w:t>
            </w:r>
            <w:r>
              <w:rPr>
                <w:rFonts w:ascii="Times New Roman"/>
                <w:b/>
                <w:i w:val="false"/>
                <w:color w:val="000000"/>
                <w:sz w:val="20"/>
              </w:rPr>
              <w:t>2</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Сигнал опознавания</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Четкая передача, правильная синхронизация</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Ошибка определения дальности</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м</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Зона действия, км</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 Радиал, высота полета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DME работающего совместно с ILS, не менее зоны действия ILS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Напряженность поля </w:t>
            </w:r>
            <w:r>
              <w:rPr>
                <w:rFonts w:ascii="Times New Roman"/>
                <w:b w:val="false"/>
                <w:i w:val="false"/>
                <w:color w:val="000000"/>
                <w:sz w:val="20"/>
                <w:u w:val="single"/>
              </w:rPr>
              <w:t>&gt;</w:t>
            </w:r>
            <w:r>
              <w:rPr>
                <w:rFonts w:ascii="Times New Roman"/>
                <w:b w:val="false"/>
                <w:i w:val="false"/>
                <w:color w:val="000000"/>
                <w:sz w:val="20"/>
              </w:rPr>
              <w:t>-89 дБВт/м</w:t>
            </w:r>
            <w:r>
              <w:rPr>
                <w:rFonts w:ascii="Times New Roman"/>
                <w:b w:val="false"/>
                <w:i w:val="false"/>
                <w:color w:val="000000"/>
                <w:vertAlign w:val="superscript"/>
              </w:rPr>
              <w:t>2</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Радиалы захода на посадку</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DME используется для захода на посадку</w:t>
            </w:r>
          </w:p>
        </w:tc>
      </w:tr>
      <w:tr>
        <w:trPr>
          <w:trHeight w:val="30" w:hRule="atLeast"/>
        </w:trPr>
        <w:tc>
          <w:tcPr>
            <w:tcW w:w="0" w:type="auto"/>
            <w:vMerge/>
            <w:tcBorders>
              <w:top w:val="nil"/>
              <w:left w:val="single" w:color="cfcfcf" w:sz="5"/>
              <w:bottom w:val="single" w:color="cfcfcf" w:sz="5"/>
              <w:right w:val="single" w:color="cfcfcf" w:sz="5"/>
            </w:tcBorders>
          </w:tcP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Курс посадки 090</w:t>
            </w:r>
            <w:r>
              <w:rPr>
                <w:rFonts w:ascii="Times New Roman"/>
                <w:b w:val="false"/>
                <w:i w:val="false"/>
                <w:color w:val="000000"/>
                <w:vertAlign w:val="superscript"/>
              </w:rPr>
              <w:t>о</w:t>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радиал</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Ошибка определения дальности</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w:t>
            </w:r>
            <w:r>
              <w:rPr>
                <w:rFonts w:ascii="Times New Roman"/>
                <w:b w:val="false"/>
                <w:i w:val="false"/>
                <w:color w:val="000000"/>
                <w:vertAlign w:val="superscript"/>
              </w:rPr>
              <w:t>о</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м</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Курс посадки 270</w:t>
            </w:r>
            <w:r>
              <w:rPr>
                <w:rFonts w:ascii="Times New Roman"/>
                <w:b w:val="false"/>
                <w:i w:val="false"/>
                <w:color w:val="000000"/>
                <w:vertAlign w:val="superscript"/>
              </w:rPr>
              <w:t>о</w:t>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Ошибка определения дальности</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r>
              <w:rPr>
                <w:rFonts w:ascii="Times New Roman"/>
                <w:b w:val="false"/>
                <w:i w:val="false"/>
                <w:color w:val="000000"/>
                <w:vertAlign w:val="superscript"/>
              </w:rPr>
              <w:t>о</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м</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Программам и методикам</w:t>
            </w:r>
            <w:r>
              <w:br/>
            </w:r>
            <w:r>
              <w:rPr>
                <w:rFonts w:ascii="Times New Roman"/>
                <w:b w:val="false"/>
                <w:i w:val="false"/>
                <w:color w:val="000000"/>
                <w:sz w:val="20"/>
              </w:rPr>
              <w:t>наземных и летных проверок-</w:t>
            </w:r>
            <w:r>
              <w:br/>
            </w:r>
            <w:r>
              <w:rPr>
                <w:rFonts w:ascii="Times New Roman"/>
                <w:b w:val="false"/>
                <w:i w:val="false"/>
                <w:color w:val="000000"/>
                <w:sz w:val="20"/>
              </w:rPr>
              <w:t>средств радиотехнического</w:t>
            </w:r>
            <w:r>
              <w:br/>
            </w:r>
            <w:r>
              <w:rPr>
                <w:rFonts w:ascii="Times New Roman"/>
                <w:b w:val="false"/>
                <w:i w:val="false"/>
                <w:color w:val="000000"/>
                <w:sz w:val="20"/>
              </w:rPr>
              <w:t>обеспечения полетов и</w:t>
            </w:r>
            <w:r>
              <w:br/>
            </w:r>
            <w:r>
              <w:rPr>
                <w:rFonts w:ascii="Times New Roman"/>
                <w:b w:val="false"/>
                <w:i w:val="false"/>
                <w:color w:val="000000"/>
                <w:sz w:val="20"/>
              </w:rPr>
              <w:t>авиационной электросвязи</w:t>
            </w:r>
          </w:p>
        </w:tc>
      </w:tr>
    </w:tbl>
    <w:bookmarkStart w:name="z710" w:id="674"/>
    <w:p>
      <w:pPr>
        <w:spacing w:after="0"/>
        <w:ind w:left="0"/>
        <w:jc w:val="both"/>
      </w:pPr>
      <w:r>
        <w:rPr>
          <w:rFonts w:ascii="Times New Roman"/>
          <w:b w:val="false"/>
          <w:i w:val="false"/>
          <w:color w:val="000000"/>
          <w:sz w:val="28"/>
        </w:rPr>
        <w:t>
        Параметры NDB (летная проверка, ввод в эксплуатацию, периодическая)</w:t>
      </w:r>
    </w:p>
    <w:bookmarkEnd w:id="6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8"/>
        <w:gridCol w:w="2395"/>
        <w:gridCol w:w="6085"/>
        <w:gridCol w:w="1506"/>
        <w:gridCol w:w="1506"/>
      </w:tblGrid>
      <w:tr>
        <w:trPr>
          <w:trHeight w:val="30" w:hRule="atLeast"/>
        </w:trPr>
        <w:tc>
          <w:tcPr>
            <w:tcW w:w="8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п/п</w:t>
            </w:r>
          </w:p>
        </w:tc>
        <w:tc>
          <w:tcPr>
            <w:tcW w:w="23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Параметр</w:t>
            </w:r>
          </w:p>
        </w:tc>
        <w:tc>
          <w:tcPr>
            <w:tcW w:w="60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Допуск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Передатчик (</w:t>
            </w:r>
            <w:r>
              <w:rPr>
                <w:rFonts w:ascii="Times New Roman"/>
                <w:b/>
                <w:i w:val="false"/>
                <w:color w:val="000000"/>
                <w:sz w:val="20"/>
              </w:rPr>
              <w:t>tx</w:t>
            </w:r>
            <w:r>
              <w:rPr>
                <w:rFonts w:ascii="Times New Roman"/>
                <w:b/>
                <w:i w:val="false"/>
                <w:color w:val="000000"/>
                <w:sz w:val="20"/>
              </w:rPr>
              <w:t>)</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tx</w:t>
            </w:r>
            <w:r>
              <w:rPr>
                <w:rFonts w:ascii="Times New Roman"/>
                <w:b/>
                <w:i w:val="false"/>
                <w:color w:val="000000"/>
                <w:sz w:val="20"/>
              </w:rPr>
              <w:t>1</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tx</w:t>
            </w:r>
            <w:r>
              <w:rPr>
                <w:rFonts w:ascii="Times New Roman"/>
                <w:b/>
                <w:i w:val="false"/>
                <w:color w:val="000000"/>
                <w:sz w:val="20"/>
              </w:rPr>
              <w:t>2</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6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Сигнал опознавания</w:t>
            </w:r>
          </w:p>
        </w:tc>
        <w:tc>
          <w:tcPr>
            <w:tcW w:w="6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Ясная слышимость, правильное кодирование</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Зона действия, км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Радиал, высота полета </w:t>
            </w:r>
          </w:p>
        </w:tc>
        <w:tc>
          <w:tcPr>
            <w:tcW w:w="6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r>
              <w:rPr>
                <w:rFonts w:ascii="Times New Roman"/>
                <w:b w:val="false"/>
                <w:i w:val="false"/>
                <w:color w:val="000000"/>
                <w:vertAlign w:val="superscript"/>
              </w:rPr>
              <w:t>о</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Схема полета в зоне ожидания, схема захода на посадку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NDB применяется в данных схемах, или входит в состав ОСП</w:t>
            </w:r>
          </w:p>
        </w:tc>
      </w:tr>
      <w:tr>
        <w:trPr>
          <w:trHeight w:val="30" w:hRule="atLeast"/>
        </w:trPr>
        <w:tc>
          <w:tcPr>
            <w:tcW w:w="0" w:type="auto"/>
            <w:vMerge/>
            <w:tcBorders>
              <w:top w:val="nil"/>
              <w:left w:val="single" w:color="cfcfcf" w:sz="5"/>
              <w:bottom w:val="single" w:color="cfcfcf" w:sz="5"/>
              <w:right w:val="single" w:color="cfcfcf" w:sz="5"/>
            </w:tcBorders>
          </w:tcP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Полетопригодность </w:t>
            </w:r>
          </w:p>
        </w:tc>
        <w:tc>
          <w:tcPr>
            <w:tcW w:w="6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Пригоден к полетам</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Погрешность пеленгования </w:t>
            </w:r>
          </w:p>
        </w:tc>
        <w:tc>
          <w:tcPr>
            <w:tcW w:w="6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r>
              <w:rPr>
                <w:rFonts w:ascii="Times New Roman"/>
                <w:b w:val="false"/>
                <w:i w:val="false"/>
                <w:color w:val="000000"/>
                <w:vertAlign w:val="superscript"/>
              </w:rPr>
              <w:t>о</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Пролет NDB</w:t>
            </w:r>
          </w:p>
        </w:tc>
        <w:tc>
          <w:tcPr>
            <w:tcW w:w="6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признаков ложного пролета NDB, или чрезмерных колебаний стрелки ADF</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Программам и методикам</w:t>
            </w:r>
            <w:r>
              <w:br/>
            </w:r>
            <w:r>
              <w:rPr>
                <w:rFonts w:ascii="Times New Roman"/>
                <w:b w:val="false"/>
                <w:i w:val="false"/>
                <w:color w:val="000000"/>
                <w:sz w:val="20"/>
              </w:rPr>
              <w:t>наземных и летных проверок-</w:t>
            </w:r>
            <w:r>
              <w:br/>
            </w:r>
            <w:r>
              <w:rPr>
                <w:rFonts w:ascii="Times New Roman"/>
                <w:b w:val="false"/>
                <w:i w:val="false"/>
                <w:color w:val="000000"/>
                <w:sz w:val="20"/>
              </w:rPr>
              <w:t>средств радиотехнического</w:t>
            </w:r>
            <w:r>
              <w:br/>
            </w:r>
            <w:r>
              <w:rPr>
                <w:rFonts w:ascii="Times New Roman"/>
                <w:b w:val="false"/>
                <w:i w:val="false"/>
                <w:color w:val="000000"/>
                <w:sz w:val="20"/>
              </w:rPr>
              <w:t>обеспечения полетов и</w:t>
            </w:r>
            <w:r>
              <w:br/>
            </w:r>
            <w:r>
              <w:rPr>
                <w:rFonts w:ascii="Times New Roman"/>
                <w:b w:val="false"/>
                <w:i w:val="false"/>
                <w:color w:val="000000"/>
                <w:sz w:val="20"/>
              </w:rPr>
              <w:t>авиационной электросвязи</w:t>
            </w:r>
          </w:p>
        </w:tc>
      </w:tr>
    </w:tbl>
    <w:bookmarkStart w:name="z712" w:id="675"/>
    <w:p>
      <w:pPr>
        <w:spacing w:after="0"/>
        <w:ind w:left="0"/>
        <w:jc w:val="both"/>
      </w:pPr>
      <w:r>
        <w:rPr>
          <w:rFonts w:ascii="Times New Roman"/>
          <w:b w:val="false"/>
          <w:i w:val="false"/>
          <w:color w:val="000000"/>
          <w:sz w:val="28"/>
        </w:rPr>
        <w:t>
      Параметры Трассового МРМ (летная проверка, ввод в эксплуатацию,</w:t>
      </w:r>
    </w:p>
    <w:bookmarkEnd w:id="675"/>
    <w:p>
      <w:pPr>
        <w:spacing w:after="0"/>
        <w:ind w:left="0"/>
        <w:jc w:val="both"/>
      </w:pPr>
      <w:r>
        <w:rPr>
          <w:rFonts w:ascii="Times New Roman"/>
          <w:b w:val="false"/>
          <w:i w:val="false"/>
          <w:color w:val="000000"/>
          <w:sz w:val="28"/>
        </w:rPr>
        <w:t>
      периодическая)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82"/>
        <w:gridCol w:w="1699"/>
        <w:gridCol w:w="4538"/>
        <w:gridCol w:w="2390"/>
        <w:gridCol w:w="2391"/>
      </w:tblGrid>
      <w:tr>
        <w:trPr>
          <w:trHeight w:val="30" w:hRule="atLeast"/>
        </w:trPr>
        <w:tc>
          <w:tcPr>
            <w:tcW w:w="12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п/п</w:t>
            </w:r>
          </w:p>
        </w:tc>
        <w:tc>
          <w:tcPr>
            <w:tcW w:w="16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Параметр</w:t>
            </w:r>
          </w:p>
        </w:tc>
        <w:tc>
          <w:tcPr>
            <w:tcW w:w="4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Допуск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Передатчик (</w:t>
            </w:r>
            <w:r>
              <w:rPr>
                <w:rFonts w:ascii="Times New Roman"/>
                <w:b/>
                <w:i w:val="false"/>
                <w:color w:val="000000"/>
                <w:sz w:val="20"/>
              </w:rPr>
              <w:t>tx</w:t>
            </w:r>
            <w:r>
              <w:rPr>
                <w:rFonts w:ascii="Times New Roman"/>
                <w:b/>
                <w:i w:val="false"/>
                <w:color w:val="000000"/>
                <w:sz w:val="20"/>
              </w:rPr>
              <w:t>)</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tx</w:t>
            </w:r>
            <w:r>
              <w:rPr>
                <w:rFonts w:ascii="Times New Roman"/>
                <w:b/>
                <w:i w:val="false"/>
                <w:color w:val="000000"/>
                <w:sz w:val="20"/>
              </w:rPr>
              <w:t>1</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tx</w:t>
            </w:r>
            <w:r>
              <w:rPr>
                <w:rFonts w:ascii="Times New Roman"/>
                <w:b/>
                <w:i w:val="false"/>
                <w:color w:val="000000"/>
                <w:sz w:val="20"/>
              </w:rPr>
              <w:t>2</w:t>
            </w:r>
          </w:p>
        </w:tc>
      </w:tr>
      <w:tr>
        <w:trPr>
          <w:trHeight w:val="30" w:hRule="atLeast"/>
        </w:trPr>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Сигнал опознавания</w:t>
            </w:r>
          </w:p>
        </w:tc>
        <w:tc>
          <w:tcPr>
            <w:tcW w:w="4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Правильная манипуляция, ясная слышимость</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Зона действия, 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эксплуатационным требованиям</w:t>
            </w:r>
          </w:p>
        </w:tc>
      </w:tr>
      <w:tr>
        <w:trPr>
          <w:trHeight w:val="30" w:hRule="atLeast"/>
        </w:trPr>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Высота пролета </w:t>
            </w:r>
          </w:p>
        </w:tc>
        <w:tc>
          <w:tcPr>
            <w:tcW w:w="4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вводе ±25%</w:t>
            </w:r>
          </w:p>
          <w:p>
            <w:pPr>
              <w:spacing w:after="20"/>
              <w:ind w:left="20"/>
              <w:jc w:val="both"/>
            </w:pPr>
            <w:r>
              <w:rPr>
                <w:rFonts w:ascii="Times New Roman"/>
                <w:b w:val="false"/>
                <w:i w:val="false"/>
                <w:color w:val="000000"/>
                <w:sz w:val="20"/>
              </w:rPr>
              <w:t>
периодическая ±50%</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Программам и методикам</w:t>
            </w:r>
            <w:r>
              <w:br/>
            </w:r>
            <w:r>
              <w:rPr>
                <w:rFonts w:ascii="Times New Roman"/>
                <w:b w:val="false"/>
                <w:i w:val="false"/>
                <w:color w:val="000000"/>
                <w:sz w:val="20"/>
              </w:rPr>
              <w:t>наземных и летных проверок-</w:t>
            </w:r>
            <w:r>
              <w:br/>
            </w:r>
            <w:r>
              <w:rPr>
                <w:rFonts w:ascii="Times New Roman"/>
                <w:b w:val="false"/>
                <w:i w:val="false"/>
                <w:color w:val="000000"/>
                <w:sz w:val="20"/>
              </w:rPr>
              <w:t>средств радиотехнического</w:t>
            </w:r>
            <w:r>
              <w:br/>
            </w:r>
            <w:r>
              <w:rPr>
                <w:rFonts w:ascii="Times New Roman"/>
                <w:b w:val="false"/>
                <w:i w:val="false"/>
                <w:color w:val="000000"/>
                <w:sz w:val="20"/>
              </w:rPr>
              <w:t>обеспечения полетов и</w:t>
            </w:r>
            <w:r>
              <w:br/>
            </w:r>
            <w:r>
              <w:rPr>
                <w:rFonts w:ascii="Times New Roman"/>
                <w:b w:val="false"/>
                <w:i w:val="false"/>
                <w:color w:val="000000"/>
                <w:sz w:val="20"/>
              </w:rPr>
              <w:t>авиационной электросвязи</w:t>
            </w:r>
          </w:p>
        </w:tc>
      </w:tr>
    </w:tbl>
    <w:bookmarkStart w:name="z714" w:id="676"/>
    <w:p>
      <w:pPr>
        <w:spacing w:after="0"/>
        <w:ind w:left="0"/>
        <w:jc w:val="both"/>
      </w:pPr>
      <w:r>
        <w:rPr>
          <w:rFonts w:ascii="Times New Roman"/>
          <w:b w:val="false"/>
          <w:i w:val="false"/>
          <w:color w:val="000000"/>
          <w:sz w:val="28"/>
        </w:rPr>
        <w:t>
      Параметры GBAS (летная проверка)</w:t>
      </w:r>
    </w:p>
    <w:bookmarkEnd w:id="6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1"/>
        <w:gridCol w:w="5618"/>
        <w:gridCol w:w="4029"/>
        <w:gridCol w:w="1046"/>
        <w:gridCol w:w="1046"/>
      </w:tblGrid>
      <w:tr>
        <w:trPr>
          <w:trHeight w:val="30" w:hRule="atLeast"/>
        </w:trPr>
        <w:tc>
          <w:tcPr>
            <w:tcW w:w="5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п/п</w:t>
            </w:r>
          </w:p>
        </w:tc>
        <w:tc>
          <w:tcPr>
            <w:tcW w:w="56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Параметр</w:t>
            </w:r>
          </w:p>
        </w:tc>
        <w:tc>
          <w:tcPr>
            <w:tcW w:w="40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Допуск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Передатчик (</w:t>
            </w:r>
            <w:r>
              <w:rPr>
                <w:rFonts w:ascii="Times New Roman"/>
                <w:b/>
                <w:i w:val="false"/>
                <w:color w:val="000000"/>
                <w:sz w:val="20"/>
              </w:rPr>
              <w:t>tx</w:t>
            </w:r>
            <w:r>
              <w:rPr>
                <w:rFonts w:ascii="Times New Roman"/>
                <w:b/>
                <w:i w:val="false"/>
                <w:color w:val="000000"/>
                <w:sz w:val="20"/>
              </w:rPr>
              <w:t>)</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tx</w:t>
            </w:r>
            <w:r>
              <w:rPr>
                <w:rFonts w:ascii="Times New Roman"/>
                <w:b/>
                <w:i w:val="false"/>
                <w:color w:val="000000"/>
                <w:sz w:val="20"/>
              </w:rPr>
              <w:t>1</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tx</w:t>
            </w:r>
            <w:r>
              <w:rPr>
                <w:rFonts w:ascii="Times New Roman"/>
                <w:b/>
                <w:i w:val="false"/>
                <w:color w:val="000000"/>
                <w:sz w:val="20"/>
              </w:rPr>
              <w:t>2</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4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p>
        </w:tc>
      </w:tr>
      <w:tr>
        <w:trPr>
          <w:trHeight w:val="30" w:hRule="atLeast"/>
        </w:trPr>
        <w:tc>
          <w:tcPr>
            <w:tcW w:w="5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6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Зона действия, напряженность поля</w:t>
            </w:r>
          </w:p>
          <w:p>
            <w:pPr>
              <w:spacing w:after="20"/>
              <w:ind w:left="20"/>
              <w:jc w:val="both"/>
            </w:pPr>
            <w:r>
              <w:rPr>
                <w:rFonts w:ascii="Times New Roman"/>
                <w:b w:val="false"/>
                <w:i w:val="false"/>
                <w:color w:val="000000"/>
                <w:sz w:val="20"/>
              </w:rPr>
              <w:t>
в горизонтальной плоскости:</w:t>
            </w:r>
          </w:p>
          <w:p>
            <w:pPr>
              <w:spacing w:after="20"/>
              <w:ind w:left="20"/>
              <w:jc w:val="both"/>
            </w:pPr>
            <w:r>
              <w:rPr>
                <w:rFonts w:ascii="Times New Roman"/>
                <w:b w:val="false"/>
                <w:i w:val="false"/>
                <w:color w:val="000000"/>
                <w:sz w:val="20"/>
              </w:rPr>
              <w:t>
- ±140 м в т. LTP/FTP</w:t>
            </w:r>
          </w:p>
          <w:p>
            <w:pPr>
              <w:spacing w:after="20"/>
              <w:ind w:left="20"/>
              <w:jc w:val="both"/>
            </w:pPr>
            <w:r>
              <w:rPr>
                <w:rFonts w:ascii="Times New Roman"/>
                <w:b w:val="false"/>
                <w:i w:val="false"/>
                <w:color w:val="000000"/>
                <w:sz w:val="20"/>
              </w:rPr>
              <w:t>
- 37 км в пределах ±10</w:t>
            </w:r>
            <w:r>
              <w:rPr>
                <w:rFonts w:ascii="Times New Roman"/>
                <w:b w:val="false"/>
                <w:i w:val="false"/>
                <w:color w:val="000000"/>
                <w:vertAlign w:val="superscript"/>
              </w:rPr>
              <w:t>о</w:t>
            </w:r>
            <w:r>
              <w:rPr>
                <w:rFonts w:ascii="Times New Roman"/>
                <w:b w:val="false"/>
                <w:i w:val="false"/>
                <w:color w:val="000000"/>
                <w:sz w:val="20"/>
              </w:rPr>
              <w:t xml:space="preserve"> от т. LTP/FTP</w:t>
            </w:r>
          </w:p>
          <w:p>
            <w:pPr>
              <w:spacing w:after="20"/>
              <w:ind w:left="20"/>
              <w:jc w:val="both"/>
            </w:pPr>
            <w:r>
              <w:rPr>
                <w:rFonts w:ascii="Times New Roman"/>
                <w:b w:val="false"/>
                <w:i w:val="false"/>
                <w:color w:val="000000"/>
                <w:sz w:val="20"/>
              </w:rPr>
              <w:t>
- 28 км в пределах ±35</w:t>
            </w:r>
            <w:r>
              <w:rPr>
                <w:rFonts w:ascii="Times New Roman"/>
                <w:b w:val="false"/>
                <w:i w:val="false"/>
                <w:color w:val="000000"/>
                <w:vertAlign w:val="superscript"/>
              </w:rPr>
              <w:t>о</w:t>
            </w:r>
            <w:r>
              <w:rPr>
                <w:rFonts w:ascii="Times New Roman"/>
                <w:b w:val="false"/>
                <w:i w:val="false"/>
                <w:color w:val="000000"/>
                <w:sz w:val="20"/>
              </w:rPr>
              <w:t xml:space="preserve"> от т. LTP/FTP</w:t>
            </w:r>
          </w:p>
          <w:p>
            <w:pPr>
              <w:spacing w:after="20"/>
              <w:ind w:left="20"/>
              <w:jc w:val="both"/>
            </w:pPr>
            <w:r>
              <w:rPr>
                <w:rFonts w:ascii="Times New Roman"/>
                <w:b w:val="false"/>
                <w:i w:val="false"/>
                <w:color w:val="000000"/>
                <w:sz w:val="20"/>
              </w:rPr>
              <w:t>
в вертикальной плоскости</w:t>
            </w:r>
          </w:p>
          <w:p>
            <w:pPr>
              <w:spacing w:after="20"/>
              <w:ind w:left="20"/>
              <w:jc w:val="both"/>
            </w:pPr>
            <w:r>
              <w:rPr>
                <w:rFonts w:ascii="Times New Roman"/>
                <w:b w:val="false"/>
                <w:i w:val="false"/>
                <w:color w:val="000000"/>
                <w:sz w:val="20"/>
              </w:rPr>
              <w:t xml:space="preserve">
- от 0,45 Ө до 1,75 Ө </w:t>
            </w:r>
          </w:p>
          <w:p>
            <w:pPr>
              <w:spacing w:after="20"/>
              <w:ind w:left="20"/>
              <w:jc w:val="both"/>
            </w:pPr>
            <w:r>
              <w:rPr>
                <w:rFonts w:ascii="Times New Roman"/>
                <w:b w:val="false"/>
                <w:i w:val="false"/>
                <w:color w:val="000000"/>
                <w:sz w:val="20"/>
              </w:rPr>
              <w:t>
- до 3,7 м над поверхностью ВПП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&gt;215 мкВ/м (-99 дБВт/м</w:t>
            </w:r>
            <w:r>
              <w:rPr>
                <w:rFonts w:ascii="Times New Roman"/>
                <w:b w:val="false"/>
                <w:i w:val="false"/>
                <w:color w:val="000000"/>
                <w:vertAlign w:val="superscript"/>
              </w:rPr>
              <w:t>2</w:t>
            </w:r>
            <w:r>
              <w:rPr>
                <w:rFonts w:ascii="Times New Roman"/>
                <w:b w:val="false"/>
                <w:i w:val="false"/>
                <w:color w:val="000000"/>
                <w:sz w:val="20"/>
              </w:rPr>
              <w:t>)</w:t>
            </w:r>
          </w:p>
          <w:p>
            <w:pPr>
              <w:spacing w:after="20"/>
              <w:ind w:left="20"/>
              <w:jc w:val="both"/>
            </w:pPr>
            <w:r>
              <w:rPr>
                <w:rFonts w:ascii="Times New Roman"/>
                <w:b w:val="false"/>
                <w:i w:val="false"/>
                <w:color w:val="000000"/>
                <w:sz w:val="20"/>
              </w:rPr>
              <w:t>
&lt;0,350 В/м (-35дБВт/м</w:t>
            </w:r>
            <w:r>
              <w:rPr>
                <w:rFonts w:ascii="Times New Roman"/>
                <w:b w:val="false"/>
                <w:i w:val="false"/>
                <w:color w:val="000000"/>
                <w:vertAlign w:val="superscript"/>
              </w:rPr>
              <w:t>2</w:t>
            </w:r>
            <w:r>
              <w:rPr>
                <w:rFonts w:ascii="Times New Roman"/>
                <w:b w:val="false"/>
                <w:i w:val="false"/>
                <w:color w:val="000000"/>
                <w:sz w:val="20"/>
              </w:rPr>
              <w:t>)</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6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Точность параметров местоположения</w:t>
            </w:r>
          </w:p>
          <w:p>
            <w:pPr>
              <w:spacing w:after="20"/>
              <w:ind w:left="20"/>
              <w:jc w:val="both"/>
            </w:pPr>
            <w:r>
              <w:rPr>
                <w:rFonts w:ascii="Times New Roman"/>
                <w:b w:val="false"/>
                <w:i w:val="false"/>
                <w:color w:val="000000"/>
                <w:sz w:val="20"/>
              </w:rPr>
              <w:t>
- в горизонтальной плоскости</w:t>
            </w:r>
          </w:p>
          <w:p>
            <w:pPr>
              <w:spacing w:after="20"/>
              <w:ind w:left="20"/>
              <w:jc w:val="both"/>
            </w:pPr>
            <w:r>
              <w:rPr>
                <w:rFonts w:ascii="Times New Roman"/>
                <w:b w:val="false"/>
                <w:i w:val="false"/>
                <w:color w:val="000000"/>
                <w:sz w:val="20"/>
              </w:rPr>
              <w:t>
- в вертикальной плоскости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м</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м</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сообщений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GBAS</w:t>
            </w:r>
          </w:p>
        </w:tc>
        <w:tc>
          <w:tcPr>
            <w:tcW w:w="4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6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Сообщение типа 2:</w:t>
            </w:r>
          </w:p>
          <w:p>
            <w:pPr>
              <w:spacing w:after="20"/>
              <w:ind w:left="20"/>
              <w:jc w:val="both"/>
            </w:pPr>
            <w:r>
              <w:rPr>
                <w:rFonts w:ascii="Times New Roman"/>
                <w:b w:val="false"/>
                <w:i w:val="false"/>
                <w:color w:val="000000"/>
                <w:sz w:val="20"/>
              </w:rPr>
              <w:t>
- показатель точности наземной подсистемы (GAD)</w:t>
            </w:r>
          </w:p>
          <w:p>
            <w:pPr>
              <w:spacing w:after="20"/>
              <w:ind w:left="20"/>
              <w:jc w:val="both"/>
            </w:pPr>
            <w:r>
              <w:rPr>
                <w:rFonts w:ascii="Times New Roman"/>
                <w:b w:val="false"/>
                <w:i w:val="false"/>
                <w:color w:val="000000"/>
                <w:sz w:val="20"/>
              </w:rPr>
              <w:t>
- показатель непрерывности и целостности наземной подсистемы(GCID)</w:t>
            </w:r>
          </w:p>
          <w:p>
            <w:pPr>
              <w:spacing w:after="20"/>
              <w:ind w:left="20"/>
              <w:jc w:val="both"/>
            </w:pPr>
            <w:r>
              <w:rPr>
                <w:rFonts w:ascii="Times New Roman"/>
                <w:b w:val="false"/>
                <w:i w:val="false"/>
                <w:color w:val="000000"/>
                <w:sz w:val="20"/>
              </w:rPr>
              <w:t>
- селектор данных опорной станции (RSDS)</w:t>
            </w:r>
          </w:p>
          <w:p>
            <w:pPr>
              <w:spacing w:after="20"/>
              <w:ind w:left="20"/>
              <w:jc w:val="both"/>
            </w:pPr>
            <w:r>
              <w:rPr>
                <w:rFonts w:ascii="Times New Roman"/>
                <w:b w:val="false"/>
                <w:i w:val="false"/>
                <w:color w:val="000000"/>
                <w:sz w:val="20"/>
              </w:rPr>
              <w:t>
- максимальное используемое расстояние</w:t>
            </w:r>
          </w:p>
          <w:p>
            <w:pPr>
              <w:spacing w:after="20"/>
              <w:ind w:left="20"/>
              <w:jc w:val="both"/>
            </w:pPr>
            <w:r>
              <w:rPr>
                <w:rFonts w:ascii="Times New Roman"/>
                <w:b w:val="false"/>
                <w:i w:val="false"/>
                <w:color w:val="000000"/>
                <w:sz w:val="20"/>
              </w:rPr>
              <w:t>
- локальное магнитное склонение</w:t>
            </w:r>
          </w:p>
          <w:p>
            <w:pPr>
              <w:spacing w:after="20"/>
              <w:ind w:left="20"/>
              <w:jc w:val="both"/>
            </w:pPr>
            <w:r>
              <w:rPr>
                <w:rFonts w:ascii="Times New Roman"/>
                <w:b w:val="false"/>
                <w:i w:val="false"/>
                <w:color w:val="000000"/>
                <w:sz w:val="20"/>
              </w:rPr>
              <w:t>
- опорная точка GBAS</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2-510 км</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r>
              <w:rPr>
                <w:rFonts w:ascii="Times New Roman"/>
                <w:b w:val="false"/>
                <w:i w:val="false"/>
                <w:color w:val="000000"/>
                <w:vertAlign w:val="superscript"/>
              </w:rPr>
              <w:t>о</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6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Сообщение типа 4:</w:t>
            </w:r>
          </w:p>
          <w:p>
            <w:pPr>
              <w:spacing w:after="20"/>
              <w:ind w:left="20"/>
              <w:jc w:val="both"/>
            </w:pPr>
            <w:r>
              <w:rPr>
                <w:rFonts w:ascii="Times New Roman"/>
                <w:b w:val="false"/>
                <w:i w:val="false"/>
                <w:color w:val="000000"/>
                <w:sz w:val="20"/>
              </w:rPr>
              <w:t>
- тип операции</w:t>
            </w:r>
          </w:p>
          <w:p>
            <w:pPr>
              <w:spacing w:after="20"/>
              <w:ind w:left="20"/>
              <w:jc w:val="both"/>
            </w:pPr>
            <w:r>
              <w:rPr>
                <w:rFonts w:ascii="Times New Roman"/>
                <w:b w:val="false"/>
                <w:i w:val="false"/>
                <w:color w:val="000000"/>
                <w:sz w:val="20"/>
              </w:rPr>
              <w:t>
- идентификатор аэропорта</w:t>
            </w:r>
          </w:p>
          <w:p>
            <w:pPr>
              <w:spacing w:after="20"/>
              <w:ind w:left="20"/>
              <w:jc w:val="both"/>
            </w:pPr>
            <w:r>
              <w:rPr>
                <w:rFonts w:ascii="Times New Roman"/>
                <w:b w:val="false"/>
                <w:i w:val="false"/>
                <w:color w:val="000000"/>
                <w:sz w:val="20"/>
              </w:rPr>
              <w:t>
- номер ВПП</w:t>
            </w:r>
          </w:p>
          <w:p>
            <w:pPr>
              <w:spacing w:after="20"/>
              <w:ind w:left="20"/>
              <w:jc w:val="both"/>
            </w:pPr>
            <w:r>
              <w:rPr>
                <w:rFonts w:ascii="Times New Roman"/>
                <w:b w:val="false"/>
                <w:i w:val="false"/>
                <w:color w:val="000000"/>
                <w:sz w:val="20"/>
              </w:rPr>
              <w:t>
- литера ВПП</w:t>
            </w:r>
          </w:p>
          <w:p>
            <w:pPr>
              <w:spacing w:after="20"/>
              <w:ind w:left="20"/>
              <w:jc w:val="both"/>
            </w:pPr>
            <w:r>
              <w:rPr>
                <w:rFonts w:ascii="Times New Roman"/>
                <w:b w:val="false"/>
                <w:i w:val="false"/>
                <w:color w:val="000000"/>
                <w:sz w:val="20"/>
              </w:rPr>
              <w:t>
- определитель характеристик захода на посадку</w:t>
            </w:r>
          </w:p>
          <w:p>
            <w:pPr>
              <w:spacing w:after="20"/>
              <w:ind w:left="20"/>
              <w:jc w:val="both"/>
            </w:pPr>
            <w:r>
              <w:rPr>
                <w:rFonts w:ascii="Times New Roman"/>
                <w:b w:val="false"/>
                <w:i w:val="false"/>
                <w:color w:val="000000"/>
                <w:sz w:val="20"/>
              </w:rPr>
              <w:t>
- индикатор маршрута</w:t>
            </w:r>
          </w:p>
          <w:p>
            <w:pPr>
              <w:spacing w:after="20"/>
              <w:ind w:left="20"/>
              <w:jc w:val="both"/>
            </w:pPr>
            <w:r>
              <w:rPr>
                <w:rFonts w:ascii="Times New Roman"/>
                <w:b w:val="false"/>
                <w:i w:val="false"/>
                <w:color w:val="000000"/>
                <w:sz w:val="20"/>
              </w:rPr>
              <w:t>
- селектор данных опорной траектории</w:t>
            </w:r>
          </w:p>
          <w:p>
            <w:pPr>
              <w:spacing w:after="20"/>
              <w:ind w:left="20"/>
              <w:jc w:val="both"/>
            </w:pPr>
            <w:r>
              <w:rPr>
                <w:rFonts w:ascii="Times New Roman"/>
                <w:b w:val="false"/>
                <w:i w:val="false"/>
                <w:color w:val="000000"/>
                <w:sz w:val="20"/>
              </w:rPr>
              <w:t>
- горизонтальный порог срабатывания сигнализации</w:t>
            </w:r>
          </w:p>
          <w:p>
            <w:pPr>
              <w:spacing w:after="20"/>
              <w:ind w:left="20"/>
              <w:jc w:val="both"/>
            </w:pPr>
            <w:r>
              <w:rPr>
                <w:rFonts w:ascii="Times New Roman"/>
                <w:b w:val="false"/>
                <w:i w:val="false"/>
                <w:color w:val="000000"/>
                <w:sz w:val="20"/>
              </w:rPr>
              <w:t>
- вертикальный порог срабатывания сигнализации</w:t>
            </w:r>
          </w:p>
          <w:p>
            <w:pPr>
              <w:spacing w:after="20"/>
              <w:ind w:left="20"/>
              <w:jc w:val="both"/>
            </w:pPr>
            <w:r>
              <w:rPr>
                <w:rFonts w:ascii="Times New Roman"/>
                <w:b w:val="false"/>
                <w:i w:val="false"/>
                <w:color w:val="000000"/>
                <w:sz w:val="20"/>
              </w:rPr>
              <w:t>
- идентификатор опорной траектории</w:t>
            </w:r>
          </w:p>
          <w:p>
            <w:pPr>
              <w:spacing w:after="20"/>
              <w:ind w:left="20"/>
              <w:jc w:val="both"/>
            </w:pPr>
            <w:r>
              <w:rPr>
                <w:rFonts w:ascii="Times New Roman"/>
                <w:b w:val="false"/>
                <w:i w:val="false"/>
                <w:color w:val="000000"/>
                <w:sz w:val="20"/>
              </w:rPr>
              <w:t>
- широта LTP/FTP</w:t>
            </w:r>
          </w:p>
          <w:p>
            <w:pPr>
              <w:spacing w:after="20"/>
              <w:ind w:left="20"/>
              <w:jc w:val="both"/>
            </w:pPr>
            <w:r>
              <w:rPr>
                <w:rFonts w:ascii="Times New Roman"/>
                <w:b w:val="false"/>
                <w:i w:val="false"/>
                <w:color w:val="000000"/>
                <w:sz w:val="20"/>
              </w:rPr>
              <w:t>
- долгота LTP/FTP</w:t>
            </w:r>
          </w:p>
          <w:p>
            <w:pPr>
              <w:spacing w:after="20"/>
              <w:ind w:left="20"/>
              <w:jc w:val="both"/>
            </w:pPr>
            <w:r>
              <w:rPr>
                <w:rFonts w:ascii="Times New Roman"/>
                <w:b w:val="false"/>
                <w:i w:val="false"/>
                <w:color w:val="000000"/>
                <w:sz w:val="20"/>
              </w:rPr>
              <w:t>
- высота LTP/FTP</w:t>
            </w:r>
          </w:p>
          <w:p>
            <w:pPr>
              <w:spacing w:after="20"/>
              <w:ind w:left="20"/>
              <w:jc w:val="both"/>
            </w:pPr>
            <w:r>
              <w:rPr>
                <w:rFonts w:ascii="Times New Roman"/>
                <w:b w:val="false"/>
                <w:i w:val="false"/>
                <w:color w:val="000000"/>
                <w:sz w:val="20"/>
              </w:rPr>
              <w:t xml:space="preserve">
- широта </w:t>
            </w:r>
          </w:p>
          <w:p>
            <w:pPr>
              <w:spacing w:after="20"/>
              <w:ind w:left="20"/>
              <w:jc w:val="both"/>
            </w:pPr>
            <w:r>
              <w:drawing>
                <wp:inline distT="0" distB="0" distL="0" distR="0">
                  <wp:extent cx="1905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190500" cy="228600"/>
                          </a:xfrm>
                          <a:prstGeom prst="rect">
                            <a:avLst/>
                          </a:prstGeom>
                        </pic:spPr>
                      </pic:pic>
                    </a:graphicData>
                  </a:graphic>
                </wp:inline>
              </w:drawing>
            </w:r>
          </w:p>
          <w:p>
            <w:pPr>
              <w:spacing w:after="0"/>
              <w:ind w:left="0"/>
              <w:jc w:val="both"/>
            </w:pPr>
            <w:r>
              <w:rPr>
                <w:rFonts w:ascii="Times New Roman"/>
                <w:b w:val="false"/>
                <w:i w:val="false"/>
                <w:color w:val="000000"/>
                <w:sz w:val="20"/>
              </w:rPr>
              <w:t>FPAP</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 долгота </w:t>
            </w:r>
          </w:p>
          <w:p>
            <w:pPr>
              <w:spacing w:after="20"/>
              <w:ind w:left="20"/>
              <w:jc w:val="both"/>
            </w:pPr>
            <w:r>
              <w:drawing>
                <wp:inline distT="0" distB="0" distL="0" distR="0">
                  <wp:extent cx="1905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190500" cy="228600"/>
                          </a:xfrm>
                          <a:prstGeom prst="rect">
                            <a:avLst/>
                          </a:prstGeom>
                        </pic:spPr>
                      </pic:pic>
                    </a:graphicData>
                  </a:graphic>
                </wp:inline>
              </w:drawing>
            </w:r>
          </w:p>
          <w:p>
            <w:pPr>
              <w:spacing w:after="0"/>
              <w:ind w:left="0"/>
              <w:jc w:val="both"/>
            </w:pPr>
            <w:r>
              <w:rPr>
                <w:rFonts w:ascii="Times New Roman"/>
                <w:b w:val="false"/>
                <w:i w:val="false"/>
                <w:color w:val="000000"/>
                <w:sz w:val="20"/>
              </w:rPr>
              <w:t>FPAP</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 высота пересечения порога при заходе на посадку (TCH)</w:t>
            </w:r>
          </w:p>
          <w:p>
            <w:pPr>
              <w:spacing w:after="20"/>
              <w:ind w:left="20"/>
              <w:jc w:val="both"/>
            </w:pPr>
            <w:r>
              <w:rPr>
                <w:rFonts w:ascii="Times New Roman"/>
                <w:b w:val="false"/>
                <w:i w:val="false"/>
                <w:color w:val="000000"/>
                <w:sz w:val="20"/>
              </w:rPr>
              <w:t>
- угол глиссады (GPA)</w:t>
            </w:r>
          </w:p>
          <w:p>
            <w:pPr>
              <w:spacing w:after="20"/>
              <w:ind w:left="20"/>
              <w:jc w:val="both"/>
            </w:pPr>
            <w:r>
              <w:rPr>
                <w:rFonts w:ascii="Times New Roman"/>
                <w:b w:val="false"/>
                <w:i w:val="false"/>
                <w:color w:val="000000"/>
                <w:sz w:val="20"/>
              </w:rPr>
              <w:t>
- курсовая ширина</w:t>
            </w:r>
          </w:p>
          <w:p>
            <w:pPr>
              <w:spacing w:after="20"/>
              <w:ind w:left="20"/>
              <w:jc w:val="both"/>
            </w:pPr>
            <w:r>
              <w:rPr>
                <w:rFonts w:ascii="Times New Roman"/>
                <w:b w:val="false"/>
                <w:i w:val="false"/>
                <w:color w:val="000000"/>
                <w:sz w:val="20"/>
              </w:rPr>
              <w:t xml:space="preserve">
- смещение </w:t>
            </w:r>
          </w:p>
          <w:p>
            <w:pPr>
              <w:spacing w:after="20"/>
              <w:ind w:left="20"/>
              <w:jc w:val="both"/>
            </w:pPr>
            <w:r>
              <w:drawing>
                <wp:inline distT="0" distB="0" distL="0" distR="0">
                  <wp:extent cx="1905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190500" cy="228600"/>
                          </a:xfrm>
                          <a:prstGeom prst="rect">
                            <a:avLst/>
                          </a:prstGeom>
                        </pic:spPr>
                      </pic:pic>
                    </a:graphicData>
                  </a:graphic>
                </wp:inline>
              </w:drawing>
            </w:r>
          </w:p>
          <w:p>
            <w:pPr>
              <w:spacing w:after="0"/>
              <w:ind w:left="0"/>
              <w:jc w:val="both"/>
            </w:pPr>
            <w:r>
              <w:rPr>
                <w:rFonts w:ascii="Times New Roman"/>
                <w:b w:val="false"/>
                <w:i w:val="false"/>
                <w:color w:val="000000"/>
                <w:sz w:val="20"/>
              </w:rPr>
              <w:t>-расстояния</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 C, R</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r>
              <w:rPr>
                <w:rFonts w:ascii="Times New Roman"/>
                <w:b w:val="false"/>
                <w:i w:val="false"/>
                <w:color w:val="000000"/>
                <w:vertAlign w:val="superscript"/>
              </w:rPr>
              <w:t>о</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r>
              <w:rPr>
                <w:rFonts w:ascii="Times New Roman"/>
                <w:b w:val="false"/>
                <w:i w:val="false"/>
                <w:color w:val="000000"/>
                <w:vertAlign w:val="superscript"/>
              </w:rPr>
              <w:t>о</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-512-6041,5 м</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rPr>
                <w:rFonts w:ascii="Times New Roman"/>
                <w:b w:val="false"/>
                <w:i w:val="false"/>
                <w:color w:val="000000"/>
                <w:vertAlign w:val="superscript"/>
              </w:rPr>
              <w:t>о</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rPr>
                <w:rFonts w:ascii="Times New Roman"/>
                <w:b w:val="false"/>
                <w:i w:val="false"/>
                <w:color w:val="000000"/>
                <w:vertAlign w:val="superscript"/>
              </w:rPr>
              <w:t>о</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0-1638,35 м</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w:t>
            </w:r>
            <w:r>
              <w:rPr>
                <w:rFonts w:ascii="Times New Roman"/>
                <w:b w:val="false"/>
                <w:i w:val="false"/>
                <w:color w:val="000000"/>
                <w:vertAlign w:val="superscript"/>
              </w:rPr>
              <w:t>о</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80-143,75 м</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0-2032 м</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Программам и методикам</w:t>
            </w:r>
            <w:r>
              <w:br/>
            </w:r>
            <w:r>
              <w:rPr>
                <w:rFonts w:ascii="Times New Roman"/>
                <w:b w:val="false"/>
                <w:i w:val="false"/>
                <w:color w:val="000000"/>
                <w:sz w:val="20"/>
              </w:rPr>
              <w:t>наземных и летных проверок-</w:t>
            </w:r>
            <w:r>
              <w:br/>
            </w:r>
            <w:r>
              <w:rPr>
                <w:rFonts w:ascii="Times New Roman"/>
                <w:b w:val="false"/>
                <w:i w:val="false"/>
                <w:color w:val="000000"/>
                <w:sz w:val="20"/>
              </w:rPr>
              <w:t>средств радиотехнического</w:t>
            </w:r>
            <w:r>
              <w:br/>
            </w:r>
            <w:r>
              <w:rPr>
                <w:rFonts w:ascii="Times New Roman"/>
                <w:b w:val="false"/>
                <w:i w:val="false"/>
                <w:color w:val="000000"/>
                <w:sz w:val="20"/>
              </w:rPr>
              <w:t>обеспечения полетов и</w:t>
            </w:r>
            <w:r>
              <w:br/>
            </w:r>
            <w:r>
              <w:rPr>
                <w:rFonts w:ascii="Times New Roman"/>
                <w:b w:val="false"/>
                <w:i w:val="false"/>
                <w:color w:val="000000"/>
                <w:sz w:val="20"/>
              </w:rPr>
              <w:t>авиационной электросвязи</w:t>
            </w:r>
          </w:p>
        </w:tc>
      </w:tr>
    </w:tbl>
    <w:bookmarkStart w:name="z716" w:id="677"/>
    <w:p>
      <w:pPr>
        <w:spacing w:after="0"/>
        <w:ind w:left="0"/>
        <w:jc w:val="both"/>
      </w:pPr>
      <w:r>
        <w:rPr>
          <w:rFonts w:ascii="Times New Roman"/>
          <w:b w:val="false"/>
          <w:i w:val="false"/>
          <w:color w:val="000000"/>
          <w:sz w:val="28"/>
        </w:rPr>
        <w:t>
        Параметры PAR (летная проверка, ввод в эксплуатацию, периодическая)</w:t>
      </w:r>
    </w:p>
    <w:bookmarkEnd w:id="6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0"/>
        <w:gridCol w:w="1951"/>
        <w:gridCol w:w="7745"/>
        <w:gridCol w:w="1027"/>
        <w:gridCol w:w="1027"/>
      </w:tblGrid>
      <w:tr>
        <w:trPr>
          <w:trHeight w:val="30" w:hRule="atLeast"/>
        </w:trPr>
        <w:tc>
          <w:tcPr>
            <w:tcW w:w="5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п/п</w:t>
            </w:r>
          </w:p>
        </w:tc>
        <w:tc>
          <w:tcPr>
            <w:tcW w:w="19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Параметр</w:t>
            </w:r>
          </w:p>
        </w:tc>
        <w:tc>
          <w:tcPr>
            <w:tcW w:w="77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Допуск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Приемопередатчик (</w:t>
            </w:r>
            <w:r>
              <w:rPr>
                <w:rFonts w:ascii="Times New Roman"/>
                <w:b/>
                <w:i w:val="false"/>
                <w:color w:val="000000"/>
                <w:sz w:val="20"/>
              </w:rPr>
              <w:t>tx</w:t>
            </w:r>
            <w:r>
              <w:rPr>
                <w:rFonts w:ascii="Times New Roman"/>
                <w:b/>
                <w:i w:val="false"/>
                <w:color w:val="000000"/>
                <w:sz w:val="20"/>
              </w:rPr>
              <w:t>)</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tx</w:t>
            </w:r>
            <w:r>
              <w:rPr>
                <w:rFonts w:ascii="Times New Roman"/>
                <w:b/>
                <w:i w:val="false"/>
                <w:color w:val="000000"/>
                <w:sz w:val="20"/>
              </w:rPr>
              <w:t>1</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tx</w:t>
            </w:r>
            <w:r>
              <w:rPr>
                <w:rFonts w:ascii="Times New Roman"/>
                <w:b/>
                <w:i w:val="false"/>
                <w:color w:val="000000"/>
                <w:sz w:val="20"/>
              </w:rPr>
              <w:t>2</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7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p>
        </w:tc>
      </w:tr>
      <w:tr>
        <w:trPr>
          <w:trHeight w:val="30" w:hRule="atLeast"/>
        </w:trPr>
        <w:tc>
          <w:tcPr>
            <w:tcW w:w="5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9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Зона действия</w:t>
            </w:r>
          </w:p>
          <w:p>
            <w:pPr>
              <w:spacing w:after="20"/>
              <w:ind w:left="20"/>
              <w:jc w:val="both"/>
            </w:pPr>
            <w:r>
              <w:rPr>
                <w:rFonts w:ascii="Times New Roman"/>
                <w:b w:val="false"/>
                <w:i w:val="false"/>
                <w:color w:val="000000"/>
                <w:sz w:val="20"/>
              </w:rPr>
              <w:t>
- ±20</w:t>
            </w:r>
            <w:r>
              <w:rPr>
                <w:rFonts w:ascii="Times New Roman"/>
                <w:b w:val="false"/>
                <w:i w:val="false"/>
                <w:color w:val="000000"/>
                <w:vertAlign w:val="superscript"/>
              </w:rPr>
              <w:t>о</w:t>
            </w:r>
            <w:r>
              <w:rPr>
                <w:rFonts w:ascii="Times New Roman"/>
                <w:b w:val="false"/>
                <w:i w:val="false"/>
                <w:color w:val="000000"/>
                <w:sz w:val="20"/>
              </w:rPr>
              <w:t xml:space="preserve"> относительно торца ВПП </w:t>
            </w:r>
          </w:p>
          <w:p>
            <w:pPr>
              <w:spacing w:after="20"/>
              <w:ind w:left="20"/>
              <w:jc w:val="both"/>
            </w:pPr>
            <w:r>
              <w:rPr>
                <w:rFonts w:ascii="Times New Roman"/>
                <w:b w:val="false"/>
                <w:i w:val="false"/>
                <w:color w:val="000000"/>
                <w:sz w:val="20"/>
              </w:rPr>
              <w:t>
- До угла места 7</w:t>
            </w:r>
            <w:r>
              <w:rPr>
                <w:rFonts w:ascii="Times New Roman"/>
                <w:b w:val="false"/>
                <w:i w:val="false"/>
                <w:color w:val="000000"/>
                <w:vertAlign w:val="superscript"/>
              </w:rPr>
              <w:t>о</w:t>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&gt;</w:t>
            </w:r>
            <w:r>
              <w:rPr>
                <w:rFonts w:ascii="Times New Roman"/>
                <w:b w:val="false"/>
                <w:i w:val="false"/>
                <w:color w:val="000000"/>
                <w:sz w:val="20"/>
              </w:rPr>
              <w:t>20 км от торца ВПП</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9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Точность</w:t>
            </w:r>
          </w:p>
          <w:p>
            <w:pPr>
              <w:spacing w:after="20"/>
              <w:ind w:left="20"/>
              <w:jc w:val="both"/>
            </w:pPr>
            <w:r>
              <w:rPr>
                <w:rFonts w:ascii="Times New Roman"/>
                <w:b w:val="false"/>
                <w:i w:val="false"/>
                <w:color w:val="000000"/>
                <w:sz w:val="20"/>
              </w:rPr>
              <w:t xml:space="preserve">
- По азимуту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 По углу места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 По дальности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0,6 % от расстояния до антенны PAR + 10% от величины отклонения ВС от оси ВПП, или 9 м, берется большая величина</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0,4 % от расстояния до антенны PAR + 10% от величины отклонения ВС от оси ВПП, или 6 м, берется большая величина</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 + 3% от расстояния до точки приземления</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Программам и методикам</w:t>
            </w:r>
            <w:r>
              <w:br/>
            </w:r>
            <w:r>
              <w:rPr>
                <w:rFonts w:ascii="Times New Roman"/>
                <w:b w:val="false"/>
                <w:i w:val="false"/>
                <w:color w:val="000000"/>
                <w:sz w:val="20"/>
              </w:rPr>
              <w:t>наземных и летных проверок-</w:t>
            </w:r>
            <w:r>
              <w:br/>
            </w:r>
            <w:r>
              <w:rPr>
                <w:rFonts w:ascii="Times New Roman"/>
                <w:b w:val="false"/>
                <w:i w:val="false"/>
                <w:color w:val="000000"/>
                <w:sz w:val="20"/>
              </w:rPr>
              <w:t>средств радиотехнического</w:t>
            </w:r>
            <w:r>
              <w:br/>
            </w:r>
            <w:r>
              <w:rPr>
                <w:rFonts w:ascii="Times New Roman"/>
                <w:b w:val="false"/>
                <w:i w:val="false"/>
                <w:color w:val="000000"/>
                <w:sz w:val="20"/>
              </w:rPr>
              <w:t>обеспечения полетов и</w:t>
            </w:r>
            <w:r>
              <w:br/>
            </w:r>
            <w:r>
              <w:rPr>
                <w:rFonts w:ascii="Times New Roman"/>
                <w:b w:val="false"/>
                <w:i w:val="false"/>
                <w:color w:val="000000"/>
                <w:sz w:val="20"/>
              </w:rPr>
              <w:t>авиационной электросвязи</w:t>
            </w:r>
          </w:p>
        </w:tc>
      </w:tr>
    </w:tbl>
    <w:bookmarkStart w:name="z718" w:id="678"/>
    <w:p>
      <w:pPr>
        <w:spacing w:after="0"/>
        <w:ind w:left="0"/>
        <w:jc w:val="both"/>
      </w:pPr>
      <w:r>
        <w:rPr>
          <w:rFonts w:ascii="Times New Roman"/>
          <w:b w:val="false"/>
          <w:i w:val="false"/>
          <w:color w:val="000000"/>
          <w:sz w:val="28"/>
        </w:rPr>
        <w:t>
      Параметры PSR (летная проверка)</w:t>
      </w:r>
    </w:p>
    <w:bookmarkEnd w:id="6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8"/>
        <w:gridCol w:w="2550"/>
        <w:gridCol w:w="3281"/>
        <w:gridCol w:w="2550"/>
        <w:gridCol w:w="2551"/>
      </w:tblGrid>
      <w:tr>
        <w:trPr>
          <w:trHeight w:val="30" w:hRule="atLeast"/>
        </w:trPr>
        <w:tc>
          <w:tcPr>
            <w:tcW w:w="13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п/п</w:t>
            </w:r>
          </w:p>
        </w:tc>
        <w:tc>
          <w:tcPr>
            <w:tcW w:w="25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Параметр</w:t>
            </w:r>
          </w:p>
        </w:tc>
        <w:tc>
          <w:tcPr>
            <w:tcW w:w="32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Допуск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Приемопередатчик (</w:t>
            </w:r>
            <w:r>
              <w:rPr>
                <w:rFonts w:ascii="Times New Roman"/>
                <w:b/>
                <w:i w:val="false"/>
                <w:color w:val="000000"/>
                <w:sz w:val="20"/>
              </w:rPr>
              <w:t>tx</w:t>
            </w:r>
            <w:r>
              <w:rPr>
                <w:rFonts w:ascii="Times New Roman"/>
                <w:b/>
                <w:i w:val="false"/>
                <w:color w:val="000000"/>
                <w:sz w:val="20"/>
              </w:rPr>
              <w:t>)</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tx</w:t>
            </w:r>
            <w:r>
              <w:rPr>
                <w:rFonts w:ascii="Times New Roman"/>
                <w:b/>
                <w:i w:val="false"/>
                <w:color w:val="000000"/>
                <w:sz w:val="20"/>
              </w:rPr>
              <w:t>1</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tx</w:t>
            </w:r>
            <w:r>
              <w:rPr>
                <w:rFonts w:ascii="Times New Roman"/>
                <w:b/>
                <w:i w:val="false"/>
                <w:color w:val="000000"/>
                <w:sz w:val="20"/>
              </w:rPr>
              <w:t>2</w:t>
            </w:r>
          </w:p>
        </w:tc>
      </w:tr>
      <w:tr>
        <w:trPr>
          <w:trHeight w:val="30" w:hRule="atLeast"/>
        </w:trPr>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p>
        </w:tc>
      </w:tr>
      <w:tr>
        <w:trPr>
          <w:trHeight w:val="30" w:hRule="atLeast"/>
        </w:trPr>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Ориентация</w:t>
            </w:r>
          </w:p>
        </w:tc>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Правильное определение азимута цели</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Наклон антенны</w:t>
            </w:r>
          </w:p>
        </w:tc>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Угол наклона антенны радиолокатора</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5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Зона действия, км</w:t>
            </w:r>
          </w:p>
          <w:p>
            <w:pPr>
              <w:spacing w:after="20"/>
              <w:ind w:left="20"/>
              <w:jc w:val="both"/>
            </w:pPr>
            <w:r>
              <w:rPr>
                <w:rFonts w:ascii="Times New Roman"/>
                <w:b w:val="false"/>
                <w:i w:val="false"/>
                <w:color w:val="000000"/>
                <w:sz w:val="20"/>
              </w:rPr>
              <w:t>
В горизонтальной плоскости:</w:t>
            </w:r>
          </w:p>
          <w:p>
            <w:pPr>
              <w:spacing w:after="20"/>
              <w:ind w:left="20"/>
              <w:jc w:val="both"/>
            </w:pPr>
            <w:r>
              <w:rPr>
                <w:rFonts w:ascii="Times New Roman"/>
                <w:b w:val="false"/>
                <w:i w:val="false"/>
                <w:color w:val="000000"/>
                <w:sz w:val="20"/>
              </w:rPr>
              <w:t>
- Радиал, высота полета</w:t>
            </w:r>
          </w:p>
          <w:p>
            <w:pPr>
              <w:spacing w:after="20"/>
              <w:ind w:left="20"/>
              <w:jc w:val="both"/>
            </w:pPr>
            <w:r>
              <w:rPr>
                <w:rFonts w:ascii="Times New Roman"/>
                <w:b w:val="false"/>
                <w:i w:val="false"/>
                <w:color w:val="000000"/>
                <w:sz w:val="20"/>
              </w:rPr>
              <w:t>
В вертикальной плоскости:</w:t>
            </w:r>
          </w:p>
          <w:p>
            <w:pPr>
              <w:spacing w:after="20"/>
              <w:ind w:left="20"/>
              <w:jc w:val="both"/>
            </w:pPr>
            <w:r>
              <w:rPr>
                <w:rFonts w:ascii="Times New Roman"/>
                <w:b w:val="false"/>
                <w:i w:val="false"/>
                <w:color w:val="000000"/>
                <w:sz w:val="20"/>
              </w:rPr>
              <w:t>
- Радиал, высота полета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5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Точность отображения</w:t>
            </w:r>
          </w:p>
          <w:p>
            <w:pPr>
              <w:spacing w:after="20"/>
              <w:ind w:left="20"/>
              <w:jc w:val="both"/>
            </w:pPr>
            <w:r>
              <w:rPr>
                <w:rFonts w:ascii="Times New Roman"/>
                <w:b w:val="false"/>
                <w:i w:val="false"/>
                <w:color w:val="000000"/>
                <w:sz w:val="20"/>
              </w:rPr>
              <w:t xml:space="preserve">
- Вероятность обнаружения цели </w:t>
            </w:r>
          </w:p>
          <w:p>
            <w:pPr>
              <w:spacing w:after="20"/>
              <w:ind w:left="20"/>
              <w:jc w:val="both"/>
            </w:pPr>
            <w:r>
              <w:rPr>
                <w:rFonts w:ascii="Times New Roman"/>
                <w:b w:val="false"/>
                <w:i w:val="false"/>
                <w:color w:val="000000"/>
                <w:sz w:val="20"/>
              </w:rPr>
              <w:t xml:space="preserve">
- Ошибка по азимуту </w:t>
            </w:r>
          </w:p>
          <w:p>
            <w:pPr>
              <w:spacing w:after="20"/>
              <w:ind w:left="20"/>
              <w:jc w:val="both"/>
            </w:pPr>
            <w:r>
              <w:rPr>
                <w:rFonts w:ascii="Times New Roman"/>
                <w:b w:val="false"/>
                <w:i w:val="false"/>
                <w:color w:val="000000"/>
                <w:sz w:val="20"/>
              </w:rPr>
              <w:t xml:space="preserve">
- Ошибка по дальности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r>
              <w:rPr>
                <w:rFonts w:ascii="Times New Roman"/>
                <w:b w:val="false"/>
                <w:i w:val="false"/>
                <w:color w:val="000000"/>
                <w:vertAlign w:val="superscript"/>
              </w:rPr>
              <w:t>о</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м</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Идентификация неподвижных целей</w:t>
            </w:r>
          </w:p>
        </w:tc>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Заход на посадку</w:t>
            </w:r>
          </w:p>
        </w:tc>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Пропадание отметок о цели</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Зона ожидания</w:t>
            </w:r>
          </w:p>
        </w:tc>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Пропадание отметок о цели</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719" w:id="679"/>
    <w:p>
      <w:pPr>
        <w:spacing w:after="0"/>
        <w:ind w:left="0"/>
        <w:jc w:val="both"/>
      </w:pPr>
      <w:r>
        <w:rPr>
          <w:rFonts w:ascii="Times New Roman"/>
          <w:b w:val="false"/>
          <w:i w:val="false"/>
          <w:color w:val="000000"/>
          <w:sz w:val="28"/>
        </w:rPr>
        <w:t>
      Параметры SSR (летная проверка)</w:t>
      </w:r>
    </w:p>
    <w:bookmarkEnd w:id="6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8"/>
        <w:gridCol w:w="2550"/>
        <w:gridCol w:w="3281"/>
        <w:gridCol w:w="2550"/>
        <w:gridCol w:w="2551"/>
      </w:tblGrid>
      <w:tr>
        <w:trPr>
          <w:trHeight w:val="30" w:hRule="atLeast"/>
        </w:trPr>
        <w:tc>
          <w:tcPr>
            <w:tcW w:w="13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п/п</w:t>
            </w:r>
          </w:p>
        </w:tc>
        <w:tc>
          <w:tcPr>
            <w:tcW w:w="25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Параметр</w:t>
            </w:r>
          </w:p>
        </w:tc>
        <w:tc>
          <w:tcPr>
            <w:tcW w:w="32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Допуск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Приемопередатчик (</w:t>
            </w:r>
            <w:r>
              <w:rPr>
                <w:rFonts w:ascii="Times New Roman"/>
                <w:b/>
                <w:i w:val="false"/>
                <w:color w:val="000000"/>
                <w:sz w:val="20"/>
              </w:rPr>
              <w:t>tx</w:t>
            </w:r>
            <w:r>
              <w:rPr>
                <w:rFonts w:ascii="Times New Roman"/>
                <w:b/>
                <w:i w:val="false"/>
                <w:color w:val="000000"/>
                <w:sz w:val="20"/>
              </w:rPr>
              <w:t>)</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tx</w:t>
            </w:r>
            <w:r>
              <w:rPr>
                <w:rFonts w:ascii="Times New Roman"/>
                <w:b/>
                <w:i w:val="false"/>
                <w:color w:val="000000"/>
                <w:sz w:val="20"/>
              </w:rPr>
              <w:t>1</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tx</w:t>
            </w:r>
            <w:r>
              <w:rPr>
                <w:rFonts w:ascii="Times New Roman"/>
                <w:b/>
                <w:i w:val="false"/>
                <w:color w:val="000000"/>
                <w:sz w:val="20"/>
              </w:rPr>
              <w:t>2</w:t>
            </w:r>
          </w:p>
        </w:tc>
      </w:tr>
      <w:tr>
        <w:trPr>
          <w:trHeight w:val="30" w:hRule="atLeast"/>
        </w:trPr>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p>
        </w:tc>
      </w:tr>
      <w:tr>
        <w:trPr>
          <w:trHeight w:val="30" w:hRule="atLeast"/>
        </w:trPr>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Ориентация</w:t>
            </w:r>
          </w:p>
        </w:tc>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Правильное определение азимута цели</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Наклон антенны</w:t>
            </w:r>
          </w:p>
        </w:tc>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Угол наклона антенны радиолокатора</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Режимы/коды</w:t>
            </w:r>
          </w:p>
        </w:tc>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соответствии с ЭТД</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5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Зона действия, км</w:t>
            </w:r>
          </w:p>
          <w:p>
            <w:pPr>
              <w:spacing w:after="20"/>
              <w:ind w:left="20"/>
              <w:jc w:val="both"/>
            </w:pPr>
            <w:r>
              <w:rPr>
                <w:rFonts w:ascii="Times New Roman"/>
                <w:b w:val="false"/>
                <w:i w:val="false"/>
                <w:color w:val="000000"/>
                <w:sz w:val="20"/>
              </w:rPr>
              <w:t>
В горизонтальной плоскости:</w:t>
            </w:r>
          </w:p>
          <w:p>
            <w:pPr>
              <w:spacing w:after="20"/>
              <w:ind w:left="20"/>
              <w:jc w:val="both"/>
            </w:pPr>
            <w:r>
              <w:rPr>
                <w:rFonts w:ascii="Times New Roman"/>
                <w:b w:val="false"/>
                <w:i w:val="false"/>
                <w:color w:val="000000"/>
                <w:sz w:val="20"/>
              </w:rPr>
              <w:t xml:space="preserve">
- Радиал, высота полета </w:t>
            </w:r>
          </w:p>
          <w:p>
            <w:pPr>
              <w:spacing w:after="20"/>
              <w:ind w:left="20"/>
              <w:jc w:val="both"/>
            </w:pPr>
            <w:r>
              <w:rPr>
                <w:rFonts w:ascii="Times New Roman"/>
                <w:b w:val="false"/>
                <w:i w:val="false"/>
                <w:color w:val="000000"/>
                <w:sz w:val="20"/>
              </w:rPr>
              <w:t>
В вертикальной плоскости:</w:t>
            </w:r>
          </w:p>
          <w:p>
            <w:pPr>
              <w:spacing w:after="20"/>
              <w:ind w:left="20"/>
              <w:jc w:val="both"/>
            </w:pPr>
            <w:r>
              <w:rPr>
                <w:rFonts w:ascii="Times New Roman"/>
                <w:b w:val="false"/>
                <w:i w:val="false"/>
                <w:color w:val="000000"/>
                <w:sz w:val="20"/>
              </w:rPr>
              <w:t xml:space="preserve">
- Радиал, высота полета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3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5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Точность отображения</w:t>
            </w:r>
          </w:p>
          <w:p>
            <w:pPr>
              <w:spacing w:after="20"/>
              <w:ind w:left="20"/>
              <w:jc w:val="both"/>
            </w:pPr>
            <w:r>
              <w:rPr>
                <w:rFonts w:ascii="Times New Roman"/>
                <w:b w:val="false"/>
                <w:i w:val="false"/>
                <w:color w:val="000000"/>
                <w:sz w:val="20"/>
              </w:rPr>
              <w:t xml:space="preserve">
- Вероятность обнаружения цели </w:t>
            </w:r>
          </w:p>
          <w:p>
            <w:pPr>
              <w:spacing w:after="20"/>
              <w:ind w:left="20"/>
              <w:jc w:val="both"/>
            </w:pPr>
            <w:r>
              <w:rPr>
                <w:rFonts w:ascii="Times New Roman"/>
                <w:b w:val="false"/>
                <w:i w:val="false"/>
                <w:color w:val="000000"/>
                <w:sz w:val="20"/>
              </w:rPr>
              <w:t xml:space="preserve">
- Ошибка по азимуту </w:t>
            </w:r>
          </w:p>
          <w:p>
            <w:pPr>
              <w:spacing w:after="20"/>
              <w:ind w:left="20"/>
              <w:jc w:val="both"/>
            </w:pPr>
            <w:r>
              <w:rPr>
                <w:rFonts w:ascii="Times New Roman"/>
                <w:b w:val="false"/>
                <w:i w:val="false"/>
                <w:color w:val="000000"/>
                <w:sz w:val="20"/>
              </w:rPr>
              <w:t xml:space="preserve">
- Ошибка по дальности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r>
              <w:rPr>
                <w:rFonts w:ascii="Times New Roman"/>
                <w:b w:val="false"/>
                <w:i w:val="false"/>
                <w:color w:val="000000"/>
                <w:vertAlign w:val="superscript"/>
              </w:rPr>
              <w:t>о</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м</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Заход на посадку</w:t>
            </w:r>
          </w:p>
        </w:tc>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Пропадание отметок о цели</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Зона ожидания</w:t>
            </w:r>
          </w:p>
        </w:tc>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Пропадание отметок о цели</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720" w:id="680"/>
    <w:p>
      <w:pPr>
        <w:spacing w:after="0"/>
        <w:ind w:left="0"/>
        <w:jc w:val="both"/>
      </w:pPr>
      <w:r>
        <w:rPr>
          <w:rFonts w:ascii="Times New Roman"/>
          <w:b w:val="false"/>
          <w:i w:val="false"/>
          <w:color w:val="000000"/>
          <w:sz w:val="28"/>
        </w:rPr>
        <w:t>
      Параметры ADS (летная проверка)</w:t>
      </w:r>
    </w:p>
    <w:bookmarkEnd w:id="6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95"/>
        <w:gridCol w:w="2974"/>
        <w:gridCol w:w="1974"/>
        <w:gridCol w:w="2878"/>
        <w:gridCol w:w="2879"/>
      </w:tblGrid>
      <w:tr>
        <w:trPr>
          <w:trHeight w:val="30" w:hRule="atLeast"/>
        </w:trPr>
        <w:tc>
          <w:tcPr>
            <w:tcW w:w="15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9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w:t>
            </w:r>
          </w:p>
        </w:tc>
        <w:tc>
          <w:tcPr>
            <w:tcW w:w="19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Допуск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Приемопередатчик (tx)</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tx1</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tx2</w:t>
            </w:r>
          </w:p>
        </w:tc>
      </w:tr>
      <w:tr>
        <w:trPr>
          <w:trHeight w:val="30" w:hRule="atLeast"/>
        </w:trPr>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Режимы/коды</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соответствии с ЭТД</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Зона действия, км</w:t>
            </w:r>
          </w:p>
          <w:p>
            <w:pPr>
              <w:spacing w:after="20"/>
              <w:ind w:left="20"/>
              <w:jc w:val="both"/>
            </w:pPr>
            <w:r>
              <w:rPr>
                <w:rFonts w:ascii="Times New Roman"/>
                <w:b w:val="false"/>
                <w:i w:val="false"/>
                <w:color w:val="000000"/>
                <w:sz w:val="20"/>
              </w:rPr>
              <w:t>
В горизонтальной плоскости:</w:t>
            </w:r>
          </w:p>
          <w:p>
            <w:pPr>
              <w:spacing w:after="20"/>
              <w:ind w:left="20"/>
              <w:jc w:val="both"/>
            </w:pPr>
            <w:r>
              <w:rPr>
                <w:rFonts w:ascii="Times New Roman"/>
                <w:b w:val="false"/>
                <w:i w:val="false"/>
                <w:color w:val="000000"/>
                <w:sz w:val="20"/>
              </w:rPr>
              <w:t>
- Радиал, высота полета</w:t>
            </w:r>
          </w:p>
          <w:p>
            <w:pPr>
              <w:spacing w:after="20"/>
              <w:ind w:left="20"/>
              <w:jc w:val="both"/>
            </w:pPr>
            <w:r>
              <w:rPr>
                <w:rFonts w:ascii="Times New Roman"/>
                <w:b w:val="false"/>
                <w:i w:val="false"/>
                <w:color w:val="000000"/>
                <w:sz w:val="20"/>
              </w:rPr>
              <w:t>
В вертикальной плоскости:</w:t>
            </w:r>
          </w:p>
          <w:p>
            <w:pPr>
              <w:spacing w:after="20"/>
              <w:ind w:left="20"/>
              <w:jc w:val="both"/>
            </w:pPr>
            <w:r>
              <w:rPr>
                <w:rFonts w:ascii="Times New Roman"/>
                <w:b w:val="false"/>
                <w:i w:val="false"/>
                <w:color w:val="000000"/>
                <w:sz w:val="20"/>
              </w:rPr>
              <w:t>
- Радиал, высота полета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Заход на посадку</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Пропадание отметок о цели</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Зона ожидания</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Пропадание отметок о цели</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к Программам и методикам</w:t>
            </w:r>
            <w:r>
              <w:br/>
            </w:r>
            <w:r>
              <w:rPr>
                <w:rFonts w:ascii="Times New Roman"/>
                <w:b w:val="false"/>
                <w:i w:val="false"/>
                <w:color w:val="000000"/>
                <w:sz w:val="20"/>
              </w:rPr>
              <w:t>наземных и летных проверок-</w:t>
            </w:r>
            <w:r>
              <w:br/>
            </w:r>
            <w:r>
              <w:rPr>
                <w:rFonts w:ascii="Times New Roman"/>
                <w:b w:val="false"/>
                <w:i w:val="false"/>
                <w:color w:val="000000"/>
                <w:sz w:val="20"/>
              </w:rPr>
              <w:t>средств радиотехнического</w:t>
            </w:r>
            <w:r>
              <w:br/>
            </w:r>
            <w:r>
              <w:rPr>
                <w:rFonts w:ascii="Times New Roman"/>
                <w:b w:val="false"/>
                <w:i w:val="false"/>
                <w:color w:val="000000"/>
                <w:sz w:val="20"/>
              </w:rPr>
              <w:t>обеспечения полетов и</w:t>
            </w:r>
            <w:r>
              <w:br/>
            </w:r>
            <w:r>
              <w:rPr>
                <w:rFonts w:ascii="Times New Roman"/>
                <w:b w:val="false"/>
                <w:i w:val="false"/>
                <w:color w:val="000000"/>
                <w:sz w:val="20"/>
              </w:rPr>
              <w:t>авиационной электросвязи</w:t>
            </w:r>
          </w:p>
        </w:tc>
      </w:tr>
    </w:tbl>
    <w:bookmarkStart w:name="z722" w:id="681"/>
    <w:p>
      <w:pPr>
        <w:spacing w:after="0"/>
        <w:ind w:left="0"/>
        <w:jc w:val="both"/>
      </w:pPr>
      <w:r>
        <w:rPr>
          <w:rFonts w:ascii="Times New Roman"/>
          <w:b w:val="false"/>
          <w:i w:val="false"/>
          <w:color w:val="000000"/>
          <w:sz w:val="28"/>
        </w:rPr>
        <w:t>
      Параметры VDF (летная проверка, ввод в эксплуатацию)</w:t>
      </w:r>
    </w:p>
    <w:bookmarkEnd w:id="6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87"/>
        <w:gridCol w:w="4299"/>
        <w:gridCol w:w="2587"/>
        <w:gridCol w:w="2220"/>
        <w:gridCol w:w="1053"/>
        <w:gridCol w:w="1054"/>
      </w:tblGrid>
      <w:tr>
        <w:trPr>
          <w:trHeight w:val="30" w:hRule="atLeast"/>
        </w:trPr>
        <w:tc>
          <w:tcPr>
            <w:tcW w:w="10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п/п</w:t>
            </w:r>
          </w:p>
        </w:tc>
        <w:tc>
          <w:tcPr>
            <w:tcW w:w="42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Параметр</w:t>
            </w:r>
          </w:p>
        </w:tc>
        <w:tc>
          <w:tcPr>
            <w:tcW w:w="25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Допуск</w:t>
            </w:r>
          </w:p>
        </w:tc>
        <w:tc>
          <w:tcPr>
            <w:tcW w:w="22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Опорный пеленг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Приемник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Пеленг</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Ошибка</w:t>
            </w:r>
          </w:p>
        </w:tc>
      </w:tr>
      <w:tr>
        <w:trPr>
          <w:trHeight w:val="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4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w:t>
            </w:r>
          </w:p>
        </w:tc>
      </w:tr>
      <w:tr>
        <w:trPr>
          <w:trHeight w:val="30" w:hRule="atLeast"/>
        </w:trPr>
        <w:tc>
          <w:tcPr>
            <w:tcW w:w="10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2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Погрешность пеленгования</w:t>
            </w:r>
          </w:p>
        </w:tc>
        <w:tc>
          <w:tcPr>
            <w:tcW w:w="25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r>
              <w:rPr>
                <w:rFonts w:ascii="Times New Roman"/>
                <w:b w:val="false"/>
                <w:i w:val="false"/>
                <w:color w:val="000000"/>
                <w:vertAlign w:val="superscript"/>
              </w:rPr>
              <w:t>о</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2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Зона действия, км</w:t>
            </w:r>
          </w:p>
          <w:p>
            <w:pPr>
              <w:spacing w:after="20"/>
              <w:ind w:left="20"/>
              <w:jc w:val="both"/>
            </w:pPr>
            <w:r>
              <w:rPr>
                <w:rFonts w:ascii="Times New Roman"/>
                <w:b w:val="false"/>
                <w:i w:val="false"/>
                <w:color w:val="000000"/>
                <w:sz w:val="20"/>
              </w:rPr>
              <w:t>
Для высоты полета 1000 м:</w:t>
            </w:r>
          </w:p>
          <w:p>
            <w:pPr>
              <w:spacing w:after="20"/>
              <w:ind w:left="20"/>
              <w:jc w:val="both"/>
            </w:pPr>
            <w:r>
              <w:rPr>
                <w:rFonts w:ascii="Times New Roman"/>
                <w:b w:val="false"/>
                <w:i w:val="false"/>
                <w:color w:val="000000"/>
                <w:sz w:val="20"/>
              </w:rPr>
              <w:t xml:space="preserve">
- радиал </w:t>
            </w:r>
          </w:p>
          <w:p>
            <w:pPr>
              <w:spacing w:after="20"/>
              <w:ind w:left="20"/>
              <w:jc w:val="both"/>
            </w:pPr>
            <w:r>
              <w:rPr>
                <w:rFonts w:ascii="Times New Roman"/>
                <w:b w:val="false"/>
                <w:i w:val="false"/>
                <w:color w:val="000000"/>
                <w:sz w:val="20"/>
              </w:rPr>
              <w:t>
Для высоты полета 3000 м:</w:t>
            </w:r>
          </w:p>
          <w:p>
            <w:pPr>
              <w:spacing w:after="20"/>
              <w:ind w:left="20"/>
              <w:jc w:val="both"/>
            </w:pPr>
            <w:r>
              <w:rPr>
                <w:rFonts w:ascii="Times New Roman"/>
                <w:b w:val="false"/>
                <w:i w:val="false"/>
                <w:color w:val="000000"/>
                <w:sz w:val="20"/>
              </w:rPr>
              <w:t xml:space="preserve">
- радиал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км</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км</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Среднеквадратичная ошибка пеленгования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&lt;</w:t>
            </w:r>
            <w:r>
              <w:rPr>
                <w:rFonts w:ascii="Times New Roman"/>
                <w:b w:val="false"/>
                <w:i w:val="false"/>
                <w:color w:val="000000"/>
                <w:sz w:val="20"/>
              </w:rPr>
              <w:t>1,5</w:t>
            </w:r>
            <w:r>
              <w:rPr>
                <w:rFonts w:ascii="Times New Roman"/>
                <w:b w:val="false"/>
                <w:i w:val="false"/>
                <w:color w:val="000000"/>
                <w:vertAlign w:val="superscript"/>
              </w:rPr>
              <w:t>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723" w:id="682"/>
    <w:p>
      <w:pPr>
        <w:spacing w:after="0"/>
        <w:ind w:left="0"/>
        <w:jc w:val="both"/>
      </w:pPr>
      <w:r>
        <w:rPr>
          <w:rFonts w:ascii="Times New Roman"/>
          <w:b w:val="false"/>
          <w:i w:val="false"/>
          <w:color w:val="000000"/>
          <w:sz w:val="28"/>
        </w:rPr>
        <w:t>
      Параметры VDF (летная проверка, периодическая)</w:t>
      </w:r>
    </w:p>
    <w:bookmarkEnd w:id="6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78"/>
        <w:gridCol w:w="1430"/>
        <w:gridCol w:w="3514"/>
        <w:gridCol w:w="3016"/>
        <w:gridCol w:w="1431"/>
        <w:gridCol w:w="1431"/>
      </w:tblGrid>
      <w:tr>
        <w:trPr>
          <w:trHeight w:val="30" w:hRule="atLeast"/>
        </w:trPr>
        <w:tc>
          <w:tcPr>
            <w:tcW w:w="14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п/п</w:t>
            </w:r>
          </w:p>
        </w:tc>
        <w:tc>
          <w:tcPr>
            <w:tcW w:w="14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Параметр</w:t>
            </w:r>
          </w:p>
        </w:tc>
        <w:tc>
          <w:tcPr>
            <w:tcW w:w="35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Допуск</w:t>
            </w:r>
          </w:p>
        </w:tc>
        <w:tc>
          <w:tcPr>
            <w:tcW w:w="30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Опорный пеленг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Приемник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Пеленг</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Погрешность</w:t>
            </w:r>
          </w:p>
        </w:tc>
      </w:tr>
      <w:tr>
        <w:trPr>
          <w:trHeight w:val="30" w:hRule="atLeast"/>
        </w:trPr>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w:t>
            </w:r>
          </w:p>
        </w:tc>
      </w:tr>
      <w:tr>
        <w:trPr>
          <w:trHeight w:val="30" w:hRule="atLeast"/>
        </w:trPr>
        <w:tc>
          <w:tcPr>
            <w:tcW w:w="14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Погрешность пеленгования</w:t>
            </w:r>
          </w:p>
        </w:tc>
        <w:tc>
          <w:tcPr>
            <w:tcW w:w="35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r>
              <w:rPr>
                <w:rFonts w:ascii="Times New Roman"/>
                <w:b w:val="false"/>
                <w:i w:val="false"/>
                <w:color w:val="000000"/>
                <w:vertAlign w:val="superscript"/>
              </w:rPr>
              <w:t>о</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r>
              <w:rPr>
                <w:rFonts w:ascii="Times New Roman"/>
                <w:b w:val="false"/>
                <w:i w:val="false"/>
                <w:color w:val="000000"/>
                <w:vertAlign w:val="superscript"/>
              </w:rPr>
              <w:t>о</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r>
              <w:rPr>
                <w:rFonts w:ascii="Times New Roman"/>
                <w:b w:val="false"/>
                <w:i w:val="false"/>
                <w:color w:val="000000"/>
                <w:vertAlign w:val="superscript"/>
              </w:rPr>
              <w:t>о</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r>
              <w:rPr>
                <w:rFonts w:ascii="Times New Roman"/>
                <w:b w:val="false"/>
                <w:i w:val="false"/>
                <w:color w:val="000000"/>
                <w:vertAlign w:val="superscript"/>
              </w:rPr>
              <w:t>о</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о</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r>
              <w:rPr>
                <w:rFonts w:ascii="Times New Roman"/>
                <w:b w:val="false"/>
                <w:i w:val="false"/>
                <w:color w:val="000000"/>
                <w:vertAlign w:val="superscript"/>
              </w:rPr>
              <w:t>о</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r>
              <w:rPr>
                <w:rFonts w:ascii="Times New Roman"/>
                <w:b w:val="false"/>
                <w:i w:val="false"/>
                <w:color w:val="000000"/>
                <w:vertAlign w:val="superscript"/>
              </w:rPr>
              <w:t>о</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Среднеквадратичная ошибка пеленгования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&lt;</w:t>
            </w:r>
            <w:r>
              <w:rPr>
                <w:rFonts w:ascii="Times New Roman"/>
                <w:b w:val="false"/>
                <w:i w:val="false"/>
                <w:color w:val="000000"/>
                <w:sz w:val="20"/>
              </w:rPr>
              <w:t>1,5</w:t>
            </w:r>
            <w:r>
              <w:rPr>
                <w:rFonts w:ascii="Times New Roman"/>
                <w:b w:val="false"/>
                <w:i w:val="false"/>
                <w:color w:val="000000"/>
                <w:vertAlign w:val="superscript"/>
              </w:rPr>
              <w:t>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w:t>
            </w:r>
            <w:r>
              <w:br/>
            </w:r>
            <w:r>
              <w:rPr>
                <w:rFonts w:ascii="Times New Roman"/>
                <w:b w:val="false"/>
                <w:i w:val="false"/>
                <w:color w:val="000000"/>
                <w:sz w:val="20"/>
              </w:rPr>
              <w:t>к Программам и методикам</w:t>
            </w:r>
            <w:r>
              <w:br/>
            </w:r>
            <w:r>
              <w:rPr>
                <w:rFonts w:ascii="Times New Roman"/>
                <w:b w:val="false"/>
                <w:i w:val="false"/>
                <w:color w:val="000000"/>
                <w:sz w:val="20"/>
              </w:rPr>
              <w:t>наземных и летных проверок-</w:t>
            </w:r>
            <w:r>
              <w:br/>
            </w:r>
            <w:r>
              <w:rPr>
                <w:rFonts w:ascii="Times New Roman"/>
                <w:b w:val="false"/>
                <w:i w:val="false"/>
                <w:color w:val="000000"/>
                <w:sz w:val="20"/>
              </w:rPr>
              <w:t>средств радиотехнического</w:t>
            </w:r>
            <w:r>
              <w:br/>
            </w:r>
            <w:r>
              <w:rPr>
                <w:rFonts w:ascii="Times New Roman"/>
                <w:b w:val="false"/>
                <w:i w:val="false"/>
                <w:color w:val="000000"/>
                <w:sz w:val="20"/>
              </w:rPr>
              <w:t>обеспечения полетов и</w:t>
            </w:r>
            <w:r>
              <w:br/>
            </w:r>
            <w:r>
              <w:rPr>
                <w:rFonts w:ascii="Times New Roman"/>
                <w:b w:val="false"/>
                <w:i w:val="false"/>
                <w:color w:val="000000"/>
                <w:sz w:val="20"/>
              </w:rPr>
              <w:t>авиационной электросвязи</w:t>
            </w:r>
          </w:p>
        </w:tc>
      </w:tr>
    </w:tbl>
    <w:bookmarkStart w:name="z725" w:id="683"/>
    <w:p>
      <w:pPr>
        <w:spacing w:after="0"/>
        <w:ind w:left="0"/>
        <w:jc w:val="both"/>
      </w:pPr>
      <w:r>
        <w:rPr>
          <w:rFonts w:ascii="Times New Roman"/>
          <w:b w:val="false"/>
          <w:i w:val="false"/>
          <w:color w:val="000000"/>
          <w:sz w:val="28"/>
        </w:rPr>
        <w:t>
      Параметры АВС (летная проверка)</w:t>
      </w:r>
    </w:p>
    <w:bookmarkEnd w:id="6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90"/>
        <w:gridCol w:w="2159"/>
        <w:gridCol w:w="1690"/>
        <w:gridCol w:w="1690"/>
        <w:gridCol w:w="1690"/>
        <w:gridCol w:w="1690"/>
        <w:gridCol w:w="1691"/>
      </w:tblGrid>
      <w:tr>
        <w:trPr>
          <w:trHeight w:val="30" w:hRule="atLeast"/>
        </w:trPr>
        <w:tc>
          <w:tcPr>
            <w:tcW w:w="16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Азимут, градус</w:t>
            </w:r>
          </w:p>
        </w:tc>
        <w:tc>
          <w:tcPr>
            <w:tcW w:w="21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Высота полета, м</w:t>
            </w:r>
          </w:p>
        </w:tc>
        <w:tc>
          <w:tcPr>
            <w:tcW w:w="16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Удаление, км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Разборчивость речи, балл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Взаимовлияние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Оценка экипажа</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Оценка диспетчера</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Оценка экипажа</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Оценка диспетчера</w:t>
            </w:r>
          </w:p>
        </w:tc>
      </w:tr>
      <w:tr>
        <w:trPr>
          <w:trHeight w:val="30" w:hRule="atLeast"/>
        </w:trPr>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Средство связи(наименование, серийный номер, дата выпуска), частота в МГц</w:t>
            </w:r>
          </w:p>
        </w:tc>
      </w:tr>
      <w:tr>
        <w:trPr>
          <w:trHeight w:val="30" w:hRule="atLeast"/>
        </w:trPr>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18</w:t>
            </w:r>
            <w:r>
              <w:br/>
            </w:r>
            <w:r>
              <w:rPr>
                <w:rFonts w:ascii="Times New Roman"/>
                <w:b w:val="false"/>
                <w:i w:val="false"/>
                <w:color w:val="000000"/>
                <w:sz w:val="20"/>
              </w:rPr>
              <w:t>к Правилам радиотехнического</w:t>
            </w:r>
            <w:r>
              <w:br/>
            </w:r>
            <w:r>
              <w:rPr>
                <w:rFonts w:ascii="Times New Roman"/>
                <w:b w:val="false"/>
                <w:i w:val="false"/>
                <w:color w:val="000000"/>
                <w:sz w:val="20"/>
              </w:rPr>
              <w:t>обеспечения полетов</w:t>
            </w:r>
            <w:r>
              <w:br/>
            </w:r>
            <w:r>
              <w:rPr>
                <w:rFonts w:ascii="Times New Roman"/>
                <w:b w:val="false"/>
                <w:i w:val="false"/>
                <w:color w:val="000000"/>
                <w:sz w:val="20"/>
              </w:rPr>
              <w:t>и авиационной радиосвязи</w:t>
            </w:r>
            <w:r>
              <w:br/>
            </w:r>
            <w:r>
              <w:rPr>
                <w:rFonts w:ascii="Times New Roman"/>
                <w:b w:val="false"/>
                <w:i w:val="false"/>
                <w:color w:val="000000"/>
                <w:sz w:val="20"/>
              </w:rPr>
              <w:t>в гражданской авиации</w:t>
            </w:r>
          </w:p>
        </w:tc>
      </w:tr>
    </w:tbl>
    <w:p>
      <w:pPr>
        <w:spacing w:after="0"/>
        <w:ind w:left="0"/>
        <w:jc w:val="both"/>
      </w:pPr>
      <w:r>
        <w:rPr>
          <w:rFonts w:ascii="Times New Roman"/>
          <w:b w:val="false"/>
          <w:i w:val="false"/>
          <w:color w:val="000000"/>
          <w:sz w:val="28"/>
        </w:rPr>
        <w:t xml:space="preserve">
      Форма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Утверждаю</w:t>
            </w:r>
            <w:r>
              <w:br/>
            </w:r>
            <w:r>
              <w:rPr>
                <w:rFonts w:ascii="Times New Roman"/>
                <w:b w:val="false"/>
                <w:i w:val="false"/>
                <w:color w:val="000000"/>
                <w:sz w:val="20"/>
              </w:rPr>
              <w:t>Руководитель организации</w:t>
            </w:r>
            <w:r>
              <w:br/>
            </w:r>
            <w:r>
              <w:rPr>
                <w:rFonts w:ascii="Times New Roman"/>
                <w:b w:val="false"/>
                <w:i w:val="false"/>
                <w:color w:val="000000"/>
                <w:sz w:val="20"/>
              </w:rPr>
              <w:t>(подразделения)</w:t>
            </w:r>
          </w:p>
        </w:tc>
      </w:tr>
    </w:tbl>
    <w:p>
      <w:pPr>
        <w:spacing w:after="0"/>
        <w:ind w:left="0"/>
        <w:jc w:val="both"/>
      </w:pPr>
      <w:r>
        <w:rPr>
          <w:rFonts w:ascii="Times New Roman"/>
          <w:b w:val="false"/>
          <w:i w:val="false"/>
          <w:color w:val="000000"/>
          <w:sz w:val="28"/>
        </w:rPr>
        <w:t xml:space="preserve">
      "____" ____________ 20___ г.  </w:t>
      </w:r>
    </w:p>
    <w:bookmarkStart w:name="z727" w:id="684"/>
    <w:p>
      <w:pPr>
        <w:spacing w:after="0"/>
        <w:ind w:left="0"/>
        <w:jc w:val="left"/>
      </w:pPr>
      <w:r>
        <w:rPr>
          <w:rFonts w:ascii="Times New Roman"/>
          <w:b/>
          <w:i w:val="false"/>
          <w:color w:val="000000"/>
        </w:rPr>
        <w:t xml:space="preserve"> Акт</w:t>
      </w:r>
      <w:r>
        <w:br/>
      </w:r>
      <w:r>
        <w:rPr>
          <w:rFonts w:ascii="Times New Roman"/>
          <w:b/>
          <w:i w:val="false"/>
          <w:color w:val="000000"/>
        </w:rPr>
        <w:t>технического состояния средств РТОП и связи</w:t>
      </w:r>
    </w:p>
    <w:bookmarkEnd w:id="684"/>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(наименование эксплуатационного подразделения)</w:t>
      </w:r>
    </w:p>
    <w:p>
      <w:pPr>
        <w:spacing w:after="0"/>
        <w:ind w:left="0"/>
        <w:jc w:val="both"/>
      </w:pPr>
      <w:r>
        <w:rPr>
          <w:rFonts w:ascii="Times New Roman"/>
          <w:b w:val="false"/>
          <w:i w:val="false"/>
          <w:color w:val="000000"/>
          <w:sz w:val="28"/>
        </w:rPr>
        <w:t>
      Составлен</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(число, месяц, год)</w:t>
      </w:r>
    </w:p>
    <w:p>
      <w:pPr>
        <w:spacing w:after="0"/>
        <w:ind w:left="0"/>
        <w:jc w:val="both"/>
      </w:pPr>
      <w:r>
        <w:rPr>
          <w:rFonts w:ascii="Times New Roman"/>
          <w:b w:val="false"/>
          <w:i w:val="false"/>
          <w:color w:val="000000"/>
          <w:sz w:val="28"/>
        </w:rPr>
        <w:t>
      Комиссия в составе председателя _______________________________</w:t>
      </w:r>
    </w:p>
    <w:p>
      <w:pPr>
        <w:spacing w:after="0"/>
        <w:ind w:left="0"/>
        <w:jc w:val="both"/>
      </w:pPr>
      <w:r>
        <w:rPr>
          <w:rFonts w:ascii="Times New Roman"/>
          <w:b w:val="false"/>
          <w:i w:val="false"/>
          <w:color w:val="000000"/>
          <w:sz w:val="28"/>
        </w:rPr>
        <w:t>
      и членов ______________________________________________________</w:t>
      </w:r>
    </w:p>
    <w:p>
      <w:pPr>
        <w:spacing w:after="0"/>
        <w:ind w:left="0"/>
        <w:jc w:val="both"/>
      </w:pPr>
      <w:r>
        <w:rPr>
          <w:rFonts w:ascii="Times New Roman"/>
          <w:b w:val="false"/>
          <w:i w:val="false"/>
          <w:color w:val="000000"/>
          <w:sz w:val="28"/>
        </w:rPr>
        <w:t>
      назначенная приказом _________________________________________,</w:t>
      </w:r>
    </w:p>
    <w:p>
      <w:pPr>
        <w:spacing w:after="0"/>
        <w:ind w:left="0"/>
        <w:jc w:val="both"/>
      </w:pPr>
      <w:r>
        <w:rPr>
          <w:rFonts w:ascii="Times New Roman"/>
          <w:b w:val="false"/>
          <w:i w:val="false"/>
          <w:color w:val="000000"/>
          <w:sz w:val="28"/>
        </w:rPr>
        <w:t>
      произвела осмотр технического состояния ______________________.</w:t>
      </w:r>
    </w:p>
    <w:p>
      <w:pPr>
        <w:spacing w:after="0"/>
        <w:ind w:left="0"/>
        <w:jc w:val="both"/>
      </w:pPr>
      <w:r>
        <w:rPr>
          <w:rFonts w:ascii="Times New Roman"/>
          <w:b w:val="false"/>
          <w:i w:val="false"/>
          <w:color w:val="000000"/>
          <w:sz w:val="28"/>
        </w:rPr>
        <w:t>
                                                     (наименование средств)</w:t>
      </w:r>
    </w:p>
    <w:p>
      <w:pPr>
        <w:spacing w:after="0"/>
        <w:ind w:left="0"/>
        <w:jc w:val="both"/>
      </w:pPr>
      <w:r>
        <w:rPr>
          <w:rFonts w:ascii="Times New Roman"/>
          <w:b w:val="false"/>
          <w:i w:val="false"/>
          <w:color w:val="000000"/>
          <w:sz w:val="28"/>
        </w:rPr>
        <w:t>
      В результате работы комиссия установила, что техническое</w:t>
      </w:r>
    </w:p>
    <w:p>
      <w:pPr>
        <w:spacing w:after="0"/>
        <w:ind w:left="0"/>
        <w:jc w:val="both"/>
      </w:pPr>
      <w:r>
        <w:rPr>
          <w:rFonts w:ascii="Times New Roman"/>
          <w:b w:val="false"/>
          <w:i w:val="false"/>
          <w:color w:val="000000"/>
          <w:sz w:val="28"/>
        </w:rPr>
        <w:t>
      состояние ____________________ соответствует приведенным ниже данным:</w:t>
      </w:r>
    </w:p>
    <w:p>
      <w:pPr>
        <w:spacing w:after="0"/>
        <w:ind w:left="0"/>
        <w:jc w:val="both"/>
      </w:pPr>
      <w:r>
        <w:rPr>
          <w:rFonts w:ascii="Times New Roman"/>
          <w:b w:val="false"/>
          <w:i w:val="false"/>
          <w:color w:val="000000"/>
          <w:sz w:val="28"/>
        </w:rPr>
        <w:t>
      (наименование средств)</w:t>
      </w:r>
    </w:p>
    <w:p>
      <w:pPr>
        <w:spacing w:after="0"/>
        <w:ind w:left="0"/>
        <w:jc w:val="both"/>
      </w:pPr>
      <w:r>
        <w:rPr>
          <w:rFonts w:ascii="Times New Roman"/>
          <w:b w:val="false"/>
          <w:i w:val="false"/>
          <w:color w:val="000000"/>
          <w:sz w:val="28"/>
        </w:rPr>
        <w:t>
      Заводской № ____________________, дата выпуска ________________</w:t>
      </w:r>
    </w:p>
    <w:p>
      <w:pPr>
        <w:spacing w:after="0"/>
        <w:ind w:left="0"/>
        <w:jc w:val="both"/>
      </w:pPr>
      <w:r>
        <w:rPr>
          <w:rFonts w:ascii="Times New Roman"/>
          <w:b w:val="false"/>
          <w:i w:val="false"/>
          <w:color w:val="000000"/>
          <w:sz w:val="28"/>
        </w:rPr>
        <w:t>
            Наработка в часах средств РТОП и связи с начала эксплуатации _________________________________ службы ____________________________</w:t>
      </w:r>
    </w:p>
    <w:p>
      <w:pPr>
        <w:spacing w:after="0"/>
        <w:ind w:left="0"/>
        <w:jc w:val="both"/>
      </w:pPr>
      <w:r>
        <w:rPr>
          <w:rFonts w:ascii="Times New Roman"/>
          <w:b w:val="false"/>
          <w:i w:val="false"/>
          <w:color w:val="000000"/>
          <w:sz w:val="28"/>
        </w:rPr>
        <w:t>
      Произведен ремонт (вид ремонта) _______________________________</w:t>
      </w:r>
    </w:p>
    <w:p>
      <w:pPr>
        <w:spacing w:after="0"/>
        <w:ind w:left="0"/>
        <w:jc w:val="both"/>
      </w:pPr>
      <w:r>
        <w:rPr>
          <w:rFonts w:ascii="Times New Roman"/>
          <w:b w:val="false"/>
          <w:i w:val="false"/>
          <w:color w:val="000000"/>
          <w:sz w:val="28"/>
        </w:rPr>
        <w:t>
                                              (когда и количество ремонтов)</w:t>
      </w:r>
    </w:p>
    <w:p>
      <w:pPr>
        <w:spacing w:after="0"/>
        <w:ind w:left="0"/>
        <w:jc w:val="both"/>
      </w:pPr>
      <w:r>
        <w:rPr>
          <w:rFonts w:ascii="Times New Roman"/>
          <w:b w:val="false"/>
          <w:i w:val="false"/>
          <w:color w:val="000000"/>
          <w:sz w:val="28"/>
        </w:rPr>
        <w:t>
      Наработка в часах средств РТОП и связи после планового ремонта</w:t>
      </w:r>
    </w:p>
    <w:p>
      <w:pPr>
        <w:spacing w:after="0"/>
        <w:ind w:left="0"/>
        <w:jc w:val="both"/>
      </w:pPr>
      <w:r>
        <w:rPr>
          <w:rFonts w:ascii="Times New Roman"/>
          <w:b w:val="false"/>
          <w:i w:val="false"/>
          <w:color w:val="000000"/>
          <w:sz w:val="28"/>
        </w:rPr>
        <w:t>
      ________________________________________</w:t>
      </w:r>
    </w:p>
    <w:p>
      <w:pPr>
        <w:spacing w:after="0"/>
        <w:ind w:left="0"/>
        <w:jc w:val="both"/>
      </w:pPr>
      <w:r>
        <w:rPr>
          <w:rFonts w:ascii="Times New Roman"/>
          <w:b w:val="false"/>
          <w:i w:val="false"/>
          <w:color w:val="000000"/>
          <w:sz w:val="28"/>
        </w:rPr>
        <w:t>
      Техническое состояние основных узлов и агрегатов</w:t>
      </w:r>
    </w:p>
    <w:p>
      <w:pPr>
        <w:spacing w:after="0"/>
        <w:ind w:left="0"/>
        <w:jc w:val="both"/>
      </w:pPr>
      <w:r>
        <w:rPr>
          <w:rFonts w:ascii="Times New Roman"/>
          <w:b w:val="false"/>
          <w:i w:val="false"/>
          <w:color w:val="000000"/>
          <w:sz w:val="28"/>
        </w:rPr>
        <w:t>
      ______________________________________________________</w:t>
      </w:r>
    </w:p>
    <w:p>
      <w:pPr>
        <w:spacing w:after="0"/>
        <w:ind w:left="0"/>
        <w:jc w:val="both"/>
      </w:pPr>
      <w:r>
        <w:rPr>
          <w:rFonts w:ascii="Times New Roman"/>
          <w:b w:val="false"/>
          <w:i w:val="false"/>
          <w:color w:val="000000"/>
          <w:sz w:val="28"/>
        </w:rPr>
        <w:t>
      Заключение комиссии о техническом состоянии средств РТОП и</w:t>
      </w:r>
    </w:p>
    <w:p>
      <w:pPr>
        <w:spacing w:after="0"/>
        <w:ind w:left="0"/>
        <w:jc w:val="both"/>
      </w:pPr>
      <w:r>
        <w:rPr>
          <w:rFonts w:ascii="Times New Roman"/>
          <w:b w:val="false"/>
          <w:i w:val="false"/>
          <w:color w:val="000000"/>
          <w:sz w:val="28"/>
        </w:rPr>
        <w:t>
      связи:</w:t>
      </w:r>
    </w:p>
    <w:p>
      <w:pPr>
        <w:spacing w:after="0"/>
        <w:ind w:left="0"/>
        <w:jc w:val="both"/>
      </w:pPr>
      <w:r>
        <w:rPr>
          <w:rFonts w:ascii="Times New Roman"/>
          <w:b w:val="false"/>
          <w:i w:val="false"/>
          <w:color w:val="000000"/>
          <w:sz w:val="28"/>
        </w:rPr>
        <w:t>
      подлежит продлению срока службы (ресурса) ________ лет (часов),</w:t>
      </w:r>
    </w:p>
    <w:p>
      <w:pPr>
        <w:spacing w:after="0"/>
        <w:ind w:left="0"/>
        <w:jc w:val="both"/>
      </w:pPr>
      <w:r>
        <w:rPr>
          <w:rFonts w:ascii="Times New Roman"/>
          <w:b w:val="false"/>
          <w:i w:val="false"/>
          <w:color w:val="000000"/>
          <w:sz w:val="28"/>
        </w:rPr>
        <w:t>
      подлежит ремонту (вид ремонта)________________________________,</w:t>
      </w:r>
    </w:p>
    <w:p>
      <w:pPr>
        <w:spacing w:after="0"/>
        <w:ind w:left="0"/>
        <w:jc w:val="both"/>
      </w:pPr>
      <w:r>
        <w:rPr>
          <w:rFonts w:ascii="Times New Roman"/>
          <w:b w:val="false"/>
          <w:i w:val="false"/>
          <w:color w:val="000000"/>
          <w:sz w:val="28"/>
        </w:rPr>
        <w:t>
      списанию ______________________________________________________</w:t>
      </w:r>
    </w:p>
    <w:p>
      <w:pPr>
        <w:spacing w:after="0"/>
        <w:ind w:left="0"/>
        <w:jc w:val="both"/>
      </w:pPr>
      <w:r>
        <w:rPr>
          <w:rFonts w:ascii="Times New Roman"/>
          <w:b w:val="false"/>
          <w:i w:val="false"/>
          <w:color w:val="000000"/>
          <w:sz w:val="28"/>
        </w:rPr>
        <w:t>
      Председатель комиссии _________________________________________</w:t>
      </w:r>
    </w:p>
    <w:p>
      <w:pPr>
        <w:spacing w:after="0"/>
        <w:ind w:left="0"/>
        <w:jc w:val="both"/>
      </w:pPr>
      <w:r>
        <w:rPr>
          <w:rFonts w:ascii="Times New Roman"/>
          <w:b w:val="false"/>
          <w:i w:val="false"/>
          <w:color w:val="000000"/>
          <w:sz w:val="28"/>
        </w:rPr>
        <w:t>
      Члены комиссии ________________________________________________</w:t>
      </w:r>
    </w:p>
    <w:p>
      <w:pPr>
        <w:spacing w:after="0"/>
        <w:ind w:left="0"/>
        <w:jc w:val="both"/>
      </w:pPr>
      <w:r>
        <w:rPr>
          <w:rFonts w:ascii="Times New Roman"/>
          <w:b w:val="false"/>
          <w:i w:val="false"/>
          <w:color w:val="000000"/>
          <w:sz w:val="28"/>
        </w:rPr>
        <w:t>
      "______" _________________ 20_____ г.</w:t>
      </w:r>
    </w:p>
    <w:p>
      <w:pPr>
        <w:spacing w:after="0"/>
        <w:ind w:left="0"/>
        <w:jc w:val="both"/>
      </w:pPr>
      <w:r>
        <w:rPr>
          <w:rFonts w:ascii="Times New Roman"/>
          <w:b w:val="false"/>
          <w:i w:val="false"/>
          <w:color w:val="000000"/>
          <w:sz w:val="28"/>
        </w:rPr>
        <w:t>
      Согласовано: __________________________________________________</w:t>
      </w:r>
    </w:p>
    <w:p>
      <w:pPr>
        <w:spacing w:after="0"/>
        <w:ind w:left="0"/>
        <w:jc w:val="both"/>
      </w:pPr>
      <w:r>
        <w:rPr>
          <w:rFonts w:ascii="Times New Roman"/>
          <w:b w:val="false"/>
          <w:i w:val="false"/>
          <w:color w:val="000000"/>
          <w:sz w:val="28"/>
        </w:rPr>
        <w:t>
      (подпись, ф. и. 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19</w:t>
            </w:r>
            <w:r>
              <w:br/>
            </w:r>
            <w:r>
              <w:rPr>
                <w:rFonts w:ascii="Times New Roman"/>
                <w:b w:val="false"/>
                <w:i w:val="false"/>
                <w:color w:val="000000"/>
                <w:sz w:val="20"/>
              </w:rPr>
              <w:t>к Правилам радиотехнического</w:t>
            </w:r>
            <w:r>
              <w:br/>
            </w:r>
            <w:r>
              <w:rPr>
                <w:rFonts w:ascii="Times New Roman"/>
                <w:b w:val="false"/>
                <w:i w:val="false"/>
                <w:color w:val="000000"/>
                <w:sz w:val="20"/>
              </w:rPr>
              <w:t>обеспечения полетов</w:t>
            </w:r>
            <w:r>
              <w:br/>
            </w:r>
            <w:r>
              <w:rPr>
                <w:rFonts w:ascii="Times New Roman"/>
                <w:b w:val="false"/>
                <w:i w:val="false"/>
                <w:color w:val="000000"/>
                <w:sz w:val="20"/>
              </w:rPr>
              <w:t>и авиационной радиосвязи</w:t>
            </w:r>
            <w:r>
              <w:br/>
            </w:r>
            <w:r>
              <w:rPr>
                <w:rFonts w:ascii="Times New Roman"/>
                <w:b w:val="false"/>
                <w:i w:val="false"/>
                <w:color w:val="000000"/>
                <w:sz w:val="20"/>
              </w:rPr>
              <w:t>в гражданской авиации</w:t>
            </w:r>
          </w:p>
        </w:tc>
      </w:tr>
    </w:tbl>
    <w:bookmarkStart w:name="z729" w:id="685"/>
    <w:p>
      <w:pPr>
        <w:spacing w:after="0"/>
        <w:ind w:left="0"/>
        <w:jc w:val="left"/>
      </w:pPr>
      <w:r>
        <w:rPr>
          <w:rFonts w:ascii="Times New Roman"/>
          <w:b/>
          <w:i w:val="false"/>
          <w:color w:val="000000"/>
        </w:rPr>
        <w:t xml:space="preserve"> Методика определения предельного состояния изделий наземного</w:t>
      </w:r>
      <w:r>
        <w:br/>
      </w:r>
      <w:r>
        <w:rPr>
          <w:rFonts w:ascii="Times New Roman"/>
          <w:b/>
          <w:i w:val="false"/>
          <w:color w:val="000000"/>
        </w:rPr>
        <w:t>радиотехнического оборудования гражданской авиации</w:t>
      </w:r>
      <w:r>
        <w:br/>
      </w:r>
      <w:r>
        <w:rPr>
          <w:rFonts w:ascii="Times New Roman"/>
          <w:b/>
          <w:i w:val="false"/>
          <w:color w:val="000000"/>
        </w:rPr>
        <w:t>1. Общие положения</w:t>
      </w:r>
    </w:p>
    <w:bookmarkEnd w:id="685"/>
    <w:bookmarkStart w:name="z731" w:id="686"/>
    <w:p>
      <w:pPr>
        <w:spacing w:after="0"/>
        <w:ind w:left="0"/>
        <w:jc w:val="both"/>
      </w:pPr>
      <w:r>
        <w:rPr>
          <w:rFonts w:ascii="Times New Roman"/>
          <w:b w:val="false"/>
          <w:i w:val="false"/>
          <w:color w:val="000000"/>
          <w:sz w:val="28"/>
        </w:rPr>
        <w:t>
      1. Методика определения предельного состояния изделий наземного радиотехнического оборудования гражданской авиации (далее - Методика) разработана на основании нормативно-технических документов, регламентирующих эксплуатацию наземного радиотехнического оборудования и связи гражданской авиации, с учетом Международных норм и рекомендуемой практики.</w:t>
      </w:r>
    </w:p>
    <w:bookmarkEnd w:id="686"/>
    <w:bookmarkStart w:name="z732" w:id="687"/>
    <w:p>
      <w:pPr>
        <w:spacing w:after="0"/>
        <w:ind w:left="0"/>
        <w:jc w:val="both"/>
      </w:pPr>
      <w:r>
        <w:rPr>
          <w:rFonts w:ascii="Times New Roman"/>
          <w:b w:val="false"/>
          <w:i w:val="false"/>
          <w:color w:val="000000"/>
          <w:sz w:val="28"/>
        </w:rPr>
        <w:t>
      2. Настоящая Методика устанавливает единые принципы по проверке и оценке технического состояния радиотехнических изделий с целью технико-экономического обоснования продления срока службы (ресурса), целесообразности проведения ремонта или списания.</w:t>
      </w:r>
    </w:p>
    <w:bookmarkEnd w:id="687"/>
    <w:bookmarkStart w:name="z733" w:id="688"/>
    <w:p>
      <w:pPr>
        <w:spacing w:after="0"/>
        <w:ind w:left="0"/>
        <w:jc w:val="both"/>
      </w:pPr>
      <w:r>
        <w:rPr>
          <w:rFonts w:ascii="Times New Roman"/>
          <w:b w:val="false"/>
          <w:i w:val="false"/>
          <w:color w:val="000000"/>
          <w:sz w:val="28"/>
        </w:rPr>
        <w:t>
      3. Работы по проверке и оценке технического состояния наземных средств РТОП и связи проводятся в случаях:</w:t>
      </w:r>
    </w:p>
    <w:bookmarkEnd w:id="688"/>
    <w:p>
      <w:pPr>
        <w:spacing w:after="0"/>
        <w:ind w:left="0"/>
        <w:jc w:val="both"/>
      </w:pPr>
      <w:r>
        <w:rPr>
          <w:rFonts w:ascii="Times New Roman"/>
          <w:b w:val="false"/>
          <w:i w:val="false"/>
          <w:color w:val="000000"/>
          <w:sz w:val="28"/>
        </w:rPr>
        <w:t>
      1) выработки ресурса (срока службы);</w:t>
      </w:r>
    </w:p>
    <w:p>
      <w:pPr>
        <w:spacing w:after="0"/>
        <w:ind w:left="0"/>
        <w:jc w:val="both"/>
      </w:pPr>
      <w:r>
        <w:rPr>
          <w:rFonts w:ascii="Times New Roman"/>
          <w:b w:val="false"/>
          <w:i w:val="false"/>
          <w:color w:val="000000"/>
          <w:sz w:val="28"/>
        </w:rPr>
        <w:t>
      2) выявления в процессе эксплуатации признаков предельного состояния.</w:t>
      </w:r>
    </w:p>
    <w:bookmarkStart w:name="z734" w:id="689"/>
    <w:p>
      <w:pPr>
        <w:spacing w:after="0"/>
        <w:ind w:left="0"/>
        <w:jc w:val="both"/>
      </w:pPr>
      <w:r>
        <w:rPr>
          <w:rFonts w:ascii="Times New Roman"/>
          <w:b w:val="false"/>
          <w:i w:val="false"/>
          <w:color w:val="000000"/>
          <w:sz w:val="28"/>
        </w:rPr>
        <w:t>
      4. Признаками предельного состояния изделия являются:</w:t>
      </w:r>
    </w:p>
    <w:bookmarkEnd w:id="689"/>
    <w:p>
      <w:pPr>
        <w:spacing w:after="0"/>
        <w:ind w:left="0"/>
        <w:jc w:val="both"/>
      </w:pPr>
      <w:r>
        <w:rPr>
          <w:rFonts w:ascii="Times New Roman"/>
          <w:b w:val="false"/>
          <w:i w:val="false"/>
          <w:color w:val="000000"/>
          <w:sz w:val="28"/>
        </w:rPr>
        <w:t>
      1) снижение безотказности;</w:t>
      </w:r>
    </w:p>
    <w:p>
      <w:pPr>
        <w:spacing w:after="0"/>
        <w:ind w:left="0"/>
        <w:jc w:val="both"/>
      </w:pPr>
      <w:r>
        <w:rPr>
          <w:rFonts w:ascii="Times New Roman"/>
          <w:b w:val="false"/>
          <w:i w:val="false"/>
          <w:color w:val="000000"/>
          <w:sz w:val="28"/>
        </w:rPr>
        <w:t>
      2) неустранимый в условиях эксплуатации уход заданных параметров за пределы допусков, установленных нормативно-технической документацией (НТД);</w:t>
      </w:r>
    </w:p>
    <w:p>
      <w:pPr>
        <w:spacing w:after="0"/>
        <w:ind w:left="0"/>
        <w:jc w:val="both"/>
      </w:pPr>
      <w:r>
        <w:rPr>
          <w:rFonts w:ascii="Times New Roman"/>
          <w:b w:val="false"/>
          <w:i w:val="false"/>
          <w:color w:val="000000"/>
          <w:sz w:val="28"/>
        </w:rPr>
        <w:t>
      3) необходимость проведения среднего или капитального ремонта изделия или его составных частей;</w:t>
      </w:r>
    </w:p>
    <w:p>
      <w:pPr>
        <w:spacing w:after="0"/>
        <w:ind w:left="0"/>
        <w:jc w:val="both"/>
      </w:pPr>
      <w:r>
        <w:rPr>
          <w:rFonts w:ascii="Times New Roman"/>
          <w:b w:val="false"/>
          <w:i w:val="false"/>
          <w:color w:val="000000"/>
          <w:sz w:val="28"/>
        </w:rPr>
        <w:t>
      4) увеличение фактических затрат на эксплуатацию изделия по сравнению с минимально достигнутым значением;</w:t>
      </w:r>
    </w:p>
    <w:p>
      <w:pPr>
        <w:spacing w:after="0"/>
        <w:ind w:left="0"/>
        <w:jc w:val="both"/>
      </w:pPr>
      <w:r>
        <w:rPr>
          <w:rFonts w:ascii="Times New Roman"/>
          <w:b w:val="false"/>
          <w:i w:val="false"/>
          <w:color w:val="000000"/>
          <w:sz w:val="28"/>
        </w:rPr>
        <w:t>
      5) моральное старение.</w:t>
      </w:r>
    </w:p>
    <w:bookmarkStart w:name="z737" w:id="690"/>
    <w:p>
      <w:pPr>
        <w:spacing w:after="0"/>
        <w:ind w:left="0"/>
        <w:jc w:val="both"/>
      </w:pPr>
      <w:r>
        <w:rPr>
          <w:rFonts w:ascii="Times New Roman"/>
          <w:b w:val="false"/>
          <w:i w:val="false"/>
          <w:color w:val="000000"/>
          <w:sz w:val="28"/>
        </w:rPr>
        <w:t>
      5. Изделие считается морально устаревшим, если промышленность выпускает новые изделия с лучшими техническими и (или) тактическими характеристиками и при этом:</w:t>
      </w:r>
    </w:p>
    <w:bookmarkEnd w:id="690"/>
    <w:p>
      <w:pPr>
        <w:spacing w:after="0"/>
        <w:ind w:left="0"/>
        <w:jc w:val="both"/>
      </w:pPr>
      <w:r>
        <w:rPr>
          <w:rFonts w:ascii="Times New Roman"/>
          <w:b w:val="false"/>
          <w:i w:val="false"/>
          <w:color w:val="000000"/>
          <w:sz w:val="28"/>
        </w:rPr>
        <w:t>
      1) технические и (или) тактические характеристики старого изделия не отвечают возросшим требованиям и конкретным условиям эксплуатации;</w:t>
      </w:r>
    </w:p>
    <w:p>
      <w:pPr>
        <w:spacing w:after="0"/>
        <w:ind w:left="0"/>
        <w:jc w:val="both"/>
      </w:pPr>
      <w:r>
        <w:rPr>
          <w:rFonts w:ascii="Times New Roman"/>
          <w:b w:val="false"/>
          <w:i w:val="false"/>
          <w:color w:val="000000"/>
          <w:sz w:val="28"/>
        </w:rPr>
        <w:t>
      2) замена старого изделия на новое изделие дает экономический эффект за остаточный срок службы старого изделия;</w:t>
      </w:r>
    </w:p>
    <w:p>
      <w:pPr>
        <w:spacing w:after="0"/>
        <w:ind w:left="0"/>
        <w:jc w:val="both"/>
      </w:pPr>
      <w:r>
        <w:rPr>
          <w:rFonts w:ascii="Times New Roman"/>
          <w:b w:val="false"/>
          <w:i w:val="false"/>
          <w:color w:val="000000"/>
          <w:sz w:val="28"/>
        </w:rPr>
        <w:t>
      3) для данного изделия прекращен выпуск комплектующих элементов.</w:t>
      </w:r>
    </w:p>
    <w:bookmarkStart w:name="z735" w:id="691"/>
    <w:p>
      <w:pPr>
        <w:spacing w:after="0"/>
        <w:ind w:left="0"/>
        <w:jc w:val="left"/>
      </w:pPr>
      <w:r>
        <w:rPr>
          <w:rFonts w:ascii="Times New Roman"/>
          <w:b/>
          <w:i w:val="false"/>
          <w:color w:val="000000"/>
        </w:rPr>
        <w:t xml:space="preserve"> 2. Организация обследования</w:t>
      </w:r>
    </w:p>
    <w:bookmarkEnd w:id="691"/>
    <w:bookmarkStart w:name="z736" w:id="692"/>
    <w:p>
      <w:pPr>
        <w:spacing w:after="0"/>
        <w:ind w:left="0"/>
        <w:jc w:val="both"/>
      </w:pPr>
      <w:r>
        <w:rPr>
          <w:rFonts w:ascii="Times New Roman"/>
          <w:b w:val="false"/>
          <w:i w:val="false"/>
          <w:color w:val="000000"/>
          <w:sz w:val="28"/>
        </w:rPr>
        <w:t>
      6. Оценка технического состояния изделия производится комиссией организации (подразделения) ГА в соответствии с настоящей Методикой.</w:t>
      </w:r>
    </w:p>
    <w:bookmarkEnd w:id="692"/>
    <w:bookmarkStart w:name="z738" w:id="693"/>
    <w:p>
      <w:pPr>
        <w:spacing w:after="0"/>
        <w:ind w:left="0"/>
        <w:jc w:val="both"/>
      </w:pPr>
      <w:r>
        <w:rPr>
          <w:rFonts w:ascii="Times New Roman"/>
          <w:b w:val="false"/>
          <w:i w:val="false"/>
          <w:color w:val="000000"/>
          <w:sz w:val="28"/>
        </w:rPr>
        <w:t>
      7. Работа комиссии регламентирована Правилами радиотехнического обеспечения полетов и авиационной радиосвязи гражданской авиации.</w:t>
      </w:r>
    </w:p>
    <w:bookmarkEnd w:id="693"/>
    <w:bookmarkStart w:name="z739" w:id="694"/>
    <w:p>
      <w:pPr>
        <w:spacing w:after="0"/>
        <w:ind w:left="0"/>
        <w:jc w:val="both"/>
      </w:pPr>
      <w:r>
        <w:rPr>
          <w:rFonts w:ascii="Times New Roman"/>
          <w:b w:val="false"/>
          <w:i w:val="false"/>
          <w:color w:val="000000"/>
          <w:sz w:val="28"/>
        </w:rPr>
        <w:t>
      8. Обслуживающим персоналом объекта подготавливаются:</w:t>
      </w:r>
    </w:p>
    <w:bookmarkEnd w:id="694"/>
    <w:p>
      <w:pPr>
        <w:spacing w:after="0"/>
        <w:ind w:left="0"/>
        <w:jc w:val="both"/>
      </w:pPr>
      <w:r>
        <w:rPr>
          <w:rFonts w:ascii="Times New Roman"/>
          <w:b w:val="false"/>
          <w:i w:val="false"/>
          <w:color w:val="000000"/>
          <w:sz w:val="28"/>
        </w:rPr>
        <w:t>
      1) протокол наземной проверки и настройки оборудования;</w:t>
      </w:r>
    </w:p>
    <w:p>
      <w:pPr>
        <w:spacing w:after="0"/>
        <w:ind w:left="0"/>
        <w:jc w:val="both"/>
      </w:pPr>
      <w:r>
        <w:rPr>
          <w:rFonts w:ascii="Times New Roman"/>
          <w:b w:val="false"/>
          <w:i w:val="false"/>
          <w:color w:val="000000"/>
          <w:sz w:val="28"/>
        </w:rPr>
        <w:t>
      2) выписка из акта или копия акта последней летной проверки;</w:t>
      </w:r>
    </w:p>
    <w:p>
      <w:pPr>
        <w:spacing w:after="0"/>
        <w:ind w:left="0"/>
        <w:jc w:val="both"/>
      </w:pPr>
      <w:r>
        <w:rPr>
          <w:rFonts w:ascii="Times New Roman"/>
          <w:b w:val="false"/>
          <w:i w:val="false"/>
          <w:color w:val="000000"/>
          <w:sz w:val="28"/>
        </w:rPr>
        <w:t>
      3) копия карты-накопителя отказов и повреждений;</w:t>
      </w:r>
    </w:p>
    <w:p>
      <w:pPr>
        <w:spacing w:after="0"/>
        <w:ind w:left="0"/>
        <w:jc w:val="both"/>
      </w:pPr>
      <w:r>
        <w:rPr>
          <w:rFonts w:ascii="Times New Roman"/>
          <w:b w:val="false"/>
          <w:i w:val="false"/>
          <w:color w:val="000000"/>
          <w:sz w:val="28"/>
        </w:rPr>
        <w:t>
      4) оценка показателей безотказности;</w:t>
      </w:r>
    </w:p>
    <w:p>
      <w:pPr>
        <w:spacing w:after="0"/>
        <w:ind w:left="0"/>
        <w:jc w:val="both"/>
      </w:pPr>
      <w:r>
        <w:rPr>
          <w:rFonts w:ascii="Times New Roman"/>
          <w:b w:val="false"/>
          <w:i w:val="false"/>
          <w:color w:val="000000"/>
          <w:sz w:val="28"/>
        </w:rPr>
        <w:t>
      5) расчеты по определению момента наступления предельного состояния изделия по безотказности;</w:t>
      </w:r>
    </w:p>
    <w:p>
      <w:pPr>
        <w:spacing w:after="0"/>
        <w:ind w:left="0"/>
        <w:jc w:val="both"/>
      </w:pPr>
      <w:r>
        <w:rPr>
          <w:rFonts w:ascii="Times New Roman"/>
          <w:b w:val="false"/>
          <w:i w:val="false"/>
          <w:color w:val="000000"/>
          <w:sz w:val="28"/>
        </w:rPr>
        <w:t>
      6) расчет экономической целесообразности проведения ремонта.</w:t>
      </w:r>
    </w:p>
    <w:bookmarkStart w:name="z740" w:id="695"/>
    <w:p>
      <w:pPr>
        <w:spacing w:after="0"/>
        <w:ind w:left="0"/>
        <w:jc w:val="both"/>
      </w:pPr>
      <w:r>
        <w:rPr>
          <w:rFonts w:ascii="Times New Roman"/>
          <w:b w:val="false"/>
          <w:i w:val="false"/>
          <w:color w:val="000000"/>
          <w:sz w:val="28"/>
        </w:rPr>
        <w:t xml:space="preserve">
      9. Материалы по подпунктам 4, 5, и 6 </w:t>
      </w:r>
      <w:r>
        <w:rPr>
          <w:rFonts w:ascii="Times New Roman"/>
          <w:b w:val="false"/>
          <w:i w:val="false"/>
          <w:color w:val="000000"/>
          <w:sz w:val="28"/>
        </w:rPr>
        <w:t>пункта 8</w:t>
      </w:r>
      <w:r>
        <w:rPr>
          <w:rFonts w:ascii="Times New Roman"/>
          <w:b w:val="false"/>
          <w:i w:val="false"/>
          <w:color w:val="000000"/>
          <w:sz w:val="28"/>
        </w:rPr>
        <w:t xml:space="preserve"> настоящей Методики подготавливаются в объеме, необходимом для решения поставленной задачи по обследованию.</w:t>
      </w:r>
    </w:p>
    <w:bookmarkEnd w:id="695"/>
    <w:bookmarkStart w:name="z741" w:id="696"/>
    <w:p>
      <w:pPr>
        <w:spacing w:after="0"/>
        <w:ind w:left="0"/>
        <w:jc w:val="both"/>
      </w:pPr>
      <w:r>
        <w:rPr>
          <w:rFonts w:ascii="Times New Roman"/>
          <w:b w:val="false"/>
          <w:i w:val="false"/>
          <w:color w:val="000000"/>
          <w:sz w:val="28"/>
        </w:rPr>
        <w:t xml:space="preserve">
      10. Комиссия организации (подразделения) ГА выполняет проверку технического состояния изделия и составляет акт с заключением. К акту прилагаются материалы, составленные в соответствии с </w:t>
      </w:r>
      <w:r>
        <w:rPr>
          <w:rFonts w:ascii="Times New Roman"/>
          <w:b w:val="false"/>
          <w:i w:val="false"/>
          <w:color w:val="000000"/>
          <w:sz w:val="28"/>
        </w:rPr>
        <w:t>пунктом 8</w:t>
      </w:r>
      <w:r>
        <w:rPr>
          <w:rFonts w:ascii="Times New Roman"/>
          <w:b w:val="false"/>
          <w:i w:val="false"/>
          <w:color w:val="000000"/>
          <w:sz w:val="28"/>
        </w:rPr>
        <w:t xml:space="preserve"> настоящей Методики.</w:t>
      </w:r>
    </w:p>
    <w:bookmarkEnd w:id="696"/>
    <w:bookmarkStart w:name="z742" w:id="697"/>
    <w:p>
      <w:pPr>
        <w:spacing w:after="0"/>
        <w:ind w:left="0"/>
        <w:jc w:val="left"/>
      </w:pPr>
      <w:r>
        <w:rPr>
          <w:rFonts w:ascii="Times New Roman"/>
          <w:b/>
          <w:i w:val="false"/>
          <w:color w:val="000000"/>
        </w:rPr>
        <w:t xml:space="preserve"> 3. Оценка показателей безотказности и определения момента</w:t>
      </w:r>
      <w:r>
        <w:br/>
      </w:r>
      <w:r>
        <w:rPr>
          <w:rFonts w:ascii="Times New Roman"/>
          <w:b/>
          <w:i w:val="false"/>
          <w:color w:val="000000"/>
        </w:rPr>
        <w:t>наступления предельного состояния изделия по безотказности.</w:t>
      </w:r>
    </w:p>
    <w:bookmarkEnd w:id="697"/>
    <w:bookmarkStart w:name="z743" w:id="698"/>
    <w:p>
      <w:pPr>
        <w:spacing w:after="0"/>
        <w:ind w:left="0"/>
        <w:jc w:val="both"/>
      </w:pPr>
      <w:r>
        <w:rPr>
          <w:rFonts w:ascii="Times New Roman"/>
          <w:b w:val="false"/>
          <w:i w:val="false"/>
          <w:color w:val="000000"/>
          <w:sz w:val="28"/>
        </w:rPr>
        <w:t>
      11. Для выявления признаков старения изделия по безотказности за показатель безотказности принимается наработка на отказ (неисправность). Отказы (неисправности) эксплуатационные, вызванные нарушениями правил и норм эксплуатации, при оценке наработки на отказ (неисправность) не учитываются.</w:t>
      </w:r>
    </w:p>
    <w:bookmarkEnd w:id="698"/>
    <w:bookmarkStart w:name="z744" w:id="699"/>
    <w:p>
      <w:pPr>
        <w:spacing w:after="0"/>
        <w:ind w:left="0"/>
        <w:jc w:val="both"/>
      </w:pPr>
      <w:r>
        <w:rPr>
          <w:rFonts w:ascii="Times New Roman"/>
          <w:b w:val="false"/>
          <w:i w:val="false"/>
          <w:color w:val="000000"/>
          <w:sz w:val="28"/>
        </w:rPr>
        <w:t>
      12. Для выявления признаков старения изделия по безотказности производится разбивка всего периода эксплуатации на несколько интервалов. На этих интервалах оценивается наработка на отказ (безотказность) и определяется тенденция ее снижения.</w:t>
      </w:r>
    </w:p>
    <w:bookmarkEnd w:id="699"/>
    <w:bookmarkStart w:name="z745" w:id="700"/>
    <w:p>
      <w:pPr>
        <w:spacing w:after="0"/>
        <w:ind w:left="0"/>
        <w:jc w:val="left"/>
      </w:pPr>
      <w:r>
        <w:rPr>
          <w:rFonts w:ascii="Times New Roman"/>
          <w:b/>
          <w:i w:val="false"/>
          <w:color w:val="000000"/>
        </w:rPr>
        <w:t xml:space="preserve"> Параграф 1. Определение длительности интервала наработки</w:t>
      </w:r>
      <w:r>
        <w:br/>
      </w:r>
      <w:r>
        <w:rPr>
          <w:rFonts w:ascii="Times New Roman"/>
          <w:b/>
          <w:i w:val="false"/>
          <w:color w:val="000000"/>
        </w:rPr>
        <w:t>изделия для оценки безотказности</w:t>
      </w:r>
    </w:p>
    <w:bookmarkEnd w:id="700"/>
    <w:bookmarkStart w:name="z746" w:id="701"/>
    <w:p>
      <w:pPr>
        <w:spacing w:after="0"/>
        <w:ind w:left="0"/>
        <w:jc w:val="both"/>
      </w:pPr>
      <w:r>
        <w:rPr>
          <w:rFonts w:ascii="Times New Roman"/>
          <w:b w:val="false"/>
          <w:i w:val="false"/>
          <w:color w:val="000000"/>
          <w:sz w:val="28"/>
        </w:rPr>
        <w:t>
      13. Интервал наработки (t</w:t>
      </w:r>
      <w:r>
        <w:rPr>
          <w:rFonts w:ascii="Times New Roman"/>
          <w:b w:val="false"/>
          <w:i w:val="false"/>
          <w:color w:val="000000"/>
          <w:vertAlign w:val="subscript"/>
        </w:rPr>
        <w:t>n</w:t>
      </w:r>
      <w:r>
        <w:rPr>
          <w:rFonts w:ascii="Times New Roman"/>
          <w:b w:val="false"/>
          <w:i w:val="false"/>
          <w:color w:val="000000"/>
          <w:sz w:val="28"/>
        </w:rPr>
        <w:t>) изделия на момент оценки технического состояния делится на 3 - 4 приблизительно равные интервалы наработки (H</w:t>
      </w:r>
      <w:r>
        <w:rPr>
          <w:rFonts w:ascii="Times New Roman"/>
          <w:b w:val="false"/>
          <w:i w:val="false"/>
          <w:color w:val="000000"/>
          <w:vertAlign w:val="subscript"/>
        </w:rPr>
        <w:t>i</w:t>
      </w:r>
      <w:r>
        <w:rPr>
          <w:rFonts w:ascii="Times New Roman"/>
          <w:b w:val="false"/>
          <w:i w:val="false"/>
          <w:color w:val="000000"/>
          <w:sz w:val="28"/>
        </w:rPr>
        <w:t>), где i = 1, 2, 3 и 4.</w:t>
      </w:r>
    </w:p>
    <w:bookmarkEnd w:id="701"/>
    <w:bookmarkStart w:name="z747" w:id="702"/>
    <w:p>
      <w:pPr>
        <w:spacing w:after="0"/>
        <w:ind w:left="0"/>
        <w:jc w:val="both"/>
      </w:pPr>
      <w:r>
        <w:rPr>
          <w:rFonts w:ascii="Times New Roman"/>
          <w:b w:val="false"/>
          <w:i w:val="false"/>
          <w:color w:val="000000"/>
          <w:sz w:val="28"/>
        </w:rPr>
        <w:t>
      14. Для изделий, которым наработка на отказ (HO</w:t>
      </w:r>
      <w:r>
        <w:rPr>
          <w:rFonts w:ascii="Times New Roman"/>
          <w:b w:val="false"/>
          <w:i w:val="false"/>
          <w:color w:val="000000"/>
          <w:vertAlign w:val="subscript"/>
        </w:rPr>
        <w:t>0</w:t>
      </w:r>
      <w:r>
        <w:rPr>
          <w:rFonts w:ascii="Times New Roman"/>
          <w:b w:val="false"/>
          <w:i w:val="false"/>
          <w:color w:val="000000"/>
          <w:sz w:val="28"/>
        </w:rPr>
        <w:t>) указана в НТД, интервал наработки для оценки технического состояния (t</w:t>
      </w:r>
      <w:r>
        <w:rPr>
          <w:rFonts w:ascii="Times New Roman"/>
          <w:b w:val="false"/>
          <w:i w:val="false"/>
          <w:color w:val="000000"/>
          <w:vertAlign w:val="subscript"/>
        </w:rPr>
        <w:t>n</w:t>
      </w:r>
      <w:r>
        <w:rPr>
          <w:rFonts w:ascii="Times New Roman"/>
          <w:b w:val="false"/>
          <w:i w:val="false"/>
          <w:color w:val="000000"/>
          <w:sz w:val="28"/>
        </w:rPr>
        <w:t>) принимается наработка от начала эксплуатации до момента оценки.</w:t>
      </w:r>
    </w:p>
    <w:bookmarkEnd w:id="702"/>
    <w:bookmarkStart w:name="z748" w:id="703"/>
    <w:p>
      <w:pPr>
        <w:spacing w:after="0"/>
        <w:ind w:left="0"/>
        <w:jc w:val="both"/>
      </w:pPr>
      <w:r>
        <w:rPr>
          <w:rFonts w:ascii="Times New Roman"/>
          <w:b w:val="false"/>
          <w:i w:val="false"/>
          <w:color w:val="000000"/>
          <w:sz w:val="28"/>
        </w:rPr>
        <w:t>
      15. Для изделий, которым наработка на отказ (HO0) не указана в НТД, t</w:t>
      </w:r>
      <w:r>
        <w:rPr>
          <w:rFonts w:ascii="Times New Roman"/>
          <w:b w:val="false"/>
          <w:i w:val="false"/>
          <w:color w:val="000000"/>
          <w:vertAlign w:val="subscript"/>
        </w:rPr>
        <w:t>n</w:t>
      </w:r>
      <w:r>
        <w:rPr>
          <w:rFonts w:ascii="Times New Roman"/>
          <w:b w:val="false"/>
          <w:i w:val="false"/>
          <w:color w:val="000000"/>
          <w:sz w:val="28"/>
        </w:rPr>
        <w:t xml:space="preserve"> вычисляется по следующей формуле:</w:t>
      </w:r>
    </w:p>
    <w:bookmarkEnd w:id="703"/>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0795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1079500" cy="355600"/>
                    </a:xfrm>
                    <a:prstGeom prst="rect">
                      <a:avLst/>
                    </a:prstGeom>
                  </pic:spPr>
                </pic:pic>
              </a:graphicData>
            </a:graphic>
          </wp:inline>
        </w:drawing>
      </w:r>
    </w:p>
    <w:p>
      <w:pPr>
        <w:spacing w:after="0"/>
        <w:ind w:left="0"/>
        <w:jc w:val="left"/>
      </w:pPr>
      <w:r>
        <w:rPr>
          <w:rFonts w:ascii="Times New Roman"/>
          <w:b w:val="false"/>
          <w:i w:val="false"/>
          <w:color w:val="000000"/>
          <w:sz w:val="28"/>
        </w:rPr>
        <w:t>,            (1),</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где </w:t>
      </w:r>
    </w:p>
    <w:p>
      <w:pPr>
        <w:spacing w:after="0"/>
        <w:ind w:left="0"/>
        <w:jc w:val="both"/>
      </w:pPr>
      <w:r>
        <w:drawing>
          <wp:inline distT="0" distB="0" distL="0" distR="0">
            <wp:extent cx="2032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203200" cy="355600"/>
                    </a:xfrm>
                    <a:prstGeom prst="rect">
                      <a:avLst/>
                    </a:prstGeom>
                  </pic:spPr>
                </pic:pic>
              </a:graphicData>
            </a:graphic>
          </wp:inline>
        </w:drawing>
      </w:r>
    </w:p>
    <w:p>
      <w:pPr>
        <w:spacing w:after="0"/>
        <w:ind w:left="0"/>
        <w:jc w:val="left"/>
      </w:pPr>
      <w:r>
        <w:rPr>
          <w:rFonts w:ascii="Times New Roman"/>
          <w:b w:val="false"/>
          <w:i w:val="false"/>
          <w:color w:val="000000"/>
          <w:sz w:val="28"/>
        </w:rPr>
        <w:t>, в часах - наработка изделия от начала эксплуатации до момента оценки технического состояния;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H</w:t>
      </w:r>
      <w:r>
        <w:rPr>
          <w:rFonts w:ascii="Times New Roman"/>
          <w:b w:val="false"/>
          <w:i w:val="false"/>
          <w:color w:val="000000"/>
          <w:vertAlign w:val="subscript"/>
        </w:rPr>
        <w:t>г</w:t>
      </w:r>
      <w:r>
        <w:rPr>
          <w:rFonts w:ascii="Times New Roman"/>
          <w:b w:val="false"/>
          <w:i w:val="false"/>
          <w:color w:val="000000"/>
          <w:sz w:val="28"/>
        </w:rPr>
        <w:t>, в часах - наработка изделия в период гарантийного срока (ресурса). Наработка на отказ (неисправность) НО0 определяется статистически за период нормальной эксплуатации.</w:t>
      </w:r>
    </w:p>
    <w:bookmarkStart w:name="z749" w:id="704"/>
    <w:p>
      <w:pPr>
        <w:spacing w:after="0"/>
        <w:ind w:left="0"/>
        <w:jc w:val="both"/>
      </w:pPr>
      <w:r>
        <w:rPr>
          <w:rFonts w:ascii="Times New Roman"/>
          <w:b w:val="false"/>
          <w:i w:val="false"/>
          <w:color w:val="000000"/>
          <w:sz w:val="28"/>
        </w:rPr>
        <w:t>
      16. Величина наработки H</w:t>
      </w:r>
      <w:r>
        <w:rPr>
          <w:rFonts w:ascii="Times New Roman"/>
          <w:b w:val="false"/>
          <w:i w:val="false"/>
          <w:color w:val="000000"/>
          <w:vertAlign w:val="subscript"/>
        </w:rPr>
        <w:t>i</w:t>
      </w:r>
      <w:r>
        <w:rPr>
          <w:rFonts w:ascii="Times New Roman"/>
          <w:b w:val="false"/>
          <w:i w:val="false"/>
          <w:color w:val="000000"/>
          <w:sz w:val="28"/>
        </w:rPr>
        <w:t xml:space="preserve"> в интервалах для оценки технического состояния по безотказности выбираются с учетом следующего условия:</w:t>
      </w:r>
    </w:p>
    <w:bookmarkEnd w:id="704"/>
    <w:p>
      <w:pPr>
        <w:spacing w:after="0"/>
        <w:ind w:left="0"/>
        <w:jc w:val="both"/>
      </w:pPr>
      <w:r>
        <w:rPr>
          <w:rFonts w:ascii="Times New Roman"/>
          <w:b w:val="false"/>
          <w:i w:val="false"/>
          <w:color w:val="000000"/>
          <w:sz w:val="28"/>
        </w:rPr>
        <w:t>
                              H</w:t>
      </w:r>
      <w:r>
        <w:rPr>
          <w:rFonts w:ascii="Times New Roman"/>
          <w:b w:val="false"/>
          <w:i w:val="false"/>
          <w:color w:val="000000"/>
          <w:vertAlign w:val="subscript"/>
        </w:rPr>
        <w:t>i</w:t>
      </w:r>
      <w:r>
        <w:rPr>
          <w:rFonts w:ascii="Times New Roman"/>
          <w:b w:val="false"/>
          <w:i w:val="false"/>
          <w:color w:val="000000"/>
          <w:sz w:val="28"/>
        </w:rPr>
        <w:t xml:space="preserve"> </w:t>
      </w:r>
      <w:r>
        <w:rPr>
          <w:rFonts w:ascii="Times New Roman"/>
          <w:b w:val="false"/>
          <w:i w:val="false"/>
          <w:color w:val="000000"/>
          <w:sz w:val="28"/>
          <w:u w:val="single"/>
        </w:rPr>
        <w:t>&gt;</w:t>
      </w:r>
      <w:r>
        <w:rPr>
          <w:rFonts w:ascii="Times New Roman"/>
          <w:b w:val="false"/>
          <w:i w:val="false"/>
          <w:color w:val="000000"/>
          <w:sz w:val="28"/>
        </w:rPr>
        <w:t xml:space="preserve"> 2НО</w:t>
      </w:r>
      <w:r>
        <w:rPr>
          <w:rFonts w:ascii="Times New Roman"/>
          <w:b w:val="false"/>
          <w:i w:val="false"/>
          <w:color w:val="000000"/>
          <w:vertAlign w:val="subscript"/>
        </w:rPr>
        <w:t xml:space="preserve">0            </w:t>
      </w:r>
      <w:r>
        <w:rPr>
          <w:rFonts w:ascii="Times New Roman"/>
          <w:b w:val="false"/>
          <w:i w:val="false"/>
          <w:color w:val="000000"/>
          <w:sz w:val="28"/>
        </w:rPr>
        <w:t>(2),</w:t>
      </w:r>
    </w:p>
    <w:p>
      <w:pPr>
        <w:spacing w:after="0"/>
        <w:ind w:left="0"/>
        <w:jc w:val="both"/>
      </w:pPr>
      <w:r>
        <w:rPr>
          <w:rFonts w:ascii="Times New Roman"/>
          <w:b w:val="false"/>
          <w:i w:val="false"/>
          <w:color w:val="000000"/>
          <w:sz w:val="28"/>
        </w:rPr>
        <w:t>
            где</w:t>
      </w:r>
    </w:p>
    <w:p>
      <w:pPr>
        <w:spacing w:after="0"/>
        <w:ind w:left="0"/>
        <w:jc w:val="both"/>
      </w:pPr>
      <w:r>
        <w:rPr>
          <w:rFonts w:ascii="Times New Roman"/>
          <w:b w:val="false"/>
          <w:i w:val="false"/>
          <w:color w:val="000000"/>
          <w:sz w:val="28"/>
        </w:rPr>
        <w:t>
            H</w:t>
      </w:r>
      <w:r>
        <w:rPr>
          <w:rFonts w:ascii="Times New Roman"/>
          <w:b w:val="false"/>
          <w:i w:val="false"/>
          <w:color w:val="000000"/>
          <w:vertAlign w:val="subscript"/>
        </w:rPr>
        <w:t>i</w:t>
      </w:r>
      <w:r>
        <w:rPr>
          <w:rFonts w:ascii="Times New Roman"/>
          <w:b w:val="false"/>
          <w:i w:val="false"/>
          <w:color w:val="000000"/>
          <w:sz w:val="28"/>
        </w:rPr>
        <w:t xml:space="preserve"> в часах - величина наработки изделия в интервалах для оценки технического состояния;</w:t>
      </w:r>
    </w:p>
    <w:p>
      <w:pPr>
        <w:spacing w:after="0"/>
        <w:ind w:left="0"/>
        <w:jc w:val="both"/>
      </w:pPr>
      <w:r>
        <w:rPr>
          <w:rFonts w:ascii="Times New Roman"/>
          <w:b w:val="false"/>
          <w:i w:val="false"/>
          <w:color w:val="000000"/>
          <w:sz w:val="28"/>
        </w:rPr>
        <w:t>
            HO</w:t>
      </w:r>
      <w:r>
        <w:rPr>
          <w:rFonts w:ascii="Times New Roman"/>
          <w:b w:val="false"/>
          <w:i w:val="false"/>
          <w:color w:val="000000"/>
          <w:vertAlign w:val="subscript"/>
        </w:rPr>
        <w:t>0</w:t>
      </w:r>
      <w:r>
        <w:rPr>
          <w:rFonts w:ascii="Times New Roman"/>
          <w:b w:val="false"/>
          <w:i w:val="false"/>
          <w:color w:val="000000"/>
          <w:sz w:val="28"/>
        </w:rPr>
        <w:t>, в часах - наработка изделия на отказ (неисправность).</w:t>
      </w:r>
    </w:p>
    <w:bookmarkStart w:name="z750" w:id="705"/>
    <w:p>
      <w:pPr>
        <w:spacing w:after="0"/>
        <w:ind w:left="0"/>
        <w:jc w:val="both"/>
      </w:pPr>
      <w:r>
        <w:rPr>
          <w:rFonts w:ascii="Times New Roman"/>
          <w:b w:val="false"/>
          <w:i w:val="false"/>
          <w:color w:val="000000"/>
          <w:sz w:val="28"/>
        </w:rPr>
        <w:t xml:space="preserve">
            17. Если условие (2) выполняется, то оценка технического состояния по безотказности определяется по критериям, указанным в подпунктах 1), 3) или 2) </w:t>
      </w:r>
      <w:r>
        <w:rPr>
          <w:rFonts w:ascii="Times New Roman"/>
          <w:b w:val="false"/>
          <w:i w:val="false"/>
          <w:color w:val="000000"/>
          <w:sz w:val="28"/>
        </w:rPr>
        <w:t>пункта 20</w:t>
      </w:r>
      <w:r>
        <w:rPr>
          <w:rFonts w:ascii="Times New Roman"/>
          <w:b w:val="false"/>
          <w:i w:val="false"/>
          <w:color w:val="000000"/>
          <w:sz w:val="28"/>
        </w:rPr>
        <w:t xml:space="preserve"> настоящей Методики, в зависимости от того, указана ли величина наработки на отказ в НТД или нет.</w:t>
      </w:r>
    </w:p>
    <w:bookmarkEnd w:id="705"/>
    <w:bookmarkStart w:name="z751" w:id="706"/>
    <w:p>
      <w:pPr>
        <w:spacing w:after="0"/>
        <w:ind w:left="0"/>
        <w:jc w:val="both"/>
      </w:pPr>
      <w:r>
        <w:rPr>
          <w:rFonts w:ascii="Times New Roman"/>
          <w:b w:val="false"/>
          <w:i w:val="false"/>
          <w:color w:val="000000"/>
          <w:sz w:val="28"/>
        </w:rPr>
        <w:t xml:space="preserve">
            18. Если условие (2) не выполняется, то оценка технического состояния по безотказности определяется по критерию, указанной в подпункте 3 </w:t>
      </w:r>
      <w:r>
        <w:rPr>
          <w:rFonts w:ascii="Times New Roman"/>
          <w:b w:val="false"/>
          <w:i w:val="false"/>
          <w:color w:val="000000"/>
          <w:sz w:val="28"/>
        </w:rPr>
        <w:t>пункта 20</w:t>
      </w:r>
      <w:r>
        <w:rPr>
          <w:rFonts w:ascii="Times New Roman"/>
          <w:b w:val="false"/>
          <w:i w:val="false"/>
          <w:color w:val="000000"/>
          <w:sz w:val="28"/>
        </w:rPr>
        <w:t xml:space="preserve"> настоящей Методики.</w:t>
      </w:r>
    </w:p>
    <w:bookmarkEnd w:id="706"/>
    <w:bookmarkStart w:name="z752" w:id="707"/>
    <w:p>
      <w:pPr>
        <w:spacing w:after="0"/>
        <w:ind w:left="0"/>
        <w:jc w:val="left"/>
      </w:pPr>
      <w:r>
        <w:rPr>
          <w:rFonts w:ascii="Times New Roman"/>
          <w:b/>
          <w:i w:val="false"/>
          <w:color w:val="000000"/>
        </w:rPr>
        <w:t xml:space="preserve"> Параграф 2. Оценка наработки на отказ (неисправность)</w:t>
      </w:r>
    </w:p>
    <w:bookmarkEnd w:id="707"/>
    <w:bookmarkStart w:name="z753" w:id="708"/>
    <w:p>
      <w:pPr>
        <w:spacing w:after="0"/>
        <w:ind w:left="0"/>
        <w:jc w:val="both"/>
      </w:pPr>
      <w:r>
        <w:rPr>
          <w:rFonts w:ascii="Times New Roman"/>
          <w:b w:val="false"/>
          <w:i w:val="false"/>
          <w:color w:val="000000"/>
          <w:sz w:val="28"/>
        </w:rPr>
        <w:t>
      19. Оценка наработки на отказ (неисправность) на любом интервале эксплуатации выполняется по формуле:</w:t>
      </w:r>
    </w:p>
    <w:bookmarkEnd w:id="708"/>
    <w:p>
      <w:pPr>
        <w:spacing w:after="0"/>
        <w:ind w:left="0"/>
        <w:jc w:val="both"/>
      </w:pPr>
      <w:r>
        <w:rPr>
          <w:rFonts w:ascii="Times New Roman"/>
          <w:b w:val="false"/>
          <w:i w:val="false"/>
          <w:color w:val="000000"/>
          <w:sz w:val="28"/>
        </w:rPr>
        <w:t>
                              HO</w:t>
      </w:r>
      <w:r>
        <w:rPr>
          <w:rFonts w:ascii="Times New Roman"/>
          <w:b w:val="false"/>
          <w:i w:val="false"/>
          <w:color w:val="000000"/>
          <w:vertAlign w:val="subscript"/>
        </w:rPr>
        <w:t>i</w:t>
      </w:r>
      <w:r>
        <w:rPr>
          <w:rFonts w:ascii="Times New Roman"/>
          <w:b w:val="false"/>
          <w:i w:val="false"/>
          <w:color w:val="000000"/>
          <w:sz w:val="28"/>
        </w:rPr>
        <w:t xml:space="preserve"> = H</w:t>
      </w:r>
      <w:r>
        <w:rPr>
          <w:rFonts w:ascii="Times New Roman"/>
          <w:b w:val="false"/>
          <w:i w:val="false"/>
          <w:color w:val="000000"/>
          <w:vertAlign w:val="subscript"/>
        </w:rPr>
        <w:t>i</w:t>
      </w:r>
      <w:r>
        <w:rPr>
          <w:rFonts w:ascii="Times New Roman"/>
          <w:b w:val="false"/>
          <w:i w:val="false"/>
          <w:color w:val="000000"/>
          <w:sz w:val="28"/>
        </w:rPr>
        <w:t>/N</w:t>
      </w:r>
      <w:r>
        <w:rPr>
          <w:rFonts w:ascii="Times New Roman"/>
          <w:b w:val="false"/>
          <w:i w:val="false"/>
          <w:color w:val="000000"/>
          <w:vertAlign w:val="subscript"/>
        </w:rPr>
        <w:t>i</w:t>
      </w:r>
      <w:r>
        <w:rPr>
          <w:rFonts w:ascii="Times New Roman"/>
          <w:b w:val="false"/>
          <w:i w:val="false"/>
          <w:color w:val="000000"/>
          <w:vertAlign w:val="subscript"/>
        </w:rPr>
        <w:t xml:space="preserve">            </w:t>
      </w:r>
      <w:r>
        <w:rPr>
          <w:rFonts w:ascii="Times New Roman"/>
          <w:b w:val="false"/>
          <w:i w:val="false"/>
          <w:color w:val="000000"/>
          <w:sz w:val="28"/>
        </w:rPr>
        <w:t>(3),</w:t>
      </w:r>
    </w:p>
    <w:p>
      <w:pPr>
        <w:spacing w:after="0"/>
        <w:ind w:left="0"/>
        <w:jc w:val="both"/>
      </w:pPr>
      <w:r>
        <w:rPr>
          <w:rFonts w:ascii="Times New Roman"/>
          <w:b w:val="false"/>
          <w:i w:val="false"/>
          <w:color w:val="000000"/>
          <w:sz w:val="28"/>
        </w:rPr>
        <w:t>
            где</w:t>
      </w:r>
    </w:p>
    <w:p>
      <w:pPr>
        <w:spacing w:after="0"/>
        <w:ind w:left="0"/>
        <w:jc w:val="both"/>
      </w:pPr>
      <w:r>
        <w:rPr>
          <w:rFonts w:ascii="Times New Roman"/>
          <w:b w:val="false"/>
          <w:i w:val="false"/>
          <w:color w:val="000000"/>
          <w:sz w:val="28"/>
        </w:rPr>
        <w:t>
      HO</w:t>
      </w:r>
      <w:r>
        <w:rPr>
          <w:rFonts w:ascii="Times New Roman"/>
          <w:b w:val="false"/>
          <w:i w:val="false"/>
          <w:color w:val="000000"/>
          <w:vertAlign w:val="subscript"/>
        </w:rPr>
        <w:t>i</w:t>
      </w:r>
      <w:r>
        <w:rPr>
          <w:rFonts w:ascii="Times New Roman"/>
          <w:b w:val="false"/>
          <w:i w:val="false"/>
          <w:color w:val="000000"/>
          <w:sz w:val="28"/>
        </w:rPr>
        <w:t xml:space="preserve"> в часах - наработка на отказ (неисправность) изделия в рассматриваемом интервале;</w:t>
      </w:r>
    </w:p>
    <w:p>
      <w:pPr>
        <w:spacing w:after="0"/>
        <w:ind w:left="0"/>
        <w:jc w:val="both"/>
      </w:pPr>
      <w:r>
        <w:rPr>
          <w:rFonts w:ascii="Times New Roman"/>
          <w:b w:val="false"/>
          <w:i w:val="false"/>
          <w:color w:val="000000"/>
          <w:sz w:val="28"/>
        </w:rPr>
        <w:t>
      H</w:t>
      </w:r>
      <w:r>
        <w:rPr>
          <w:rFonts w:ascii="Times New Roman"/>
          <w:b w:val="false"/>
          <w:i w:val="false"/>
          <w:color w:val="000000"/>
          <w:vertAlign w:val="subscript"/>
        </w:rPr>
        <w:t>i</w:t>
      </w:r>
      <w:r>
        <w:rPr>
          <w:rFonts w:ascii="Times New Roman"/>
          <w:b w:val="false"/>
          <w:i w:val="false"/>
          <w:color w:val="000000"/>
          <w:sz w:val="28"/>
        </w:rPr>
        <w:t xml:space="preserve"> в часах - наработка изделия в рассматриваемом интервале;</w:t>
      </w:r>
    </w:p>
    <w:p>
      <w:pPr>
        <w:spacing w:after="0"/>
        <w:ind w:left="0"/>
        <w:jc w:val="both"/>
      </w:pPr>
      <w:r>
        <w:rPr>
          <w:rFonts w:ascii="Times New Roman"/>
          <w:b w:val="false"/>
          <w:i w:val="false"/>
          <w:color w:val="000000"/>
          <w:sz w:val="28"/>
        </w:rPr>
        <w:t>
      N</w:t>
      </w:r>
      <w:r>
        <w:rPr>
          <w:rFonts w:ascii="Times New Roman"/>
          <w:b w:val="false"/>
          <w:i w:val="false"/>
          <w:color w:val="000000"/>
          <w:vertAlign w:val="subscript"/>
        </w:rPr>
        <w:t>i</w:t>
      </w:r>
      <w:r>
        <w:rPr>
          <w:rFonts w:ascii="Times New Roman"/>
          <w:b w:val="false"/>
          <w:i w:val="false"/>
          <w:color w:val="000000"/>
          <w:sz w:val="28"/>
        </w:rPr>
        <w:t>, в часах - число отказов (неисправностей) изделия, наблюдавшихся в рассматриваемом интервале.</w:t>
      </w:r>
    </w:p>
    <w:bookmarkStart w:name="z754" w:id="709"/>
    <w:p>
      <w:pPr>
        <w:spacing w:after="0"/>
        <w:ind w:left="0"/>
        <w:jc w:val="left"/>
      </w:pPr>
      <w:r>
        <w:rPr>
          <w:rFonts w:ascii="Times New Roman"/>
          <w:b/>
          <w:i w:val="false"/>
          <w:color w:val="000000"/>
        </w:rPr>
        <w:t xml:space="preserve"> Параграф 3. Определение момента наступления предельного</w:t>
      </w:r>
      <w:r>
        <w:br/>
      </w:r>
      <w:r>
        <w:rPr>
          <w:rFonts w:ascii="Times New Roman"/>
          <w:b/>
          <w:i w:val="false"/>
          <w:color w:val="000000"/>
        </w:rPr>
        <w:t>состояния изделия</w:t>
      </w:r>
    </w:p>
    <w:bookmarkEnd w:id="709"/>
    <w:bookmarkStart w:name="z755" w:id="710"/>
    <w:p>
      <w:pPr>
        <w:spacing w:after="0"/>
        <w:ind w:left="0"/>
        <w:jc w:val="both"/>
      </w:pPr>
      <w:r>
        <w:rPr>
          <w:rFonts w:ascii="Times New Roman"/>
          <w:b w:val="false"/>
          <w:i w:val="false"/>
          <w:color w:val="000000"/>
          <w:sz w:val="28"/>
        </w:rPr>
        <w:t>
      20. Критерием предельного состояния по безотказности является:</w:t>
      </w:r>
    </w:p>
    <w:bookmarkEnd w:id="710"/>
    <w:p>
      <w:pPr>
        <w:spacing w:after="0"/>
        <w:ind w:left="0"/>
        <w:jc w:val="both"/>
      </w:pPr>
      <w:r>
        <w:rPr>
          <w:rFonts w:ascii="Times New Roman"/>
          <w:b w:val="false"/>
          <w:i w:val="false"/>
          <w:color w:val="000000"/>
          <w:sz w:val="28"/>
        </w:rPr>
        <w:t>
      1) снижение наработки на отказ (неисправность) и достижение значения меньшего, чем величина наработки на отказ (неисправность (НО</w:t>
      </w:r>
      <w:r>
        <w:rPr>
          <w:rFonts w:ascii="Times New Roman"/>
          <w:b w:val="false"/>
          <w:i w:val="false"/>
          <w:color w:val="000000"/>
          <w:vertAlign w:val="subscript"/>
        </w:rPr>
        <w:t>0</w:t>
      </w:r>
      <w:r>
        <w:rPr>
          <w:rFonts w:ascii="Times New Roman"/>
          <w:b w:val="false"/>
          <w:i w:val="false"/>
          <w:color w:val="000000"/>
          <w:sz w:val="28"/>
        </w:rPr>
        <w:t>), указанная в НТД, на двух последних интервалах оценки;</w:t>
      </w:r>
    </w:p>
    <w:p>
      <w:pPr>
        <w:spacing w:after="0"/>
        <w:ind w:left="0"/>
        <w:jc w:val="both"/>
      </w:pPr>
      <w:r>
        <w:rPr>
          <w:rFonts w:ascii="Times New Roman"/>
          <w:b w:val="false"/>
          <w:i w:val="false"/>
          <w:color w:val="000000"/>
          <w:sz w:val="28"/>
        </w:rPr>
        <w:t>
      2) снижение наработки на отказ (неисправность) и достижение значения меньшего, чем величина наработки на отказ (неисправность (НО</w:t>
      </w:r>
      <w:r>
        <w:rPr>
          <w:rFonts w:ascii="Times New Roman"/>
          <w:b w:val="false"/>
          <w:i w:val="false"/>
          <w:color w:val="000000"/>
          <w:vertAlign w:val="subscript"/>
        </w:rPr>
        <w:t>0</w:t>
      </w:r>
      <w:r>
        <w:rPr>
          <w:rFonts w:ascii="Times New Roman"/>
          <w:b w:val="false"/>
          <w:i w:val="false"/>
          <w:color w:val="000000"/>
          <w:sz w:val="28"/>
        </w:rPr>
        <w:t>), определенная статистическим путем, на двух последних интервалах оценки;</w:t>
      </w:r>
    </w:p>
    <w:p>
      <w:pPr>
        <w:spacing w:after="0"/>
        <w:ind w:left="0"/>
        <w:jc w:val="both"/>
      </w:pPr>
      <w:r>
        <w:rPr>
          <w:rFonts w:ascii="Times New Roman"/>
          <w:b w:val="false"/>
          <w:i w:val="false"/>
          <w:color w:val="000000"/>
          <w:sz w:val="28"/>
        </w:rPr>
        <w:t>
      3) систематическое снижение наработки на отказ (неисправность) (НО) в оцениваемых интервалах.</w:t>
      </w:r>
    </w:p>
    <w:bookmarkStart w:name="z756" w:id="711"/>
    <w:p>
      <w:pPr>
        <w:spacing w:after="0"/>
        <w:ind w:left="0"/>
        <w:jc w:val="both"/>
      </w:pPr>
      <w:r>
        <w:rPr>
          <w:rFonts w:ascii="Times New Roman"/>
          <w:b w:val="false"/>
          <w:i w:val="false"/>
          <w:color w:val="000000"/>
          <w:sz w:val="28"/>
        </w:rPr>
        <w:t xml:space="preserve">
      21. Для оценки технического состояния по безотказности в период эксплуатации изделия выбираются 3 - 4 интервала, длительность которых определяется в соответствии с </w:t>
      </w:r>
      <w:r>
        <w:rPr>
          <w:rFonts w:ascii="Times New Roman"/>
          <w:b w:val="false"/>
          <w:i w:val="false"/>
          <w:color w:val="000000"/>
          <w:sz w:val="28"/>
        </w:rPr>
        <w:t>пунктами 13</w:t>
      </w:r>
      <w:r>
        <w:rPr>
          <w:rFonts w:ascii="Times New Roman"/>
          <w:b w:val="false"/>
          <w:i w:val="false"/>
          <w:color w:val="000000"/>
          <w:sz w:val="28"/>
        </w:rPr>
        <w:t xml:space="preserve"> - </w:t>
      </w:r>
      <w:r>
        <w:rPr>
          <w:rFonts w:ascii="Times New Roman"/>
          <w:b w:val="false"/>
          <w:i w:val="false"/>
          <w:color w:val="000000"/>
          <w:sz w:val="28"/>
        </w:rPr>
        <w:t>18</w:t>
      </w:r>
      <w:r>
        <w:rPr>
          <w:rFonts w:ascii="Times New Roman"/>
          <w:b w:val="false"/>
          <w:i w:val="false"/>
          <w:color w:val="000000"/>
          <w:sz w:val="28"/>
        </w:rPr>
        <w:t xml:space="preserve"> настоящей Методики.</w:t>
      </w:r>
    </w:p>
    <w:bookmarkEnd w:id="711"/>
    <w:bookmarkStart w:name="z757" w:id="712"/>
    <w:p>
      <w:pPr>
        <w:spacing w:after="0"/>
        <w:ind w:left="0"/>
        <w:jc w:val="both"/>
      </w:pPr>
      <w:r>
        <w:rPr>
          <w:rFonts w:ascii="Times New Roman"/>
          <w:b w:val="false"/>
          <w:i w:val="false"/>
          <w:color w:val="000000"/>
          <w:sz w:val="28"/>
        </w:rPr>
        <w:t>
      22. Расположение интервалов во времени показано на рис. 1</w:t>
      </w:r>
    </w:p>
    <w:bookmarkEnd w:id="712"/>
    <w:p>
      <w:pPr>
        <w:spacing w:after="0"/>
        <w:ind w:left="0"/>
        <w:jc w:val="both"/>
      </w:pPr>
      <w:r>
        <w:rPr>
          <w:rFonts w:ascii="Times New Roman"/>
          <w:b w:val="false"/>
          <w:i w:val="false"/>
          <w:color w:val="000000"/>
          <w:sz w:val="28"/>
        </w:rPr>
        <w:t>
      0___Н</w:t>
      </w:r>
      <w:r>
        <w:rPr>
          <w:rFonts w:ascii="Times New Roman"/>
          <w:b w:val="false"/>
          <w:i w:val="false"/>
          <w:color w:val="000000"/>
          <w:vertAlign w:val="subscript"/>
        </w:rPr>
        <w:t>г</w:t>
      </w:r>
      <w:r>
        <w:rPr>
          <w:rFonts w:ascii="Times New Roman"/>
          <w:b w:val="false"/>
          <w:i w:val="false"/>
          <w:color w:val="000000"/>
          <w:sz w:val="28"/>
        </w:rPr>
        <w:t>___H</w:t>
      </w:r>
      <w:r>
        <w:rPr>
          <w:rFonts w:ascii="Times New Roman"/>
          <w:b w:val="false"/>
          <w:i w:val="false"/>
          <w:color w:val="000000"/>
          <w:vertAlign w:val="subscript"/>
        </w:rPr>
        <w:t>(</w:t>
      </w:r>
      <w:r>
        <w:rPr>
          <w:rFonts w:ascii="Times New Roman"/>
          <w:b w:val="false"/>
          <w:i w:val="false"/>
          <w:color w:val="000000"/>
          <w:vertAlign w:val="subscript"/>
        </w:rPr>
        <w:t>i - 3)</w:t>
      </w:r>
      <w:r>
        <w:rPr>
          <w:rFonts w:ascii="Times New Roman"/>
          <w:b w:val="false"/>
          <w:i w:val="false"/>
          <w:color w:val="000000"/>
          <w:sz w:val="28"/>
        </w:rPr>
        <w:t>___H</w:t>
      </w:r>
      <w:r>
        <w:rPr>
          <w:rFonts w:ascii="Times New Roman"/>
          <w:b w:val="false"/>
          <w:i w:val="false"/>
          <w:color w:val="000000"/>
          <w:vertAlign w:val="subscript"/>
        </w:rPr>
        <w:t>(i - 2)</w:t>
      </w:r>
      <w:r>
        <w:rPr>
          <w:rFonts w:ascii="Times New Roman"/>
          <w:b w:val="false"/>
          <w:i w:val="false"/>
          <w:color w:val="000000"/>
          <w:sz w:val="28"/>
        </w:rPr>
        <w:t>___H</w:t>
      </w:r>
      <w:r>
        <w:rPr>
          <w:rFonts w:ascii="Times New Roman"/>
          <w:b w:val="false"/>
          <w:i w:val="false"/>
          <w:color w:val="000000"/>
          <w:vertAlign w:val="subscript"/>
        </w:rPr>
        <w:t>(i - 1)</w:t>
      </w:r>
      <w:r>
        <w:rPr>
          <w:rFonts w:ascii="Times New Roman"/>
          <w:b w:val="false"/>
          <w:i w:val="false"/>
          <w:color w:val="000000"/>
          <w:sz w:val="28"/>
        </w:rPr>
        <w:t>___H</w:t>
      </w:r>
      <w:r>
        <w:rPr>
          <w:rFonts w:ascii="Times New Roman"/>
          <w:b w:val="false"/>
          <w:i w:val="false"/>
          <w:color w:val="000000"/>
          <w:vertAlign w:val="subscript"/>
        </w:rPr>
        <w:t xml:space="preserve">(i) </w:t>
      </w:r>
      <w:r>
        <w:rPr>
          <w:rFonts w:ascii="Times New Roman"/>
          <w:b w:val="false"/>
          <w:i w:val="false"/>
          <w:color w:val="000000"/>
          <w:sz w:val="28"/>
        </w:rPr>
        <w:t>(t</w:t>
      </w:r>
      <w:r>
        <w:rPr>
          <w:rFonts w:ascii="Times New Roman"/>
          <w:b w:val="false"/>
          <w:i w:val="false"/>
          <w:color w:val="000000"/>
          <w:vertAlign w:val="subscript"/>
        </w:rPr>
        <w:t>n</w:t>
      </w:r>
      <w:r>
        <w:rPr>
          <w:rFonts w:ascii="Times New Roman"/>
          <w:b w:val="false"/>
          <w:i w:val="false"/>
          <w:color w:val="000000"/>
          <w:sz w:val="28"/>
        </w:rPr>
        <w:t>)__&gt; Н, часы,</w:t>
      </w:r>
    </w:p>
    <w:p>
      <w:pPr>
        <w:spacing w:after="0"/>
        <w:ind w:left="0"/>
        <w:jc w:val="both"/>
      </w:pPr>
      <w:r>
        <w:rPr>
          <w:rFonts w:ascii="Times New Roman"/>
          <w:b w:val="false"/>
          <w:i w:val="false"/>
          <w:color w:val="000000"/>
          <w:sz w:val="28"/>
        </w:rPr>
        <w:t>
      где</w:t>
      </w:r>
    </w:p>
    <w:p>
      <w:pPr>
        <w:spacing w:after="0"/>
        <w:ind w:left="0"/>
        <w:jc w:val="both"/>
      </w:pPr>
      <w:r>
        <w:rPr>
          <w:rFonts w:ascii="Times New Roman"/>
          <w:b w:val="false"/>
          <w:i w:val="false"/>
          <w:color w:val="000000"/>
          <w:sz w:val="28"/>
        </w:rPr>
        <w:t>
      t</w:t>
      </w:r>
      <w:r>
        <w:rPr>
          <w:rFonts w:ascii="Times New Roman"/>
          <w:b w:val="false"/>
          <w:i w:val="false"/>
          <w:color w:val="000000"/>
          <w:vertAlign w:val="subscript"/>
        </w:rPr>
        <w:t>n</w:t>
      </w:r>
      <w:r>
        <w:rPr>
          <w:rFonts w:ascii="Times New Roman"/>
          <w:b w:val="false"/>
          <w:i w:val="false"/>
          <w:color w:val="000000"/>
          <w:sz w:val="28"/>
        </w:rPr>
        <w:t xml:space="preserve"> - наработка изделия на момент оценки технического состояния;</w:t>
      </w:r>
    </w:p>
    <w:p>
      <w:pPr>
        <w:spacing w:after="0"/>
        <w:ind w:left="0"/>
        <w:jc w:val="both"/>
      </w:pPr>
      <w:r>
        <w:rPr>
          <w:rFonts w:ascii="Times New Roman"/>
          <w:b w:val="false"/>
          <w:i w:val="false"/>
          <w:color w:val="000000"/>
          <w:sz w:val="28"/>
        </w:rPr>
        <w:t>
      Н</w:t>
      </w:r>
      <w:r>
        <w:rPr>
          <w:rFonts w:ascii="Times New Roman"/>
          <w:b w:val="false"/>
          <w:i w:val="false"/>
          <w:color w:val="000000"/>
          <w:vertAlign w:val="subscript"/>
        </w:rPr>
        <w:t>г</w:t>
      </w:r>
      <w:r>
        <w:rPr>
          <w:rFonts w:ascii="Times New Roman"/>
          <w:b w:val="false"/>
          <w:i w:val="false"/>
          <w:color w:val="000000"/>
          <w:sz w:val="28"/>
        </w:rPr>
        <w:t>- интервал гарантийного срока службы (ресурса);</w:t>
      </w:r>
    </w:p>
    <w:p>
      <w:pPr>
        <w:spacing w:after="0"/>
        <w:ind w:left="0"/>
        <w:jc w:val="both"/>
      </w:pPr>
      <w:r>
        <w:rPr>
          <w:rFonts w:ascii="Times New Roman"/>
          <w:b w:val="false"/>
          <w:i w:val="false"/>
          <w:color w:val="000000"/>
          <w:sz w:val="28"/>
        </w:rPr>
        <w:t>
      H</w:t>
      </w:r>
      <w:r>
        <w:rPr>
          <w:rFonts w:ascii="Times New Roman"/>
          <w:b w:val="false"/>
          <w:i w:val="false"/>
          <w:color w:val="000000"/>
          <w:vertAlign w:val="subscript"/>
        </w:rPr>
        <w:t>(</w:t>
      </w:r>
      <w:r>
        <w:rPr>
          <w:rFonts w:ascii="Times New Roman"/>
          <w:b w:val="false"/>
          <w:i w:val="false"/>
          <w:color w:val="000000"/>
          <w:vertAlign w:val="subscript"/>
        </w:rPr>
        <w:t>i - 3)</w:t>
      </w:r>
      <w:r>
        <w:rPr>
          <w:rFonts w:ascii="Times New Roman"/>
          <w:b w:val="false"/>
          <w:i w:val="false"/>
          <w:color w:val="000000"/>
          <w:sz w:val="28"/>
        </w:rPr>
        <w:t>, H</w:t>
      </w:r>
      <w:r>
        <w:rPr>
          <w:rFonts w:ascii="Times New Roman"/>
          <w:b w:val="false"/>
          <w:i w:val="false"/>
          <w:color w:val="000000"/>
          <w:vertAlign w:val="subscript"/>
        </w:rPr>
        <w:t>(i - 2)</w:t>
      </w:r>
      <w:r>
        <w:rPr>
          <w:rFonts w:ascii="Times New Roman"/>
          <w:b w:val="false"/>
          <w:i w:val="false"/>
          <w:color w:val="000000"/>
          <w:sz w:val="28"/>
        </w:rPr>
        <w:t>, H</w:t>
      </w:r>
      <w:r>
        <w:rPr>
          <w:rFonts w:ascii="Times New Roman"/>
          <w:b w:val="false"/>
          <w:i w:val="false"/>
          <w:color w:val="000000"/>
          <w:vertAlign w:val="subscript"/>
        </w:rPr>
        <w:t>(i - 1)</w:t>
      </w:r>
      <w:r>
        <w:rPr>
          <w:rFonts w:ascii="Times New Roman"/>
          <w:b w:val="false"/>
          <w:i w:val="false"/>
          <w:color w:val="000000"/>
          <w:sz w:val="28"/>
        </w:rPr>
        <w:t>, H</w:t>
      </w:r>
      <w:r>
        <w:rPr>
          <w:rFonts w:ascii="Times New Roman"/>
          <w:b w:val="false"/>
          <w:i w:val="false"/>
          <w:color w:val="000000"/>
          <w:vertAlign w:val="subscript"/>
        </w:rPr>
        <w:t>(i)</w:t>
      </w:r>
      <w:r>
        <w:rPr>
          <w:rFonts w:ascii="Times New Roman"/>
          <w:b w:val="false"/>
          <w:i w:val="false"/>
          <w:color w:val="000000"/>
          <w:sz w:val="28"/>
        </w:rPr>
        <w:t xml:space="preserve"> - оцениваемые интервалы.</w:t>
      </w:r>
    </w:p>
    <w:p>
      <w:pPr>
        <w:spacing w:after="0"/>
        <w:ind w:left="0"/>
        <w:jc w:val="both"/>
      </w:pPr>
      <w:r>
        <w:rPr>
          <w:rFonts w:ascii="Times New Roman"/>
          <w:b w:val="false"/>
          <w:i w:val="false"/>
          <w:color w:val="000000"/>
          <w:sz w:val="28"/>
        </w:rPr>
        <w:t>
      Рис. 1</w:t>
      </w:r>
    </w:p>
    <w:bookmarkStart w:name="z758" w:id="713"/>
    <w:p>
      <w:pPr>
        <w:spacing w:after="0"/>
        <w:ind w:left="0"/>
        <w:jc w:val="both"/>
      </w:pPr>
      <w:r>
        <w:rPr>
          <w:rFonts w:ascii="Times New Roman"/>
          <w:b w:val="false"/>
          <w:i w:val="false"/>
          <w:color w:val="000000"/>
          <w:sz w:val="28"/>
        </w:rPr>
        <w:t xml:space="preserve">
      23. На каждом интервале выполняется оценка наработки на отказ (неисправность) в соответствие с </w:t>
      </w:r>
      <w:r>
        <w:rPr>
          <w:rFonts w:ascii="Times New Roman"/>
          <w:b w:val="false"/>
          <w:i w:val="false"/>
          <w:color w:val="000000"/>
          <w:sz w:val="28"/>
        </w:rPr>
        <w:t>пунктом 19</w:t>
      </w:r>
      <w:r>
        <w:rPr>
          <w:rFonts w:ascii="Times New Roman"/>
          <w:b w:val="false"/>
          <w:i w:val="false"/>
          <w:color w:val="000000"/>
          <w:sz w:val="28"/>
        </w:rPr>
        <w:t xml:space="preserve"> настоящей Методики.</w:t>
      </w:r>
    </w:p>
    <w:bookmarkEnd w:id="713"/>
    <w:bookmarkStart w:name="z759" w:id="714"/>
    <w:p>
      <w:pPr>
        <w:spacing w:after="0"/>
        <w:ind w:left="0"/>
        <w:jc w:val="both"/>
      </w:pPr>
      <w:r>
        <w:rPr>
          <w:rFonts w:ascii="Times New Roman"/>
          <w:b w:val="false"/>
          <w:i w:val="false"/>
          <w:color w:val="000000"/>
          <w:sz w:val="28"/>
        </w:rPr>
        <w:t>
      24. Считается, что предельное состояние изделия по критерию безотказности наступило на i интервале эксплуатации, если выполняются следующие два условия:</w:t>
      </w:r>
    </w:p>
    <w:bookmarkEnd w:id="714"/>
    <w:p>
      <w:pPr>
        <w:spacing w:after="0"/>
        <w:ind w:left="0"/>
        <w:jc w:val="both"/>
      </w:pPr>
      <w:r>
        <w:rPr>
          <w:rFonts w:ascii="Times New Roman"/>
          <w:b w:val="false"/>
          <w:i w:val="false"/>
          <w:color w:val="000000"/>
          <w:sz w:val="28"/>
        </w:rPr>
        <w:t>
                           НО</w:t>
      </w:r>
      <w:r>
        <w:rPr>
          <w:rFonts w:ascii="Times New Roman"/>
          <w:b w:val="false"/>
          <w:i w:val="false"/>
          <w:color w:val="000000"/>
          <w:vertAlign w:val="subscript"/>
        </w:rPr>
        <w:t>i</w:t>
      </w:r>
      <w:r>
        <w:rPr>
          <w:rFonts w:ascii="Times New Roman"/>
          <w:b w:val="false"/>
          <w:i w:val="false"/>
          <w:color w:val="000000"/>
          <w:sz w:val="28"/>
        </w:rPr>
        <w:t xml:space="preserve"> </w:t>
      </w:r>
      <w:r>
        <w:rPr>
          <w:rFonts w:ascii="Times New Roman"/>
          <w:b w:val="false"/>
          <w:i w:val="false"/>
          <w:color w:val="000000"/>
          <w:sz w:val="28"/>
          <w:u w:val="single"/>
        </w:rPr>
        <w:t>&lt;</w:t>
      </w:r>
      <w:r>
        <w:rPr>
          <w:rFonts w:ascii="Times New Roman"/>
          <w:b w:val="false"/>
          <w:i w:val="false"/>
          <w:color w:val="000000"/>
          <w:sz w:val="28"/>
        </w:rPr>
        <w:t xml:space="preserve"> НО</w:t>
      </w:r>
      <w:r>
        <w:rPr>
          <w:rFonts w:ascii="Times New Roman"/>
          <w:b w:val="false"/>
          <w:i w:val="false"/>
          <w:color w:val="000000"/>
          <w:vertAlign w:val="subscript"/>
        </w:rPr>
        <w:t>0</w:t>
      </w:r>
      <w:r>
        <w:rPr>
          <w:rFonts w:ascii="Times New Roman"/>
          <w:b w:val="false"/>
          <w:i w:val="false"/>
          <w:color w:val="000000"/>
          <w:sz w:val="28"/>
        </w:rPr>
        <w:t xml:space="preserve">                   (4)</w:t>
      </w:r>
    </w:p>
    <w:p>
      <w:pPr>
        <w:spacing w:after="0"/>
        <w:ind w:left="0"/>
        <w:jc w:val="both"/>
      </w:pPr>
      <w:r>
        <w:rPr>
          <w:rFonts w:ascii="Times New Roman"/>
          <w:b w:val="false"/>
          <w:i w:val="false"/>
          <w:color w:val="000000"/>
          <w:sz w:val="28"/>
        </w:rPr>
        <w:t>
                                               или</w:t>
      </w:r>
    </w:p>
    <w:p>
      <w:pPr>
        <w:spacing w:after="0"/>
        <w:ind w:left="0"/>
        <w:jc w:val="both"/>
      </w:pPr>
      <w:r>
        <w:rPr>
          <w:rFonts w:ascii="Times New Roman"/>
          <w:b w:val="false"/>
          <w:i w:val="false"/>
          <w:color w:val="000000"/>
          <w:sz w:val="28"/>
        </w:rPr>
        <w:t>
                           НО</w:t>
      </w:r>
      <w:r>
        <w:rPr>
          <w:rFonts w:ascii="Times New Roman"/>
          <w:b w:val="false"/>
          <w:i w:val="false"/>
          <w:color w:val="000000"/>
          <w:vertAlign w:val="subscript"/>
        </w:rPr>
        <w:t>i</w:t>
      </w:r>
      <w:r>
        <w:rPr>
          <w:rFonts w:ascii="Times New Roman"/>
          <w:b w:val="false"/>
          <w:i w:val="false"/>
          <w:color w:val="000000"/>
          <w:sz w:val="28"/>
        </w:rPr>
        <w:t xml:space="preserve"> </w:t>
      </w:r>
      <w:r>
        <w:rPr>
          <w:rFonts w:ascii="Times New Roman"/>
          <w:b w:val="false"/>
          <w:i w:val="false"/>
          <w:color w:val="000000"/>
          <w:sz w:val="28"/>
          <w:u w:val="single"/>
        </w:rPr>
        <w:t>&lt;</w:t>
      </w:r>
      <w:r>
        <w:rPr>
          <w:rFonts w:ascii="Times New Roman"/>
          <w:b w:val="false"/>
          <w:i w:val="false"/>
          <w:color w:val="000000"/>
          <w:sz w:val="28"/>
        </w:rPr>
        <w:t xml:space="preserve"> 0,5НО</w:t>
      </w:r>
      <w:r>
        <w:rPr>
          <w:rFonts w:ascii="Times New Roman"/>
          <w:b w:val="false"/>
          <w:i w:val="false"/>
          <w:color w:val="000000"/>
          <w:vertAlign w:val="subscript"/>
        </w:rPr>
        <w:t>0</w:t>
      </w:r>
      <w:r>
        <w:rPr>
          <w:rFonts w:ascii="Times New Roman"/>
          <w:b w:val="false"/>
          <w:i w:val="false"/>
          <w:color w:val="000000"/>
          <w:sz w:val="28"/>
        </w:rPr>
        <w:t xml:space="preserve">                (5)</w:t>
      </w:r>
    </w:p>
    <w:p>
      <w:pPr>
        <w:spacing w:after="0"/>
        <w:ind w:left="0"/>
        <w:jc w:val="both"/>
      </w:pPr>
      <w:r>
        <w:rPr>
          <w:rFonts w:ascii="Times New Roman"/>
          <w:b w:val="false"/>
          <w:i w:val="false"/>
          <w:color w:val="000000"/>
          <w:sz w:val="28"/>
        </w:rPr>
        <w:t>
                                   и</w:t>
      </w:r>
    </w:p>
    <w:p>
      <w:pPr>
        <w:spacing w:after="0"/>
        <w:ind w:left="0"/>
        <w:jc w:val="both"/>
      </w:pPr>
      <w:r>
        <w:rPr>
          <w:rFonts w:ascii="Times New Roman"/>
          <w:b w:val="false"/>
          <w:i w:val="false"/>
          <w:color w:val="000000"/>
          <w:sz w:val="28"/>
        </w:rPr>
        <w:t>
               HO</w:t>
      </w:r>
      <w:r>
        <w:rPr>
          <w:rFonts w:ascii="Times New Roman"/>
          <w:b w:val="false"/>
          <w:i w:val="false"/>
          <w:color w:val="000000"/>
          <w:vertAlign w:val="subscript"/>
        </w:rPr>
        <w:t>(i - 3)</w:t>
      </w:r>
      <w:r>
        <w:rPr>
          <w:rFonts w:ascii="Times New Roman"/>
          <w:b w:val="false"/>
          <w:i w:val="false"/>
          <w:color w:val="000000"/>
          <w:sz w:val="28"/>
        </w:rPr>
        <w:t xml:space="preserve"> &gt; HO</w:t>
      </w:r>
      <w:r>
        <w:rPr>
          <w:rFonts w:ascii="Times New Roman"/>
          <w:b w:val="false"/>
          <w:i w:val="false"/>
          <w:color w:val="000000"/>
          <w:vertAlign w:val="subscript"/>
        </w:rPr>
        <w:t>(i - 2)</w:t>
      </w:r>
      <w:r>
        <w:rPr>
          <w:rFonts w:ascii="Times New Roman"/>
          <w:b w:val="false"/>
          <w:i w:val="false"/>
          <w:color w:val="000000"/>
          <w:sz w:val="28"/>
        </w:rPr>
        <w:t xml:space="preserve"> &gt; HO</w:t>
      </w:r>
      <w:r>
        <w:rPr>
          <w:rFonts w:ascii="Times New Roman"/>
          <w:b w:val="false"/>
          <w:i w:val="false"/>
          <w:color w:val="000000"/>
          <w:vertAlign w:val="subscript"/>
        </w:rPr>
        <w:t>(i - 1)</w:t>
      </w:r>
      <w:r>
        <w:rPr>
          <w:rFonts w:ascii="Times New Roman"/>
          <w:b w:val="false"/>
          <w:i w:val="false"/>
          <w:color w:val="000000"/>
          <w:sz w:val="28"/>
        </w:rPr>
        <w:t xml:space="preserve"> &gt; HO</w:t>
      </w:r>
      <w:r>
        <w:rPr>
          <w:rFonts w:ascii="Times New Roman"/>
          <w:b w:val="false"/>
          <w:i w:val="false"/>
          <w:color w:val="000000"/>
          <w:vertAlign w:val="subscript"/>
        </w:rPr>
        <w:t>(i)</w:t>
      </w:r>
      <w:r>
        <w:rPr>
          <w:rFonts w:ascii="Times New Roman"/>
          <w:b w:val="false"/>
          <w:i w:val="false"/>
          <w:color w:val="000000"/>
          <w:sz w:val="28"/>
        </w:rPr>
        <w:t xml:space="preserve">       (6)</w:t>
      </w:r>
    </w:p>
    <w:bookmarkStart w:name="z760" w:id="715"/>
    <w:p>
      <w:pPr>
        <w:spacing w:after="0"/>
        <w:ind w:left="0"/>
        <w:jc w:val="both"/>
      </w:pPr>
      <w:r>
        <w:rPr>
          <w:rFonts w:ascii="Times New Roman"/>
          <w:b w:val="false"/>
          <w:i w:val="false"/>
          <w:color w:val="000000"/>
          <w:sz w:val="28"/>
        </w:rPr>
        <w:t>
            25. Неравенство (6) характеризует систематическое снижение наработки на отказ (неисправность) за последовательные 3 или 4 интервала эксплуатации. Оно повышает достоверность принятого решения о наступлении предельного состояния изделия.</w:t>
      </w:r>
    </w:p>
    <w:bookmarkEnd w:id="715"/>
    <w:bookmarkStart w:name="z761" w:id="716"/>
    <w:p>
      <w:pPr>
        <w:spacing w:after="0"/>
        <w:ind w:left="0"/>
        <w:jc w:val="both"/>
      </w:pPr>
      <w:r>
        <w:rPr>
          <w:rFonts w:ascii="Times New Roman"/>
          <w:b w:val="false"/>
          <w:i w:val="false"/>
          <w:color w:val="000000"/>
          <w:sz w:val="28"/>
        </w:rPr>
        <w:t>
            26. Другим условием наступления предельного состояния изделия по безотказности является выполнение неравенств (4) или (5) на двух последовательных интервалах независимо от того, выполняется неравенство (6) или нет, т.е.:</w:t>
      </w:r>
    </w:p>
    <w:bookmarkEnd w:id="716"/>
    <w:p>
      <w:pPr>
        <w:spacing w:after="0"/>
        <w:ind w:left="0"/>
        <w:jc w:val="both"/>
      </w:pPr>
      <w:r>
        <w:rPr>
          <w:rFonts w:ascii="Times New Roman"/>
          <w:b w:val="false"/>
          <w:i w:val="false"/>
          <w:color w:val="000000"/>
          <w:sz w:val="28"/>
        </w:rPr>
        <w:t>
                    НО</w:t>
      </w:r>
      <w:r>
        <w:rPr>
          <w:rFonts w:ascii="Times New Roman"/>
          <w:b w:val="false"/>
          <w:i w:val="false"/>
          <w:color w:val="000000"/>
          <w:vertAlign w:val="subscript"/>
        </w:rPr>
        <w:t>i</w:t>
      </w:r>
      <w:r>
        <w:rPr>
          <w:rFonts w:ascii="Times New Roman"/>
          <w:b w:val="false"/>
          <w:i w:val="false"/>
          <w:color w:val="000000"/>
          <w:sz w:val="28"/>
        </w:rPr>
        <w:t xml:space="preserve"> &lt; НО</w:t>
      </w:r>
      <w:r>
        <w:rPr>
          <w:rFonts w:ascii="Times New Roman"/>
          <w:b w:val="false"/>
          <w:i w:val="false"/>
          <w:color w:val="000000"/>
          <w:vertAlign w:val="subscript"/>
        </w:rPr>
        <w:t>0</w:t>
      </w:r>
      <w:r>
        <w:rPr>
          <w:rFonts w:ascii="Times New Roman"/>
          <w:b w:val="false"/>
          <w:i w:val="false"/>
          <w:color w:val="000000"/>
          <w:sz w:val="28"/>
        </w:rPr>
        <w:t xml:space="preserve"> и НО</w:t>
      </w:r>
      <w:r>
        <w:rPr>
          <w:rFonts w:ascii="Times New Roman"/>
          <w:b w:val="false"/>
          <w:i w:val="false"/>
          <w:color w:val="000000"/>
          <w:vertAlign w:val="subscript"/>
        </w:rPr>
        <w:t>(i-1)</w:t>
      </w:r>
      <w:r>
        <w:rPr>
          <w:rFonts w:ascii="Times New Roman"/>
          <w:b w:val="false"/>
          <w:i w:val="false"/>
          <w:color w:val="000000"/>
          <w:sz w:val="28"/>
        </w:rPr>
        <w:t xml:space="preserve"> &lt; НО</w:t>
      </w:r>
      <w:r>
        <w:rPr>
          <w:rFonts w:ascii="Times New Roman"/>
          <w:b w:val="false"/>
          <w:i w:val="false"/>
          <w:color w:val="000000"/>
          <w:vertAlign w:val="subscript"/>
        </w:rPr>
        <w:t xml:space="preserve">0                   </w:t>
      </w:r>
      <w:r>
        <w:rPr>
          <w:rFonts w:ascii="Times New Roman"/>
          <w:b w:val="false"/>
          <w:i w:val="false"/>
          <w:color w:val="000000"/>
          <w:sz w:val="28"/>
        </w:rPr>
        <w:t>(7)</w:t>
      </w:r>
    </w:p>
    <w:p>
      <w:pPr>
        <w:spacing w:after="0"/>
        <w:ind w:left="0"/>
        <w:jc w:val="both"/>
      </w:pPr>
      <w:r>
        <w:rPr>
          <w:rFonts w:ascii="Times New Roman"/>
          <w:b w:val="false"/>
          <w:i w:val="false"/>
          <w:color w:val="000000"/>
          <w:sz w:val="28"/>
        </w:rPr>
        <w:t>
                                               или</w:t>
      </w:r>
    </w:p>
    <w:p>
      <w:pPr>
        <w:spacing w:after="0"/>
        <w:ind w:left="0"/>
        <w:jc w:val="both"/>
      </w:pPr>
      <w:r>
        <w:rPr>
          <w:rFonts w:ascii="Times New Roman"/>
          <w:b w:val="false"/>
          <w:i w:val="false"/>
          <w:color w:val="000000"/>
          <w:sz w:val="28"/>
        </w:rPr>
        <w:t>
                НО</w:t>
      </w:r>
      <w:r>
        <w:rPr>
          <w:rFonts w:ascii="Times New Roman"/>
          <w:b w:val="false"/>
          <w:i w:val="false"/>
          <w:color w:val="000000"/>
          <w:vertAlign w:val="subscript"/>
        </w:rPr>
        <w:t>i</w:t>
      </w:r>
      <w:r>
        <w:rPr>
          <w:rFonts w:ascii="Times New Roman"/>
          <w:b w:val="false"/>
          <w:i w:val="false"/>
          <w:color w:val="000000"/>
          <w:sz w:val="28"/>
        </w:rPr>
        <w:t xml:space="preserve"> &lt; 0,5НО</w:t>
      </w:r>
      <w:r>
        <w:rPr>
          <w:rFonts w:ascii="Times New Roman"/>
          <w:b w:val="false"/>
          <w:i w:val="false"/>
          <w:color w:val="000000"/>
          <w:vertAlign w:val="subscript"/>
        </w:rPr>
        <w:t xml:space="preserve">0      </w:t>
      </w:r>
      <w:r>
        <w:rPr>
          <w:rFonts w:ascii="Times New Roman"/>
          <w:b w:val="false"/>
          <w:i w:val="false"/>
          <w:color w:val="000000"/>
          <w:sz w:val="28"/>
        </w:rPr>
        <w:t>и       НО</w:t>
      </w:r>
      <w:r>
        <w:rPr>
          <w:rFonts w:ascii="Times New Roman"/>
          <w:b w:val="false"/>
          <w:i w:val="false"/>
          <w:color w:val="000000"/>
          <w:vertAlign w:val="subscript"/>
        </w:rPr>
        <w:t>(i-1)</w:t>
      </w:r>
      <w:r>
        <w:rPr>
          <w:rFonts w:ascii="Times New Roman"/>
          <w:b w:val="false"/>
          <w:i w:val="false"/>
          <w:color w:val="000000"/>
          <w:sz w:val="28"/>
        </w:rPr>
        <w:t xml:space="preserve"> &lt; 0,5НО</w:t>
      </w:r>
      <w:r>
        <w:rPr>
          <w:rFonts w:ascii="Times New Roman"/>
          <w:b w:val="false"/>
          <w:i w:val="false"/>
          <w:color w:val="000000"/>
          <w:vertAlign w:val="subscript"/>
        </w:rPr>
        <w:t>0</w:t>
      </w:r>
      <w:r>
        <w:rPr>
          <w:rFonts w:ascii="Times New Roman"/>
          <w:b w:val="false"/>
          <w:i w:val="false"/>
          <w:color w:val="000000"/>
          <w:sz w:val="28"/>
        </w:rPr>
        <w:t xml:space="preserve">     (8)</w:t>
      </w:r>
    </w:p>
    <w:bookmarkStart w:name="z762" w:id="717"/>
    <w:p>
      <w:pPr>
        <w:spacing w:after="0"/>
        <w:ind w:left="0"/>
        <w:jc w:val="left"/>
      </w:pPr>
      <w:r>
        <w:rPr>
          <w:rFonts w:ascii="Times New Roman"/>
          <w:b/>
          <w:i w:val="false"/>
          <w:color w:val="000000"/>
        </w:rPr>
        <w:t xml:space="preserve"> Параграф 4. Распределение отказов (неисправностей) по</w:t>
      </w:r>
      <w:r>
        <w:br/>
      </w:r>
      <w:r>
        <w:rPr>
          <w:rFonts w:ascii="Times New Roman"/>
          <w:b/>
          <w:i w:val="false"/>
          <w:color w:val="000000"/>
        </w:rPr>
        <w:t>составляющим частям изделия</w:t>
      </w:r>
    </w:p>
    <w:bookmarkEnd w:id="717"/>
    <w:bookmarkStart w:name="z763" w:id="718"/>
    <w:p>
      <w:pPr>
        <w:spacing w:after="0"/>
        <w:ind w:left="0"/>
        <w:jc w:val="both"/>
      </w:pPr>
      <w:r>
        <w:rPr>
          <w:rFonts w:ascii="Times New Roman"/>
          <w:b w:val="false"/>
          <w:i w:val="false"/>
          <w:color w:val="000000"/>
          <w:sz w:val="28"/>
        </w:rPr>
        <w:t>
      27. За обследуемый период эксплуатации определяется число отказов (неисправностей) по каждой составной части изделия.</w:t>
      </w:r>
    </w:p>
    <w:bookmarkEnd w:id="718"/>
    <w:bookmarkStart w:name="z764" w:id="719"/>
    <w:p>
      <w:pPr>
        <w:spacing w:after="0"/>
        <w:ind w:left="0"/>
        <w:jc w:val="both"/>
      </w:pPr>
      <w:r>
        <w:rPr>
          <w:rFonts w:ascii="Times New Roman"/>
          <w:b w:val="false"/>
          <w:i w:val="false"/>
          <w:color w:val="000000"/>
          <w:sz w:val="28"/>
        </w:rPr>
        <w:t>
      28. Составные части изделия определяются, исходя из функционального назначения: антенные устройства, передающие устройства, приемные устройства, контрольные устройства и тому подобное на уровне блоков по формуляру изделия.</w:t>
      </w:r>
    </w:p>
    <w:bookmarkEnd w:id="719"/>
    <w:bookmarkStart w:name="z765" w:id="720"/>
    <w:p>
      <w:pPr>
        <w:spacing w:after="0"/>
        <w:ind w:left="0"/>
        <w:jc w:val="both"/>
      </w:pPr>
      <w:r>
        <w:rPr>
          <w:rFonts w:ascii="Times New Roman"/>
          <w:b w:val="false"/>
          <w:i w:val="false"/>
          <w:color w:val="000000"/>
          <w:sz w:val="28"/>
        </w:rPr>
        <w:t>
      29. Оценка показателей безотказности составляющих частей изделия производится по формуле (3).</w:t>
      </w:r>
    </w:p>
    <w:bookmarkEnd w:id="720"/>
    <w:bookmarkStart w:name="z766" w:id="721"/>
    <w:p>
      <w:pPr>
        <w:spacing w:after="0"/>
        <w:ind w:left="0"/>
        <w:jc w:val="both"/>
      </w:pPr>
      <w:r>
        <w:rPr>
          <w:rFonts w:ascii="Times New Roman"/>
          <w:b w:val="false"/>
          <w:i w:val="false"/>
          <w:color w:val="000000"/>
          <w:sz w:val="28"/>
        </w:rPr>
        <w:t>
      30. На основании анализа безотказности изделия и его составных частей определяются устройства, которые необходимо заменить.</w:t>
      </w:r>
    </w:p>
    <w:bookmarkEnd w:id="721"/>
    <w:bookmarkStart w:name="z767" w:id="722"/>
    <w:p>
      <w:pPr>
        <w:spacing w:after="0"/>
        <w:ind w:left="0"/>
        <w:jc w:val="left"/>
      </w:pPr>
      <w:r>
        <w:rPr>
          <w:rFonts w:ascii="Times New Roman"/>
          <w:b/>
          <w:i w:val="false"/>
          <w:color w:val="000000"/>
        </w:rPr>
        <w:t xml:space="preserve"> 4. Экономическое обоснование списание изделий.</w:t>
      </w:r>
      <w:r>
        <w:br/>
      </w:r>
      <w:r>
        <w:rPr>
          <w:rFonts w:ascii="Times New Roman"/>
          <w:b/>
          <w:i w:val="false"/>
          <w:color w:val="000000"/>
        </w:rPr>
        <w:t>Параграф 1. Определение экономической целесообразности</w:t>
      </w:r>
      <w:r>
        <w:br/>
      </w:r>
      <w:r>
        <w:rPr>
          <w:rFonts w:ascii="Times New Roman"/>
          <w:b/>
          <w:i w:val="false"/>
          <w:color w:val="000000"/>
        </w:rPr>
        <w:t>проведения среднего и капитального ремонтов</w:t>
      </w:r>
    </w:p>
    <w:bookmarkEnd w:id="722"/>
    <w:bookmarkStart w:name="z769" w:id="723"/>
    <w:p>
      <w:pPr>
        <w:spacing w:after="0"/>
        <w:ind w:left="0"/>
        <w:jc w:val="both"/>
      </w:pPr>
      <w:r>
        <w:rPr>
          <w:rFonts w:ascii="Times New Roman"/>
          <w:b w:val="false"/>
          <w:i w:val="false"/>
          <w:color w:val="000000"/>
          <w:sz w:val="28"/>
        </w:rPr>
        <w:t>
      31. Экономическая целесообразность проведения ремонта определяется по критерию - среднегодовые затраты за весь период эксплуатации изделия после проведения ремонта не должны увеличиваться.</w:t>
      </w:r>
    </w:p>
    <w:bookmarkEnd w:id="723"/>
    <w:bookmarkStart w:name="z770" w:id="724"/>
    <w:p>
      <w:pPr>
        <w:spacing w:after="0"/>
        <w:ind w:left="0"/>
        <w:jc w:val="both"/>
      </w:pPr>
      <w:r>
        <w:rPr>
          <w:rFonts w:ascii="Times New Roman"/>
          <w:b w:val="false"/>
          <w:i w:val="false"/>
          <w:color w:val="000000"/>
          <w:sz w:val="28"/>
        </w:rPr>
        <w:t>
      32. Проведение К ремонта экономически нецелесообразно, если среднегодовые затраты C</w:t>
      </w:r>
      <w:r>
        <w:rPr>
          <w:rFonts w:ascii="Times New Roman"/>
          <w:b w:val="false"/>
          <w:i w:val="false"/>
          <w:color w:val="000000"/>
          <w:vertAlign w:val="subscript"/>
        </w:rPr>
        <w:t>(к+1)</w:t>
      </w:r>
      <w:r>
        <w:rPr>
          <w:rFonts w:ascii="Times New Roman"/>
          <w:b w:val="false"/>
          <w:i w:val="false"/>
          <w:color w:val="000000"/>
          <w:sz w:val="28"/>
        </w:rPr>
        <w:t xml:space="preserve"> за весь период эксплуатации изделия возрастают, т.е. будет выполнено условие:</w:t>
      </w:r>
    </w:p>
    <w:bookmarkEnd w:id="724"/>
    <w:p>
      <w:pPr>
        <w:spacing w:after="0"/>
        <w:ind w:left="0"/>
        <w:jc w:val="both"/>
      </w:pPr>
      <w:r>
        <w:rPr>
          <w:rFonts w:ascii="Times New Roman"/>
          <w:b w:val="false"/>
          <w:i w:val="false"/>
          <w:color w:val="000000"/>
          <w:sz w:val="28"/>
        </w:rPr>
        <w:t>
                                 С</w:t>
      </w:r>
      <w:r>
        <w:rPr>
          <w:rFonts w:ascii="Times New Roman"/>
          <w:b w:val="false"/>
          <w:i w:val="false"/>
          <w:color w:val="000000"/>
          <w:vertAlign w:val="subscript"/>
        </w:rPr>
        <w:t xml:space="preserve">(к+1) </w:t>
      </w:r>
      <w:r>
        <w:rPr>
          <w:rFonts w:ascii="Times New Roman"/>
          <w:b w:val="false"/>
          <w:i w:val="false"/>
          <w:color w:val="000000"/>
          <w:vertAlign w:val="subscript"/>
        </w:rPr>
        <w:t>&gt;</w:t>
      </w:r>
      <w:r>
        <w:rPr>
          <w:rFonts w:ascii="Times New Roman"/>
          <w:b w:val="false"/>
          <w:i w:val="false"/>
          <w:color w:val="000000"/>
          <w:sz w:val="28"/>
        </w:rPr>
        <w:t xml:space="preserve"> С</w:t>
      </w:r>
      <w:r>
        <w:rPr>
          <w:rFonts w:ascii="Times New Roman"/>
          <w:b w:val="false"/>
          <w:i w:val="false"/>
          <w:color w:val="000000"/>
          <w:vertAlign w:val="subscript"/>
        </w:rPr>
        <w:t>к</w:t>
      </w:r>
      <w:r>
        <w:rPr>
          <w:rFonts w:ascii="Times New Roman"/>
          <w:b w:val="false"/>
          <w:i w:val="false"/>
          <w:color w:val="000000"/>
          <w:vertAlign w:val="subscript"/>
        </w:rPr>
        <w:t xml:space="preserve">            </w:t>
      </w:r>
      <w:r>
        <w:rPr>
          <w:rFonts w:ascii="Times New Roman"/>
          <w:b w:val="false"/>
          <w:i w:val="false"/>
          <w:color w:val="000000"/>
          <w:sz w:val="28"/>
        </w:rPr>
        <w:t>(9)</w:t>
      </w:r>
    </w:p>
    <w:bookmarkStart w:name="z771" w:id="725"/>
    <w:p>
      <w:pPr>
        <w:spacing w:after="0"/>
        <w:ind w:left="0"/>
        <w:jc w:val="both"/>
      </w:pPr>
      <w:r>
        <w:rPr>
          <w:rFonts w:ascii="Times New Roman"/>
          <w:b w:val="false"/>
          <w:i w:val="false"/>
          <w:color w:val="000000"/>
          <w:sz w:val="28"/>
        </w:rPr>
        <w:t>
      33. При выполнении условия (9) величина С</w:t>
      </w:r>
      <w:r>
        <w:rPr>
          <w:rFonts w:ascii="Times New Roman"/>
          <w:b w:val="false"/>
          <w:i w:val="false"/>
          <w:color w:val="000000"/>
          <w:vertAlign w:val="subscript"/>
        </w:rPr>
        <w:t>к</w:t>
      </w:r>
      <w:r>
        <w:rPr>
          <w:rFonts w:ascii="Times New Roman"/>
          <w:b w:val="false"/>
          <w:i w:val="false"/>
          <w:color w:val="000000"/>
          <w:sz w:val="28"/>
        </w:rPr>
        <w:t xml:space="preserve"> определяет минимум средних годовых затрат за весь период эксплуатации изделия.</w:t>
      </w:r>
    </w:p>
    <w:bookmarkEnd w:id="725"/>
    <w:bookmarkStart w:name="z772" w:id="726"/>
    <w:p>
      <w:pPr>
        <w:spacing w:after="0"/>
        <w:ind w:left="0"/>
        <w:jc w:val="both"/>
      </w:pPr>
      <w:r>
        <w:rPr>
          <w:rFonts w:ascii="Times New Roman"/>
          <w:b w:val="false"/>
          <w:i w:val="false"/>
          <w:color w:val="000000"/>
          <w:sz w:val="28"/>
        </w:rPr>
        <w:t>
      34. Для определения экономической целесообразности проведения ремонта необходимо иметь следующие данные:</w:t>
      </w:r>
    </w:p>
    <w:bookmarkEnd w:id="726"/>
    <w:p>
      <w:pPr>
        <w:spacing w:after="0"/>
        <w:ind w:left="0"/>
        <w:jc w:val="both"/>
      </w:pPr>
      <w:r>
        <w:rPr>
          <w:rFonts w:ascii="Times New Roman"/>
          <w:b w:val="false"/>
          <w:i w:val="false"/>
          <w:color w:val="000000"/>
          <w:sz w:val="28"/>
        </w:rPr>
        <w:t>
      1) Балансовая стоимость изделия:</w:t>
      </w:r>
    </w:p>
    <w:p>
      <w:pPr>
        <w:spacing w:after="0"/>
        <w:ind w:left="0"/>
        <w:jc w:val="both"/>
      </w:pPr>
      <w:r>
        <w:rPr>
          <w:rFonts w:ascii="Times New Roman"/>
          <w:b w:val="false"/>
          <w:i w:val="false"/>
          <w:color w:val="000000"/>
          <w:sz w:val="28"/>
        </w:rPr>
        <w:t>
                                 С</w:t>
      </w:r>
      <w:r>
        <w:rPr>
          <w:rFonts w:ascii="Times New Roman"/>
          <w:b w:val="false"/>
          <w:i w:val="false"/>
          <w:color w:val="000000"/>
          <w:vertAlign w:val="subscript"/>
        </w:rPr>
        <w:t>б</w:t>
      </w:r>
      <w:r>
        <w:rPr>
          <w:rFonts w:ascii="Times New Roman"/>
          <w:b w:val="false"/>
          <w:i w:val="false"/>
          <w:color w:val="000000"/>
          <w:sz w:val="28"/>
        </w:rPr>
        <w:t xml:space="preserve"> = С</w:t>
      </w:r>
      <w:r>
        <w:rPr>
          <w:rFonts w:ascii="Times New Roman"/>
          <w:b w:val="false"/>
          <w:i w:val="false"/>
          <w:color w:val="000000"/>
          <w:vertAlign w:val="subscript"/>
        </w:rPr>
        <w:t>1</w:t>
      </w:r>
      <w:r>
        <w:rPr>
          <w:rFonts w:ascii="Times New Roman"/>
          <w:b w:val="false"/>
          <w:i w:val="false"/>
          <w:color w:val="000000"/>
          <w:sz w:val="28"/>
        </w:rPr>
        <w:t xml:space="preserve"> + С</w:t>
      </w:r>
      <w:r>
        <w:rPr>
          <w:rFonts w:ascii="Times New Roman"/>
          <w:b w:val="false"/>
          <w:i w:val="false"/>
          <w:color w:val="000000"/>
          <w:vertAlign w:val="subscript"/>
        </w:rPr>
        <w:t xml:space="preserve">2            </w:t>
      </w:r>
      <w:r>
        <w:rPr>
          <w:rFonts w:ascii="Times New Roman"/>
          <w:b w:val="false"/>
          <w:i w:val="false"/>
          <w:color w:val="000000"/>
          <w:sz w:val="28"/>
        </w:rPr>
        <w:t>(10)</w:t>
      </w:r>
    </w:p>
    <w:p>
      <w:pPr>
        <w:spacing w:after="0"/>
        <w:ind w:left="0"/>
        <w:jc w:val="both"/>
      </w:pPr>
      <w:r>
        <w:rPr>
          <w:rFonts w:ascii="Times New Roman"/>
          <w:b w:val="false"/>
          <w:i w:val="false"/>
          <w:color w:val="000000"/>
          <w:sz w:val="28"/>
        </w:rPr>
        <w:t>
            где</w:t>
      </w:r>
    </w:p>
    <w:p>
      <w:pPr>
        <w:spacing w:after="0"/>
        <w:ind w:left="0"/>
        <w:jc w:val="both"/>
      </w:pPr>
      <w:r>
        <w:rPr>
          <w:rFonts w:ascii="Times New Roman"/>
          <w:b w:val="false"/>
          <w:i w:val="false"/>
          <w:color w:val="000000"/>
          <w:sz w:val="28"/>
        </w:rPr>
        <w:t>
            С</w:t>
      </w:r>
      <w:r>
        <w:rPr>
          <w:rFonts w:ascii="Times New Roman"/>
          <w:b w:val="false"/>
          <w:i w:val="false"/>
          <w:color w:val="000000"/>
          <w:vertAlign w:val="subscript"/>
        </w:rPr>
        <w:t>1</w:t>
      </w:r>
      <w:r>
        <w:rPr>
          <w:rFonts w:ascii="Times New Roman"/>
          <w:b w:val="false"/>
          <w:i w:val="false"/>
          <w:color w:val="000000"/>
          <w:sz w:val="28"/>
        </w:rPr>
        <w:t xml:space="preserve"> - начальная цена изделия;</w:t>
      </w:r>
    </w:p>
    <w:p>
      <w:pPr>
        <w:spacing w:after="0"/>
        <w:ind w:left="0"/>
        <w:jc w:val="both"/>
      </w:pPr>
      <w:r>
        <w:rPr>
          <w:rFonts w:ascii="Times New Roman"/>
          <w:b w:val="false"/>
          <w:i w:val="false"/>
          <w:color w:val="000000"/>
          <w:sz w:val="28"/>
        </w:rPr>
        <w:t>
      С</w:t>
      </w:r>
      <w:r>
        <w:rPr>
          <w:rFonts w:ascii="Times New Roman"/>
          <w:b w:val="false"/>
          <w:i w:val="false"/>
          <w:color w:val="000000"/>
          <w:vertAlign w:val="subscript"/>
        </w:rPr>
        <w:t>2</w:t>
      </w:r>
      <w:r>
        <w:rPr>
          <w:rFonts w:ascii="Times New Roman"/>
          <w:b w:val="false"/>
          <w:i w:val="false"/>
          <w:color w:val="000000"/>
          <w:sz w:val="28"/>
        </w:rPr>
        <w:t xml:space="preserve"> - затраты на строительно-монтажные, пуско-наладочные, транспортные и другие расходы при первоначальном вводе в эксплуатацию изделия.</w:t>
      </w:r>
    </w:p>
    <w:p>
      <w:pPr>
        <w:spacing w:after="0"/>
        <w:ind w:left="0"/>
        <w:jc w:val="both"/>
      </w:pPr>
      <w:r>
        <w:rPr>
          <w:rFonts w:ascii="Times New Roman"/>
          <w:b w:val="false"/>
          <w:i w:val="false"/>
          <w:color w:val="000000"/>
          <w:sz w:val="28"/>
        </w:rPr>
        <w:t>
      2) Ресурс (срок службы) изделия Тр</w:t>
      </w:r>
      <w:r>
        <w:rPr>
          <w:rFonts w:ascii="Times New Roman"/>
          <w:b w:val="false"/>
          <w:i w:val="false"/>
          <w:color w:val="000000"/>
          <w:vertAlign w:val="subscript"/>
        </w:rPr>
        <w:t>к</w:t>
      </w:r>
      <w:r>
        <w:rPr>
          <w:rFonts w:ascii="Times New Roman"/>
          <w:b w:val="false"/>
          <w:i w:val="false"/>
          <w:color w:val="000000"/>
          <w:sz w:val="28"/>
        </w:rPr>
        <w:t xml:space="preserve"> на момент проведения К ремонта: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117600" cy="64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1117600" cy="647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(11)</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где</w:t>
      </w:r>
    </w:p>
    <w:p>
      <w:pPr>
        <w:spacing w:after="0"/>
        <w:ind w:left="0"/>
        <w:jc w:val="both"/>
      </w:pPr>
      <w:r>
        <w:rPr>
          <w:rFonts w:ascii="Times New Roman"/>
          <w:b w:val="false"/>
          <w:i w:val="false"/>
          <w:color w:val="000000"/>
          <w:sz w:val="28"/>
        </w:rPr>
        <w:t>
      tp</w:t>
      </w:r>
      <w:r>
        <w:rPr>
          <w:rFonts w:ascii="Times New Roman"/>
          <w:b w:val="false"/>
          <w:i w:val="false"/>
          <w:color w:val="000000"/>
          <w:vertAlign w:val="subscript"/>
        </w:rPr>
        <w:t>i</w:t>
      </w:r>
      <w:r>
        <w:rPr>
          <w:rFonts w:ascii="Times New Roman"/>
          <w:b w:val="false"/>
          <w:i w:val="false"/>
          <w:color w:val="000000"/>
          <w:sz w:val="28"/>
        </w:rPr>
        <w:t xml:space="preserve"> - ресурс (срок службы) изделия между </w:t>
      </w:r>
      <w:r>
        <w:rPr>
          <w:rFonts w:ascii="Times New Roman"/>
          <w:b w:val="false"/>
          <w:i w:val="false"/>
          <w:color w:val="000000"/>
          <w:vertAlign w:val="subscript"/>
        </w:rPr>
        <w:t>(i - 1)</w:t>
      </w:r>
      <w:r>
        <w:rPr>
          <w:rFonts w:ascii="Times New Roman"/>
          <w:b w:val="false"/>
          <w:i w:val="false"/>
          <w:color w:val="000000"/>
          <w:sz w:val="28"/>
        </w:rPr>
        <w:t xml:space="preserve"> и i ремонтами.</w:t>
      </w:r>
    </w:p>
    <w:p>
      <w:pPr>
        <w:spacing w:after="0"/>
        <w:ind w:left="0"/>
        <w:jc w:val="both"/>
      </w:pPr>
      <w:r>
        <w:rPr>
          <w:rFonts w:ascii="Times New Roman"/>
          <w:b w:val="false"/>
          <w:i w:val="false"/>
          <w:color w:val="000000"/>
          <w:sz w:val="28"/>
        </w:rPr>
        <w:t>
      3) Суммарные затраты на проведение i ремонта: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028700" cy="67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1028700" cy="673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(12)</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где</w:t>
      </w:r>
    </w:p>
    <w:p>
      <w:pPr>
        <w:spacing w:after="0"/>
        <w:ind w:left="0"/>
        <w:jc w:val="both"/>
      </w:pPr>
      <w:r>
        <w:rPr>
          <w:rFonts w:ascii="Times New Roman"/>
          <w:b w:val="false"/>
          <w:i w:val="false"/>
          <w:color w:val="000000"/>
          <w:sz w:val="28"/>
        </w:rPr>
        <w:t>
      C</w:t>
      </w:r>
      <w:r>
        <w:rPr>
          <w:rFonts w:ascii="Times New Roman"/>
          <w:b w:val="false"/>
          <w:i w:val="false"/>
          <w:color w:val="000000"/>
          <w:vertAlign w:val="subscript"/>
        </w:rPr>
        <w:t>ji</w:t>
      </w:r>
      <w:r>
        <w:rPr>
          <w:rFonts w:ascii="Times New Roman"/>
          <w:b w:val="false"/>
          <w:i w:val="false"/>
          <w:color w:val="000000"/>
          <w:sz w:val="28"/>
        </w:rPr>
        <w:t xml:space="preserve"> - стоимость j затрат при выполнении i ремонта;</w:t>
      </w:r>
    </w:p>
    <w:p>
      <w:pPr>
        <w:spacing w:after="0"/>
        <w:ind w:left="0"/>
        <w:jc w:val="both"/>
      </w:pPr>
      <w:r>
        <w:rPr>
          <w:rFonts w:ascii="Times New Roman"/>
          <w:b w:val="false"/>
          <w:i w:val="false"/>
          <w:color w:val="000000"/>
          <w:sz w:val="28"/>
        </w:rPr>
        <w:t>
      n - число статей затрат при i ремонте.</w:t>
      </w:r>
    </w:p>
    <w:p>
      <w:pPr>
        <w:spacing w:after="0"/>
        <w:ind w:left="0"/>
        <w:jc w:val="both"/>
      </w:pPr>
      <w:r>
        <w:rPr>
          <w:rFonts w:ascii="Times New Roman"/>
          <w:b w:val="false"/>
          <w:i w:val="false"/>
          <w:color w:val="000000"/>
          <w:sz w:val="28"/>
        </w:rPr>
        <w:t>
      В</w:t>
      </w:r>
      <w:r>
        <w:rPr>
          <w:rFonts w:ascii="Times New Roman"/>
          <w:b w:val="false"/>
          <w:i w:val="false"/>
          <w:color w:val="000000"/>
          <w:vertAlign w:val="subscript"/>
        </w:rPr>
        <w:t>j</w:t>
      </w:r>
      <w:r>
        <w:rPr>
          <w:rFonts w:ascii="Times New Roman"/>
          <w:b w:val="false"/>
          <w:i w:val="false"/>
          <w:color w:val="000000"/>
          <w:sz w:val="28"/>
        </w:rPr>
        <w:t xml:space="preserve"> затраты входят:</w:t>
      </w:r>
    </w:p>
    <w:p>
      <w:pPr>
        <w:spacing w:after="0"/>
        <w:ind w:left="0"/>
        <w:jc w:val="both"/>
      </w:pPr>
      <w:r>
        <w:rPr>
          <w:rFonts w:ascii="Times New Roman"/>
          <w:b w:val="false"/>
          <w:i w:val="false"/>
          <w:color w:val="000000"/>
          <w:sz w:val="28"/>
        </w:rPr>
        <w:t>
      - стоимость ремонта;</w:t>
      </w:r>
    </w:p>
    <w:p>
      <w:pPr>
        <w:spacing w:after="0"/>
        <w:ind w:left="0"/>
        <w:jc w:val="both"/>
      </w:pPr>
      <w:r>
        <w:rPr>
          <w:rFonts w:ascii="Times New Roman"/>
          <w:b w:val="false"/>
          <w:i w:val="false"/>
          <w:color w:val="000000"/>
          <w:sz w:val="28"/>
        </w:rPr>
        <w:t>
      - транспортные расходы;</w:t>
      </w:r>
    </w:p>
    <w:p>
      <w:pPr>
        <w:spacing w:after="0"/>
        <w:ind w:left="0"/>
        <w:jc w:val="both"/>
      </w:pPr>
      <w:r>
        <w:rPr>
          <w:rFonts w:ascii="Times New Roman"/>
          <w:b w:val="false"/>
          <w:i w:val="false"/>
          <w:color w:val="000000"/>
          <w:sz w:val="28"/>
        </w:rPr>
        <w:t>
      - стоимость пополнения ЗИПа;</w:t>
      </w:r>
    </w:p>
    <w:p>
      <w:pPr>
        <w:spacing w:after="0"/>
        <w:ind w:left="0"/>
        <w:jc w:val="both"/>
      </w:pPr>
      <w:r>
        <w:rPr>
          <w:rFonts w:ascii="Times New Roman"/>
          <w:b w:val="false"/>
          <w:i w:val="false"/>
          <w:color w:val="000000"/>
          <w:sz w:val="28"/>
        </w:rPr>
        <w:t>
      - стоимость пуско-наладочных работ (демонтаж, настройка, монтаж, облет) и другие виды затрат.</w:t>
      </w:r>
    </w:p>
    <w:p>
      <w:pPr>
        <w:spacing w:after="0"/>
        <w:ind w:left="0"/>
        <w:jc w:val="both"/>
      </w:pPr>
      <w:r>
        <w:rPr>
          <w:rFonts w:ascii="Times New Roman"/>
          <w:b w:val="false"/>
          <w:i w:val="false"/>
          <w:color w:val="000000"/>
          <w:sz w:val="28"/>
        </w:rPr>
        <w:t>
      Величина затрат C</w:t>
      </w:r>
      <w:r>
        <w:rPr>
          <w:rFonts w:ascii="Times New Roman"/>
          <w:b w:val="false"/>
          <w:i w:val="false"/>
          <w:color w:val="000000"/>
          <w:vertAlign w:val="subscript"/>
        </w:rPr>
        <w:t>i</w:t>
      </w:r>
      <w:r>
        <w:rPr>
          <w:rFonts w:ascii="Times New Roman"/>
          <w:b w:val="false"/>
          <w:i w:val="false"/>
          <w:color w:val="000000"/>
          <w:sz w:val="28"/>
        </w:rPr>
        <w:t>, определяется в зависимости от требуемого объема (вида) ремонта из опыта проведения предыдущих ремонтов изделия или ремонта аналогичного радиотехнического оборудования.</w:t>
      </w:r>
    </w:p>
    <w:p>
      <w:pPr>
        <w:spacing w:after="0"/>
        <w:ind w:left="0"/>
        <w:jc w:val="both"/>
      </w:pPr>
      <w:r>
        <w:rPr>
          <w:rFonts w:ascii="Times New Roman"/>
          <w:b w:val="false"/>
          <w:i w:val="false"/>
          <w:color w:val="000000"/>
          <w:sz w:val="28"/>
        </w:rPr>
        <w:t>
      4) Ресурс изделия после проведения К ремонта: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400300" cy="67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2400300" cy="673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(13)</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Ресурс между К и </w:t>
      </w:r>
      <w:r>
        <w:rPr>
          <w:rFonts w:ascii="Times New Roman"/>
          <w:b w:val="false"/>
          <w:i w:val="false"/>
          <w:color w:val="000000"/>
          <w:vertAlign w:val="subscript"/>
        </w:rPr>
        <w:t>(К + 1)</w:t>
      </w:r>
      <w:r>
        <w:rPr>
          <w:rFonts w:ascii="Times New Roman"/>
          <w:b w:val="false"/>
          <w:i w:val="false"/>
          <w:color w:val="000000"/>
          <w:sz w:val="28"/>
        </w:rPr>
        <w:t xml:space="preserve"> ремонтами определяется по формуле:</w:t>
      </w:r>
    </w:p>
    <w:p>
      <w:pPr>
        <w:spacing w:after="0"/>
        <w:ind w:left="0"/>
        <w:jc w:val="both"/>
      </w:pPr>
      <w:r>
        <w:rPr>
          <w:rFonts w:ascii="Times New Roman"/>
          <w:b w:val="false"/>
          <w:i w:val="false"/>
          <w:color w:val="000000"/>
          <w:sz w:val="28"/>
        </w:rPr>
        <w:t>
      tp</w:t>
      </w:r>
      <w:r>
        <w:rPr>
          <w:rFonts w:ascii="Times New Roman"/>
          <w:b w:val="false"/>
          <w:i w:val="false"/>
          <w:color w:val="000000"/>
          <w:vertAlign w:val="subscript"/>
        </w:rPr>
        <w:t>(k+1)</w:t>
      </w:r>
      <w:r>
        <w:rPr>
          <w:rFonts w:ascii="Times New Roman"/>
          <w:b w:val="false"/>
          <w:i w:val="false"/>
          <w:color w:val="000000"/>
          <w:sz w:val="28"/>
        </w:rPr>
        <w:t xml:space="preserve"> = tp</w:t>
      </w:r>
      <w:r>
        <w:rPr>
          <w:rFonts w:ascii="Times New Roman"/>
          <w:b w:val="false"/>
          <w:i w:val="false"/>
          <w:color w:val="000000"/>
          <w:vertAlign w:val="subscript"/>
        </w:rPr>
        <w:t>k</w:t>
      </w:r>
      <w:r>
        <w:rPr>
          <w:rFonts w:ascii="Times New Roman"/>
          <w:b w:val="false"/>
          <w:i w:val="false"/>
          <w:color w:val="000000"/>
          <w:sz w:val="28"/>
        </w:rPr>
        <w:t xml:space="preserve"> * </w:t>
      </w:r>
    </w:p>
    <w:p>
      <w:pPr>
        <w:spacing w:after="0"/>
        <w:ind w:left="0"/>
        <w:jc w:val="both"/>
      </w:pPr>
      <w:r>
        <w:drawing>
          <wp:inline distT="0" distB="0" distL="0" distR="0">
            <wp:extent cx="1905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190500" cy="228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(14)</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где</w:t>
      </w:r>
    </w:p>
    <w:p>
      <w:pPr>
        <w:spacing w:after="0"/>
        <w:ind w:left="0"/>
        <w:jc w:val="both"/>
      </w:pPr>
      <w:r>
        <w:rPr>
          <w:rFonts w:ascii="Times New Roman"/>
          <w:b w:val="false"/>
          <w:i w:val="false"/>
          <w:color w:val="000000"/>
          <w:sz w:val="28"/>
        </w:rPr>
        <w:t>
      tp</w:t>
      </w:r>
      <w:r>
        <w:rPr>
          <w:rFonts w:ascii="Times New Roman"/>
          <w:b w:val="false"/>
          <w:i w:val="false"/>
          <w:color w:val="000000"/>
          <w:vertAlign w:val="subscript"/>
        </w:rPr>
        <w:t>k</w:t>
      </w:r>
      <w:r>
        <w:rPr>
          <w:rFonts w:ascii="Times New Roman"/>
          <w:b w:val="false"/>
          <w:i w:val="false"/>
          <w:color w:val="000000"/>
          <w:sz w:val="28"/>
        </w:rPr>
        <w:t xml:space="preserve">- ресурс изделия между </w:t>
      </w:r>
      <w:r>
        <w:rPr>
          <w:rFonts w:ascii="Times New Roman"/>
          <w:b w:val="false"/>
          <w:i w:val="false"/>
          <w:color w:val="000000"/>
          <w:vertAlign w:val="subscript"/>
        </w:rPr>
        <w:t>(К - 1)</w:t>
      </w:r>
      <w:r>
        <w:rPr>
          <w:rFonts w:ascii="Times New Roman"/>
          <w:b w:val="false"/>
          <w:i w:val="false"/>
          <w:color w:val="000000"/>
          <w:sz w:val="28"/>
        </w:rPr>
        <w:t xml:space="preserve"> и К ремонтами;</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905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190500" cy="228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коэффициент сокращения межремонтных ресурсов (сроков служб).</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Для расчета рекомендуется величину коэффициента выбирать в пределах:</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905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190500" cy="228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0,6 </w:t>
      </w:r>
    </w:p>
    <w:p>
      <w:pPr>
        <w:spacing w:after="0"/>
        <w:ind w:left="0"/>
        <w:jc w:val="both"/>
      </w:pPr>
      <w:r>
        <w:drawing>
          <wp:inline distT="0" distB="0" distL="0" distR="0">
            <wp:extent cx="3175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317500" cy="266700"/>
                    </a:xfrm>
                    <a:prstGeom prst="rect">
                      <a:avLst/>
                    </a:prstGeom>
                  </pic:spPr>
                </pic:pic>
              </a:graphicData>
            </a:graphic>
          </wp:inline>
        </w:drawing>
      </w:r>
    </w:p>
    <w:p>
      <w:pPr>
        <w:spacing w:after="0"/>
        <w:ind w:left="0"/>
        <w:jc w:val="left"/>
      </w:pPr>
      <w:r>
        <w:rPr>
          <w:rFonts w:ascii="Times New Roman"/>
          <w:b w:val="false"/>
          <w:i w:val="false"/>
          <w:color w:val="000000"/>
          <w:sz w:val="28"/>
        </w:rPr>
        <w:t>1,0            (15)</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Среднегодовая стоимость эксплуатации C</w:t>
      </w:r>
      <w:r>
        <w:rPr>
          <w:rFonts w:ascii="Times New Roman"/>
          <w:b w:val="false"/>
          <w:i w:val="false"/>
          <w:color w:val="000000"/>
          <w:vertAlign w:val="subscript"/>
        </w:rPr>
        <w:t>(к+1)</w:t>
      </w:r>
      <w:r>
        <w:rPr>
          <w:rFonts w:ascii="Times New Roman"/>
          <w:b w:val="false"/>
          <w:i w:val="false"/>
          <w:color w:val="000000"/>
          <w:sz w:val="28"/>
        </w:rPr>
        <w:t xml:space="preserve"> после проведения К ремонта, определенная на конец (К + 1) послеремонтного ресурса: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476500" cy="67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2476500" cy="673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(16)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где</w:t>
      </w:r>
    </w:p>
    <w:p>
      <w:pPr>
        <w:spacing w:after="0"/>
        <w:ind w:left="0"/>
        <w:jc w:val="both"/>
      </w:pPr>
      <w:r>
        <w:rPr>
          <w:rFonts w:ascii="Times New Roman"/>
          <w:b w:val="false"/>
          <w:i w:val="false"/>
          <w:color w:val="000000"/>
          <w:sz w:val="28"/>
        </w:rPr>
        <w:t>
      к = 0, 1,2,3...:</w:t>
      </w:r>
    </w:p>
    <w:p>
      <w:pPr>
        <w:spacing w:after="0"/>
        <w:ind w:left="0"/>
        <w:jc w:val="both"/>
      </w:pPr>
      <w:r>
        <w:rPr>
          <w:rFonts w:ascii="Times New Roman"/>
          <w:b w:val="false"/>
          <w:i w:val="false"/>
          <w:color w:val="000000"/>
          <w:sz w:val="28"/>
        </w:rPr>
        <w:t>
      С</w:t>
      </w:r>
      <w:r>
        <w:rPr>
          <w:rFonts w:ascii="Times New Roman"/>
          <w:b w:val="false"/>
          <w:i w:val="false"/>
          <w:color w:val="000000"/>
          <w:vertAlign w:val="subscript"/>
        </w:rPr>
        <w:t>б</w:t>
      </w:r>
      <w:r>
        <w:rPr>
          <w:rFonts w:ascii="Times New Roman"/>
          <w:b w:val="false"/>
          <w:i w:val="false"/>
          <w:color w:val="000000"/>
          <w:sz w:val="28"/>
        </w:rPr>
        <w:t xml:space="preserve"> - начальная балансовая стоимость изделия;</w:t>
      </w:r>
    </w:p>
    <w:p>
      <w:pPr>
        <w:spacing w:after="0"/>
        <w:ind w:left="0"/>
        <w:jc w:val="both"/>
      </w:pPr>
      <w:r>
        <w:rPr>
          <w:rFonts w:ascii="Times New Roman"/>
          <w:b w:val="false"/>
          <w:i w:val="false"/>
          <w:color w:val="000000"/>
          <w:sz w:val="28"/>
        </w:rPr>
        <w:t>
      Ср</w:t>
      </w:r>
      <w:r>
        <w:rPr>
          <w:rFonts w:ascii="Times New Roman"/>
          <w:b w:val="false"/>
          <w:i w:val="false"/>
          <w:color w:val="000000"/>
          <w:vertAlign w:val="subscript"/>
        </w:rPr>
        <w:t>i</w:t>
      </w:r>
      <w:r>
        <w:rPr>
          <w:rFonts w:ascii="Times New Roman"/>
          <w:b w:val="false"/>
          <w:i w:val="false"/>
          <w:color w:val="000000"/>
          <w:sz w:val="28"/>
        </w:rPr>
        <w:t>, - - стоимость ремонта;</w:t>
      </w:r>
    </w:p>
    <w:p>
      <w:pPr>
        <w:spacing w:after="0"/>
        <w:ind w:left="0"/>
        <w:jc w:val="both"/>
      </w:pPr>
      <w:r>
        <w:rPr>
          <w:rFonts w:ascii="Times New Roman"/>
          <w:b w:val="false"/>
          <w:i w:val="false"/>
          <w:color w:val="000000"/>
          <w:sz w:val="28"/>
        </w:rPr>
        <w:t>
      Tp</w:t>
      </w:r>
      <w:r>
        <w:rPr>
          <w:rFonts w:ascii="Times New Roman"/>
          <w:b w:val="false"/>
          <w:i w:val="false"/>
          <w:color w:val="000000"/>
          <w:vertAlign w:val="subscript"/>
        </w:rPr>
        <w:t>(к+1)</w:t>
      </w:r>
      <w:r>
        <w:rPr>
          <w:rFonts w:ascii="Times New Roman"/>
          <w:b w:val="false"/>
          <w:i w:val="false"/>
          <w:color w:val="000000"/>
          <w:sz w:val="28"/>
        </w:rPr>
        <w:t xml:space="preserve"> - ресурс (срок службы) изделия после проведения К ремонта.</w:t>
      </w:r>
    </w:p>
    <w:bookmarkStart w:name="z773" w:id="727"/>
    <w:p>
      <w:pPr>
        <w:spacing w:after="0"/>
        <w:ind w:left="0"/>
        <w:jc w:val="left"/>
      </w:pPr>
      <w:r>
        <w:rPr>
          <w:rFonts w:ascii="Times New Roman"/>
          <w:b/>
          <w:i w:val="false"/>
          <w:color w:val="000000"/>
        </w:rPr>
        <w:t xml:space="preserve"> Параграф 2. Определение экономической целесообразности</w:t>
      </w:r>
      <w:r>
        <w:br/>
      </w:r>
      <w:r>
        <w:rPr>
          <w:rFonts w:ascii="Times New Roman"/>
          <w:b/>
          <w:i w:val="false"/>
          <w:color w:val="000000"/>
        </w:rPr>
        <w:t>продолжения эксплуатации или списания изделия при проведении</w:t>
      </w:r>
      <w:r>
        <w:br/>
      </w:r>
      <w:r>
        <w:rPr>
          <w:rFonts w:ascii="Times New Roman"/>
          <w:b/>
          <w:i w:val="false"/>
          <w:color w:val="000000"/>
        </w:rPr>
        <w:t>только текущих ремонтов</w:t>
      </w:r>
    </w:p>
    <w:bookmarkEnd w:id="727"/>
    <w:bookmarkStart w:name="z774" w:id="728"/>
    <w:p>
      <w:pPr>
        <w:spacing w:after="0"/>
        <w:ind w:left="0"/>
        <w:jc w:val="both"/>
      </w:pPr>
      <w:r>
        <w:rPr>
          <w:rFonts w:ascii="Times New Roman"/>
          <w:b w:val="false"/>
          <w:i w:val="false"/>
          <w:color w:val="000000"/>
          <w:sz w:val="28"/>
        </w:rPr>
        <w:t>
      35. Определение экономической целесообразности продолжения эксплуатации или списания изделия, средние и капитальные ремонты которых не проводятся, возможно при ежегодном учете фактических эксплуатационных затрат.</w:t>
      </w:r>
    </w:p>
    <w:bookmarkEnd w:id="728"/>
    <w:bookmarkStart w:name="z775" w:id="729"/>
    <w:p>
      <w:pPr>
        <w:spacing w:after="0"/>
        <w:ind w:left="0"/>
        <w:jc w:val="both"/>
      </w:pPr>
      <w:r>
        <w:rPr>
          <w:rFonts w:ascii="Times New Roman"/>
          <w:b w:val="false"/>
          <w:i w:val="false"/>
          <w:color w:val="000000"/>
          <w:sz w:val="28"/>
        </w:rPr>
        <w:t>
      36. Затраты на каждый год эксплуатации С изделия определяются по формуле:</w:t>
      </w:r>
    </w:p>
    <w:bookmarkEnd w:id="729"/>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11300" cy="67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1511300" cy="673100"/>
                    </a:xfrm>
                    <a:prstGeom prst="rect">
                      <a:avLst/>
                    </a:prstGeom>
                  </pic:spPr>
                </pic:pic>
              </a:graphicData>
            </a:graphic>
          </wp:inline>
        </w:drawing>
      </w:r>
    </w:p>
    <w:p>
      <w:pPr>
        <w:spacing w:after="0"/>
        <w:ind w:left="0"/>
        <w:jc w:val="left"/>
      </w:pPr>
      <w:r>
        <w:rPr>
          <w:rFonts w:ascii="Times New Roman"/>
          <w:b w:val="false"/>
          <w:i w:val="false"/>
          <w:color w:val="000000"/>
          <w:sz w:val="28"/>
        </w:rPr>
        <w:t>, i=l, 2, 3..., j = 1, 2, 3....,   (17)</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где</w:t>
      </w:r>
    </w:p>
    <w:p>
      <w:pPr>
        <w:spacing w:after="0"/>
        <w:ind w:left="0"/>
        <w:jc w:val="both"/>
      </w:pPr>
      <w:r>
        <w:rPr>
          <w:rFonts w:ascii="Times New Roman"/>
          <w:b w:val="false"/>
          <w:i w:val="false"/>
          <w:color w:val="000000"/>
          <w:sz w:val="28"/>
        </w:rPr>
        <w:t>
      i - год эксплуатации, на который определяются затраты;</w:t>
      </w:r>
    </w:p>
    <w:p>
      <w:pPr>
        <w:spacing w:after="0"/>
        <w:ind w:left="0"/>
        <w:jc w:val="both"/>
      </w:pPr>
      <w:r>
        <w:rPr>
          <w:rFonts w:ascii="Times New Roman"/>
          <w:b w:val="false"/>
          <w:i w:val="false"/>
          <w:color w:val="000000"/>
          <w:sz w:val="28"/>
        </w:rPr>
        <w:t>
      j - номер статьи расходов;</w:t>
      </w:r>
    </w:p>
    <w:p>
      <w:pPr>
        <w:spacing w:after="0"/>
        <w:ind w:left="0"/>
        <w:jc w:val="both"/>
      </w:pPr>
      <w:r>
        <w:rPr>
          <w:rFonts w:ascii="Times New Roman"/>
          <w:b w:val="false"/>
          <w:i w:val="false"/>
          <w:color w:val="000000"/>
          <w:sz w:val="28"/>
        </w:rPr>
        <w:t>
      С</w:t>
      </w:r>
      <w:r>
        <w:rPr>
          <w:rFonts w:ascii="Times New Roman"/>
          <w:b w:val="false"/>
          <w:i w:val="false"/>
          <w:color w:val="000000"/>
          <w:vertAlign w:val="subscript"/>
        </w:rPr>
        <w:t>б</w:t>
      </w:r>
      <w:r>
        <w:rPr>
          <w:rFonts w:ascii="Times New Roman"/>
          <w:b w:val="false"/>
          <w:i w:val="false"/>
          <w:color w:val="000000"/>
          <w:sz w:val="28"/>
        </w:rPr>
        <w:t xml:space="preserve"> - начальная балансовая стоимость изделия;</w:t>
      </w:r>
    </w:p>
    <w:p>
      <w:pPr>
        <w:spacing w:after="0"/>
        <w:ind w:left="0"/>
        <w:jc w:val="both"/>
      </w:pPr>
      <w:r>
        <w:rPr>
          <w:rFonts w:ascii="Times New Roman"/>
          <w:b w:val="false"/>
          <w:i w:val="false"/>
          <w:color w:val="000000"/>
          <w:sz w:val="28"/>
        </w:rPr>
        <w:t>
      С</w:t>
      </w:r>
      <w:r>
        <w:rPr>
          <w:rFonts w:ascii="Times New Roman"/>
          <w:b w:val="false"/>
          <w:i w:val="false"/>
          <w:color w:val="000000"/>
          <w:vertAlign w:val="subscript"/>
        </w:rPr>
        <w:t>ij</w:t>
      </w:r>
      <w:r>
        <w:rPr>
          <w:rFonts w:ascii="Times New Roman"/>
          <w:b w:val="false"/>
          <w:i w:val="false"/>
          <w:color w:val="000000"/>
          <w:sz w:val="28"/>
        </w:rPr>
        <w:t xml:space="preserve"> - годовые затраты в i году эксплуатации по j статье расходов;</w:t>
      </w:r>
    </w:p>
    <w:p>
      <w:pPr>
        <w:spacing w:after="0"/>
        <w:ind w:left="0"/>
        <w:jc w:val="both"/>
      </w:pPr>
      <w:r>
        <w:rPr>
          <w:rFonts w:ascii="Times New Roman"/>
          <w:b w:val="false"/>
          <w:i w:val="false"/>
          <w:color w:val="000000"/>
          <w:sz w:val="28"/>
        </w:rPr>
        <w:t>
      n - число статей расхода на эксплуатацию изделия.</w:t>
      </w:r>
    </w:p>
    <w:bookmarkStart w:name="z776" w:id="730"/>
    <w:p>
      <w:pPr>
        <w:spacing w:after="0"/>
        <w:ind w:left="0"/>
        <w:jc w:val="both"/>
      </w:pPr>
      <w:r>
        <w:rPr>
          <w:rFonts w:ascii="Times New Roman"/>
          <w:b w:val="false"/>
          <w:i w:val="false"/>
          <w:color w:val="000000"/>
          <w:sz w:val="28"/>
        </w:rPr>
        <w:t>
      37. К статьям расхода на эксплуатацию данного изделия относятся:</w:t>
      </w:r>
    </w:p>
    <w:bookmarkEnd w:id="730"/>
    <w:p>
      <w:pPr>
        <w:spacing w:after="0"/>
        <w:ind w:left="0"/>
        <w:jc w:val="both"/>
      </w:pPr>
      <w:r>
        <w:rPr>
          <w:rFonts w:ascii="Times New Roman"/>
          <w:b w:val="false"/>
          <w:i w:val="false"/>
          <w:color w:val="000000"/>
          <w:sz w:val="28"/>
        </w:rPr>
        <w:t>
      1) заработная плата (с начислениями) технического персонала, учитываемая пропорционально фактической трудоемкости обслуживания данного изделия, если технический персонал обслуживает несколько изделий;</w:t>
      </w:r>
    </w:p>
    <w:p>
      <w:pPr>
        <w:spacing w:after="0"/>
        <w:ind w:left="0"/>
        <w:jc w:val="both"/>
      </w:pPr>
      <w:r>
        <w:rPr>
          <w:rFonts w:ascii="Times New Roman"/>
          <w:b w:val="false"/>
          <w:i w:val="false"/>
          <w:color w:val="000000"/>
          <w:sz w:val="28"/>
        </w:rPr>
        <w:t>
      2) стоимость расходных материалов;</w:t>
      </w:r>
    </w:p>
    <w:p>
      <w:pPr>
        <w:spacing w:after="0"/>
        <w:ind w:left="0"/>
        <w:jc w:val="both"/>
      </w:pPr>
      <w:r>
        <w:rPr>
          <w:rFonts w:ascii="Times New Roman"/>
          <w:b w:val="false"/>
          <w:i w:val="false"/>
          <w:color w:val="000000"/>
          <w:sz w:val="28"/>
        </w:rPr>
        <w:t>
      3) стоимость запасных частей;</w:t>
      </w:r>
    </w:p>
    <w:p>
      <w:pPr>
        <w:spacing w:after="0"/>
        <w:ind w:left="0"/>
        <w:jc w:val="both"/>
      </w:pPr>
      <w:r>
        <w:rPr>
          <w:rFonts w:ascii="Times New Roman"/>
          <w:b w:val="false"/>
          <w:i w:val="false"/>
          <w:color w:val="000000"/>
          <w:sz w:val="28"/>
        </w:rPr>
        <w:t>
      4) стоимость электроэнергии на работу данного изделия;</w:t>
      </w:r>
    </w:p>
    <w:p>
      <w:pPr>
        <w:spacing w:after="0"/>
        <w:ind w:left="0"/>
        <w:jc w:val="both"/>
      </w:pPr>
      <w:r>
        <w:rPr>
          <w:rFonts w:ascii="Times New Roman"/>
          <w:b w:val="false"/>
          <w:i w:val="false"/>
          <w:color w:val="000000"/>
          <w:sz w:val="28"/>
        </w:rPr>
        <w:t>
      5) стоимость летных проверок изделия;</w:t>
      </w:r>
    </w:p>
    <w:p>
      <w:pPr>
        <w:spacing w:after="0"/>
        <w:ind w:left="0"/>
        <w:jc w:val="both"/>
      </w:pPr>
      <w:r>
        <w:rPr>
          <w:rFonts w:ascii="Times New Roman"/>
          <w:b w:val="false"/>
          <w:i w:val="false"/>
          <w:color w:val="000000"/>
          <w:sz w:val="28"/>
        </w:rPr>
        <w:t>
      6) стоимость проверок и ремонтов контрольно-измерительных приборов общего назначения для данного изделия;</w:t>
      </w:r>
    </w:p>
    <w:p>
      <w:pPr>
        <w:spacing w:after="0"/>
        <w:ind w:left="0"/>
        <w:jc w:val="both"/>
      </w:pPr>
      <w:r>
        <w:rPr>
          <w:rFonts w:ascii="Times New Roman"/>
          <w:b w:val="false"/>
          <w:i w:val="false"/>
          <w:color w:val="000000"/>
          <w:sz w:val="28"/>
        </w:rPr>
        <w:t>
      7) накладные расхода (командировочные).</w:t>
      </w:r>
    </w:p>
    <w:bookmarkStart w:name="z777" w:id="731"/>
    <w:p>
      <w:pPr>
        <w:spacing w:after="0"/>
        <w:ind w:left="0"/>
        <w:jc w:val="both"/>
      </w:pPr>
      <w:r>
        <w:rPr>
          <w:rFonts w:ascii="Times New Roman"/>
          <w:b w:val="false"/>
          <w:i w:val="false"/>
          <w:color w:val="000000"/>
          <w:sz w:val="28"/>
        </w:rPr>
        <w:t>
      38. Продолжение эксплуатации экономически нецелесообразно, если на i году эксплуатации:</w:t>
      </w:r>
    </w:p>
    <w:bookmarkEnd w:id="731"/>
    <w:p>
      <w:pPr>
        <w:spacing w:after="0"/>
        <w:ind w:left="0"/>
        <w:jc w:val="both"/>
      </w:pPr>
      <w:r>
        <w:rPr>
          <w:rFonts w:ascii="Times New Roman"/>
          <w:b w:val="false"/>
          <w:i w:val="false"/>
          <w:color w:val="000000"/>
          <w:sz w:val="28"/>
        </w:rPr>
        <w:t>
                              С</w:t>
      </w:r>
      <w:r>
        <w:rPr>
          <w:rFonts w:ascii="Times New Roman"/>
          <w:b w:val="false"/>
          <w:i w:val="false"/>
          <w:color w:val="000000"/>
          <w:vertAlign w:val="subscript"/>
        </w:rPr>
        <w:t>к</w:t>
      </w:r>
      <w:r>
        <w:rPr>
          <w:rFonts w:ascii="Times New Roman"/>
          <w:b w:val="false"/>
          <w:i w:val="false"/>
          <w:color w:val="000000"/>
          <w:sz w:val="28"/>
        </w:rPr>
        <w:t xml:space="preserve"> &gt; С</w:t>
      </w:r>
      <w:r>
        <w:rPr>
          <w:rFonts w:ascii="Times New Roman"/>
          <w:b w:val="false"/>
          <w:i w:val="false"/>
          <w:color w:val="000000"/>
          <w:vertAlign w:val="subscript"/>
        </w:rPr>
        <w:t>(к-1)</w:t>
      </w:r>
      <w:r>
        <w:rPr>
          <w:rFonts w:ascii="Times New Roman"/>
          <w:b w:val="false"/>
          <w:i w:val="false"/>
          <w:color w:val="000000"/>
          <w:sz w:val="28"/>
        </w:rPr>
        <w:t xml:space="preserve">             (18)</w:t>
      </w:r>
    </w:p>
    <w:bookmarkStart w:name="z778" w:id="732"/>
    <w:p>
      <w:pPr>
        <w:spacing w:after="0"/>
        <w:ind w:left="0"/>
        <w:jc w:val="both"/>
      </w:pPr>
      <w:r>
        <w:rPr>
          <w:rFonts w:ascii="Times New Roman"/>
          <w:b w:val="false"/>
          <w:i w:val="false"/>
          <w:color w:val="000000"/>
          <w:sz w:val="28"/>
        </w:rPr>
        <w:t>
      39. При выполнении условия (18) C(к-1) определяет минимальную среднегодовую стоимость эксплуатации изделия.</w:t>
      </w:r>
    </w:p>
    <w:bookmarkEnd w:id="732"/>
    <w:bookmarkStart w:name="z779" w:id="733"/>
    <w:p>
      <w:pPr>
        <w:spacing w:after="0"/>
        <w:ind w:left="0"/>
        <w:jc w:val="left"/>
      </w:pPr>
      <w:r>
        <w:rPr>
          <w:rFonts w:ascii="Times New Roman"/>
          <w:b/>
          <w:i w:val="false"/>
          <w:color w:val="000000"/>
        </w:rPr>
        <w:t xml:space="preserve"> 5. Выводы по техническому состоянию изделия</w:t>
      </w:r>
    </w:p>
    <w:bookmarkEnd w:id="733"/>
    <w:bookmarkStart w:name="z780" w:id="734"/>
    <w:p>
      <w:pPr>
        <w:spacing w:after="0"/>
        <w:ind w:left="0"/>
        <w:jc w:val="both"/>
      </w:pPr>
      <w:r>
        <w:rPr>
          <w:rFonts w:ascii="Times New Roman"/>
          <w:b w:val="false"/>
          <w:i w:val="false"/>
          <w:color w:val="000000"/>
          <w:sz w:val="28"/>
        </w:rPr>
        <w:t>
      40. Продление ресурса (срока службы) возможно, если:</w:t>
      </w:r>
    </w:p>
    <w:bookmarkEnd w:id="734"/>
    <w:p>
      <w:pPr>
        <w:spacing w:after="0"/>
        <w:ind w:left="0"/>
        <w:jc w:val="both"/>
      </w:pPr>
      <w:r>
        <w:rPr>
          <w:rFonts w:ascii="Times New Roman"/>
          <w:b w:val="false"/>
          <w:i w:val="false"/>
          <w:color w:val="000000"/>
          <w:sz w:val="28"/>
        </w:rPr>
        <w:t>
      1) тактические и технические характеристики изделия соответствуют требованиям, установленным в нормативно-технической документации на изделие;</w:t>
      </w:r>
    </w:p>
    <w:p>
      <w:pPr>
        <w:spacing w:after="0"/>
        <w:ind w:left="0"/>
        <w:jc w:val="both"/>
      </w:pPr>
      <w:r>
        <w:rPr>
          <w:rFonts w:ascii="Times New Roman"/>
          <w:b w:val="false"/>
          <w:i w:val="false"/>
          <w:color w:val="000000"/>
          <w:sz w:val="28"/>
        </w:rPr>
        <w:t>
      2) предельное состояние по безотказности не наступило;</w:t>
      </w:r>
    </w:p>
    <w:p>
      <w:pPr>
        <w:spacing w:after="0"/>
        <w:ind w:left="0"/>
        <w:jc w:val="both"/>
      </w:pPr>
      <w:r>
        <w:rPr>
          <w:rFonts w:ascii="Times New Roman"/>
          <w:b w:val="false"/>
          <w:i w:val="false"/>
          <w:color w:val="000000"/>
          <w:sz w:val="28"/>
        </w:rPr>
        <w:t>
      3) проведение среднего или капитального ремонта не требуется.</w:t>
      </w:r>
    </w:p>
    <w:bookmarkStart w:name="z781" w:id="735"/>
    <w:p>
      <w:pPr>
        <w:spacing w:after="0"/>
        <w:ind w:left="0"/>
        <w:jc w:val="both"/>
      </w:pPr>
      <w:r>
        <w:rPr>
          <w:rFonts w:ascii="Times New Roman"/>
          <w:b w:val="false"/>
          <w:i w:val="false"/>
          <w:color w:val="000000"/>
          <w:sz w:val="28"/>
        </w:rPr>
        <w:t>
      41. Если отдельные параметры и тактические характеристики изделия не соответствуют требованиям, то в акте указываются необходимые мероприятия по устранению этих несоответствий и решение по увеличению ресурса (срока службы) принимается после выполнения указанных в акте мероприятий.</w:t>
      </w:r>
    </w:p>
    <w:bookmarkEnd w:id="735"/>
    <w:bookmarkStart w:name="z782" w:id="736"/>
    <w:p>
      <w:pPr>
        <w:spacing w:after="0"/>
        <w:ind w:left="0"/>
        <w:jc w:val="both"/>
      </w:pPr>
      <w:r>
        <w:rPr>
          <w:rFonts w:ascii="Times New Roman"/>
          <w:b w:val="false"/>
          <w:i w:val="false"/>
          <w:color w:val="000000"/>
          <w:sz w:val="28"/>
        </w:rPr>
        <w:t xml:space="preserve">
      42. Величина, на которую увеличивается ресурс (срок службы), определяется комиссией в соответствии с </w:t>
      </w:r>
      <w:r>
        <w:rPr>
          <w:rFonts w:ascii="Times New Roman"/>
          <w:b w:val="false"/>
          <w:i w:val="false"/>
          <w:color w:val="000000"/>
          <w:sz w:val="28"/>
        </w:rPr>
        <w:t>пунктами 45</w:t>
      </w:r>
      <w:r>
        <w:rPr>
          <w:rFonts w:ascii="Times New Roman"/>
          <w:b w:val="false"/>
          <w:i w:val="false"/>
          <w:color w:val="000000"/>
          <w:sz w:val="28"/>
        </w:rPr>
        <w:t xml:space="preserve"> - </w:t>
      </w:r>
      <w:r>
        <w:rPr>
          <w:rFonts w:ascii="Times New Roman"/>
          <w:b w:val="false"/>
          <w:i w:val="false"/>
          <w:color w:val="000000"/>
          <w:sz w:val="28"/>
        </w:rPr>
        <w:t>54</w:t>
      </w:r>
      <w:r>
        <w:rPr>
          <w:rFonts w:ascii="Times New Roman"/>
          <w:b w:val="false"/>
          <w:i w:val="false"/>
          <w:color w:val="000000"/>
          <w:sz w:val="28"/>
        </w:rPr>
        <w:t xml:space="preserve"> настоящей Методики.</w:t>
      </w:r>
    </w:p>
    <w:bookmarkEnd w:id="736"/>
    <w:bookmarkStart w:name="z783" w:id="737"/>
    <w:p>
      <w:pPr>
        <w:spacing w:after="0"/>
        <w:ind w:left="0"/>
        <w:jc w:val="both"/>
      </w:pPr>
      <w:r>
        <w:rPr>
          <w:rFonts w:ascii="Times New Roman"/>
          <w:b w:val="false"/>
          <w:i w:val="false"/>
          <w:color w:val="000000"/>
          <w:sz w:val="28"/>
        </w:rPr>
        <w:t>
      43. Средний или капитальный ремонт изделий проводится, если он технически обоснован и экономически целесообразен.</w:t>
      </w:r>
    </w:p>
    <w:bookmarkEnd w:id="737"/>
    <w:bookmarkStart w:name="z784" w:id="738"/>
    <w:p>
      <w:pPr>
        <w:spacing w:after="0"/>
        <w:ind w:left="0"/>
        <w:jc w:val="both"/>
      </w:pPr>
      <w:r>
        <w:rPr>
          <w:rFonts w:ascii="Times New Roman"/>
          <w:b w:val="false"/>
          <w:i w:val="false"/>
          <w:color w:val="000000"/>
          <w:sz w:val="28"/>
        </w:rPr>
        <w:t>
      44. При наступлении предельного состояния, изделие подлежит списанию.</w:t>
      </w:r>
    </w:p>
    <w:bookmarkEnd w:id="738"/>
    <w:bookmarkStart w:name="z785" w:id="739"/>
    <w:p>
      <w:pPr>
        <w:spacing w:after="0"/>
        <w:ind w:left="0"/>
        <w:jc w:val="left"/>
      </w:pPr>
      <w:r>
        <w:rPr>
          <w:rFonts w:ascii="Times New Roman"/>
          <w:b/>
          <w:i w:val="false"/>
          <w:color w:val="000000"/>
        </w:rPr>
        <w:t xml:space="preserve"> 6. Методика расчета</w:t>
      </w:r>
      <w:r>
        <w:br/>
      </w:r>
      <w:r>
        <w:rPr>
          <w:rFonts w:ascii="Times New Roman"/>
          <w:b/>
          <w:i w:val="false"/>
          <w:color w:val="000000"/>
        </w:rPr>
        <w:t>допустимого интервала времени продления срока службы</w:t>
      </w:r>
    </w:p>
    <w:bookmarkEnd w:id="739"/>
    <w:bookmarkStart w:name="z786" w:id="740"/>
    <w:p>
      <w:pPr>
        <w:spacing w:after="0"/>
        <w:ind w:left="0"/>
        <w:jc w:val="both"/>
      </w:pPr>
      <w:r>
        <w:rPr>
          <w:rFonts w:ascii="Times New Roman"/>
          <w:b w:val="false"/>
          <w:i w:val="false"/>
          <w:color w:val="000000"/>
          <w:sz w:val="28"/>
        </w:rPr>
        <w:t>
      45. Для расчета допустимого интервала времени продления срока службы используются следующие данные:</w:t>
      </w:r>
    </w:p>
    <w:bookmarkEnd w:id="740"/>
    <w:p>
      <w:pPr>
        <w:spacing w:after="0"/>
        <w:ind w:left="0"/>
        <w:jc w:val="both"/>
      </w:pPr>
      <w:r>
        <w:rPr>
          <w:rFonts w:ascii="Times New Roman"/>
          <w:b w:val="false"/>
          <w:i w:val="false"/>
          <w:color w:val="000000"/>
          <w:sz w:val="28"/>
        </w:rPr>
        <w:t>
      n = 6 - количество лет наблюдения;</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952500" cy="64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952500" cy="647700"/>
                    </a:xfrm>
                    <a:prstGeom prst="rect">
                      <a:avLst/>
                    </a:prstGeom>
                  </pic:spPr>
                </pic:pic>
              </a:graphicData>
            </a:graphic>
          </wp:inline>
        </w:drawing>
      </w:r>
    </w:p>
    <w:p>
      <w:pPr>
        <w:spacing w:after="0"/>
        <w:ind w:left="0"/>
        <w:jc w:val="left"/>
      </w:pPr>
      <w:r>
        <w:rPr>
          <w:rFonts w:ascii="Times New Roman"/>
          <w:b w:val="false"/>
          <w:i w:val="false"/>
          <w:color w:val="000000"/>
          <w:sz w:val="28"/>
        </w:rPr>
        <w:t>- сумма всех неисправностей за период наблюдения;</w:t>
      </w:r>
      <w:r>
        <w:br/>
      </w:r>
      <w:r>
        <w:rPr>
          <w:rFonts w:ascii="Times New Roman"/>
          <w:b w:val="false"/>
          <w:i w:val="false"/>
          <w:color w:val="000000"/>
          <w:sz w:val="28"/>
        </w:rPr>
        <w:t>
</w:t>
      </w:r>
      <w:r>
        <w:br/>
      </w:r>
    </w:p>
    <w:p>
      <w:pPr>
        <w:spacing w:after="0"/>
        <w:ind w:left="0"/>
        <w:jc w:val="both"/>
      </w:pPr>
      <w:r>
        <w:drawing>
          <wp:inline distT="0" distB="0" distL="0" distR="0">
            <wp:extent cx="914400" cy="64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914400" cy="647700"/>
                    </a:xfrm>
                    <a:prstGeom prst="rect">
                      <a:avLst/>
                    </a:prstGeom>
                  </pic:spPr>
                </pic:pic>
              </a:graphicData>
            </a:graphic>
          </wp:inline>
        </w:drawing>
      </w:r>
    </w:p>
    <w:p>
      <w:pPr>
        <w:spacing w:after="0"/>
        <w:ind w:left="0"/>
        <w:jc w:val="left"/>
      </w:pPr>
      <w:r>
        <w:rPr>
          <w:rFonts w:ascii="Times New Roman"/>
          <w:b w:val="false"/>
          <w:i w:val="false"/>
          <w:color w:val="000000"/>
          <w:sz w:val="28"/>
        </w:rPr>
        <w:t>- сумма всех наработок за период наблюдения;</w:t>
      </w:r>
      <w:r>
        <w:br/>
      </w:r>
      <w:r>
        <w:rPr>
          <w:rFonts w:ascii="Times New Roman"/>
          <w:b w:val="false"/>
          <w:i w:val="false"/>
          <w:color w:val="000000"/>
          <w:sz w:val="28"/>
        </w:rPr>
        <w:t>
</w:t>
      </w:r>
      <w:r>
        <w:br/>
      </w:r>
    </w:p>
    <w:p>
      <w:pPr>
        <w:spacing w:after="0"/>
        <w:ind w:left="0"/>
        <w:jc w:val="both"/>
      </w:pPr>
      <w:r>
        <w:drawing>
          <wp:inline distT="0" distB="0" distL="0" distR="0">
            <wp:extent cx="1016000" cy="64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1016000" cy="647700"/>
                    </a:xfrm>
                    <a:prstGeom prst="rect">
                      <a:avLst/>
                    </a:prstGeom>
                  </pic:spPr>
                </pic:pic>
              </a:graphicData>
            </a:graphic>
          </wp:inline>
        </w:drawing>
      </w:r>
    </w:p>
    <w:p>
      <w:pPr>
        <w:spacing w:after="0"/>
        <w:ind w:left="0"/>
        <w:jc w:val="left"/>
      </w:pPr>
      <w:r>
        <w:rPr>
          <w:rFonts w:ascii="Times New Roman"/>
          <w:b w:val="false"/>
          <w:i w:val="false"/>
          <w:color w:val="000000"/>
          <w:sz w:val="28"/>
        </w:rPr>
        <w:t>- сумма произведений количества неисправностей на величину наработки в конкретный i - год;</w:t>
      </w:r>
      <w:r>
        <w:br/>
      </w:r>
      <w:r>
        <w:rPr>
          <w:rFonts w:ascii="Times New Roman"/>
          <w:b w:val="false"/>
          <w:i w:val="false"/>
          <w:color w:val="000000"/>
          <w:sz w:val="28"/>
        </w:rPr>
        <w:t>
</w:t>
      </w:r>
      <w:r>
        <w:br/>
      </w:r>
    </w:p>
    <w:p>
      <w:pPr>
        <w:spacing w:after="0"/>
        <w:ind w:left="0"/>
        <w:jc w:val="both"/>
      </w:pPr>
      <w:r>
        <w:drawing>
          <wp:inline distT="0" distB="0" distL="0" distR="0">
            <wp:extent cx="965200" cy="64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965200" cy="647700"/>
                    </a:xfrm>
                    <a:prstGeom prst="rect">
                      <a:avLst/>
                    </a:prstGeom>
                  </pic:spPr>
                </pic:pic>
              </a:graphicData>
            </a:graphic>
          </wp:inline>
        </w:drawing>
      </w:r>
    </w:p>
    <w:p>
      <w:pPr>
        <w:spacing w:after="0"/>
        <w:ind w:left="0"/>
        <w:jc w:val="left"/>
      </w:pPr>
      <w:r>
        <w:rPr>
          <w:rFonts w:ascii="Times New Roman"/>
          <w:b w:val="false"/>
          <w:i w:val="false"/>
          <w:color w:val="000000"/>
          <w:sz w:val="28"/>
        </w:rPr>
        <w:t>- сумма квадратов наработок;</w:t>
      </w:r>
      <w:r>
        <w:br/>
      </w:r>
      <w:r>
        <w:rPr>
          <w:rFonts w:ascii="Times New Roman"/>
          <w:b w:val="false"/>
          <w:i w:val="false"/>
          <w:color w:val="000000"/>
          <w:sz w:val="28"/>
        </w:rPr>
        <w:t>
</w:t>
      </w:r>
      <w:r>
        <w:br/>
      </w:r>
    </w:p>
    <w:p>
      <w:pPr>
        <w:spacing w:after="0"/>
        <w:ind w:left="0"/>
        <w:jc w:val="both"/>
      </w:pPr>
      <w:r>
        <w:drawing>
          <wp:inline distT="0" distB="0" distL="0" distR="0">
            <wp:extent cx="12954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1295400" cy="35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m</w:t>
      </w:r>
      <w:r>
        <w:rPr>
          <w:rFonts w:ascii="Times New Roman"/>
          <w:b w:val="false"/>
          <w:i w:val="false"/>
          <w:color w:val="000000"/>
          <w:vertAlign w:val="subscript"/>
        </w:rPr>
        <w:t>x</w:t>
      </w:r>
      <w:r>
        <w:rPr>
          <w:rFonts w:ascii="Times New Roman"/>
          <w:b w:val="false"/>
          <w:i w:val="false"/>
          <w:color w:val="000000"/>
          <w:sz w:val="28"/>
        </w:rPr>
        <w:t xml:space="preserve"> - среднее значение количества неисправностей в год за период наблюдения;</w:t>
      </w:r>
    </w:p>
    <w:p>
      <w:pPr>
        <w:spacing w:after="0"/>
        <w:ind w:left="0"/>
        <w:jc w:val="both"/>
      </w:pPr>
      <w:r>
        <w:rPr>
          <w:rFonts w:ascii="Times New Roman"/>
          <w:b w:val="false"/>
          <w:i w:val="false"/>
          <w:color w:val="000000"/>
          <w:sz w:val="28"/>
        </w:rPr>
        <w:t>
      T</w:t>
      </w:r>
      <w:r>
        <w:rPr>
          <w:rFonts w:ascii="Times New Roman"/>
          <w:b w:val="false"/>
          <w:i w:val="false"/>
          <w:color w:val="000000"/>
          <w:vertAlign w:val="subscript"/>
        </w:rPr>
        <w:t>k</w:t>
      </w:r>
      <w:r>
        <w:rPr>
          <w:rFonts w:ascii="Times New Roman"/>
          <w:b w:val="false"/>
          <w:i w:val="false"/>
          <w:color w:val="000000"/>
          <w:sz w:val="28"/>
        </w:rPr>
        <w:t xml:space="preserve"> - время от начала отсчета до момента оценки (окончания назначенного срока службы);</w:t>
      </w:r>
    </w:p>
    <w:p>
      <w:pPr>
        <w:spacing w:after="0"/>
        <w:ind w:left="0"/>
        <w:jc w:val="both"/>
      </w:pPr>
      <w:r>
        <w:rPr>
          <w:rFonts w:ascii="Times New Roman"/>
          <w:b w:val="false"/>
          <w:i w:val="false"/>
          <w:color w:val="000000"/>
          <w:sz w:val="28"/>
        </w:rPr>
        <w:t>
      k - коэффициент эксплуатационного запаса (k = 0,8);</w:t>
      </w:r>
    </w:p>
    <w:p>
      <w:pPr>
        <w:spacing w:after="0"/>
        <w:ind w:left="0"/>
        <w:jc w:val="both"/>
      </w:pPr>
      <w:r>
        <w:rPr>
          <w:rFonts w:ascii="Times New Roman"/>
          <w:b w:val="false"/>
          <w:i w:val="false"/>
          <w:color w:val="000000"/>
          <w:sz w:val="28"/>
        </w:rPr>
        <w:t>
      X</w:t>
      </w:r>
      <w:r>
        <w:rPr>
          <w:rFonts w:ascii="Times New Roman"/>
          <w:b w:val="false"/>
          <w:i w:val="false"/>
          <w:color w:val="000000"/>
          <w:vertAlign w:val="subscript"/>
        </w:rPr>
        <w:t>опр</w:t>
      </w:r>
      <w:r>
        <w:rPr>
          <w:rFonts w:ascii="Times New Roman"/>
          <w:b w:val="false"/>
          <w:i w:val="false"/>
          <w:color w:val="000000"/>
          <w:sz w:val="28"/>
        </w:rPr>
        <w:t xml:space="preserve"> - определяющий параметр (если т</w:t>
      </w:r>
      <w:r>
        <w:rPr>
          <w:rFonts w:ascii="Times New Roman"/>
          <w:b w:val="false"/>
          <w:i w:val="false"/>
          <w:color w:val="000000"/>
          <w:vertAlign w:val="subscript"/>
        </w:rPr>
        <w:t>х</w:t>
      </w:r>
      <w:r>
        <w:rPr>
          <w:rFonts w:ascii="Times New Roman"/>
          <w:b w:val="false"/>
          <w:i w:val="false"/>
          <w:color w:val="000000"/>
          <w:sz w:val="28"/>
        </w:rPr>
        <w:t xml:space="preserve"> </w:t>
      </w:r>
      <w:r>
        <w:rPr>
          <w:rFonts w:ascii="Times New Roman"/>
          <w:b w:val="false"/>
          <w:i w:val="false"/>
          <w:color w:val="000000"/>
          <w:sz w:val="28"/>
          <w:u w:val="single"/>
        </w:rPr>
        <w:t>&lt;</w:t>
      </w:r>
      <w:r>
        <w:rPr>
          <w:rFonts w:ascii="Times New Roman"/>
          <w:b w:val="false"/>
          <w:i w:val="false"/>
          <w:color w:val="000000"/>
          <w:sz w:val="28"/>
        </w:rPr>
        <w:t xml:space="preserve"> 5, то Х</w:t>
      </w:r>
      <w:r>
        <w:rPr>
          <w:rFonts w:ascii="Times New Roman"/>
          <w:b w:val="false"/>
          <w:i w:val="false"/>
          <w:color w:val="000000"/>
          <w:vertAlign w:val="subscript"/>
        </w:rPr>
        <w:t>опр</w:t>
      </w:r>
      <w:r>
        <w:rPr>
          <w:rFonts w:ascii="Times New Roman"/>
          <w:b w:val="false"/>
          <w:i w:val="false"/>
          <w:color w:val="000000"/>
          <w:sz w:val="28"/>
        </w:rPr>
        <w:t xml:space="preserve"> = 10; если т</w:t>
      </w:r>
      <w:r>
        <w:rPr>
          <w:rFonts w:ascii="Times New Roman"/>
          <w:b w:val="false"/>
          <w:i w:val="false"/>
          <w:color w:val="000000"/>
          <w:vertAlign w:val="subscript"/>
        </w:rPr>
        <w:t>х</w:t>
      </w:r>
      <w:r>
        <w:rPr>
          <w:rFonts w:ascii="Times New Roman"/>
          <w:b w:val="false"/>
          <w:i w:val="false"/>
          <w:color w:val="000000"/>
          <w:sz w:val="28"/>
        </w:rPr>
        <w:t xml:space="preserve"> </w:t>
      </w:r>
      <w:r>
        <w:rPr>
          <w:rFonts w:ascii="Times New Roman"/>
          <w:b w:val="false"/>
          <w:i w:val="false"/>
          <w:color w:val="000000"/>
          <w:sz w:val="28"/>
          <w:u w:val="single"/>
        </w:rPr>
        <w:t>&lt;</w:t>
      </w:r>
      <w:r>
        <w:rPr>
          <w:rFonts w:ascii="Times New Roman"/>
          <w:b w:val="false"/>
          <w:i w:val="false"/>
          <w:color w:val="000000"/>
          <w:sz w:val="28"/>
        </w:rPr>
        <w:t xml:space="preserve"> 10, то Х</w:t>
      </w:r>
      <w:r>
        <w:rPr>
          <w:rFonts w:ascii="Times New Roman"/>
          <w:b w:val="false"/>
          <w:i w:val="false"/>
          <w:color w:val="000000"/>
          <w:vertAlign w:val="subscript"/>
        </w:rPr>
        <w:t>опр</w:t>
      </w:r>
      <w:r>
        <w:rPr>
          <w:rFonts w:ascii="Times New Roman"/>
          <w:b w:val="false"/>
          <w:i w:val="false"/>
          <w:color w:val="000000"/>
          <w:sz w:val="28"/>
        </w:rPr>
        <w:t xml:space="preserve"> = 20; если т</w:t>
      </w:r>
      <w:r>
        <w:rPr>
          <w:rFonts w:ascii="Times New Roman"/>
          <w:b w:val="false"/>
          <w:i w:val="false"/>
          <w:color w:val="000000"/>
          <w:vertAlign w:val="subscript"/>
        </w:rPr>
        <w:t>х</w:t>
      </w:r>
      <w:r>
        <w:rPr>
          <w:rFonts w:ascii="Times New Roman"/>
          <w:b w:val="false"/>
          <w:i w:val="false"/>
          <w:color w:val="000000"/>
          <w:sz w:val="28"/>
        </w:rPr>
        <w:t xml:space="preserve"> </w:t>
      </w:r>
      <w:r>
        <w:rPr>
          <w:rFonts w:ascii="Times New Roman"/>
          <w:b w:val="false"/>
          <w:i w:val="false"/>
          <w:color w:val="000000"/>
          <w:sz w:val="28"/>
          <w:u w:val="single"/>
        </w:rPr>
        <w:t>&lt;</w:t>
      </w:r>
      <w:r>
        <w:rPr>
          <w:rFonts w:ascii="Times New Roman"/>
          <w:b w:val="false"/>
          <w:i w:val="false"/>
          <w:color w:val="000000"/>
          <w:sz w:val="28"/>
        </w:rPr>
        <w:t xml:space="preserve"> 15, то Х</w:t>
      </w:r>
      <w:r>
        <w:rPr>
          <w:rFonts w:ascii="Times New Roman"/>
          <w:b w:val="false"/>
          <w:i w:val="false"/>
          <w:color w:val="000000"/>
          <w:vertAlign w:val="subscript"/>
        </w:rPr>
        <w:t>опр</w:t>
      </w:r>
      <w:r>
        <w:rPr>
          <w:rFonts w:ascii="Times New Roman"/>
          <w:b w:val="false"/>
          <w:i w:val="false"/>
          <w:color w:val="000000"/>
          <w:sz w:val="28"/>
        </w:rPr>
        <w:t xml:space="preserve"> = 30.</w:t>
      </w:r>
    </w:p>
    <w:bookmarkStart w:name="z787" w:id="741"/>
    <w:p>
      <w:pPr>
        <w:spacing w:after="0"/>
        <w:ind w:left="0"/>
        <w:jc w:val="both"/>
      </w:pPr>
      <w:r>
        <w:rPr>
          <w:rFonts w:ascii="Times New Roman"/>
          <w:b w:val="false"/>
          <w:i w:val="false"/>
          <w:color w:val="000000"/>
          <w:sz w:val="28"/>
        </w:rPr>
        <w:t>
      46. В качестве определяющего параметра принимается количество неисправностей оборудования в процессе эксплуатации.</w:t>
      </w:r>
    </w:p>
    <w:bookmarkEnd w:id="741"/>
    <w:bookmarkStart w:name="z788" w:id="742"/>
    <w:p>
      <w:pPr>
        <w:spacing w:after="0"/>
        <w:ind w:left="0"/>
        <w:jc w:val="both"/>
      </w:pPr>
      <w:r>
        <w:rPr>
          <w:rFonts w:ascii="Times New Roman"/>
          <w:b w:val="false"/>
          <w:i w:val="false"/>
          <w:color w:val="000000"/>
          <w:sz w:val="28"/>
        </w:rPr>
        <w:t>
      47. Исходные данные для проведения расчета берутся из карты-накопителя отказов и повреждений.</w:t>
      </w:r>
    </w:p>
    <w:bookmarkEnd w:id="742"/>
    <w:bookmarkStart w:name="z789" w:id="743"/>
    <w:p>
      <w:pPr>
        <w:spacing w:after="0"/>
        <w:ind w:left="0"/>
        <w:jc w:val="both"/>
      </w:pPr>
      <w:r>
        <w:rPr>
          <w:rFonts w:ascii="Times New Roman"/>
          <w:b w:val="false"/>
          <w:i w:val="false"/>
          <w:color w:val="000000"/>
          <w:sz w:val="28"/>
        </w:rPr>
        <w:t>
      48. По исходным данным определяется коэффициенты а</w:t>
      </w:r>
      <w:r>
        <w:rPr>
          <w:rFonts w:ascii="Times New Roman"/>
          <w:b w:val="false"/>
          <w:i w:val="false"/>
          <w:color w:val="000000"/>
          <w:vertAlign w:val="subscript"/>
        </w:rPr>
        <w:t>0</w:t>
      </w:r>
      <w:r>
        <w:rPr>
          <w:rFonts w:ascii="Times New Roman"/>
          <w:b w:val="false"/>
          <w:i w:val="false"/>
          <w:color w:val="000000"/>
          <w:sz w:val="28"/>
        </w:rPr>
        <w:t>, a</w:t>
      </w:r>
      <w:r>
        <w:rPr>
          <w:rFonts w:ascii="Times New Roman"/>
          <w:b w:val="false"/>
          <w:i w:val="false"/>
          <w:color w:val="000000"/>
          <w:vertAlign w:val="subscript"/>
        </w:rPr>
        <w:t>1</w:t>
      </w:r>
      <w:r>
        <w:rPr>
          <w:rFonts w:ascii="Times New Roman"/>
          <w:b w:val="false"/>
          <w:i w:val="false"/>
          <w:color w:val="000000"/>
          <w:sz w:val="28"/>
        </w:rPr>
        <w:t xml:space="preserve"> для построения линии регрессии:</w:t>
      </w:r>
    </w:p>
    <w:bookmarkEnd w:id="743"/>
    <w:p>
      <w:pPr>
        <w:spacing w:after="0"/>
        <w:ind w:left="0"/>
        <w:jc w:val="both"/>
      </w:pPr>
      <w:r>
        <w:rPr>
          <w:rFonts w:ascii="Times New Roman"/>
          <w:b w:val="false"/>
          <w:i w:val="false"/>
          <w:color w:val="000000"/>
          <w:sz w:val="28"/>
        </w:rPr>
        <w:t>
                        а</w:t>
      </w:r>
      <w:r>
        <w:rPr>
          <w:rFonts w:ascii="Times New Roman"/>
          <w:b w:val="false"/>
          <w:i w:val="false"/>
          <w:color w:val="000000"/>
          <w:vertAlign w:val="subscript"/>
        </w:rPr>
        <w:t>0</w:t>
      </w:r>
      <w:r>
        <w:rPr>
          <w:rFonts w:ascii="Times New Roman"/>
          <w:b w:val="false"/>
          <w:i w:val="false"/>
          <w:color w:val="000000"/>
          <w:sz w:val="28"/>
        </w:rPr>
        <w:t xml:space="preserve"> = (B</w:t>
      </w:r>
      <w:r>
        <w:rPr>
          <w:rFonts w:ascii="Times New Roman"/>
          <w:b w:val="false"/>
          <w:i w:val="false"/>
          <w:color w:val="000000"/>
          <w:vertAlign w:val="subscript"/>
        </w:rPr>
        <w:t>1</w:t>
      </w:r>
      <w:r>
        <w:rPr>
          <w:rFonts w:ascii="Times New Roman"/>
          <w:b w:val="false"/>
          <w:i w:val="false"/>
          <w:color w:val="000000"/>
          <w:sz w:val="28"/>
        </w:rPr>
        <w:t>B</w:t>
      </w:r>
      <w:r>
        <w:rPr>
          <w:rFonts w:ascii="Times New Roman"/>
          <w:b w:val="false"/>
          <w:i w:val="false"/>
          <w:color w:val="000000"/>
          <w:vertAlign w:val="subscript"/>
        </w:rPr>
        <w:t>4</w:t>
      </w:r>
      <w:r>
        <w:rPr>
          <w:rFonts w:ascii="Times New Roman"/>
          <w:b w:val="false"/>
          <w:i w:val="false"/>
          <w:color w:val="000000"/>
          <w:sz w:val="28"/>
        </w:rPr>
        <w:t xml:space="preserve"> - B</w:t>
      </w:r>
      <w:r>
        <w:rPr>
          <w:rFonts w:ascii="Times New Roman"/>
          <w:b w:val="false"/>
          <w:i w:val="false"/>
          <w:color w:val="000000"/>
          <w:vertAlign w:val="subscript"/>
        </w:rPr>
        <w:t>3</w:t>
      </w:r>
      <w:r>
        <w:rPr>
          <w:rFonts w:ascii="Times New Roman"/>
          <w:b w:val="false"/>
          <w:i w:val="false"/>
          <w:color w:val="000000"/>
          <w:sz w:val="28"/>
        </w:rPr>
        <w:t>B</w:t>
      </w:r>
      <w:r>
        <w:rPr>
          <w:rFonts w:ascii="Times New Roman"/>
          <w:b w:val="false"/>
          <w:i w:val="false"/>
          <w:color w:val="000000"/>
          <w:vertAlign w:val="subscript"/>
        </w:rPr>
        <w:t>2</w:t>
      </w:r>
      <w:r>
        <w:rPr>
          <w:rFonts w:ascii="Times New Roman"/>
          <w:b w:val="false"/>
          <w:i w:val="false"/>
          <w:color w:val="000000"/>
          <w:sz w:val="28"/>
        </w:rPr>
        <w:t>)/B</w:t>
      </w:r>
      <w:r>
        <w:rPr>
          <w:rFonts w:ascii="Times New Roman"/>
          <w:b w:val="false"/>
          <w:i w:val="false"/>
          <w:color w:val="000000"/>
          <w:vertAlign w:val="subscript"/>
        </w:rPr>
        <w:t>5</w:t>
      </w:r>
      <w:r>
        <w:rPr>
          <w:rFonts w:ascii="Times New Roman"/>
          <w:b w:val="false"/>
          <w:i w:val="false"/>
          <w:color w:val="000000"/>
          <w:sz w:val="28"/>
        </w:rPr>
        <w:t xml:space="preserve">       (19)</w:t>
      </w:r>
    </w:p>
    <w:p>
      <w:pPr>
        <w:spacing w:after="0"/>
        <w:ind w:left="0"/>
        <w:jc w:val="both"/>
      </w:pPr>
      <w:r>
        <w:rPr>
          <w:rFonts w:ascii="Times New Roman"/>
          <w:b w:val="false"/>
          <w:i w:val="false"/>
          <w:color w:val="000000"/>
          <w:sz w:val="28"/>
        </w:rPr>
        <w:t>
                        a</w:t>
      </w:r>
      <w:r>
        <w:rPr>
          <w:rFonts w:ascii="Times New Roman"/>
          <w:b w:val="false"/>
          <w:i w:val="false"/>
          <w:color w:val="000000"/>
          <w:vertAlign w:val="subscript"/>
        </w:rPr>
        <w:t>1</w:t>
      </w:r>
      <w:r>
        <w:rPr>
          <w:rFonts w:ascii="Times New Roman"/>
          <w:b w:val="false"/>
          <w:i w:val="false"/>
          <w:color w:val="000000"/>
          <w:sz w:val="28"/>
        </w:rPr>
        <w:t xml:space="preserve"> = (nB</w:t>
      </w:r>
      <w:r>
        <w:rPr>
          <w:rFonts w:ascii="Times New Roman"/>
          <w:b w:val="false"/>
          <w:i w:val="false"/>
          <w:color w:val="000000"/>
          <w:vertAlign w:val="subscript"/>
        </w:rPr>
        <w:t>3</w:t>
      </w:r>
      <w:r>
        <w:rPr>
          <w:rFonts w:ascii="Times New Roman"/>
          <w:b w:val="false"/>
          <w:i w:val="false"/>
          <w:color w:val="000000"/>
          <w:sz w:val="28"/>
        </w:rPr>
        <w:t xml:space="preserve"> - B</w:t>
      </w:r>
      <w:r>
        <w:rPr>
          <w:rFonts w:ascii="Times New Roman"/>
          <w:b w:val="false"/>
          <w:i w:val="false"/>
          <w:color w:val="000000"/>
          <w:vertAlign w:val="subscript"/>
        </w:rPr>
        <w:t>2</w:t>
      </w:r>
      <w:r>
        <w:rPr>
          <w:rFonts w:ascii="Times New Roman"/>
          <w:b w:val="false"/>
          <w:i w:val="false"/>
          <w:color w:val="000000"/>
          <w:sz w:val="28"/>
        </w:rPr>
        <w:t>B</w:t>
      </w:r>
      <w:r>
        <w:rPr>
          <w:rFonts w:ascii="Times New Roman"/>
          <w:b w:val="false"/>
          <w:i w:val="false"/>
          <w:color w:val="000000"/>
          <w:vertAlign w:val="subscript"/>
        </w:rPr>
        <w:t>1</w:t>
      </w:r>
      <w:r>
        <w:rPr>
          <w:rFonts w:ascii="Times New Roman"/>
          <w:b w:val="false"/>
          <w:i w:val="false"/>
          <w:color w:val="000000"/>
          <w:sz w:val="28"/>
        </w:rPr>
        <w:t>)/B</w:t>
      </w:r>
      <w:r>
        <w:rPr>
          <w:rFonts w:ascii="Times New Roman"/>
          <w:b w:val="false"/>
          <w:i w:val="false"/>
          <w:color w:val="000000"/>
          <w:vertAlign w:val="subscript"/>
        </w:rPr>
        <w:t>5</w:t>
      </w:r>
      <w:r>
        <w:rPr>
          <w:rFonts w:ascii="Times New Roman"/>
          <w:b w:val="false"/>
          <w:i w:val="false"/>
          <w:color w:val="000000"/>
          <w:sz w:val="28"/>
        </w:rPr>
        <w:t xml:space="preserve">        (20)</w:t>
      </w:r>
    </w:p>
    <w:bookmarkStart w:name="z790" w:id="744"/>
    <w:p>
      <w:pPr>
        <w:spacing w:after="0"/>
        <w:ind w:left="0"/>
        <w:jc w:val="both"/>
      </w:pPr>
      <w:r>
        <w:rPr>
          <w:rFonts w:ascii="Times New Roman"/>
          <w:b w:val="false"/>
          <w:i w:val="false"/>
          <w:color w:val="000000"/>
          <w:sz w:val="28"/>
        </w:rPr>
        <w:t>
      49. Устанавливается условно предельно допустимое количество неисправностей в год, в часах по следующей формуле:</w:t>
      </w:r>
    </w:p>
    <w:bookmarkEnd w:id="744"/>
    <w:p>
      <w:pPr>
        <w:spacing w:after="0"/>
        <w:ind w:left="0"/>
        <w:jc w:val="both"/>
      </w:pPr>
      <w:r>
        <w:rPr>
          <w:rFonts w:ascii="Times New Roman"/>
          <w:b w:val="false"/>
          <w:i w:val="false"/>
          <w:color w:val="000000"/>
          <w:sz w:val="28"/>
        </w:rPr>
        <w:t>
                  Х</w:t>
      </w:r>
      <w:r>
        <w:rPr>
          <w:rFonts w:ascii="Times New Roman"/>
          <w:b w:val="false"/>
          <w:i w:val="false"/>
          <w:color w:val="000000"/>
          <w:vertAlign w:val="subscript"/>
        </w:rPr>
        <w:t>пред.доп</w:t>
      </w:r>
      <w:r>
        <w:rPr>
          <w:rFonts w:ascii="Times New Roman"/>
          <w:b w:val="false"/>
          <w:i w:val="false"/>
          <w:color w:val="000000"/>
          <w:vertAlign w:val="subscript"/>
        </w:rPr>
        <w:t>.</w:t>
      </w:r>
      <w:r>
        <w:rPr>
          <w:rFonts w:ascii="Times New Roman"/>
          <w:b w:val="false"/>
          <w:i w:val="false"/>
          <w:color w:val="000000"/>
          <w:sz w:val="28"/>
        </w:rPr>
        <w:t xml:space="preserve"> = jm</w:t>
      </w:r>
      <w:r>
        <w:rPr>
          <w:rFonts w:ascii="Times New Roman"/>
          <w:b w:val="false"/>
          <w:i w:val="false"/>
          <w:color w:val="000000"/>
          <w:vertAlign w:val="subscript"/>
        </w:rPr>
        <w:t>x</w:t>
      </w:r>
      <w:r>
        <w:rPr>
          <w:rFonts w:ascii="Times New Roman"/>
          <w:b w:val="false"/>
          <w:i w:val="false"/>
          <w:color w:val="000000"/>
          <w:sz w:val="28"/>
        </w:rPr>
        <w:t>, j = 1, 2, 3, 4      (21)</w:t>
      </w:r>
    </w:p>
    <w:bookmarkStart w:name="z791" w:id="745"/>
    <w:p>
      <w:pPr>
        <w:spacing w:after="0"/>
        <w:ind w:left="0"/>
        <w:jc w:val="both"/>
      </w:pPr>
      <w:r>
        <w:rPr>
          <w:rFonts w:ascii="Times New Roman"/>
          <w:b w:val="false"/>
          <w:i w:val="false"/>
          <w:color w:val="000000"/>
          <w:sz w:val="28"/>
        </w:rPr>
        <w:t>
      50. Определяется время достижения предельно допустимого количества неисправностей в год, в часах по следующей формуле:</w:t>
      </w:r>
    </w:p>
    <w:bookmarkEnd w:id="745"/>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765300" cy="68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1765300" cy="685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(22)</w:t>
      </w:r>
      <w:r>
        <w:br/>
      </w:r>
      <w:r>
        <w:rPr>
          <w:rFonts w:ascii="Times New Roman"/>
          <w:b w:val="false"/>
          <w:i w:val="false"/>
          <w:color w:val="000000"/>
          <w:sz w:val="28"/>
        </w:rPr>
        <w:t>
</w:t>
      </w:r>
    </w:p>
    <w:bookmarkStart w:name="z792" w:id="746"/>
    <w:p>
      <w:pPr>
        <w:spacing w:after="0"/>
        <w:ind w:left="0"/>
        <w:jc w:val="both"/>
      </w:pPr>
      <w:r>
        <w:rPr>
          <w:rFonts w:ascii="Times New Roman"/>
          <w:b w:val="false"/>
          <w:i w:val="false"/>
          <w:color w:val="000000"/>
          <w:sz w:val="28"/>
        </w:rPr>
        <w:t>
      51. Определяется величина допустимого интервала времени наработки средства при выбранных предельных значениях количества неисправностей в год:</w:t>
      </w:r>
    </w:p>
    <w:bookmarkEnd w:id="746"/>
    <w:p>
      <w:pPr>
        <w:spacing w:after="0"/>
        <w:ind w:left="0"/>
        <w:jc w:val="both"/>
      </w:pPr>
      <w:r>
        <w:rPr>
          <w:rFonts w:ascii="Times New Roman"/>
          <w:b w:val="false"/>
          <w:i w:val="false"/>
          <w:color w:val="000000"/>
          <w:sz w:val="28"/>
        </w:rPr>
        <w:t>
                         T</w:t>
      </w:r>
      <w:r>
        <w:rPr>
          <w:rFonts w:ascii="Times New Roman"/>
          <w:b w:val="false"/>
          <w:i w:val="false"/>
          <w:color w:val="000000"/>
          <w:vertAlign w:val="subscript"/>
        </w:rPr>
        <w:t>nokj</w:t>
      </w:r>
      <w:r>
        <w:rPr>
          <w:rFonts w:ascii="Times New Roman"/>
          <w:b w:val="false"/>
          <w:i w:val="false"/>
          <w:color w:val="000000"/>
          <w:sz w:val="28"/>
        </w:rPr>
        <w:t xml:space="preserve"> = (T</w:t>
      </w:r>
      <w:r>
        <w:rPr>
          <w:rFonts w:ascii="Times New Roman"/>
          <w:b w:val="false"/>
          <w:i w:val="false"/>
          <w:color w:val="000000"/>
          <w:vertAlign w:val="subscript"/>
        </w:rPr>
        <w:t>nj</w:t>
      </w:r>
      <w:r>
        <w:rPr>
          <w:rFonts w:ascii="Times New Roman"/>
          <w:b w:val="false"/>
          <w:i w:val="false"/>
          <w:color w:val="000000"/>
          <w:sz w:val="28"/>
        </w:rPr>
        <w:t xml:space="preserve"> - T</w:t>
      </w:r>
      <w:r>
        <w:rPr>
          <w:rFonts w:ascii="Times New Roman"/>
          <w:b w:val="false"/>
          <w:i w:val="false"/>
          <w:color w:val="000000"/>
          <w:vertAlign w:val="subscript"/>
        </w:rPr>
        <w:t>к</w:t>
      </w:r>
      <w:r>
        <w:rPr>
          <w:rFonts w:ascii="Times New Roman"/>
          <w:b w:val="false"/>
          <w:i w:val="false"/>
          <w:color w:val="000000"/>
          <w:sz w:val="28"/>
        </w:rPr>
        <w:t>)*k       (23)</w:t>
      </w:r>
    </w:p>
    <w:bookmarkStart w:name="z793" w:id="747"/>
    <w:p>
      <w:pPr>
        <w:spacing w:after="0"/>
        <w:ind w:left="0"/>
        <w:jc w:val="both"/>
      </w:pPr>
      <w:r>
        <w:rPr>
          <w:rFonts w:ascii="Times New Roman"/>
          <w:b w:val="false"/>
          <w:i w:val="false"/>
          <w:color w:val="000000"/>
          <w:sz w:val="28"/>
        </w:rPr>
        <w:t>
      52. Вычисляется средняя наработка средства в год за период наблюдения:</w:t>
      </w:r>
    </w:p>
    <w:bookmarkEnd w:id="747"/>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620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762000" cy="622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(24)</w:t>
      </w:r>
      <w:r>
        <w:br/>
      </w:r>
      <w:r>
        <w:rPr>
          <w:rFonts w:ascii="Times New Roman"/>
          <w:b w:val="false"/>
          <w:i w:val="false"/>
          <w:color w:val="000000"/>
          <w:sz w:val="28"/>
        </w:rPr>
        <w:t>
</w:t>
      </w:r>
    </w:p>
    <w:bookmarkStart w:name="z794" w:id="748"/>
    <w:p>
      <w:pPr>
        <w:spacing w:after="0"/>
        <w:ind w:left="0"/>
        <w:jc w:val="both"/>
      </w:pPr>
      <w:r>
        <w:rPr>
          <w:rFonts w:ascii="Times New Roman"/>
          <w:b w:val="false"/>
          <w:i w:val="false"/>
          <w:color w:val="000000"/>
          <w:sz w:val="28"/>
        </w:rPr>
        <w:t>
      53. Определяется интервал продления срока службы в годах для построения линии регрессии:</w:t>
      </w:r>
    </w:p>
    <w:bookmarkEnd w:id="748"/>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901700" cy="69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901700" cy="698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(25)</w:t>
      </w:r>
      <w:r>
        <w:br/>
      </w:r>
      <w:r>
        <w:rPr>
          <w:rFonts w:ascii="Times New Roman"/>
          <w:b w:val="false"/>
          <w:i w:val="false"/>
          <w:color w:val="000000"/>
          <w:sz w:val="28"/>
        </w:rPr>
        <w:t>
</w:t>
      </w:r>
    </w:p>
    <w:bookmarkStart w:name="z795" w:id="749"/>
    <w:p>
      <w:pPr>
        <w:spacing w:after="0"/>
        <w:ind w:left="0"/>
        <w:jc w:val="both"/>
      </w:pPr>
      <w:r>
        <w:rPr>
          <w:rFonts w:ascii="Times New Roman"/>
          <w:b w:val="false"/>
          <w:i w:val="false"/>
          <w:color w:val="000000"/>
          <w:sz w:val="28"/>
        </w:rPr>
        <w:t>
      54. По формулам (21) и (25) на временном отрезке эксплуатации изделия строится график (линия регрессии). С помощью данного графика, в зависимости от установленного значения определяющего параметра (допустимого количества неисправностей в год) определяется допустимый интервал продления срока службы в годах.</w:t>
      </w:r>
    </w:p>
    <w:bookmarkEnd w:id="749"/>
    <w:bookmarkStart w:name="z796" w:id="750"/>
    <w:p>
      <w:pPr>
        <w:spacing w:after="0"/>
        <w:ind w:left="0"/>
        <w:jc w:val="left"/>
      </w:pPr>
      <w:r>
        <w:rPr>
          <w:rFonts w:ascii="Times New Roman"/>
          <w:b/>
          <w:i w:val="false"/>
          <w:color w:val="000000"/>
        </w:rPr>
        <w:t xml:space="preserve"> Алгоритм определения предельного состояния</w:t>
      </w:r>
      <w:r>
        <w:br/>
      </w:r>
      <w:r>
        <w:rPr>
          <w:rFonts w:ascii="Times New Roman"/>
          <w:b/>
          <w:i w:val="false"/>
          <w:color w:val="000000"/>
        </w:rPr>
        <w:t xml:space="preserve">изделия по безотказности  </w:t>
      </w:r>
    </w:p>
    <w:bookmarkEnd w:id="750"/>
    <w:p>
      <w:pPr>
        <w:spacing w:after="0"/>
        <w:ind w:left="0"/>
        <w:jc w:val="both"/>
      </w:pPr>
      <w:r>
        <w:drawing>
          <wp:inline distT="0" distB="0" distL="0" distR="0">
            <wp:extent cx="6400800" cy="952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6400800" cy="9525000"/>
                    </a:xfrm>
                    <a:prstGeom prst="rect">
                      <a:avLst/>
                    </a:prstGeom>
                  </pic:spPr>
                </pic:pic>
              </a:graphicData>
            </a:graphic>
          </wp:inline>
        </w:drawing>
      </w:r>
    </w:p>
    <w:p>
      <w:pPr>
        <w:spacing w:after="0"/>
        <w:ind w:left="0"/>
        <w:jc w:val="left"/>
      </w:pPr>
      <w:r>
        <w:br/>
      </w:r>
    </w:p>
    <w:p>
      <w:pPr>
        <w:spacing w:after="0"/>
        <w:ind w:left="0"/>
        <w:jc w:val="left"/>
      </w:pPr>
    </w:p>
    <w:p>
      <w:pPr>
        <w:spacing w:after="0"/>
        <w:ind w:left="0"/>
        <w:jc w:val="both"/>
      </w:pPr>
      <w:r>
        <w:drawing>
          <wp:inline distT="0" distB="0" distL="0" distR="0">
            <wp:extent cx="6705600" cy="999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6705600" cy="9994900"/>
                    </a:xfrm>
                    <a:prstGeom prst="rect">
                      <a:avLst/>
                    </a:prstGeom>
                  </pic:spPr>
                </pic:pic>
              </a:graphicData>
            </a:graphic>
          </wp:inline>
        </w:drawing>
      </w:r>
    </w:p>
    <w:p>
      <w:pPr>
        <w:spacing w:after="0"/>
        <w:ind w:left="0"/>
        <w:jc w:val="left"/>
      </w:pPr>
      <w:r>
        <w:br/>
      </w:r>
    </w:p>
    <w:bookmarkStart w:name="z797" w:id="751"/>
    <w:p>
      <w:pPr>
        <w:spacing w:after="0"/>
        <w:ind w:left="0"/>
        <w:jc w:val="left"/>
      </w:pPr>
      <w:r>
        <w:rPr>
          <w:rFonts w:ascii="Times New Roman"/>
          <w:b/>
          <w:i w:val="false"/>
          <w:color w:val="000000"/>
        </w:rPr>
        <w:t xml:space="preserve"> Пример расчета допустимого</w:t>
      </w:r>
      <w:r>
        <w:br/>
      </w:r>
      <w:r>
        <w:rPr>
          <w:rFonts w:ascii="Times New Roman"/>
          <w:b/>
          <w:i w:val="false"/>
          <w:color w:val="000000"/>
        </w:rPr>
        <w:t>интервала времени продления срока службы</w:t>
      </w:r>
    </w:p>
    <w:bookmarkEnd w:id="751"/>
    <w:p>
      <w:pPr>
        <w:spacing w:after="0"/>
        <w:ind w:left="0"/>
        <w:jc w:val="both"/>
      </w:pPr>
      <w:r>
        <w:rPr>
          <w:rFonts w:ascii="Times New Roman"/>
          <w:b w:val="false"/>
          <w:i w:val="false"/>
          <w:color w:val="000000"/>
          <w:sz w:val="28"/>
        </w:rPr>
        <w:t>
      Расчет допустимого интервала времени продления срока службы проводим для ГРМ системы посадки. Год ввода в эксплуатацию 1993 год, назначенный срок службы 10 лет.</w:t>
      </w:r>
    </w:p>
    <w:p>
      <w:pPr>
        <w:spacing w:after="0"/>
        <w:ind w:left="0"/>
        <w:jc w:val="both"/>
      </w:pPr>
      <w:r>
        <w:rPr>
          <w:rFonts w:ascii="Times New Roman"/>
          <w:b w:val="false"/>
          <w:i w:val="false"/>
          <w:color w:val="000000"/>
          <w:sz w:val="28"/>
        </w:rPr>
        <w:t>
      В качестве определяющего параметра принимаем количество неисправностей аппаратуры ГРМ в процессе эксплуатации. Период наблюдения выбираем равный 6 годам.</w:t>
      </w:r>
    </w:p>
    <w:p>
      <w:pPr>
        <w:spacing w:after="0"/>
        <w:ind w:left="0"/>
        <w:jc w:val="both"/>
      </w:pPr>
      <w:r>
        <w:rPr>
          <w:rFonts w:ascii="Times New Roman"/>
          <w:b w:val="false"/>
          <w:i w:val="false"/>
          <w:color w:val="000000"/>
          <w:sz w:val="28"/>
        </w:rPr>
        <w:t>
      В таблицу 1 сводим исходные данные по времени наработки и количеству неисправностей по годам, начиная с 1998 г по 2003 г., выбранные из карты-накопителя отказов и повреждений ГРМ.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03"/>
        <w:gridCol w:w="2905"/>
        <w:gridCol w:w="2403"/>
        <w:gridCol w:w="2905"/>
        <w:gridCol w:w="1684"/>
      </w:tblGrid>
      <w:tr>
        <w:trPr>
          <w:trHeight w:val="30" w:hRule="atLeast"/>
        </w:trPr>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w:t>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Наработка с начала эксплуатации (час)</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Наработка за год (час)</w:t>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Наработка с начала наблюдения ti (час)</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неисправностей xi</w:t>
            </w:r>
          </w:p>
        </w:tc>
      </w:tr>
      <w:tr>
        <w:trPr>
          <w:trHeight w:val="30" w:hRule="atLeast"/>
        </w:trPr>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1998</w:t>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70360</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1999</w:t>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77360</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84321</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6961</w:t>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13961</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2001</w:t>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91631</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7310</w:t>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21271</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w:t>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94491</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2860</w:t>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24131</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2003</w:t>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96871</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2380</w:t>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26511</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По исходным данным и по формулам определяем:</w:t>
      </w:r>
    </w:p>
    <w:p>
      <w:pPr>
        <w:spacing w:after="0"/>
        <w:ind w:left="0"/>
        <w:jc w:val="both"/>
      </w:pPr>
      <w:r>
        <w:rPr>
          <w:rFonts w:ascii="Times New Roman"/>
          <w:b w:val="false"/>
          <w:i w:val="false"/>
          <w:color w:val="000000"/>
          <w:sz w:val="28"/>
        </w:rPr>
        <w:t>
      1) количество лет наблюдений</w:t>
      </w:r>
    </w:p>
    <w:p>
      <w:pPr>
        <w:spacing w:after="0"/>
        <w:ind w:left="0"/>
        <w:jc w:val="both"/>
      </w:pPr>
      <w:r>
        <w:rPr>
          <w:rFonts w:ascii="Times New Roman"/>
          <w:b w:val="false"/>
          <w:i w:val="false"/>
          <w:color w:val="000000"/>
          <w:sz w:val="28"/>
        </w:rPr>
        <w:t>
      n = 6;</w:t>
      </w:r>
    </w:p>
    <w:p>
      <w:pPr>
        <w:spacing w:after="0"/>
        <w:ind w:left="0"/>
        <w:jc w:val="both"/>
      </w:pPr>
      <w:r>
        <w:rPr>
          <w:rFonts w:ascii="Times New Roman"/>
          <w:b w:val="false"/>
          <w:i w:val="false"/>
          <w:color w:val="000000"/>
          <w:sz w:val="28"/>
        </w:rPr>
        <w:t>
      2) сумму всех неисправностей за период наблюдения</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384300" cy="64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1384300" cy="6477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сумму всех наработок за период наблюдения</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676400" cy="64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1676400" cy="6477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сумму произведений количества неисправностей на величину наработки в конкретный i - год</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943100" cy="64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1943100" cy="6477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сумму квадратов наработок</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247900" cy="64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2247900" cy="6477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коэффициент</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162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2616200" cy="3556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среднее значение количества неисправностей в год за период наблюдения</w:t>
      </w:r>
    </w:p>
    <w:p>
      <w:pPr>
        <w:spacing w:after="0"/>
        <w:ind w:left="0"/>
        <w:jc w:val="both"/>
      </w:pPr>
      <w:r>
        <w:rPr>
          <w:rFonts w:ascii="Times New Roman"/>
          <w:b w:val="false"/>
          <w:i w:val="false"/>
          <w:color w:val="000000"/>
          <w:sz w:val="28"/>
        </w:rPr>
        <w:t>
      m</w:t>
      </w:r>
      <w:r>
        <w:rPr>
          <w:rFonts w:ascii="Times New Roman"/>
          <w:b w:val="false"/>
          <w:i w:val="false"/>
          <w:color w:val="000000"/>
          <w:vertAlign w:val="subscript"/>
        </w:rPr>
        <w:t>x</w:t>
      </w:r>
      <w:r>
        <w:rPr>
          <w:rFonts w:ascii="Times New Roman"/>
          <w:b w:val="false"/>
          <w:i w:val="false"/>
          <w:color w:val="000000"/>
          <w:sz w:val="28"/>
        </w:rPr>
        <w:t xml:space="preserve"> = B</w:t>
      </w:r>
      <w:r>
        <w:rPr>
          <w:rFonts w:ascii="Times New Roman"/>
          <w:b w:val="false"/>
          <w:i w:val="false"/>
          <w:color w:val="000000"/>
          <w:vertAlign w:val="subscript"/>
        </w:rPr>
        <w:t>1</w:t>
      </w:r>
      <w:r>
        <w:rPr>
          <w:rFonts w:ascii="Times New Roman"/>
          <w:b w:val="false"/>
          <w:i w:val="false"/>
          <w:color w:val="000000"/>
          <w:sz w:val="28"/>
        </w:rPr>
        <w:t>/n = 5,33;</w:t>
      </w:r>
    </w:p>
    <w:p>
      <w:pPr>
        <w:spacing w:after="0"/>
        <w:ind w:left="0"/>
        <w:jc w:val="both"/>
      </w:pPr>
      <w:r>
        <w:rPr>
          <w:rFonts w:ascii="Times New Roman"/>
          <w:b w:val="false"/>
          <w:i w:val="false"/>
          <w:color w:val="000000"/>
          <w:sz w:val="28"/>
        </w:rPr>
        <w:t>
            8) так как m</w:t>
      </w:r>
      <w:r>
        <w:rPr>
          <w:rFonts w:ascii="Times New Roman"/>
          <w:b w:val="false"/>
          <w:i w:val="false"/>
          <w:color w:val="000000"/>
          <w:vertAlign w:val="subscript"/>
        </w:rPr>
        <w:t>х</w:t>
      </w:r>
      <w:r>
        <w:rPr>
          <w:rFonts w:ascii="Times New Roman"/>
          <w:b w:val="false"/>
          <w:i w:val="false"/>
          <w:color w:val="000000"/>
          <w:sz w:val="28"/>
        </w:rPr>
        <w:t xml:space="preserve"> &lt; 10, то Х</w:t>
      </w:r>
      <w:r>
        <w:rPr>
          <w:rFonts w:ascii="Times New Roman"/>
          <w:b w:val="false"/>
          <w:i w:val="false"/>
          <w:color w:val="000000"/>
          <w:vertAlign w:val="subscript"/>
        </w:rPr>
        <w:t>опр</w:t>
      </w:r>
      <w:r>
        <w:rPr>
          <w:rFonts w:ascii="Times New Roman"/>
          <w:b w:val="false"/>
          <w:i w:val="false"/>
          <w:color w:val="000000"/>
          <w:sz w:val="28"/>
        </w:rPr>
        <w:t xml:space="preserve"> = 20</w:t>
      </w:r>
    </w:p>
    <w:p>
      <w:pPr>
        <w:spacing w:after="0"/>
        <w:ind w:left="0"/>
        <w:jc w:val="both"/>
      </w:pPr>
      <w:r>
        <w:rPr>
          <w:rFonts w:ascii="Times New Roman"/>
          <w:b w:val="false"/>
          <w:i w:val="false"/>
          <w:color w:val="000000"/>
          <w:sz w:val="28"/>
        </w:rPr>
        <w:t>
            9) время наработки от начала отсчета до момента оценки (сумму годовых наработок)</w:t>
      </w:r>
    </w:p>
    <w:p>
      <w:pPr>
        <w:spacing w:after="0"/>
        <w:ind w:left="0"/>
        <w:jc w:val="both"/>
      </w:pPr>
      <w:r>
        <w:rPr>
          <w:rFonts w:ascii="Times New Roman"/>
          <w:b w:val="false"/>
          <w:i w:val="false"/>
          <w:color w:val="000000"/>
          <w:sz w:val="28"/>
        </w:rPr>
        <w:t>
      T</w:t>
      </w:r>
      <w:r>
        <w:rPr>
          <w:rFonts w:ascii="Times New Roman"/>
          <w:b w:val="false"/>
          <w:i w:val="false"/>
          <w:color w:val="000000"/>
          <w:vertAlign w:val="subscript"/>
        </w:rPr>
        <w:t>k</w:t>
      </w:r>
      <w:r>
        <w:rPr>
          <w:rFonts w:ascii="Times New Roman"/>
          <w:b w:val="false"/>
          <w:i w:val="false"/>
          <w:color w:val="000000"/>
          <w:sz w:val="28"/>
        </w:rPr>
        <w:t xml:space="preserve"> = 26511;</w:t>
      </w:r>
    </w:p>
    <w:p>
      <w:pPr>
        <w:spacing w:after="0"/>
        <w:ind w:left="0"/>
        <w:jc w:val="both"/>
      </w:pPr>
      <w:r>
        <w:rPr>
          <w:rFonts w:ascii="Times New Roman"/>
          <w:b w:val="false"/>
          <w:i w:val="false"/>
          <w:color w:val="000000"/>
          <w:sz w:val="28"/>
        </w:rPr>
        <w:t>
            10) коэффициент эксплуатационного запаса (выбираем k = 0,8);</w:t>
      </w:r>
    </w:p>
    <w:p>
      <w:pPr>
        <w:spacing w:after="0"/>
        <w:ind w:left="0"/>
        <w:jc w:val="both"/>
      </w:pPr>
      <w:r>
        <w:rPr>
          <w:rFonts w:ascii="Times New Roman"/>
          <w:b w:val="false"/>
          <w:i w:val="false"/>
          <w:color w:val="000000"/>
          <w:sz w:val="28"/>
        </w:rPr>
        <w:t>
            11) условно предельно допустимое количество неисправностей в год</w:t>
      </w:r>
    </w:p>
    <w:p>
      <w:pPr>
        <w:spacing w:after="0"/>
        <w:ind w:left="0"/>
        <w:jc w:val="both"/>
      </w:pPr>
      <w:r>
        <w:rPr>
          <w:rFonts w:ascii="Times New Roman"/>
          <w:b w:val="false"/>
          <w:i w:val="false"/>
          <w:color w:val="000000"/>
          <w:sz w:val="28"/>
        </w:rPr>
        <w:t>
      Х</w:t>
      </w:r>
      <w:r>
        <w:rPr>
          <w:rFonts w:ascii="Times New Roman"/>
          <w:b w:val="false"/>
          <w:i w:val="false"/>
          <w:color w:val="000000"/>
          <w:vertAlign w:val="subscript"/>
        </w:rPr>
        <w:t>пред.доп.j</w:t>
      </w:r>
      <w:r>
        <w:rPr>
          <w:rFonts w:ascii="Times New Roman"/>
          <w:b w:val="false"/>
          <w:i w:val="false"/>
          <w:color w:val="000000"/>
          <w:sz w:val="28"/>
        </w:rPr>
        <w:t xml:space="preserve"> = jm</w:t>
      </w:r>
      <w:r>
        <w:rPr>
          <w:rFonts w:ascii="Times New Roman"/>
          <w:b w:val="false"/>
          <w:i w:val="false"/>
          <w:color w:val="000000"/>
          <w:vertAlign w:val="subscript"/>
        </w:rPr>
        <w:t>x</w:t>
      </w:r>
      <w:r>
        <w:rPr>
          <w:rFonts w:ascii="Times New Roman"/>
          <w:b w:val="false"/>
          <w:i w:val="false"/>
          <w:color w:val="000000"/>
          <w:sz w:val="28"/>
        </w:rPr>
        <w:t>, j = 1, 2, 3, 4,</w:t>
      </w:r>
    </w:p>
    <w:p>
      <w:pPr>
        <w:spacing w:after="0"/>
        <w:ind w:left="0"/>
        <w:jc w:val="both"/>
      </w:pPr>
      <w:r>
        <w:rPr>
          <w:rFonts w:ascii="Times New Roman"/>
          <w:b w:val="false"/>
          <w:i w:val="false"/>
          <w:color w:val="000000"/>
          <w:sz w:val="28"/>
        </w:rPr>
        <w:t>
      Х</w:t>
      </w:r>
      <w:r>
        <w:rPr>
          <w:rFonts w:ascii="Times New Roman"/>
          <w:b w:val="false"/>
          <w:i w:val="false"/>
          <w:color w:val="000000"/>
          <w:vertAlign w:val="subscript"/>
        </w:rPr>
        <w:t>пред.доп.1</w:t>
      </w:r>
      <w:r>
        <w:rPr>
          <w:rFonts w:ascii="Times New Roman"/>
          <w:b w:val="false"/>
          <w:i w:val="false"/>
          <w:color w:val="000000"/>
          <w:sz w:val="28"/>
        </w:rPr>
        <w:t xml:space="preserve"> = jm</w:t>
      </w:r>
      <w:r>
        <w:rPr>
          <w:rFonts w:ascii="Times New Roman"/>
          <w:b w:val="false"/>
          <w:i w:val="false"/>
          <w:color w:val="000000"/>
          <w:vertAlign w:val="subscript"/>
        </w:rPr>
        <w:t>x</w:t>
      </w:r>
      <w:r>
        <w:rPr>
          <w:rFonts w:ascii="Times New Roman"/>
          <w:b w:val="false"/>
          <w:i w:val="false"/>
          <w:color w:val="000000"/>
          <w:sz w:val="28"/>
        </w:rPr>
        <w:t xml:space="preserve"> = 1*5,33 = 5,33,</w:t>
      </w:r>
    </w:p>
    <w:p>
      <w:pPr>
        <w:spacing w:after="0"/>
        <w:ind w:left="0"/>
        <w:jc w:val="both"/>
      </w:pPr>
      <w:r>
        <w:rPr>
          <w:rFonts w:ascii="Times New Roman"/>
          <w:b w:val="false"/>
          <w:i w:val="false"/>
          <w:color w:val="000000"/>
          <w:sz w:val="28"/>
        </w:rPr>
        <w:t>
      Х</w:t>
      </w:r>
      <w:r>
        <w:rPr>
          <w:rFonts w:ascii="Times New Roman"/>
          <w:b w:val="false"/>
          <w:i w:val="false"/>
          <w:color w:val="000000"/>
          <w:vertAlign w:val="subscript"/>
        </w:rPr>
        <w:t>пред.доп.2</w:t>
      </w:r>
      <w:r>
        <w:rPr>
          <w:rFonts w:ascii="Times New Roman"/>
          <w:b w:val="false"/>
          <w:i w:val="false"/>
          <w:color w:val="000000"/>
          <w:sz w:val="28"/>
        </w:rPr>
        <w:t xml:space="preserve"> = jm</w:t>
      </w:r>
      <w:r>
        <w:rPr>
          <w:rFonts w:ascii="Times New Roman"/>
          <w:b w:val="false"/>
          <w:i w:val="false"/>
          <w:color w:val="000000"/>
          <w:vertAlign w:val="subscript"/>
        </w:rPr>
        <w:t>x</w:t>
      </w:r>
      <w:r>
        <w:rPr>
          <w:rFonts w:ascii="Times New Roman"/>
          <w:b w:val="false"/>
          <w:i w:val="false"/>
          <w:color w:val="000000"/>
          <w:sz w:val="28"/>
        </w:rPr>
        <w:t xml:space="preserve"> = 2*5,33 = 10,66,</w:t>
      </w:r>
    </w:p>
    <w:p>
      <w:pPr>
        <w:spacing w:after="0"/>
        <w:ind w:left="0"/>
        <w:jc w:val="both"/>
      </w:pPr>
      <w:r>
        <w:rPr>
          <w:rFonts w:ascii="Times New Roman"/>
          <w:b w:val="false"/>
          <w:i w:val="false"/>
          <w:color w:val="000000"/>
          <w:sz w:val="28"/>
        </w:rPr>
        <w:t>
      Х</w:t>
      </w:r>
      <w:r>
        <w:rPr>
          <w:rFonts w:ascii="Times New Roman"/>
          <w:b w:val="false"/>
          <w:i w:val="false"/>
          <w:color w:val="000000"/>
          <w:vertAlign w:val="subscript"/>
        </w:rPr>
        <w:t>пред.доп.3</w:t>
      </w:r>
      <w:r>
        <w:rPr>
          <w:rFonts w:ascii="Times New Roman"/>
          <w:b w:val="false"/>
          <w:i w:val="false"/>
          <w:color w:val="000000"/>
          <w:sz w:val="28"/>
        </w:rPr>
        <w:t xml:space="preserve"> = jm</w:t>
      </w:r>
      <w:r>
        <w:rPr>
          <w:rFonts w:ascii="Times New Roman"/>
          <w:b w:val="false"/>
          <w:i w:val="false"/>
          <w:color w:val="000000"/>
          <w:vertAlign w:val="subscript"/>
        </w:rPr>
        <w:t>x</w:t>
      </w:r>
      <w:r>
        <w:rPr>
          <w:rFonts w:ascii="Times New Roman"/>
          <w:b w:val="false"/>
          <w:i w:val="false"/>
          <w:color w:val="000000"/>
          <w:sz w:val="28"/>
        </w:rPr>
        <w:t xml:space="preserve"> = 3*5,33 = 16,</w:t>
      </w:r>
    </w:p>
    <w:p>
      <w:pPr>
        <w:spacing w:after="0"/>
        <w:ind w:left="0"/>
        <w:jc w:val="both"/>
      </w:pPr>
      <w:r>
        <w:rPr>
          <w:rFonts w:ascii="Times New Roman"/>
          <w:b w:val="false"/>
          <w:i w:val="false"/>
          <w:color w:val="000000"/>
          <w:sz w:val="28"/>
        </w:rPr>
        <w:t>
      Х</w:t>
      </w:r>
      <w:r>
        <w:rPr>
          <w:rFonts w:ascii="Times New Roman"/>
          <w:b w:val="false"/>
          <w:i w:val="false"/>
          <w:color w:val="000000"/>
          <w:vertAlign w:val="subscript"/>
        </w:rPr>
        <w:t>пред.доп.4</w:t>
      </w:r>
      <w:r>
        <w:rPr>
          <w:rFonts w:ascii="Times New Roman"/>
          <w:b w:val="false"/>
          <w:i w:val="false"/>
          <w:color w:val="000000"/>
          <w:sz w:val="28"/>
        </w:rPr>
        <w:t xml:space="preserve"> = jm</w:t>
      </w:r>
      <w:r>
        <w:rPr>
          <w:rFonts w:ascii="Times New Roman"/>
          <w:b w:val="false"/>
          <w:i w:val="false"/>
          <w:color w:val="000000"/>
          <w:vertAlign w:val="subscript"/>
        </w:rPr>
        <w:t>x</w:t>
      </w:r>
      <w:r>
        <w:rPr>
          <w:rFonts w:ascii="Times New Roman"/>
          <w:b w:val="false"/>
          <w:i w:val="false"/>
          <w:color w:val="000000"/>
          <w:sz w:val="28"/>
        </w:rPr>
        <w:t xml:space="preserve"> = 4*5,33 = 21,33;</w:t>
      </w:r>
    </w:p>
    <w:p>
      <w:pPr>
        <w:spacing w:after="0"/>
        <w:ind w:left="0"/>
        <w:jc w:val="both"/>
      </w:pPr>
      <w:r>
        <w:rPr>
          <w:rFonts w:ascii="Times New Roman"/>
          <w:b w:val="false"/>
          <w:i w:val="false"/>
          <w:color w:val="000000"/>
          <w:sz w:val="28"/>
        </w:rPr>
        <w:t>
            12) коэффициенты а</w:t>
      </w:r>
      <w:r>
        <w:rPr>
          <w:rFonts w:ascii="Times New Roman"/>
          <w:b w:val="false"/>
          <w:i w:val="false"/>
          <w:color w:val="000000"/>
          <w:vertAlign w:val="subscript"/>
        </w:rPr>
        <w:t>0</w:t>
      </w:r>
      <w:r>
        <w:rPr>
          <w:rFonts w:ascii="Times New Roman"/>
          <w:b w:val="false"/>
          <w:i w:val="false"/>
          <w:color w:val="000000"/>
          <w:sz w:val="28"/>
        </w:rPr>
        <w:t>, a</w:t>
      </w:r>
      <w:r>
        <w:rPr>
          <w:rFonts w:ascii="Times New Roman"/>
          <w:b w:val="false"/>
          <w:i w:val="false"/>
          <w:color w:val="000000"/>
          <w:vertAlign w:val="subscript"/>
        </w:rPr>
        <w:t>1</w:t>
      </w:r>
      <w:r>
        <w:rPr>
          <w:rFonts w:ascii="Times New Roman"/>
          <w:b w:val="false"/>
          <w:i w:val="false"/>
          <w:color w:val="000000"/>
          <w:sz w:val="28"/>
        </w:rPr>
        <w:t xml:space="preserve"> для построения линии регрессии</w:t>
      </w:r>
    </w:p>
    <w:p>
      <w:pPr>
        <w:spacing w:after="0"/>
        <w:ind w:left="0"/>
        <w:jc w:val="both"/>
      </w:pPr>
      <w:r>
        <w:rPr>
          <w:rFonts w:ascii="Times New Roman"/>
          <w:b w:val="false"/>
          <w:i w:val="false"/>
          <w:color w:val="000000"/>
          <w:sz w:val="28"/>
        </w:rPr>
        <w:t>
      а</w:t>
      </w:r>
      <w:r>
        <w:rPr>
          <w:rFonts w:ascii="Times New Roman"/>
          <w:b w:val="false"/>
          <w:i w:val="false"/>
          <w:color w:val="000000"/>
          <w:vertAlign w:val="subscript"/>
        </w:rPr>
        <w:t>0</w:t>
      </w:r>
      <w:r>
        <w:rPr>
          <w:rFonts w:ascii="Times New Roman"/>
          <w:b w:val="false"/>
          <w:i w:val="false"/>
          <w:color w:val="000000"/>
          <w:sz w:val="28"/>
        </w:rPr>
        <w:t xml:space="preserve"> = (В</w:t>
      </w:r>
      <w:r>
        <w:rPr>
          <w:rFonts w:ascii="Times New Roman"/>
          <w:b w:val="false"/>
          <w:i w:val="false"/>
          <w:color w:val="000000"/>
          <w:vertAlign w:val="subscript"/>
        </w:rPr>
        <w:t>1</w:t>
      </w:r>
      <w:r>
        <w:rPr>
          <w:rFonts w:ascii="Times New Roman"/>
          <w:b w:val="false"/>
          <w:i w:val="false"/>
          <w:color w:val="000000"/>
          <w:sz w:val="28"/>
        </w:rPr>
        <w:t>В</w:t>
      </w:r>
      <w:r>
        <w:rPr>
          <w:rFonts w:ascii="Times New Roman"/>
          <w:b w:val="false"/>
          <w:i w:val="false"/>
          <w:color w:val="000000"/>
          <w:vertAlign w:val="subscript"/>
        </w:rPr>
        <w:t>4</w:t>
      </w:r>
      <w:r>
        <w:rPr>
          <w:rFonts w:ascii="Times New Roman"/>
          <w:b w:val="false"/>
          <w:i w:val="false"/>
          <w:color w:val="000000"/>
          <w:sz w:val="28"/>
        </w:rPr>
        <w:t xml:space="preserve"> - В</w:t>
      </w:r>
      <w:r>
        <w:rPr>
          <w:rFonts w:ascii="Times New Roman"/>
          <w:b w:val="false"/>
          <w:i w:val="false"/>
          <w:color w:val="000000"/>
          <w:vertAlign w:val="subscript"/>
        </w:rPr>
        <w:t>3</w:t>
      </w:r>
      <w:r>
        <w:rPr>
          <w:rFonts w:ascii="Times New Roman"/>
          <w:b w:val="false"/>
          <w:i w:val="false"/>
          <w:color w:val="000000"/>
          <w:sz w:val="28"/>
        </w:rPr>
        <w:t>В</w:t>
      </w:r>
      <w:r>
        <w:rPr>
          <w:rFonts w:ascii="Times New Roman"/>
          <w:b w:val="false"/>
          <w:i w:val="false"/>
          <w:color w:val="000000"/>
          <w:vertAlign w:val="subscript"/>
        </w:rPr>
        <w:t>2</w:t>
      </w:r>
      <w:r>
        <w:rPr>
          <w:rFonts w:ascii="Times New Roman"/>
          <w:b w:val="false"/>
          <w:i w:val="false"/>
          <w:color w:val="000000"/>
          <w:sz w:val="28"/>
        </w:rPr>
        <w:t>)/В</w:t>
      </w:r>
      <w:r>
        <w:rPr>
          <w:rFonts w:ascii="Times New Roman"/>
          <w:b w:val="false"/>
          <w:i w:val="false"/>
          <w:color w:val="000000"/>
          <w:vertAlign w:val="subscript"/>
        </w:rPr>
        <w:t>5</w:t>
      </w:r>
      <w:r>
        <w:rPr>
          <w:rFonts w:ascii="Times New Roman"/>
          <w:b w:val="false"/>
          <w:i w:val="false"/>
          <w:color w:val="000000"/>
          <w:sz w:val="28"/>
        </w:rPr>
        <w:t xml:space="preserve"> = 0,970266259,</w:t>
      </w:r>
    </w:p>
    <w:p>
      <w:pPr>
        <w:spacing w:after="0"/>
        <w:ind w:left="0"/>
        <w:jc w:val="both"/>
      </w:pPr>
      <w:r>
        <w:rPr>
          <w:rFonts w:ascii="Times New Roman"/>
          <w:b w:val="false"/>
          <w:i w:val="false"/>
          <w:color w:val="000000"/>
          <w:sz w:val="28"/>
        </w:rPr>
        <w:t>
      a</w:t>
      </w:r>
      <w:r>
        <w:rPr>
          <w:rFonts w:ascii="Times New Roman"/>
          <w:b w:val="false"/>
          <w:i w:val="false"/>
          <w:color w:val="000000"/>
          <w:vertAlign w:val="subscript"/>
        </w:rPr>
        <w:t>1</w:t>
      </w:r>
      <w:r>
        <w:rPr>
          <w:rFonts w:ascii="Times New Roman"/>
          <w:b w:val="false"/>
          <w:i w:val="false"/>
          <w:color w:val="000000"/>
          <w:sz w:val="28"/>
        </w:rPr>
        <w:t xml:space="preserve"> = (nВ</w:t>
      </w:r>
      <w:r>
        <w:rPr>
          <w:rFonts w:ascii="Times New Roman"/>
          <w:b w:val="false"/>
          <w:i w:val="false"/>
          <w:color w:val="000000"/>
          <w:vertAlign w:val="subscript"/>
        </w:rPr>
        <w:t>3</w:t>
      </w:r>
      <w:r>
        <w:rPr>
          <w:rFonts w:ascii="Times New Roman"/>
          <w:b w:val="false"/>
          <w:i w:val="false"/>
          <w:color w:val="000000"/>
          <w:sz w:val="28"/>
        </w:rPr>
        <w:t xml:space="preserve"> - B</w:t>
      </w:r>
      <w:r>
        <w:rPr>
          <w:rFonts w:ascii="Times New Roman"/>
          <w:b w:val="false"/>
          <w:i w:val="false"/>
          <w:color w:val="000000"/>
          <w:vertAlign w:val="subscript"/>
        </w:rPr>
        <w:t>2</w:t>
      </w:r>
      <w:r>
        <w:rPr>
          <w:rFonts w:ascii="Times New Roman"/>
          <w:b w:val="false"/>
          <w:i w:val="false"/>
          <w:color w:val="000000"/>
          <w:sz w:val="28"/>
        </w:rPr>
        <w:t>B</w:t>
      </w:r>
      <w:r>
        <w:rPr>
          <w:rFonts w:ascii="Times New Roman"/>
          <w:b w:val="false"/>
          <w:i w:val="false"/>
          <w:color w:val="000000"/>
          <w:vertAlign w:val="subscript"/>
        </w:rPr>
        <w:t>1</w:t>
      </w:r>
      <w:r>
        <w:rPr>
          <w:rFonts w:ascii="Times New Roman"/>
          <w:b w:val="false"/>
          <w:i w:val="false"/>
          <w:color w:val="000000"/>
          <w:sz w:val="28"/>
        </w:rPr>
        <w:t>)/B</w:t>
      </w:r>
      <w:r>
        <w:rPr>
          <w:rFonts w:ascii="Times New Roman"/>
          <w:b w:val="false"/>
          <w:i w:val="false"/>
          <w:color w:val="000000"/>
          <w:vertAlign w:val="subscript"/>
        </w:rPr>
        <w:t>5</w:t>
      </w:r>
      <w:r>
        <w:rPr>
          <w:rFonts w:ascii="Times New Roman"/>
          <w:b w:val="false"/>
          <w:i w:val="false"/>
          <w:color w:val="000000"/>
          <w:sz w:val="28"/>
        </w:rPr>
        <w:t xml:space="preserve"> = 0,00028187;</w:t>
      </w:r>
    </w:p>
    <w:p>
      <w:pPr>
        <w:spacing w:after="0"/>
        <w:ind w:left="0"/>
        <w:jc w:val="both"/>
      </w:pPr>
      <w:r>
        <w:rPr>
          <w:rFonts w:ascii="Times New Roman"/>
          <w:b w:val="false"/>
          <w:i w:val="false"/>
          <w:color w:val="000000"/>
          <w:sz w:val="28"/>
        </w:rPr>
        <w:t>
            13) время достижение предельно допустимого значения определяющего параметра в часах</w:t>
      </w:r>
    </w:p>
    <w:p>
      <w:pPr>
        <w:spacing w:after="0"/>
        <w:ind w:left="0"/>
        <w:jc w:val="both"/>
      </w:pPr>
      <w:r>
        <w:rPr>
          <w:rFonts w:ascii="Times New Roman"/>
          <w:b w:val="false"/>
          <w:i w:val="false"/>
          <w:color w:val="000000"/>
          <w:sz w:val="28"/>
        </w:rPr>
        <w:t xml:space="preserve">
      </w:t>
      </w:r>
    </w:p>
    <w:p>
      <w:pPr>
        <w:spacing w:after="0"/>
        <w:ind w:left="0"/>
        <w:jc w:val="both"/>
      </w:pPr>
      <w:r>
        <w:drawing>
          <wp:inline distT="0" distB="0" distL="0" distR="0">
            <wp:extent cx="1663700" cy="68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1663700" cy="6858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p>
    <w:p>
      <w:pPr>
        <w:spacing w:after="0"/>
        <w:ind w:left="0"/>
        <w:jc w:val="both"/>
      </w:pPr>
      <w:r>
        <w:drawing>
          <wp:inline distT="0" distB="0" distL="0" distR="0">
            <wp:extent cx="2400300" cy="68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2400300" cy="6858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r>
        <w:br/>
      </w:r>
    </w:p>
    <w:p>
      <w:pPr>
        <w:spacing w:after="0"/>
        <w:ind w:left="0"/>
        <w:jc w:val="both"/>
      </w:pPr>
      <w:r>
        <w:drawing>
          <wp:inline distT="0" distB="0" distL="0" distR="0">
            <wp:extent cx="2463800" cy="68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2463800" cy="6858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r>
        <w:br/>
      </w:r>
    </w:p>
    <w:p>
      <w:pPr>
        <w:spacing w:after="0"/>
        <w:ind w:left="0"/>
        <w:jc w:val="both"/>
      </w:pPr>
      <w:r>
        <w:drawing>
          <wp:inline distT="0" distB="0" distL="0" distR="0">
            <wp:extent cx="2425700" cy="68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2425700" cy="6858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r>
        <w:br/>
      </w:r>
    </w:p>
    <w:p>
      <w:pPr>
        <w:spacing w:after="0"/>
        <w:ind w:left="0"/>
        <w:jc w:val="both"/>
      </w:pPr>
      <w:r>
        <w:drawing>
          <wp:inline distT="0" distB="0" distL="0" distR="0">
            <wp:extent cx="2463800" cy="68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2463800" cy="6858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14) величину допустимого интервала времени наработки средства при выбранных предельных значениях количества неисправностей в год</w:t>
      </w:r>
    </w:p>
    <w:p>
      <w:pPr>
        <w:spacing w:after="0"/>
        <w:ind w:left="0"/>
        <w:jc w:val="both"/>
      </w:pPr>
      <w:r>
        <w:rPr>
          <w:rFonts w:ascii="Times New Roman"/>
          <w:b w:val="false"/>
          <w:i w:val="false"/>
          <w:color w:val="000000"/>
          <w:sz w:val="28"/>
        </w:rPr>
        <w:t>
      Т</w:t>
      </w:r>
      <w:r>
        <w:rPr>
          <w:rFonts w:ascii="Times New Roman"/>
          <w:b w:val="false"/>
          <w:i w:val="false"/>
          <w:color w:val="000000"/>
          <w:vertAlign w:val="subscript"/>
        </w:rPr>
        <w:t>покj</w:t>
      </w:r>
      <w:r>
        <w:rPr>
          <w:rFonts w:ascii="Times New Roman"/>
          <w:b w:val="false"/>
          <w:i w:val="false"/>
          <w:color w:val="000000"/>
          <w:sz w:val="28"/>
        </w:rPr>
        <w:t xml:space="preserve"> = (T</w:t>
      </w:r>
      <w:r>
        <w:rPr>
          <w:rFonts w:ascii="Times New Roman"/>
          <w:b w:val="false"/>
          <w:i w:val="false"/>
          <w:color w:val="000000"/>
          <w:vertAlign w:val="subscript"/>
        </w:rPr>
        <w:t>nj</w:t>
      </w:r>
      <w:r>
        <w:rPr>
          <w:rFonts w:ascii="Times New Roman"/>
          <w:b w:val="false"/>
          <w:i w:val="false"/>
          <w:color w:val="000000"/>
          <w:sz w:val="28"/>
        </w:rPr>
        <w:t xml:space="preserve"> - T</w:t>
      </w:r>
      <w:r>
        <w:rPr>
          <w:rFonts w:ascii="Times New Roman"/>
          <w:b w:val="false"/>
          <w:i w:val="false"/>
          <w:color w:val="000000"/>
          <w:vertAlign w:val="subscript"/>
        </w:rPr>
        <w:t>к</w:t>
      </w:r>
      <w:r>
        <w:rPr>
          <w:rFonts w:ascii="Times New Roman"/>
          <w:b w:val="false"/>
          <w:i w:val="false"/>
          <w:color w:val="000000"/>
          <w:sz w:val="28"/>
        </w:rPr>
        <w:t>)*k,</w:t>
      </w:r>
    </w:p>
    <w:p>
      <w:pPr>
        <w:spacing w:after="0"/>
        <w:ind w:left="0"/>
        <w:jc w:val="both"/>
      </w:pPr>
      <w:r>
        <w:rPr>
          <w:rFonts w:ascii="Times New Roman"/>
          <w:b w:val="false"/>
          <w:i w:val="false"/>
          <w:color w:val="000000"/>
          <w:sz w:val="28"/>
        </w:rPr>
        <w:t>
      Т</w:t>
      </w:r>
      <w:r>
        <w:rPr>
          <w:rFonts w:ascii="Times New Roman"/>
          <w:b w:val="false"/>
          <w:i w:val="false"/>
          <w:color w:val="000000"/>
          <w:vertAlign w:val="subscript"/>
        </w:rPr>
        <w:t>пок1</w:t>
      </w:r>
      <w:r>
        <w:rPr>
          <w:rFonts w:ascii="Times New Roman"/>
          <w:b w:val="false"/>
          <w:i w:val="false"/>
          <w:color w:val="000000"/>
          <w:sz w:val="28"/>
        </w:rPr>
        <w:t xml:space="preserve"> = (T</w:t>
      </w:r>
      <w:r>
        <w:rPr>
          <w:rFonts w:ascii="Times New Roman"/>
          <w:b w:val="false"/>
          <w:i w:val="false"/>
          <w:color w:val="000000"/>
          <w:vertAlign w:val="subscript"/>
        </w:rPr>
        <w:t>n1</w:t>
      </w:r>
      <w:r>
        <w:rPr>
          <w:rFonts w:ascii="Times New Roman"/>
          <w:b w:val="false"/>
          <w:i w:val="false"/>
          <w:color w:val="000000"/>
          <w:sz w:val="28"/>
        </w:rPr>
        <w:t xml:space="preserve"> - T</w:t>
      </w:r>
      <w:r>
        <w:rPr>
          <w:rFonts w:ascii="Times New Roman"/>
          <w:b w:val="false"/>
          <w:i w:val="false"/>
          <w:color w:val="000000"/>
          <w:vertAlign w:val="subscript"/>
        </w:rPr>
        <w:t>к</w:t>
      </w:r>
      <w:r>
        <w:rPr>
          <w:rFonts w:ascii="Times New Roman"/>
          <w:b w:val="false"/>
          <w:i w:val="false"/>
          <w:color w:val="000000"/>
          <w:sz w:val="28"/>
        </w:rPr>
        <w:t>)*k = -8826,</w:t>
      </w:r>
    </w:p>
    <w:p>
      <w:pPr>
        <w:spacing w:after="0"/>
        <w:ind w:left="0"/>
        <w:jc w:val="both"/>
      </w:pPr>
      <w:r>
        <w:rPr>
          <w:rFonts w:ascii="Times New Roman"/>
          <w:b w:val="false"/>
          <w:i w:val="false"/>
          <w:color w:val="000000"/>
          <w:sz w:val="28"/>
        </w:rPr>
        <w:t>
      Т</w:t>
      </w:r>
      <w:r>
        <w:rPr>
          <w:rFonts w:ascii="Times New Roman"/>
          <w:b w:val="false"/>
          <w:i w:val="false"/>
          <w:color w:val="000000"/>
          <w:vertAlign w:val="subscript"/>
        </w:rPr>
        <w:t>пок2</w:t>
      </w:r>
      <w:r>
        <w:rPr>
          <w:rFonts w:ascii="Times New Roman"/>
          <w:b w:val="false"/>
          <w:i w:val="false"/>
          <w:color w:val="000000"/>
          <w:sz w:val="28"/>
        </w:rPr>
        <w:t xml:space="preserve"> = (T</w:t>
      </w:r>
      <w:r>
        <w:rPr>
          <w:rFonts w:ascii="Times New Roman"/>
          <w:b w:val="false"/>
          <w:i w:val="false"/>
          <w:color w:val="000000"/>
          <w:vertAlign w:val="subscript"/>
        </w:rPr>
        <w:t>n2</w:t>
      </w:r>
      <w:r>
        <w:rPr>
          <w:rFonts w:ascii="Times New Roman"/>
          <w:b w:val="false"/>
          <w:i w:val="false"/>
          <w:color w:val="000000"/>
          <w:sz w:val="28"/>
        </w:rPr>
        <w:t xml:space="preserve"> - T</w:t>
      </w:r>
      <w:r>
        <w:rPr>
          <w:rFonts w:ascii="Times New Roman"/>
          <w:b w:val="false"/>
          <w:i w:val="false"/>
          <w:color w:val="000000"/>
          <w:vertAlign w:val="subscript"/>
        </w:rPr>
        <w:t>к</w:t>
      </w:r>
      <w:r>
        <w:rPr>
          <w:rFonts w:ascii="Times New Roman"/>
          <w:b w:val="false"/>
          <w:i w:val="false"/>
          <w:color w:val="000000"/>
          <w:sz w:val="28"/>
        </w:rPr>
        <w:t>)*k = 6311,</w:t>
      </w:r>
    </w:p>
    <w:p>
      <w:pPr>
        <w:spacing w:after="0"/>
        <w:ind w:left="0"/>
        <w:jc w:val="both"/>
      </w:pPr>
      <w:r>
        <w:rPr>
          <w:rFonts w:ascii="Times New Roman"/>
          <w:b w:val="false"/>
          <w:i w:val="false"/>
          <w:color w:val="000000"/>
          <w:sz w:val="28"/>
        </w:rPr>
        <w:t>
      Т</w:t>
      </w:r>
      <w:r>
        <w:rPr>
          <w:rFonts w:ascii="Times New Roman"/>
          <w:b w:val="false"/>
          <w:i w:val="false"/>
          <w:color w:val="000000"/>
          <w:vertAlign w:val="subscript"/>
        </w:rPr>
        <w:t>пок3</w:t>
      </w:r>
      <w:r>
        <w:rPr>
          <w:rFonts w:ascii="Times New Roman"/>
          <w:b w:val="false"/>
          <w:i w:val="false"/>
          <w:color w:val="000000"/>
          <w:sz w:val="28"/>
        </w:rPr>
        <w:t xml:space="preserve"> = (T</w:t>
      </w:r>
      <w:r>
        <w:rPr>
          <w:rFonts w:ascii="Times New Roman"/>
          <w:b w:val="false"/>
          <w:i w:val="false"/>
          <w:color w:val="000000"/>
          <w:vertAlign w:val="subscript"/>
        </w:rPr>
        <w:t>n3</w:t>
      </w:r>
      <w:r>
        <w:rPr>
          <w:rFonts w:ascii="Times New Roman"/>
          <w:b w:val="false"/>
          <w:i w:val="false"/>
          <w:color w:val="000000"/>
          <w:sz w:val="28"/>
        </w:rPr>
        <w:t xml:space="preserve"> - T</w:t>
      </w:r>
      <w:r>
        <w:rPr>
          <w:rFonts w:ascii="Times New Roman"/>
          <w:b w:val="false"/>
          <w:i w:val="false"/>
          <w:color w:val="000000"/>
          <w:vertAlign w:val="subscript"/>
        </w:rPr>
        <w:t>к</w:t>
      </w:r>
      <w:r>
        <w:rPr>
          <w:rFonts w:ascii="Times New Roman"/>
          <w:b w:val="false"/>
          <w:i w:val="false"/>
          <w:color w:val="000000"/>
          <w:sz w:val="28"/>
        </w:rPr>
        <w:t>)*k = 21448,</w:t>
      </w:r>
    </w:p>
    <w:p>
      <w:pPr>
        <w:spacing w:after="0"/>
        <w:ind w:left="0"/>
        <w:jc w:val="both"/>
      </w:pPr>
      <w:r>
        <w:rPr>
          <w:rFonts w:ascii="Times New Roman"/>
          <w:b w:val="false"/>
          <w:i w:val="false"/>
          <w:color w:val="000000"/>
          <w:sz w:val="28"/>
        </w:rPr>
        <w:t>
      Т</w:t>
      </w:r>
      <w:r>
        <w:rPr>
          <w:rFonts w:ascii="Times New Roman"/>
          <w:b w:val="false"/>
          <w:i w:val="false"/>
          <w:color w:val="000000"/>
          <w:vertAlign w:val="subscript"/>
        </w:rPr>
        <w:t>пок4</w:t>
      </w:r>
      <w:r>
        <w:rPr>
          <w:rFonts w:ascii="Times New Roman"/>
          <w:b w:val="false"/>
          <w:i w:val="false"/>
          <w:color w:val="000000"/>
          <w:sz w:val="28"/>
        </w:rPr>
        <w:t xml:space="preserve"> = (T</w:t>
      </w:r>
      <w:r>
        <w:rPr>
          <w:rFonts w:ascii="Times New Roman"/>
          <w:b w:val="false"/>
          <w:i w:val="false"/>
          <w:color w:val="000000"/>
          <w:vertAlign w:val="subscript"/>
        </w:rPr>
        <w:t>n4</w:t>
      </w:r>
      <w:r>
        <w:rPr>
          <w:rFonts w:ascii="Times New Roman"/>
          <w:b w:val="false"/>
          <w:i w:val="false"/>
          <w:color w:val="000000"/>
          <w:sz w:val="28"/>
        </w:rPr>
        <w:t xml:space="preserve"> - T</w:t>
      </w:r>
      <w:r>
        <w:rPr>
          <w:rFonts w:ascii="Times New Roman"/>
          <w:b w:val="false"/>
          <w:i w:val="false"/>
          <w:color w:val="000000"/>
          <w:vertAlign w:val="subscript"/>
        </w:rPr>
        <w:t>к</w:t>
      </w:r>
      <w:r>
        <w:rPr>
          <w:rFonts w:ascii="Times New Roman"/>
          <w:b w:val="false"/>
          <w:i w:val="false"/>
          <w:color w:val="000000"/>
          <w:sz w:val="28"/>
        </w:rPr>
        <w:t>)*k = 36585;</w:t>
      </w:r>
    </w:p>
    <w:p>
      <w:pPr>
        <w:spacing w:after="0"/>
        <w:ind w:left="0"/>
        <w:jc w:val="both"/>
      </w:pPr>
      <w:r>
        <w:rPr>
          <w:rFonts w:ascii="Times New Roman"/>
          <w:b w:val="false"/>
          <w:i w:val="false"/>
          <w:color w:val="000000"/>
          <w:sz w:val="28"/>
        </w:rPr>
        <w:t>
            15) среднюю наработку средства в год за период наблюдения</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621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1562100" cy="6223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16) точки для построения линии регрессии</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901700" cy="69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901700" cy="698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1600200" cy="68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1600200" cy="6858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r>
        <w:br/>
      </w:r>
    </w:p>
    <w:p>
      <w:pPr>
        <w:spacing w:after="0"/>
        <w:ind w:left="0"/>
        <w:jc w:val="both"/>
      </w:pPr>
      <w:r>
        <w:drawing>
          <wp:inline distT="0" distB="0" distL="0" distR="0">
            <wp:extent cx="1511300" cy="68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1511300" cy="6858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r>
        <w:br/>
      </w:r>
    </w:p>
    <w:p>
      <w:pPr>
        <w:spacing w:after="0"/>
        <w:ind w:left="0"/>
        <w:jc w:val="both"/>
      </w:pPr>
      <w:r>
        <w:drawing>
          <wp:inline distT="0" distB="0" distL="0" distR="0">
            <wp:extent cx="1511300" cy="68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1511300" cy="6858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r>
        <w:br/>
      </w:r>
    </w:p>
    <w:p>
      <w:pPr>
        <w:spacing w:after="0"/>
        <w:ind w:left="0"/>
        <w:jc w:val="both"/>
      </w:pPr>
      <w:r>
        <w:drawing>
          <wp:inline distT="0" distB="0" distL="0" distR="0">
            <wp:extent cx="1524000" cy="68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1524000" cy="6858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17) Строится график (линия регрессии) и с его помощью, в зависимости от установленного значения определяющего параметра (допустимого количества неисправностей в год) определяется допустимый интервал продления срока службы в годах.</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953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7810500" cy="953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Следовательно, с учетом Х</w:t>
      </w:r>
      <w:r>
        <w:rPr>
          <w:rFonts w:ascii="Times New Roman"/>
          <w:b w:val="false"/>
          <w:i w:val="false"/>
          <w:color w:val="000000"/>
          <w:vertAlign w:val="subscript"/>
        </w:rPr>
        <w:t>опр</w:t>
      </w:r>
      <w:r>
        <w:rPr>
          <w:rFonts w:ascii="Times New Roman"/>
          <w:b w:val="false"/>
          <w:i w:val="false"/>
          <w:color w:val="000000"/>
          <w:sz w:val="28"/>
        </w:rPr>
        <w:t xml:space="preserve"> срок службы может быть продлен до 2011 года, т.е. на 7,5 лет.</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20</w:t>
            </w:r>
            <w:r>
              <w:br/>
            </w:r>
            <w:r>
              <w:rPr>
                <w:rFonts w:ascii="Times New Roman"/>
                <w:b w:val="false"/>
                <w:i w:val="false"/>
                <w:color w:val="000000"/>
                <w:sz w:val="20"/>
              </w:rPr>
              <w:t>к Правилам радиотехнического</w:t>
            </w:r>
            <w:r>
              <w:br/>
            </w:r>
            <w:r>
              <w:rPr>
                <w:rFonts w:ascii="Times New Roman"/>
                <w:b w:val="false"/>
                <w:i w:val="false"/>
                <w:color w:val="000000"/>
                <w:sz w:val="20"/>
              </w:rPr>
              <w:t>обеспечения полетов</w:t>
            </w:r>
            <w:r>
              <w:br/>
            </w:r>
            <w:r>
              <w:rPr>
                <w:rFonts w:ascii="Times New Roman"/>
                <w:b w:val="false"/>
                <w:i w:val="false"/>
                <w:color w:val="000000"/>
                <w:sz w:val="20"/>
              </w:rPr>
              <w:t>и авиационной радиосвязи</w:t>
            </w:r>
            <w:r>
              <w:br/>
            </w:r>
            <w:r>
              <w:rPr>
                <w:rFonts w:ascii="Times New Roman"/>
                <w:b w:val="false"/>
                <w:i w:val="false"/>
                <w:color w:val="000000"/>
                <w:sz w:val="20"/>
              </w:rPr>
              <w:t>в гражданской авиации</w:t>
            </w:r>
          </w:p>
        </w:tc>
      </w:tr>
    </w:tbl>
    <w:bookmarkStart w:name="z799" w:id="752"/>
    <w:p>
      <w:pPr>
        <w:spacing w:after="0"/>
        <w:ind w:left="0"/>
        <w:jc w:val="left"/>
      </w:pPr>
      <w:r>
        <w:rPr>
          <w:rFonts w:ascii="Times New Roman"/>
          <w:b/>
          <w:i w:val="false"/>
          <w:color w:val="000000"/>
        </w:rPr>
        <w:t xml:space="preserve"> Категория сообщений и порядок очередности</w:t>
      </w:r>
    </w:p>
    <w:bookmarkEnd w:id="752"/>
    <w:p>
      <w:pPr>
        <w:spacing w:after="0"/>
        <w:ind w:left="0"/>
        <w:jc w:val="both"/>
      </w:pPr>
      <w:r>
        <w:rPr>
          <w:rFonts w:ascii="Times New Roman"/>
          <w:b w:val="false"/>
          <w:i w:val="false"/>
          <w:color w:val="000000"/>
          <w:sz w:val="28"/>
        </w:rPr>
        <w:t>
      1. Аварийные вызовы, сообщения о бедствии.</w:t>
      </w:r>
    </w:p>
    <w:p>
      <w:pPr>
        <w:spacing w:after="0"/>
        <w:ind w:left="0"/>
        <w:jc w:val="both"/>
      </w:pPr>
      <w:r>
        <w:rPr>
          <w:rFonts w:ascii="Times New Roman"/>
          <w:b w:val="false"/>
          <w:i w:val="false"/>
          <w:color w:val="000000"/>
          <w:sz w:val="28"/>
        </w:rPr>
        <w:t>
      2. Срочные сообщения.</w:t>
      </w:r>
    </w:p>
    <w:p>
      <w:pPr>
        <w:spacing w:after="0"/>
        <w:ind w:left="0"/>
        <w:jc w:val="both"/>
      </w:pPr>
      <w:r>
        <w:rPr>
          <w:rFonts w:ascii="Times New Roman"/>
          <w:b w:val="false"/>
          <w:i w:val="false"/>
          <w:color w:val="000000"/>
          <w:sz w:val="28"/>
        </w:rPr>
        <w:t>
      3. Сообщения, касающиеся безопасности полетов.</w:t>
      </w:r>
    </w:p>
    <w:p>
      <w:pPr>
        <w:spacing w:after="0"/>
        <w:ind w:left="0"/>
        <w:jc w:val="both"/>
      </w:pPr>
      <w:r>
        <w:rPr>
          <w:rFonts w:ascii="Times New Roman"/>
          <w:b w:val="false"/>
          <w:i w:val="false"/>
          <w:color w:val="000000"/>
          <w:sz w:val="28"/>
        </w:rPr>
        <w:t>
      4. Метеорологические сообщения.</w:t>
      </w:r>
    </w:p>
    <w:p>
      <w:pPr>
        <w:spacing w:after="0"/>
        <w:ind w:left="0"/>
        <w:jc w:val="both"/>
      </w:pPr>
      <w:r>
        <w:rPr>
          <w:rFonts w:ascii="Times New Roman"/>
          <w:b w:val="false"/>
          <w:i w:val="false"/>
          <w:color w:val="000000"/>
          <w:sz w:val="28"/>
        </w:rPr>
        <w:t>
      5. Сообщения, касающиеся регулярности полетов</w:t>
      </w:r>
    </w:p>
    <w:p>
      <w:pPr>
        <w:spacing w:after="0"/>
        <w:ind w:left="0"/>
        <w:jc w:val="both"/>
      </w:pPr>
      <w:r>
        <w:rPr>
          <w:rFonts w:ascii="Times New Roman"/>
          <w:b w:val="false"/>
          <w:i w:val="false"/>
          <w:color w:val="000000"/>
          <w:sz w:val="28"/>
        </w:rPr>
        <w:t>
      Сообщение НОТАМ может относиться к любой из категорий, перечисленных в подпунктах 2) - 5) включительно. Категория определяется содержанием и важностью сообщения НОТАМ для воздушного судна.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21</w:t>
            </w:r>
            <w:r>
              <w:br/>
            </w:r>
            <w:r>
              <w:rPr>
                <w:rFonts w:ascii="Times New Roman"/>
                <w:b w:val="false"/>
                <w:i w:val="false"/>
                <w:color w:val="000000"/>
                <w:sz w:val="20"/>
              </w:rPr>
              <w:t>к Правилам радиотехнического</w:t>
            </w:r>
            <w:r>
              <w:br/>
            </w:r>
            <w:r>
              <w:rPr>
                <w:rFonts w:ascii="Times New Roman"/>
                <w:b w:val="false"/>
                <w:i w:val="false"/>
                <w:color w:val="000000"/>
                <w:sz w:val="20"/>
              </w:rPr>
              <w:t>обеспечения полетов</w:t>
            </w:r>
            <w:r>
              <w:br/>
            </w:r>
            <w:r>
              <w:rPr>
                <w:rFonts w:ascii="Times New Roman"/>
                <w:b w:val="false"/>
                <w:i w:val="false"/>
                <w:color w:val="000000"/>
                <w:sz w:val="20"/>
              </w:rPr>
              <w:t>и авиационной радиосвязи</w:t>
            </w:r>
            <w:r>
              <w:br/>
            </w:r>
            <w:r>
              <w:rPr>
                <w:rFonts w:ascii="Times New Roman"/>
                <w:b w:val="false"/>
                <w:i w:val="false"/>
                <w:color w:val="000000"/>
                <w:sz w:val="20"/>
              </w:rPr>
              <w:t>в гражданской авиации</w:t>
            </w:r>
          </w:p>
        </w:tc>
      </w:tr>
    </w:tbl>
    <w:bookmarkStart w:name="z801" w:id="753"/>
    <w:p>
      <w:pPr>
        <w:spacing w:after="0"/>
        <w:ind w:left="0"/>
        <w:jc w:val="left"/>
      </w:pPr>
      <w:r>
        <w:rPr>
          <w:rFonts w:ascii="Times New Roman"/>
          <w:b/>
          <w:i w:val="false"/>
          <w:color w:val="000000"/>
        </w:rPr>
        <w:t xml:space="preserve"> Характеристика качества связи</w:t>
      </w:r>
    </w:p>
    <w:bookmarkEnd w:id="7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1"/>
        <w:gridCol w:w="9389"/>
      </w:tblGrid>
      <w:tr>
        <w:trPr>
          <w:trHeight w:val="30" w:hRule="atLeast"/>
        </w:trPr>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качества речи</w:t>
            </w:r>
          </w:p>
        </w:tc>
        <w:tc>
          <w:tcPr>
            <w:tcW w:w="9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Характеристика качества связи</w:t>
            </w:r>
          </w:p>
        </w:tc>
      </w:tr>
      <w:tr>
        <w:trPr>
          <w:trHeight w:val="30" w:hRule="atLeast"/>
        </w:trPr>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Полная неразборчивость связного текста (срыв связи)</w:t>
            </w:r>
          </w:p>
        </w:tc>
      </w:tr>
      <w:tr>
        <w:trPr>
          <w:trHeight w:val="30" w:hRule="atLeast"/>
        </w:trPr>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Понимание передаваемой речи с большим напряжением внимания, переспросами и повторениями</w:t>
            </w:r>
          </w:p>
        </w:tc>
      </w:tr>
      <w:tr>
        <w:trPr>
          <w:trHeight w:val="30" w:hRule="atLeast"/>
        </w:trPr>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Понимание передаваемой речи с напряжением внимания без переспросов и повторений</w:t>
            </w:r>
          </w:p>
        </w:tc>
      </w:tr>
      <w:tr>
        <w:trPr>
          <w:trHeight w:val="30" w:hRule="atLeast"/>
        </w:trPr>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Понимание передаваемой речи без затруднений</w:t>
            </w:r>
          </w:p>
        </w:tc>
      </w:tr>
      <w:tr>
        <w:trPr>
          <w:trHeight w:val="30" w:hRule="atLeast"/>
        </w:trPr>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Понимание передаваемой речи без малейшего напряжения внимания</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22</w:t>
            </w:r>
            <w:r>
              <w:br/>
            </w:r>
            <w:r>
              <w:rPr>
                <w:rFonts w:ascii="Times New Roman"/>
                <w:b w:val="false"/>
                <w:i w:val="false"/>
                <w:color w:val="000000"/>
                <w:sz w:val="20"/>
              </w:rPr>
              <w:t>к Правилам радиотехнического</w:t>
            </w:r>
            <w:r>
              <w:br/>
            </w:r>
            <w:r>
              <w:rPr>
                <w:rFonts w:ascii="Times New Roman"/>
                <w:b w:val="false"/>
                <w:i w:val="false"/>
                <w:color w:val="000000"/>
                <w:sz w:val="20"/>
              </w:rPr>
              <w:t>обеспечения полетов</w:t>
            </w:r>
            <w:r>
              <w:br/>
            </w:r>
            <w:r>
              <w:rPr>
                <w:rFonts w:ascii="Times New Roman"/>
                <w:b w:val="false"/>
                <w:i w:val="false"/>
                <w:color w:val="000000"/>
                <w:sz w:val="20"/>
              </w:rPr>
              <w:t>и авиационной радиосвязи</w:t>
            </w:r>
            <w:r>
              <w:br/>
            </w:r>
            <w:r>
              <w:rPr>
                <w:rFonts w:ascii="Times New Roman"/>
                <w:b w:val="false"/>
                <w:i w:val="false"/>
                <w:color w:val="000000"/>
                <w:sz w:val="20"/>
              </w:rPr>
              <w:t>в гражданской авиации</w:t>
            </w:r>
          </w:p>
        </w:tc>
      </w:tr>
    </w:tbl>
    <w:bookmarkStart w:name="z803" w:id="754"/>
    <w:p>
      <w:pPr>
        <w:spacing w:after="0"/>
        <w:ind w:left="0"/>
        <w:jc w:val="left"/>
      </w:pPr>
      <w:r>
        <w:rPr>
          <w:rFonts w:ascii="Times New Roman"/>
          <w:b/>
          <w:i w:val="false"/>
          <w:color w:val="000000"/>
        </w:rPr>
        <w:t xml:space="preserve"> Типовая схема организации авиационной наземной электросвязи</w:t>
      </w:r>
      <w:r>
        <w:br/>
      </w:r>
      <w:r>
        <w:rPr>
          <w:rFonts w:ascii="Times New Roman"/>
          <w:b/>
          <w:i w:val="false"/>
          <w:color w:val="000000"/>
        </w:rPr>
        <w:t xml:space="preserve">Регионального центра обслуживания воздушного движения  </w:t>
      </w:r>
    </w:p>
    <w:bookmarkEnd w:id="754"/>
    <w:p>
      <w:pPr>
        <w:spacing w:after="0"/>
        <w:ind w:left="0"/>
        <w:jc w:val="both"/>
      </w:pPr>
      <w:r>
        <w:drawing>
          <wp:inline distT="0" distB="0" distL="0" distR="0">
            <wp:extent cx="7810500" cy="373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7810500" cy="3733800"/>
                    </a:xfrm>
                    <a:prstGeom prst="rect">
                      <a:avLst/>
                    </a:prstGeom>
                  </pic:spPr>
                </pic:pic>
              </a:graphicData>
            </a:graphic>
          </wp:inline>
        </w:drawing>
      </w:r>
    </w:p>
    <w:p>
      <w:pPr>
        <w:spacing w:after="0"/>
        <w:ind w:left="0"/>
        <w:jc w:val="left"/>
      </w:pPr>
      <w:r>
        <w:br/>
      </w:r>
    </w:p>
    <w:p>
      <w:pPr>
        <w:spacing w:after="0"/>
        <w:ind w:left="0"/>
        <w:jc w:val="both"/>
      </w:pPr>
      <w:r>
        <w:rPr>
          <w:rFonts w:ascii="Times New Roman"/>
          <w:b w:val="false"/>
          <w:i w:val="false"/>
          <w:color w:val="000000"/>
          <w:sz w:val="28"/>
        </w:rPr>
        <w:t>
      Условные обозначения средств авиационной электросвязи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55"/>
        <w:gridCol w:w="3665"/>
        <w:gridCol w:w="6880"/>
      </w:tblGrid>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средств и объектов связи</w:t>
            </w:r>
          </w:p>
        </w:tc>
        <w:tc>
          <w:tcPr>
            <w:tcW w:w="6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Условные обозначения</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Радиостанция</w:t>
            </w:r>
          </w:p>
        </w:tc>
        <w:tc>
          <w:tcPr>
            <w:tcW w:w="6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937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393700" cy="368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Радиостанция главная *)</w:t>
            </w:r>
          </w:p>
        </w:tc>
        <w:tc>
          <w:tcPr>
            <w:tcW w:w="6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937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393700" cy="368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Радиостанция подвижная (автомобильная)</w:t>
            </w:r>
          </w:p>
        </w:tc>
        <w:tc>
          <w:tcPr>
            <w:tcW w:w="6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937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393700" cy="368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Ретранслятор</w:t>
            </w:r>
          </w:p>
        </w:tc>
        <w:tc>
          <w:tcPr>
            <w:tcW w:w="6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6985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698500" cy="419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Аппаратура громкоговорящей связи (ГГС)</w:t>
            </w:r>
          </w:p>
        </w:tc>
        <w:tc>
          <w:tcPr>
            <w:tcW w:w="6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572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457200" cy="419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телефонный, общее назначение</w:t>
            </w:r>
          </w:p>
        </w:tc>
        <w:tc>
          <w:tcPr>
            <w:tcW w:w="6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572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457200" cy="419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телеграфный, оконечная станция АФТН, общее назначение</w:t>
            </w:r>
          </w:p>
        </w:tc>
        <w:tc>
          <w:tcPr>
            <w:tcW w:w="6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572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
                          <a:stretch>
                            <a:fillRect/>
                          </a:stretch>
                        </pic:blipFill>
                        <pic:spPr>
                          <a:xfrm>
                            <a:off x="0" y="0"/>
                            <a:ext cx="457200" cy="419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 треугольник закрашивается черным цветом</w:t>
      </w:r>
    </w:p>
    <w:p>
      <w:pPr>
        <w:spacing w:after="0"/>
        <w:ind w:left="0"/>
        <w:jc w:val="both"/>
      </w:pPr>
      <w:r>
        <w:rPr>
          <w:rFonts w:ascii="Times New Roman"/>
          <w:b w:val="false"/>
          <w:i w:val="false"/>
          <w:color w:val="000000"/>
          <w:sz w:val="28"/>
        </w:rPr>
        <w:t>
      Используемые сокращения:</w:t>
      </w:r>
    </w:p>
    <w:p>
      <w:pPr>
        <w:spacing w:after="0"/>
        <w:ind w:left="0"/>
        <w:jc w:val="both"/>
      </w:pPr>
      <w:r>
        <w:rPr>
          <w:rFonts w:ascii="Times New Roman"/>
          <w:b w:val="false"/>
          <w:i w:val="false"/>
          <w:color w:val="000000"/>
          <w:sz w:val="28"/>
        </w:rPr>
        <w:t>
      АФТН - (англ. Aeronautical Fixed Telecommunication Network, AFTN);</w:t>
      </w:r>
    </w:p>
    <w:p>
      <w:pPr>
        <w:spacing w:after="0"/>
        <w:ind w:left="0"/>
        <w:jc w:val="both"/>
      </w:pPr>
      <w:r>
        <w:rPr>
          <w:rFonts w:ascii="Times New Roman"/>
          <w:b w:val="false"/>
          <w:i w:val="false"/>
          <w:color w:val="000000"/>
          <w:sz w:val="28"/>
        </w:rPr>
        <w:t>
      ВС - воздушное судно;</w:t>
      </w:r>
    </w:p>
    <w:p>
      <w:pPr>
        <w:spacing w:after="0"/>
        <w:ind w:left="0"/>
        <w:jc w:val="both"/>
      </w:pPr>
      <w:r>
        <w:rPr>
          <w:rFonts w:ascii="Times New Roman"/>
          <w:b w:val="false"/>
          <w:i w:val="false"/>
          <w:color w:val="000000"/>
          <w:sz w:val="28"/>
        </w:rPr>
        <w:t>
      ВЧ - высокие частоты;</w:t>
      </w:r>
    </w:p>
    <w:p>
      <w:pPr>
        <w:spacing w:after="0"/>
        <w:ind w:left="0"/>
        <w:jc w:val="both"/>
      </w:pPr>
      <w:r>
        <w:rPr>
          <w:rFonts w:ascii="Times New Roman"/>
          <w:b w:val="false"/>
          <w:i w:val="false"/>
          <w:color w:val="000000"/>
          <w:sz w:val="28"/>
        </w:rPr>
        <w:t>
      ГЦ ПВД - Главный центр планирования воздушного движения;</w:t>
      </w:r>
    </w:p>
    <w:p>
      <w:pPr>
        <w:spacing w:after="0"/>
        <w:ind w:left="0"/>
        <w:jc w:val="both"/>
      </w:pPr>
      <w:r>
        <w:rPr>
          <w:rFonts w:ascii="Times New Roman"/>
          <w:b w:val="false"/>
          <w:i w:val="false"/>
          <w:color w:val="000000"/>
          <w:sz w:val="28"/>
        </w:rPr>
        <w:t>
      МВЛ - местные воздушные линии;</w:t>
      </w:r>
    </w:p>
    <w:p>
      <w:pPr>
        <w:spacing w:after="0"/>
        <w:ind w:left="0"/>
        <w:jc w:val="both"/>
      </w:pPr>
      <w:r>
        <w:rPr>
          <w:rFonts w:ascii="Times New Roman"/>
          <w:b w:val="false"/>
          <w:i w:val="false"/>
          <w:color w:val="000000"/>
          <w:sz w:val="28"/>
        </w:rPr>
        <w:t>
      МДП - местный диспетчерский пункт;</w:t>
      </w:r>
    </w:p>
    <w:p>
      <w:pPr>
        <w:spacing w:after="0"/>
        <w:ind w:left="0"/>
        <w:jc w:val="both"/>
      </w:pPr>
      <w:r>
        <w:rPr>
          <w:rFonts w:ascii="Times New Roman"/>
          <w:b w:val="false"/>
          <w:i w:val="false"/>
          <w:color w:val="000000"/>
          <w:sz w:val="28"/>
        </w:rPr>
        <w:t>
      ОВД - обслуживание воздушного движения;</w:t>
      </w:r>
    </w:p>
    <w:p>
      <w:pPr>
        <w:spacing w:after="0"/>
        <w:ind w:left="0"/>
        <w:jc w:val="both"/>
      </w:pPr>
      <w:r>
        <w:rPr>
          <w:rFonts w:ascii="Times New Roman"/>
          <w:b w:val="false"/>
          <w:i w:val="false"/>
          <w:color w:val="000000"/>
          <w:sz w:val="28"/>
        </w:rPr>
        <w:t>
      ОВЧ - очень высокие частоты;</w:t>
      </w:r>
    </w:p>
    <w:p>
      <w:pPr>
        <w:spacing w:after="0"/>
        <w:ind w:left="0"/>
        <w:jc w:val="both"/>
      </w:pPr>
      <w:r>
        <w:rPr>
          <w:rFonts w:ascii="Times New Roman"/>
          <w:b w:val="false"/>
          <w:i w:val="false"/>
          <w:color w:val="000000"/>
          <w:sz w:val="28"/>
        </w:rPr>
        <w:t>
      ОНП - отдельный навигационный пункт;</w:t>
      </w:r>
    </w:p>
    <w:p>
      <w:pPr>
        <w:spacing w:after="0"/>
        <w:ind w:left="0"/>
        <w:jc w:val="both"/>
      </w:pPr>
      <w:r>
        <w:rPr>
          <w:rFonts w:ascii="Times New Roman"/>
          <w:b w:val="false"/>
          <w:i w:val="false"/>
          <w:color w:val="000000"/>
          <w:sz w:val="28"/>
        </w:rPr>
        <w:t>
      РЦ - региональный центр.</w:t>
      </w:r>
    </w:p>
    <w:bookmarkStart w:name="z804" w:id="755"/>
    <w:p>
      <w:pPr>
        <w:spacing w:after="0"/>
        <w:ind w:left="0"/>
        <w:jc w:val="left"/>
      </w:pPr>
      <w:r>
        <w:rPr>
          <w:rFonts w:ascii="Times New Roman"/>
          <w:b/>
          <w:i w:val="false"/>
          <w:color w:val="000000"/>
        </w:rPr>
        <w:t xml:space="preserve"> Типовая схема организации авиационной электросвязи</w:t>
      </w:r>
      <w:r>
        <w:br/>
      </w:r>
      <w:r>
        <w:rPr>
          <w:rFonts w:ascii="Times New Roman"/>
          <w:b/>
          <w:i w:val="false"/>
          <w:color w:val="000000"/>
        </w:rPr>
        <w:t xml:space="preserve">местного диспетчерского пункта  </w:t>
      </w:r>
    </w:p>
    <w:bookmarkEnd w:id="755"/>
    <w:p>
      <w:pPr>
        <w:spacing w:after="0"/>
        <w:ind w:left="0"/>
        <w:jc w:val="both"/>
      </w:pPr>
      <w:r>
        <w:drawing>
          <wp:inline distT="0" distB="0" distL="0" distR="0">
            <wp:extent cx="7200900" cy="567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
                    <a:stretch>
                      <a:fillRect/>
                    </a:stretch>
                  </pic:blipFill>
                  <pic:spPr>
                    <a:xfrm>
                      <a:off x="0" y="0"/>
                      <a:ext cx="7200900" cy="5676900"/>
                    </a:xfrm>
                    <a:prstGeom prst="rect">
                      <a:avLst/>
                    </a:prstGeom>
                  </pic:spPr>
                </pic:pic>
              </a:graphicData>
            </a:graphic>
          </wp:inline>
        </w:drawing>
      </w:r>
    </w:p>
    <w:p>
      <w:pPr>
        <w:spacing w:after="0"/>
        <w:ind w:left="0"/>
        <w:jc w:val="left"/>
      </w:pPr>
      <w:r>
        <w:br/>
      </w:r>
    </w:p>
    <w:p>
      <w:pPr>
        <w:spacing w:after="0"/>
        <w:ind w:left="0"/>
        <w:jc w:val="both"/>
      </w:pPr>
      <w:r>
        <w:rPr>
          <w:rFonts w:ascii="Times New Roman"/>
          <w:b w:val="false"/>
          <w:i w:val="false"/>
          <w:color w:val="000000"/>
          <w:sz w:val="28"/>
        </w:rPr>
        <w:t>
      Условные обозначения средств авиационной электросвязи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30"/>
        <w:gridCol w:w="4448"/>
        <w:gridCol w:w="5722"/>
      </w:tblGrid>
      <w:tr>
        <w:trPr>
          <w:trHeight w:val="30" w:hRule="atLeast"/>
        </w:trPr>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средств и объектов связи</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Условные обозначения</w:t>
            </w:r>
          </w:p>
        </w:tc>
      </w:tr>
      <w:tr>
        <w:trPr>
          <w:trHeight w:val="30" w:hRule="atLeast"/>
        </w:trPr>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Радиостанция</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937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
                          <a:stretch>
                            <a:fillRect/>
                          </a:stretch>
                        </pic:blipFill>
                        <pic:spPr>
                          <a:xfrm>
                            <a:off x="0" y="0"/>
                            <a:ext cx="393700" cy="368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Радиостанция главная *)</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937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
                          <a:stretch>
                            <a:fillRect/>
                          </a:stretch>
                        </pic:blipFill>
                        <pic:spPr>
                          <a:xfrm>
                            <a:off x="0" y="0"/>
                            <a:ext cx="393700" cy="368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Аппаратура громкоговорящей связи (ГГС)</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572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
                          <a:stretch>
                            <a:fillRect/>
                          </a:stretch>
                        </pic:blipFill>
                        <pic:spPr>
                          <a:xfrm>
                            <a:off x="0" y="0"/>
                            <a:ext cx="457200" cy="419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телефонный, общее назначение</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572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
                          <a:stretch>
                            <a:fillRect/>
                          </a:stretch>
                        </pic:blipFill>
                        <pic:spPr>
                          <a:xfrm>
                            <a:off x="0" y="0"/>
                            <a:ext cx="457200" cy="419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телеграфный, оконечная станция АФТН, общее назначение</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572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
                          <a:stretch>
                            <a:fillRect/>
                          </a:stretch>
                        </pic:blipFill>
                        <pic:spPr>
                          <a:xfrm>
                            <a:off x="0" y="0"/>
                            <a:ext cx="457200" cy="419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 треугольник закрашивается черным цветом</w:t>
      </w:r>
    </w:p>
    <w:p>
      <w:pPr>
        <w:spacing w:after="0"/>
        <w:ind w:left="0"/>
        <w:jc w:val="both"/>
      </w:pPr>
      <w:r>
        <w:rPr>
          <w:rFonts w:ascii="Times New Roman"/>
          <w:b w:val="false"/>
          <w:i w:val="false"/>
          <w:color w:val="000000"/>
          <w:sz w:val="28"/>
        </w:rPr>
        <w:t>
      Используемые сокращения:</w:t>
      </w:r>
    </w:p>
    <w:p>
      <w:pPr>
        <w:spacing w:after="0"/>
        <w:ind w:left="0"/>
        <w:jc w:val="both"/>
      </w:pPr>
      <w:r>
        <w:rPr>
          <w:rFonts w:ascii="Times New Roman"/>
          <w:b w:val="false"/>
          <w:i w:val="false"/>
          <w:color w:val="000000"/>
          <w:sz w:val="28"/>
        </w:rPr>
        <w:t>
      АФТН - (англ. Aeronautical Fixed Telecommunication Network, AFTN);</w:t>
      </w:r>
    </w:p>
    <w:p>
      <w:pPr>
        <w:spacing w:after="0"/>
        <w:ind w:left="0"/>
        <w:jc w:val="both"/>
      </w:pPr>
      <w:r>
        <w:rPr>
          <w:rFonts w:ascii="Times New Roman"/>
          <w:b w:val="false"/>
          <w:i w:val="false"/>
          <w:color w:val="000000"/>
          <w:sz w:val="28"/>
        </w:rPr>
        <w:t>
      ВЧ - высокие частоты;</w:t>
      </w:r>
    </w:p>
    <w:p>
      <w:pPr>
        <w:spacing w:after="0"/>
        <w:ind w:left="0"/>
        <w:jc w:val="both"/>
      </w:pPr>
      <w:r>
        <w:rPr>
          <w:rFonts w:ascii="Times New Roman"/>
          <w:b w:val="false"/>
          <w:i w:val="false"/>
          <w:color w:val="000000"/>
          <w:sz w:val="28"/>
        </w:rPr>
        <w:t>
      МВЛ - местные воздушные линии;</w:t>
      </w:r>
    </w:p>
    <w:p>
      <w:pPr>
        <w:spacing w:after="0"/>
        <w:ind w:left="0"/>
        <w:jc w:val="both"/>
      </w:pPr>
      <w:r>
        <w:rPr>
          <w:rFonts w:ascii="Times New Roman"/>
          <w:b w:val="false"/>
          <w:i w:val="false"/>
          <w:color w:val="000000"/>
          <w:sz w:val="28"/>
        </w:rPr>
        <w:t>
      МДП - местный диспетчерский пункт;</w:t>
      </w:r>
    </w:p>
    <w:p>
      <w:pPr>
        <w:spacing w:after="0"/>
        <w:ind w:left="0"/>
        <w:jc w:val="both"/>
      </w:pPr>
      <w:r>
        <w:rPr>
          <w:rFonts w:ascii="Times New Roman"/>
          <w:b w:val="false"/>
          <w:i w:val="false"/>
          <w:color w:val="000000"/>
          <w:sz w:val="28"/>
        </w:rPr>
        <w:t>
      ОВЧ - очень высокие частоты.</w:t>
      </w:r>
    </w:p>
    <w:bookmarkStart w:name="z805" w:id="756"/>
    <w:p>
      <w:pPr>
        <w:spacing w:after="0"/>
        <w:ind w:left="0"/>
        <w:jc w:val="left"/>
      </w:pPr>
      <w:r>
        <w:rPr>
          <w:rFonts w:ascii="Times New Roman"/>
          <w:b/>
          <w:i w:val="false"/>
          <w:color w:val="000000"/>
        </w:rPr>
        <w:t xml:space="preserve"> Типовая схема организации авиационной воздушной радиосвязи</w:t>
      </w:r>
      <w:r>
        <w:br/>
      </w:r>
      <w:r>
        <w:rPr>
          <w:rFonts w:ascii="Times New Roman"/>
          <w:b/>
          <w:i w:val="false"/>
          <w:color w:val="000000"/>
        </w:rPr>
        <w:t>для обслуживания воздушного движения на воздушных трассах</w:t>
      </w:r>
      <w:r>
        <w:br/>
      </w:r>
      <w:r>
        <w:rPr>
          <w:rFonts w:ascii="Times New Roman"/>
          <w:b/>
          <w:i w:val="false"/>
          <w:color w:val="000000"/>
        </w:rPr>
        <w:t>и в районах местных диспетчерских пунктов</w:t>
      </w:r>
    </w:p>
    <w:bookmarkEnd w:id="756"/>
    <w:p>
      <w:pPr>
        <w:spacing w:after="0"/>
        <w:ind w:left="0"/>
        <w:jc w:val="left"/>
      </w:pPr>
      <w:r>
        <w:br/>
      </w:r>
    </w:p>
    <w:p>
      <w:pPr>
        <w:spacing w:after="0"/>
        <w:ind w:left="0"/>
        <w:jc w:val="both"/>
      </w:pPr>
      <w:r>
        <w:drawing>
          <wp:inline distT="0" distB="0" distL="0" distR="0">
            <wp:extent cx="7810500" cy="290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
                    <a:stretch>
                      <a:fillRect/>
                    </a:stretch>
                  </pic:blipFill>
                  <pic:spPr>
                    <a:xfrm>
                      <a:off x="0" y="0"/>
                      <a:ext cx="7810500" cy="290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Условные обозначения средств авиационной электросвязи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78"/>
        <w:gridCol w:w="3282"/>
        <w:gridCol w:w="6840"/>
      </w:tblGrid>
      <w:tr>
        <w:trPr>
          <w:trHeight w:val="30" w:hRule="atLeast"/>
        </w:trPr>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средств и объектов связи</w:t>
            </w:r>
          </w:p>
        </w:tc>
        <w:tc>
          <w:tcPr>
            <w:tcW w:w="6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Условные обозначения</w:t>
            </w:r>
          </w:p>
        </w:tc>
      </w:tr>
      <w:tr>
        <w:trPr>
          <w:trHeight w:val="30" w:hRule="atLeast"/>
        </w:trPr>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Радиостанция</w:t>
            </w:r>
          </w:p>
        </w:tc>
        <w:tc>
          <w:tcPr>
            <w:tcW w:w="6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937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
                          <a:stretch>
                            <a:fillRect/>
                          </a:stretch>
                        </pic:blipFill>
                        <pic:spPr>
                          <a:xfrm>
                            <a:off x="0" y="0"/>
                            <a:ext cx="393700" cy="368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Радиостанция главная *)</w:t>
            </w:r>
          </w:p>
        </w:tc>
        <w:tc>
          <w:tcPr>
            <w:tcW w:w="6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937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
                          <a:stretch>
                            <a:fillRect/>
                          </a:stretch>
                        </pic:blipFill>
                        <pic:spPr>
                          <a:xfrm>
                            <a:off x="0" y="0"/>
                            <a:ext cx="393700" cy="368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Радиостанция на воздушном судне</w:t>
            </w:r>
          </w:p>
        </w:tc>
        <w:tc>
          <w:tcPr>
            <w:tcW w:w="6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5461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
                          <a:stretch>
                            <a:fillRect/>
                          </a:stretch>
                        </pic:blipFill>
                        <pic:spPr>
                          <a:xfrm>
                            <a:off x="0" y="0"/>
                            <a:ext cx="546100" cy="419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 треугольник закрашивается черным цветом</w:t>
      </w:r>
    </w:p>
    <w:p>
      <w:pPr>
        <w:spacing w:after="0"/>
        <w:ind w:left="0"/>
        <w:jc w:val="both"/>
      </w:pPr>
      <w:r>
        <w:rPr>
          <w:rFonts w:ascii="Times New Roman"/>
          <w:b w:val="false"/>
          <w:i w:val="false"/>
          <w:color w:val="000000"/>
          <w:sz w:val="28"/>
        </w:rPr>
        <w:t>
      Используемые сокращения:</w:t>
      </w:r>
    </w:p>
    <w:p>
      <w:pPr>
        <w:spacing w:after="0"/>
        <w:ind w:left="0"/>
        <w:jc w:val="both"/>
      </w:pPr>
      <w:r>
        <w:rPr>
          <w:rFonts w:ascii="Times New Roman"/>
          <w:b w:val="false"/>
          <w:i w:val="false"/>
          <w:color w:val="000000"/>
          <w:sz w:val="28"/>
        </w:rPr>
        <w:t>
      ВС - воздушное судно;</w:t>
      </w:r>
    </w:p>
    <w:p>
      <w:pPr>
        <w:spacing w:after="0"/>
        <w:ind w:left="0"/>
        <w:jc w:val="both"/>
      </w:pPr>
      <w:r>
        <w:rPr>
          <w:rFonts w:ascii="Times New Roman"/>
          <w:b w:val="false"/>
          <w:i w:val="false"/>
          <w:color w:val="000000"/>
          <w:sz w:val="28"/>
        </w:rPr>
        <w:t xml:space="preserve">
      ВЧ - высокие частоты; </w:t>
      </w:r>
    </w:p>
    <w:p>
      <w:pPr>
        <w:spacing w:after="0"/>
        <w:ind w:left="0"/>
        <w:jc w:val="both"/>
      </w:pPr>
      <w:r>
        <w:rPr>
          <w:rFonts w:ascii="Times New Roman"/>
          <w:b w:val="false"/>
          <w:i w:val="false"/>
          <w:color w:val="000000"/>
          <w:sz w:val="28"/>
        </w:rPr>
        <w:t xml:space="preserve">
      МДП - местный диспетчерский пункт; </w:t>
      </w:r>
    </w:p>
    <w:p>
      <w:pPr>
        <w:spacing w:after="0"/>
        <w:ind w:left="0"/>
        <w:jc w:val="both"/>
      </w:pPr>
      <w:r>
        <w:rPr>
          <w:rFonts w:ascii="Times New Roman"/>
          <w:b w:val="false"/>
          <w:i w:val="false"/>
          <w:color w:val="000000"/>
          <w:sz w:val="28"/>
        </w:rPr>
        <w:t>
      ОВД - обслуживание воздушного движения;</w:t>
      </w:r>
    </w:p>
    <w:p>
      <w:pPr>
        <w:spacing w:after="0"/>
        <w:ind w:left="0"/>
        <w:jc w:val="both"/>
      </w:pPr>
      <w:r>
        <w:rPr>
          <w:rFonts w:ascii="Times New Roman"/>
          <w:b w:val="false"/>
          <w:i w:val="false"/>
          <w:color w:val="000000"/>
          <w:sz w:val="28"/>
        </w:rPr>
        <w:t>
      ОВЧ - очень высокие частоты;</w:t>
      </w:r>
    </w:p>
    <w:p>
      <w:pPr>
        <w:spacing w:after="0"/>
        <w:ind w:left="0"/>
        <w:jc w:val="both"/>
      </w:pPr>
      <w:r>
        <w:rPr>
          <w:rFonts w:ascii="Times New Roman"/>
          <w:b w:val="false"/>
          <w:i w:val="false"/>
          <w:color w:val="000000"/>
          <w:sz w:val="28"/>
        </w:rPr>
        <w:t>
      РЦ - региональный центр.</w:t>
      </w:r>
    </w:p>
    <w:bookmarkStart w:name="z806" w:id="757"/>
    <w:p>
      <w:pPr>
        <w:spacing w:after="0"/>
        <w:ind w:left="0"/>
        <w:jc w:val="left"/>
      </w:pPr>
      <w:r>
        <w:rPr>
          <w:rFonts w:ascii="Times New Roman"/>
          <w:b/>
          <w:i w:val="false"/>
          <w:color w:val="000000"/>
        </w:rPr>
        <w:t xml:space="preserve"> Типовая схема организации авиационной воздушной радиосвязи</w:t>
      </w:r>
      <w:r>
        <w:br/>
      </w:r>
      <w:r>
        <w:rPr>
          <w:rFonts w:ascii="Times New Roman"/>
          <w:b/>
          <w:i w:val="false"/>
          <w:color w:val="000000"/>
        </w:rPr>
        <w:t>для обслуживания воздушного движения в районах аэродрома</w:t>
      </w:r>
    </w:p>
    <w:bookmarkEnd w:id="757"/>
    <w:p>
      <w:pPr>
        <w:spacing w:after="0"/>
        <w:ind w:left="0"/>
        <w:jc w:val="left"/>
      </w:pPr>
      <w:r>
        <w:br/>
      </w:r>
    </w:p>
    <w:p>
      <w:pPr>
        <w:spacing w:after="0"/>
        <w:ind w:left="0"/>
        <w:jc w:val="both"/>
      </w:pPr>
      <w:r>
        <w:drawing>
          <wp:inline distT="0" distB="0" distL="0" distR="0">
            <wp:extent cx="7810500" cy="382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
                    <a:stretch>
                      <a:fillRect/>
                    </a:stretch>
                  </pic:blipFill>
                  <pic:spPr>
                    <a:xfrm>
                      <a:off x="0" y="0"/>
                      <a:ext cx="7810500" cy="3822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Условные обозначения средств авиационной электросвязи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78"/>
        <w:gridCol w:w="3282"/>
        <w:gridCol w:w="6840"/>
      </w:tblGrid>
      <w:tr>
        <w:trPr>
          <w:trHeight w:val="30" w:hRule="atLeast"/>
        </w:trPr>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средств и объектов связи</w:t>
            </w:r>
          </w:p>
        </w:tc>
        <w:tc>
          <w:tcPr>
            <w:tcW w:w="6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Условные обозначения</w:t>
            </w:r>
          </w:p>
        </w:tc>
      </w:tr>
      <w:tr>
        <w:trPr>
          <w:trHeight w:val="30" w:hRule="atLeast"/>
        </w:trPr>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Радиостанция главная *)</w:t>
            </w:r>
          </w:p>
        </w:tc>
        <w:tc>
          <w:tcPr>
            <w:tcW w:w="6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937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
                          <a:stretch>
                            <a:fillRect/>
                          </a:stretch>
                        </pic:blipFill>
                        <pic:spPr>
                          <a:xfrm>
                            <a:off x="0" y="0"/>
                            <a:ext cx="393700" cy="368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Радиопередатчик</w:t>
            </w:r>
          </w:p>
        </w:tc>
        <w:tc>
          <w:tcPr>
            <w:tcW w:w="6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937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
                          <a:stretch>
                            <a:fillRect/>
                          </a:stretch>
                        </pic:blipFill>
                        <pic:spPr>
                          <a:xfrm>
                            <a:off x="0" y="0"/>
                            <a:ext cx="393700" cy="368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Радиостанция на воздушном судне</w:t>
            </w:r>
          </w:p>
        </w:tc>
        <w:tc>
          <w:tcPr>
            <w:tcW w:w="6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5461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
                          <a:stretch>
                            <a:fillRect/>
                          </a:stretch>
                        </pic:blipFill>
                        <pic:spPr>
                          <a:xfrm>
                            <a:off x="0" y="0"/>
                            <a:ext cx="546100" cy="419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 треугольник закрашивается черным цветом</w:t>
      </w:r>
    </w:p>
    <w:p>
      <w:pPr>
        <w:spacing w:after="0"/>
        <w:ind w:left="0"/>
        <w:jc w:val="both"/>
      </w:pPr>
      <w:r>
        <w:rPr>
          <w:rFonts w:ascii="Times New Roman"/>
          <w:b w:val="false"/>
          <w:i w:val="false"/>
          <w:color w:val="000000"/>
          <w:sz w:val="28"/>
        </w:rPr>
        <w:t>
      Используемые сокращения:</w:t>
      </w:r>
    </w:p>
    <w:p>
      <w:pPr>
        <w:spacing w:after="0"/>
        <w:ind w:left="0"/>
        <w:jc w:val="both"/>
      </w:pPr>
      <w:r>
        <w:rPr>
          <w:rFonts w:ascii="Times New Roman"/>
          <w:b w:val="false"/>
          <w:i w:val="false"/>
          <w:color w:val="000000"/>
          <w:sz w:val="28"/>
        </w:rPr>
        <w:t>
      АТИС - (англ. Automatic Terminal Information Service, ATIS)</w:t>
      </w:r>
    </w:p>
    <w:p>
      <w:pPr>
        <w:spacing w:after="0"/>
        <w:ind w:left="0"/>
        <w:jc w:val="both"/>
      </w:pPr>
      <w:r>
        <w:rPr>
          <w:rFonts w:ascii="Times New Roman"/>
          <w:b w:val="false"/>
          <w:i w:val="false"/>
          <w:color w:val="000000"/>
          <w:sz w:val="28"/>
        </w:rPr>
        <w:t>
      ВС - воздушное судно;</w:t>
      </w:r>
    </w:p>
    <w:p>
      <w:pPr>
        <w:spacing w:after="0"/>
        <w:ind w:left="0"/>
        <w:jc w:val="both"/>
      </w:pPr>
      <w:r>
        <w:rPr>
          <w:rFonts w:ascii="Times New Roman"/>
          <w:b w:val="false"/>
          <w:i w:val="false"/>
          <w:color w:val="000000"/>
          <w:sz w:val="28"/>
        </w:rPr>
        <w:t>
      ВЧ - высокие частоты;</w:t>
      </w:r>
    </w:p>
    <w:p>
      <w:pPr>
        <w:spacing w:after="0"/>
        <w:ind w:left="0"/>
        <w:jc w:val="both"/>
      </w:pPr>
      <w:r>
        <w:rPr>
          <w:rFonts w:ascii="Times New Roman"/>
          <w:b w:val="false"/>
          <w:i w:val="false"/>
          <w:color w:val="000000"/>
          <w:sz w:val="28"/>
        </w:rPr>
        <w:t>
      ДПК - диспетчерский пункт "Круг";</w:t>
      </w:r>
    </w:p>
    <w:p>
      <w:pPr>
        <w:spacing w:after="0"/>
        <w:ind w:left="0"/>
        <w:jc w:val="both"/>
      </w:pPr>
      <w:r>
        <w:rPr>
          <w:rFonts w:ascii="Times New Roman"/>
          <w:b w:val="false"/>
          <w:i w:val="false"/>
          <w:color w:val="000000"/>
          <w:sz w:val="28"/>
        </w:rPr>
        <w:t>
      ДПР - диспетчерский пункт "Руление";</w:t>
      </w:r>
    </w:p>
    <w:p>
      <w:pPr>
        <w:spacing w:after="0"/>
        <w:ind w:left="0"/>
        <w:jc w:val="both"/>
      </w:pPr>
      <w:r>
        <w:rPr>
          <w:rFonts w:ascii="Times New Roman"/>
          <w:b w:val="false"/>
          <w:i w:val="false"/>
          <w:color w:val="000000"/>
          <w:sz w:val="28"/>
        </w:rPr>
        <w:t>
      ДПП - диспетчерский пункт "Подход";</w:t>
      </w:r>
    </w:p>
    <w:p>
      <w:pPr>
        <w:spacing w:after="0"/>
        <w:ind w:left="0"/>
        <w:jc w:val="both"/>
      </w:pPr>
      <w:r>
        <w:rPr>
          <w:rFonts w:ascii="Times New Roman"/>
          <w:b w:val="false"/>
          <w:i w:val="false"/>
          <w:color w:val="000000"/>
          <w:sz w:val="28"/>
        </w:rPr>
        <w:t>
      МДП - местный диспетчерский пункт;</w:t>
      </w:r>
    </w:p>
    <w:p>
      <w:pPr>
        <w:spacing w:after="0"/>
        <w:ind w:left="0"/>
        <w:jc w:val="both"/>
      </w:pPr>
      <w:r>
        <w:rPr>
          <w:rFonts w:ascii="Times New Roman"/>
          <w:b w:val="false"/>
          <w:i w:val="false"/>
          <w:color w:val="000000"/>
          <w:sz w:val="28"/>
        </w:rPr>
        <w:t>
      ОВД - обслуживание воздушного движения;</w:t>
      </w:r>
    </w:p>
    <w:p>
      <w:pPr>
        <w:spacing w:after="0"/>
        <w:ind w:left="0"/>
        <w:jc w:val="both"/>
      </w:pPr>
      <w:r>
        <w:rPr>
          <w:rFonts w:ascii="Times New Roman"/>
          <w:b w:val="false"/>
          <w:i w:val="false"/>
          <w:color w:val="000000"/>
          <w:sz w:val="28"/>
        </w:rPr>
        <w:t>
      ОВЧ - очень высокие частоты.</w:t>
      </w:r>
    </w:p>
    <w:bookmarkStart w:name="z807" w:id="758"/>
    <w:p>
      <w:pPr>
        <w:spacing w:after="0"/>
        <w:ind w:left="0"/>
        <w:jc w:val="left"/>
      </w:pPr>
      <w:r>
        <w:rPr>
          <w:rFonts w:ascii="Times New Roman"/>
          <w:b/>
          <w:i w:val="false"/>
          <w:color w:val="000000"/>
        </w:rPr>
        <w:t xml:space="preserve"> Типовая схема организации авиационной наземной электросвязи</w:t>
      </w:r>
      <w:r>
        <w:br/>
      </w:r>
      <w:r>
        <w:rPr>
          <w:rFonts w:ascii="Times New Roman"/>
          <w:b/>
          <w:i w:val="false"/>
          <w:color w:val="000000"/>
        </w:rPr>
        <w:t>предприятия гражданской авиации по обслуживанию воздушного</w:t>
      </w:r>
      <w:r>
        <w:br/>
      </w:r>
      <w:r>
        <w:rPr>
          <w:rFonts w:ascii="Times New Roman"/>
          <w:b/>
          <w:i w:val="false"/>
          <w:color w:val="000000"/>
        </w:rPr>
        <w:t>движения</w:t>
      </w:r>
    </w:p>
    <w:bookmarkEnd w:id="758"/>
    <w:p>
      <w:pPr>
        <w:spacing w:after="0"/>
        <w:ind w:left="0"/>
        <w:jc w:val="left"/>
      </w:pPr>
      <w:r>
        <w:br/>
      </w:r>
    </w:p>
    <w:p>
      <w:pPr>
        <w:spacing w:after="0"/>
        <w:ind w:left="0"/>
        <w:jc w:val="both"/>
      </w:pPr>
      <w:r>
        <w:drawing>
          <wp:inline distT="0" distB="0" distL="0" distR="0">
            <wp:extent cx="7810500" cy="445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
                    <a:stretch>
                      <a:fillRect/>
                    </a:stretch>
                  </pic:blipFill>
                  <pic:spPr>
                    <a:xfrm>
                      <a:off x="0" y="0"/>
                      <a:ext cx="7810500" cy="445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Примечание: Облаком показаны арендуемые каналы связи сторонних операторов</w:t>
      </w:r>
    </w:p>
    <w:p>
      <w:pPr>
        <w:spacing w:after="0"/>
        <w:ind w:left="0"/>
        <w:jc w:val="both"/>
      </w:pPr>
      <w:r>
        <w:rPr>
          <w:rFonts w:ascii="Times New Roman"/>
          <w:b w:val="false"/>
          <w:i w:val="false"/>
          <w:color w:val="000000"/>
          <w:sz w:val="28"/>
        </w:rPr>
        <w:t>
      Условные обозначения средств авиационной электросвязи</w:t>
      </w:r>
    </w:p>
    <w:p>
      <w:pPr>
        <w:spacing w:after="0"/>
        <w:ind w:left="0"/>
        <w:jc w:val="both"/>
      </w:pPr>
      <w:r>
        <w:rPr>
          <w:rFonts w:ascii="Times New Roman"/>
          <w:b w:val="false"/>
          <w:i w:val="false"/>
          <w:color w:val="000000"/>
          <w:sz w:val="28"/>
        </w:rPr>
        <w:t>
      1. Средства радио и радиорелейной связи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71"/>
        <w:gridCol w:w="4077"/>
        <w:gridCol w:w="5952"/>
      </w:tblGrid>
      <w:tr>
        <w:trPr>
          <w:trHeight w:val="30" w:hRule="atLeast"/>
        </w:trPr>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средств и объектов связи</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Условные обозначения</w:t>
            </w:r>
          </w:p>
        </w:tc>
      </w:tr>
      <w:tr>
        <w:trPr>
          <w:trHeight w:val="30" w:hRule="atLeast"/>
        </w:trPr>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Радиостанция</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937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
                          <a:stretch>
                            <a:fillRect/>
                          </a:stretch>
                        </pic:blipFill>
                        <pic:spPr>
                          <a:xfrm>
                            <a:off x="0" y="0"/>
                            <a:ext cx="393700" cy="368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Радиостанция главная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937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
                          <a:stretch>
                            <a:fillRect/>
                          </a:stretch>
                        </pic:blipFill>
                        <pic:spPr>
                          <a:xfrm>
                            <a:off x="0" y="0"/>
                            <a:ext cx="393700" cy="368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Радиостанция на автомобиле</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445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
                          <a:stretch>
                            <a:fillRect/>
                          </a:stretch>
                        </pic:blipFill>
                        <pic:spPr>
                          <a:xfrm>
                            <a:off x="0" y="0"/>
                            <a:ext cx="444500" cy="393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Радиостанция портативная (носимая)</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445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
                          <a:stretch>
                            <a:fillRect/>
                          </a:stretch>
                        </pic:blipFill>
                        <pic:spPr>
                          <a:xfrm>
                            <a:off x="0" y="0"/>
                            <a:ext cx="444500" cy="393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Радиопередатчик</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445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
                          <a:stretch>
                            <a:fillRect/>
                          </a:stretch>
                        </pic:blipFill>
                        <pic:spPr>
                          <a:xfrm>
                            <a:off x="0" y="0"/>
                            <a:ext cx="444500" cy="457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Радиоприемник</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445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
                          <a:stretch>
                            <a:fillRect/>
                          </a:stretch>
                        </pic:blipFill>
                        <pic:spPr>
                          <a:xfrm>
                            <a:off x="0" y="0"/>
                            <a:ext cx="444500" cy="393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Радиорелейная станция</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445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
                          <a:stretch>
                            <a:fillRect/>
                          </a:stretch>
                        </pic:blipFill>
                        <pic:spPr>
                          <a:xfrm>
                            <a:off x="0" y="0"/>
                            <a:ext cx="444500" cy="393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Радиорелейная станция (один полукомплект)</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445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
                          <a:stretch>
                            <a:fillRect/>
                          </a:stretch>
                        </pic:blipFill>
                        <pic:spPr>
                          <a:xfrm>
                            <a:off x="0" y="0"/>
                            <a:ext cx="444500" cy="393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Земная станция спутниковой связи (ЗССС)</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445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
                          <a:stretch>
                            <a:fillRect/>
                          </a:stretch>
                        </pic:blipFill>
                        <pic:spPr>
                          <a:xfrm>
                            <a:off x="0" y="0"/>
                            <a:ext cx="444500" cy="393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 треугольник закрашивается черным цветом</w:t>
      </w:r>
    </w:p>
    <w:p>
      <w:pPr>
        <w:spacing w:after="0"/>
        <w:ind w:left="0"/>
        <w:jc w:val="both"/>
      </w:pPr>
      <w:r>
        <w:rPr>
          <w:rFonts w:ascii="Times New Roman"/>
          <w:b w:val="false"/>
          <w:i w:val="false"/>
          <w:color w:val="000000"/>
          <w:sz w:val="28"/>
        </w:rPr>
        <w:t>
      Условные обозначения средств авиационной электросвязи</w:t>
      </w:r>
    </w:p>
    <w:p>
      <w:pPr>
        <w:spacing w:after="0"/>
        <w:ind w:left="0"/>
        <w:jc w:val="both"/>
      </w:pPr>
      <w:r>
        <w:rPr>
          <w:rFonts w:ascii="Times New Roman"/>
          <w:b w:val="false"/>
          <w:i w:val="false"/>
          <w:color w:val="000000"/>
          <w:sz w:val="28"/>
        </w:rPr>
        <w:t>
      2. Средства проводной связи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49"/>
        <w:gridCol w:w="4573"/>
        <w:gridCol w:w="6378"/>
      </w:tblGrid>
      <w:tr>
        <w:trPr>
          <w:trHeight w:val="30" w:hRule="atLeast"/>
        </w:trPr>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средств и объектов связи</w:t>
            </w:r>
          </w:p>
        </w:tc>
        <w:tc>
          <w:tcPr>
            <w:tcW w:w="6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Условные обозначения</w:t>
            </w:r>
          </w:p>
        </w:tc>
      </w:tr>
      <w:tr>
        <w:trPr>
          <w:trHeight w:val="30" w:hRule="atLeast"/>
        </w:trPr>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телефонный, общее назначение</w:t>
            </w:r>
          </w:p>
        </w:tc>
        <w:tc>
          <w:tcPr>
            <w:tcW w:w="6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572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
                          <a:stretch>
                            <a:fillRect/>
                          </a:stretch>
                        </pic:blipFill>
                        <pic:spPr>
                          <a:xfrm>
                            <a:off x="0" y="0"/>
                            <a:ext cx="457200" cy="419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телеграфный, оконечная станция АФТН, общее назначение</w:t>
            </w:r>
          </w:p>
        </w:tc>
        <w:tc>
          <w:tcPr>
            <w:tcW w:w="6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572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
                          <a:stretch>
                            <a:fillRect/>
                          </a:stretch>
                        </pic:blipFill>
                        <pic:spPr>
                          <a:xfrm>
                            <a:off x="0" y="0"/>
                            <a:ext cx="457200" cy="419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Аппаратура передачи данных (АПД)</w:t>
            </w:r>
          </w:p>
        </w:tc>
        <w:tc>
          <w:tcPr>
            <w:tcW w:w="6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191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
                          <a:stretch>
                            <a:fillRect/>
                          </a:stretch>
                        </pic:blipFill>
                        <pic:spPr>
                          <a:xfrm>
                            <a:off x="0" y="0"/>
                            <a:ext cx="4191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Аппаратура громкоговорящей связи (ГГС)</w:t>
            </w:r>
          </w:p>
        </w:tc>
        <w:tc>
          <w:tcPr>
            <w:tcW w:w="6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191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0"/>
                          <a:stretch>
                            <a:fillRect/>
                          </a:stretch>
                        </pic:blipFill>
                        <pic:spPr>
                          <a:xfrm>
                            <a:off x="0" y="0"/>
                            <a:ext cx="4191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факсимильный</w:t>
            </w:r>
          </w:p>
        </w:tc>
        <w:tc>
          <w:tcPr>
            <w:tcW w:w="6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191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1"/>
                          <a:stretch>
                            <a:fillRect/>
                          </a:stretch>
                        </pic:blipFill>
                        <pic:spPr>
                          <a:xfrm>
                            <a:off x="0" y="0"/>
                            <a:ext cx="4191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Автоматическая телефонная станция (АТС)</w:t>
            </w:r>
          </w:p>
        </w:tc>
        <w:tc>
          <w:tcPr>
            <w:tcW w:w="6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191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2"/>
                          <a:stretch>
                            <a:fillRect/>
                          </a:stretch>
                        </pic:blipFill>
                        <pic:spPr>
                          <a:xfrm>
                            <a:off x="0" y="0"/>
                            <a:ext cx="4191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Аппаратура диспетчерской голосовой связи *)</w:t>
            </w:r>
          </w:p>
        </w:tc>
        <w:tc>
          <w:tcPr>
            <w:tcW w:w="6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191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3"/>
                          <a:stretch>
                            <a:fillRect/>
                          </a:stretch>
                        </pic:blipFill>
                        <pic:spPr>
                          <a:xfrm>
                            <a:off x="0" y="0"/>
                            <a:ext cx="4191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центр коммутации сообщений (ГЦКС) АФТН **)</w:t>
            </w:r>
          </w:p>
        </w:tc>
        <w:tc>
          <w:tcPr>
            <w:tcW w:w="6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191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4"/>
                          <a:stretch>
                            <a:fillRect/>
                          </a:stretch>
                        </pic:blipFill>
                        <pic:spPr>
                          <a:xfrm>
                            <a:off x="0" y="0"/>
                            <a:ext cx="419100" cy="3048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 коммутации сообщений (ЦКС) АФТН</w:t>
            </w:r>
          </w:p>
        </w:tc>
        <w:tc>
          <w:tcPr>
            <w:tcW w:w="6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191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5"/>
                          <a:stretch>
                            <a:fillRect/>
                          </a:stretch>
                        </pic:blipFill>
                        <pic:spPr>
                          <a:xfrm>
                            <a:off x="0" y="0"/>
                            <a:ext cx="419100" cy="3048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Мультиплексор с временным разделением каналов</w:t>
            </w:r>
          </w:p>
        </w:tc>
        <w:tc>
          <w:tcPr>
            <w:tcW w:w="6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191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6"/>
                          <a:stretch>
                            <a:fillRect/>
                          </a:stretch>
                        </pic:blipFill>
                        <pic:spPr>
                          <a:xfrm>
                            <a:off x="0" y="0"/>
                            <a:ext cx="419100" cy="3048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Аппаратура документирования речевой информации</w:t>
            </w:r>
          </w:p>
        </w:tc>
        <w:tc>
          <w:tcPr>
            <w:tcW w:w="6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191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7"/>
                          <a:stretch>
                            <a:fillRect/>
                          </a:stretch>
                        </pic:blipFill>
                        <pic:spPr>
                          <a:xfrm>
                            <a:off x="0" y="0"/>
                            <a:ext cx="419100" cy="355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для организации каналов связи, не имеющее условного обозначения ***)</w:t>
            </w:r>
          </w:p>
        </w:tc>
        <w:tc>
          <w:tcPr>
            <w:tcW w:w="6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054100" cy="69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8"/>
                          <a:stretch>
                            <a:fillRect/>
                          </a:stretch>
                        </pic:blipFill>
                        <pic:spPr>
                          <a:xfrm>
                            <a:off x="0" y="0"/>
                            <a:ext cx="1054100" cy="698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 круг закрашивается черным цветом</w:t>
      </w:r>
    </w:p>
    <w:p>
      <w:pPr>
        <w:spacing w:after="0"/>
        <w:ind w:left="0"/>
        <w:jc w:val="both"/>
      </w:pPr>
      <w:r>
        <w:rPr>
          <w:rFonts w:ascii="Times New Roman"/>
          <w:b w:val="false"/>
          <w:i w:val="false"/>
          <w:color w:val="000000"/>
          <w:sz w:val="28"/>
        </w:rPr>
        <w:t>
      **) - шестиугольник закрашивается черным цветом</w:t>
      </w:r>
    </w:p>
    <w:p>
      <w:pPr>
        <w:spacing w:after="0"/>
        <w:ind w:left="0"/>
        <w:jc w:val="both"/>
      </w:pPr>
      <w:r>
        <w:rPr>
          <w:rFonts w:ascii="Times New Roman"/>
          <w:b w:val="false"/>
          <w:i w:val="false"/>
          <w:color w:val="000000"/>
          <w:sz w:val="28"/>
        </w:rPr>
        <w:t>
      ***) - в прямоугольнике указывается название оборудования</w:t>
      </w:r>
    </w:p>
    <w:p>
      <w:pPr>
        <w:spacing w:after="0"/>
        <w:ind w:left="0"/>
        <w:jc w:val="both"/>
      </w:pPr>
      <w:r>
        <w:rPr>
          <w:rFonts w:ascii="Times New Roman"/>
          <w:b w:val="false"/>
          <w:i w:val="false"/>
          <w:color w:val="000000"/>
          <w:sz w:val="28"/>
        </w:rPr>
        <w:t>
      Используемые сокращения:</w:t>
      </w:r>
    </w:p>
    <w:p>
      <w:pPr>
        <w:spacing w:after="0"/>
        <w:ind w:left="0"/>
        <w:jc w:val="both"/>
      </w:pPr>
      <w:r>
        <w:rPr>
          <w:rFonts w:ascii="Times New Roman"/>
          <w:b w:val="false"/>
          <w:i w:val="false"/>
          <w:color w:val="000000"/>
          <w:sz w:val="28"/>
        </w:rPr>
        <w:t>
      АТИС - (англ. Automatic Terminal Information Service, ATIS);</w:t>
      </w:r>
    </w:p>
    <w:p>
      <w:pPr>
        <w:spacing w:after="0"/>
        <w:ind w:left="0"/>
        <w:jc w:val="both"/>
      </w:pPr>
      <w:r>
        <w:rPr>
          <w:rFonts w:ascii="Times New Roman"/>
          <w:b w:val="false"/>
          <w:i w:val="false"/>
          <w:color w:val="000000"/>
          <w:sz w:val="28"/>
        </w:rPr>
        <w:t>
      АФТН - (англ. Aeronautical Fixed Telecommunication Network, AFTN);</w:t>
      </w:r>
    </w:p>
    <w:p>
      <w:pPr>
        <w:spacing w:after="0"/>
        <w:ind w:left="0"/>
        <w:jc w:val="both"/>
      </w:pPr>
      <w:r>
        <w:rPr>
          <w:rFonts w:ascii="Times New Roman"/>
          <w:b w:val="false"/>
          <w:i w:val="false"/>
          <w:color w:val="000000"/>
          <w:sz w:val="28"/>
        </w:rPr>
        <w:t>
      BOЛC - волоконно-оптическая линия связи;</w:t>
      </w:r>
    </w:p>
    <w:p>
      <w:pPr>
        <w:spacing w:after="0"/>
        <w:ind w:left="0"/>
        <w:jc w:val="both"/>
      </w:pPr>
      <w:r>
        <w:rPr>
          <w:rFonts w:ascii="Times New Roman"/>
          <w:b w:val="false"/>
          <w:i w:val="false"/>
          <w:color w:val="000000"/>
          <w:sz w:val="28"/>
        </w:rPr>
        <w:t>
      ВПС - внутриаэропортовая связь;</w:t>
      </w:r>
    </w:p>
    <w:p>
      <w:pPr>
        <w:spacing w:after="0"/>
        <w:ind w:left="0"/>
        <w:jc w:val="both"/>
      </w:pPr>
      <w:r>
        <w:rPr>
          <w:rFonts w:ascii="Times New Roman"/>
          <w:b w:val="false"/>
          <w:i w:val="false"/>
          <w:color w:val="000000"/>
          <w:sz w:val="28"/>
        </w:rPr>
        <w:t>
      КГС - курсо-глиссадная система;</w:t>
      </w:r>
    </w:p>
    <w:p>
      <w:pPr>
        <w:spacing w:after="0"/>
        <w:ind w:left="0"/>
        <w:jc w:val="both"/>
      </w:pPr>
      <w:r>
        <w:rPr>
          <w:rFonts w:ascii="Times New Roman"/>
          <w:b w:val="false"/>
          <w:i w:val="false"/>
          <w:color w:val="000000"/>
          <w:sz w:val="28"/>
        </w:rPr>
        <w:t>
      КСА УВД - комплекс средств автоматизации управления воздушным движением;</w:t>
      </w:r>
    </w:p>
    <w:p>
      <w:pPr>
        <w:spacing w:after="0"/>
        <w:ind w:left="0"/>
        <w:jc w:val="both"/>
      </w:pPr>
      <w:r>
        <w:rPr>
          <w:rFonts w:ascii="Times New Roman"/>
          <w:b w:val="false"/>
          <w:i w:val="false"/>
          <w:color w:val="000000"/>
          <w:sz w:val="28"/>
        </w:rPr>
        <w:t>
      ОНП - отдельный навигационный пункт;</w:t>
      </w:r>
    </w:p>
    <w:p>
      <w:pPr>
        <w:spacing w:after="0"/>
        <w:ind w:left="0"/>
        <w:jc w:val="both"/>
      </w:pPr>
      <w:r>
        <w:rPr>
          <w:rFonts w:ascii="Times New Roman"/>
          <w:b w:val="false"/>
          <w:i w:val="false"/>
          <w:color w:val="000000"/>
          <w:sz w:val="28"/>
        </w:rPr>
        <w:t>
      ОРЛ - обзорный радиолокатор;</w:t>
      </w:r>
    </w:p>
    <w:p>
      <w:pPr>
        <w:spacing w:after="0"/>
        <w:ind w:left="0"/>
        <w:jc w:val="both"/>
      </w:pPr>
      <w:r>
        <w:rPr>
          <w:rFonts w:ascii="Times New Roman"/>
          <w:b w:val="false"/>
          <w:i w:val="false"/>
          <w:color w:val="000000"/>
          <w:sz w:val="28"/>
        </w:rPr>
        <w:t>
      ОСП - отдельная система посадки;</w:t>
      </w:r>
    </w:p>
    <w:p>
      <w:pPr>
        <w:spacing w:after="0"/>
        <w:ind w:left="0"/>
        <w:jc w:val="both"/>
      </w:pPr>
      <w:r>
        <w:rPr>
          <w:rFonts w:ascii="Times New Roman"/>
          <w:b w:val="false"/>
          <w:i w:val="false"/>
          <w:color w:val="000000"/>
          <w:sz w:val="28"/>
        </w:rPr>
        <w:t>
      ОВД - обслуживание воздушного движения;</w:t>
      </w:r>
    </w:p>
    <w:p>
      <w:pPr>
        <w:spacing w:after="0"/>
        <w:ind w:left="0"/>
        <w:jc w:val="both"/>
      </w:pPr>
      <w:r>
        <w:rPr>
          <w:rFonts w:ascii="Times New Roman"/>
          <w:b w:val="false"/>
          <w:i w:val="false"/>
          <w:color w:val="000000"/>
          <w:sz w:val="28"/>
        </w:rPr>
        <w:t>
      ОВЧ - очень высокие частоты;</w:t>
      </w:r>
    </w:p>
    <w:p>
      <w:pPr>
        <w:spacing w:after="0"/>
        <w:ind w:left="0"/>
        <w:jc w:val="both"/>
      </w:pPr>
      <w:r>
        <w:rPr>
          <w:rFonts w:ascii="Times New Roman"/>
          <w:b w:val="false"/>
          <w:i w:val="false"/>
          <w:color w:val="000000"/>
          <w:sz w:val="28"/>
        </w:rPr>
        <w:t>
      РОВД - район обслуживания воздушного движения.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23</w:t>
            </w:r>
            <w:r>
              <w:br/>
            </w:r>
            <w:r>
              <w:rPr>
                <w:rFonts w:ascii="Times New Roman"/>
                <w:b w:val="false"/>
                <w:i w:val="false"/>
                <w:color w:val="000000"/>
                <w:sz w:val="20"/>
              </w:rPr>
              <w:t>к Правилам радиотехнического</w:t>
            </w:r>
            <w:r>
              <w:br/>
            </w:r>
            <w:r>
              <w:rPr>
                <w:rFonts w:ascii="Times New Roman"/>
                <w:b w:val="false"/>
                <w:i w:val="false"/>
                <w:color w:val="000000"/>
                <w:sz w:val="20"/>
              </w:rPr>
              <w:t>обеспечения полетов</w:t>
            </w:r>
            <w:r>
              <w:br/>
            </w:r>
            <w:r>
              <w:rPr>
                <w:rFonts w:ascii="Times New Roman"/>
                <w:b w:val="false"/>
                <w:i w:val="false"/>
                <w:color w:val="000000"/>
                <w:sz w:val="20"/>
              </w:rPr>
              <w:t>и авиационной радиосвязи</w:t>
            </w:r>
            <w:r>
              <w:br/>
            </w:r>
            <w:r>
              <w:rPr>
                <w:rFonts w:ascii="Times New Roman"/>
                <w:b w:val="false"/>
                <w:i w:val="false"/>
                <w:color w:val="000000"/>
                <w:sz w:val="20"/>
              </w:rPr>
              <w:t>в гражданской авиации</w:t>
            </w:r>
          </w:p>
        </w:tc>
      </w:tr>
    </w:tbl>
    <w:bookmarkStart w:name="z809" w:id="759"/>
    <w:p>
      <w:pPr>
        <w:spacing w:after="0"/>
        <w:ind w:left="0"/>
        <w:jc w:val="left"/>
      </w:pPr>
      <w:r>
        <w:rPr>
          <w:rFonts w:ascii="Times New Roman"/>
          <w:b/>
          <w:i w:val="false"/>
          <w:color w:val="000000"/>
        </w:rPr>
        <w:t xml:space="preserve"> Технология</w:t>
      </w:r>
      <w:r>
        <w:br/>
      </w:r>
      <w:r>
        <w:rPr>
          <w:rFonts w:ascii="Times New Roman"/>
          <w:b/>
          <w:i w:val="false"/>
          <w:color w:val="000000"/>
        </w:rPr>
        <w:t>работы в сети авиационной фиксированной электросвязи</w:t>
      </w:r>
      <w:r>
        <w:br/>
      </w:r>
      <w:r>
        <w:rPr>
          <w:rFonts w:ascii="Times New Roman"/>
          <w:b/>
          <w:i w:val="false"/>
          <w:color w:val="000000"/>
        </w:rPr>
        <w:t>1. Общие положения</w:t>
      </w:r>
    </w:p>
    <w:bookmarkEnd w:id="759"/>
    <w:bookmarkStart w:name="z811" w:id="760"/>
    <w:p>
      <w:pPr>
        <w:spacing w:after="0"/>
        <w:ind w:left="0"/>
        <w:jc w:val="both"/>
      </w:pPr>
      <w:r>
        <w:rPr>
          <w:rFonts w:ascii="Times New Roman"/>
          <w:b w:val="false"/>
          <w:i w:val="false"/>
          <w:color w:val="000000"/>
          <w:sz w:val="28"/>
        </w:rPr>
        <w:t>
      1. Технология работы в сети авиационной фиксированной электросвязи (далее – AFTN) Республики Казахстан (далее - Технология) разработана на основании международных стандартов, рекомендуемой практики и правил аэронавигационного обслуживания, "Авиационная электросвязь, Приложение 10 том II к Конвенции о международной гражданской авиации".</w:t>
      </w:r>
    </w:p>
    <w:bookmarkEnd w:id="760"/>
    <w:bookmarkStart w:name="z812" w:id="761"/>
    <w:p>
      <w:pPr>
        <w:spacing w:after="0"/>
        <w:ind w:left="0"/>
        <w:jc w:val="both"/>
      </w:pPr>
      <w:r>
        <w:rPr>
          <w:rFonts w:ascii="Times New Roman"/>
          <w:b w:val="false"/>
          <w:i w:val="false"/>
          <w:color w:val="000000"/>
          <w:sz w:val="28"/>
        </w:rPr>
        <w:t>
      2. Технология определяет организацию и ведение связи в сети AFTN Республики Казахстан.</w:t>
      </w:r>
    </w:p>
    <w:bookmarkEnd w:id="761"/>
    <w:p>
      <w:pPr>
        <w:spacing w:after="0"/>
        <w:ind w:left="0"/>
        <w:jc w:val="both"/>
      </w:pPr>
      <w:r>
        <w:rPr>
          <w:rFonts w:ascii="Times New Roman"/>
          <w:b w:val="false"/>
          <w:i w:val="false"/>
          <w:color w:val="000000"/>
          <w:sz w:val="28"/>
        </w:rPr>
        <w:t>
      3. В сети АФТН обрабатываются следующие сообщения:</w:t>
      </w:r>
    </w:p>
    <w:p>
      <w:pPr>
        <w:spacing w:after="0"/>
        <w:ind w:left="0"/>
        <w:jc w:val="both"/>
      </w:pPr>
      <w:r>
        <w:rPr>
          <w:rFonts w:ascii="Times New Roman"/>
          <w:b w:val="false"/>
          <w:i w:val="false"/>
          <w:color w:val="000000"/>
          <w:sz w:val="28"/>
        </w:rPr>
        <w:t>
      1) о бедствиях;</w:t>
      </w:r>
    </w:p>
    <w:p>
      <w:pPr>
        <w:spacing w:after="0"/>
        <w:ind w:left="0"/>
        <w:jc w:val="both"/>
      </w:pPr>
      <w:r>
        <w:rPr>
          <w:rFonts w:ascii="Times New Roman"/>
          <w:b w:val="false"/>
          <w:i w:val="false"/>
          <w:color w:val="000000"/>
          <w:sz w:val="28"/>
        </w:rPr>
        <w:t>
      2) срочные;</w:t>
      </w:r>
    </w:p>
    <w:p>
      <w:pPr>
        <w:spacing w:after="0"/>
        <w:ind w:left="0"/>
        <w:jc w:val="both"/>
      </w:pPr>
      <w:r>
        <w:rPr>
          <w:rFonts w:ascii="Times New Roman"/>
          <w:b w:val="false"/>
          <w:i w:val="false"/>
          <w:color w:val="000000"/>
          <w:sz w:val="28"/>
        </w:rPr>
        <w:t>
      3) касающиеся безопасности полетов;</w:t>
      </w:r>
    </w:p>
    <w:p>
      <w:pPr>
        <w:spacing w:after="0"/>
        <w:ind w:left="0"/>
        <w:jc w:val="both"/>
      </w:pPr>
      <w:r>
        <w:rPr>
          <w:rFonts w:ascii="Times New Roman"/>
          <w:b w:val="false"/>
          <w:i w:val="false"/>
          <w:color w:val="000000"/>
          <w:sz w:val="28"/>
        </w:rPr>
        <w:t>
      4) метеорологические;</w:t>
      </w:r>
    </w:p>
    <w:p>
      <w:pPr>
        <w:spacing w:after="0"/>
        <w:ind w:left="0"/>
        <w:jc w:val="both"/>
      </w:pPr>
      <w:r>
        <w:rPr>
          <w:rFonts w:ascii="Times New Roman"/>
          <w:b w:val="false"/>
          <w:i w:val="false"/>
          <w:color w:val="000000"/>
          <w:sz w:val="28"/>
        </w:rPr>
        <w:t>
      5) о регулярности полетов;</w:t>
      </w:r>
    </w:p>
    <w:p>
      <w:pPr>
        <w:spacing w:after="0"/>
        <w:ind w:left="0"/>
        <w:jc w:val="both"/>
      </w:pPr>
      <w:r>
        <w:rPr>
          <w:rFonts w:ascii="Times New Roman"/>
          <w:b w:val="false"/>
          <w:i w:val="false"/>
          <w:color w:val="000000"/>
          <w:sz w:val="28"/>
        </w:rPr>
        <w:t>
      6) службы аэронавигационной информации (далее – САИ);</w:t>
      </w:r>
    </w:p>
    <w:p>
      <w:pPr>
        <w:spacing w:after="0"/>
        <w:ind w:left="0"/>
        <w:jc w:val="both"/>
      </w:pPr>
      <w:r>
        <w:rPr>
          <w:rFonts w:ascii="Times New Roman"/>
          <w:b w:val="false"/>
          <w:i w:val="false"/>
          <w:color w:val="000000"/>
          <w:sz w:val="28"/>
        </w:rPr>
        <w:t>
      7) авиационные административные;</w:t>
      </w:r>
    </w:p>
    <w:p>
      <w:pPr>
        <w:spacing w:after="0"/>
        <w:ind w:left="0"/>
        <w:jc w:val="both"/>
      </w:pPr>
      <w:r>
        <w:rPr>
          <w:rFonts w:ascii="Times New Roman"/>
          <w:b w:val="false"/>
          <w:i w:val="false"/>
          <w:color w:val="000000"/>
          <w:sz w:val="28"/>
        </w:rPr>
        <w:t>
      8) служебные.</w:t>
      </w:r>
    </w:p>
    <w:bookmarkStart w:name="z813" w:id="762"/>
    <w:p>
      <w:pPr>
        <w:spacing w:after="0"/>
        <w:ind w:left="0"/>
        <w:jc w:val="both"/>
      </w:pPr>
      <w:r>
        <w:rPr>
          <w:rFonts w:ascii="Times New Roman"/>
          <w:b w:val="false"/>
          <w:i w:val="false"/>
          <w:color w:val="000000"/>
          <w:sz w:val="28"/>
        </w:rPr>
        <w:t>
      4. Все станции AFTN используют Всемирное координированное время (далее – UTC). Концом суток считается полночь – 24.00, а началом – 00.00.</w:t>
      </w:r>
    </w:p>
    <w:bookmarkEnd w:id="762"/>
    <w:bookmarkStart w:name="z814" w:id="763"/>
    <w:p>
      <w:pPr>
        <w:spacing w:after="0"/>
        <w:ind w:left="0"/>
        <w:jc w:val="both"/>
      </w:pPr>
      <w:r>
        <w:rPr>
          <w:rFonts w:ascii="Times New Roman"/>
          <w:b w:val="false"/>
          <w:i w:val="false"/>
          <w:color w:val="000000"/>
          <w:sz w:val="28"/>
        </w:rPr>
        <w:t>
      5. Группа "дата – время" состоит из шести цифр: первые две цифры означают число месяца, а последние четыре - часы и минуты (UTC).</w:t>
      </w:r>
    </w:p>
    <w:bookmarkEnd w:id="763"/>
    <w:bookmarkStart w:name="z815" w:id="764"/>
    <w:p>
      <w:pPr>
        <w:spacing w:after="0"/>
        <w:ind w:left="0"/>
        <w:jc w:val="both"/>
      </w:pPr>
      <w:r>
        <w:rPr>
          <w:rFonts w:ascii="Times New Roman"/>
          <w:b w:val="false"/>
          <w:i w:val="false"/>
          <w:color w:val="000000"/>
          <w:sz w:val="28"/>
        </w:rPr>
        <w:t>
      6. При подготовке к передаче текста сообщения в сеть AFTN необходимо соблюдать следующее.</w:t>
      </w:r>
    </w:p>
    <w:bookmarkEnd w:id="764"/>
    <w:p>
      <w:pPr>
        <w:spacing w:after="0"/>
        <w:ind w:left="0"/>
        <w:jc w:val="both"/>
      </w:pPr>
      <w:r>
        <w:rPr>
          <w:rFonts w:ascii="Times New Roman"/>
          <w:b w:val="false"/>
          <w:i w:val="false"/>
          <w:color w:val="000000"/>
          <w:sz w:val="28"/>
        </w:rPr>
        <w:t>
      Информации, индексы, сокращения, буквы, условные обозначения не берутся в кавычки.</w:t>
      </w:r>
    </w:p>
    <w:bookmarkStart w:name="z816" w:id="765"/>
    <w:p>
      <w:pPr>
        <w:spacing w:after="0"/>
        <w:ind w:left="0"/>
        <w:jc w:val="left"/>
      </w:pPr>
      <w:r>
        <w:rPr>
          <w:rFonts w:ascii="Times New Roman"/>
          <w:b/>
          <w:i w:val="false"/>
          <w:color w:val="000000"/>
        </w:rPr>
        <w:t xml:space="preserve"> 2. Организация связи в сети AFTN</w:t>
      </w:r>
    </w:p>
    <w:bookmarkEnd w:id="765"/>
    <w:bookmarkStart w:name="z817" w:id="766"/>
    <w:p>
      <w:pPr>
        <w:spacing w:after="0"/>
        <w:ind w:left="0"/>
        <w:jc w:val="both"/>
      </w:pPr>
      <w:r>
        <w:rPr>
          <w:rFonts w:ascii="Times New Roman"/>
          <w:b w:val="false"/>
          <w:i w:val="false"/>
          <w:color w:val="000000"/>
          <w:sz w:val="28"/>
        </w:rPr>
        <w:t>
      7. Оперативное управление сетью осуществляет Главный центр коммутаций сообщений предприятия.</w:t>
      </w:r>
    </w:p>
    <w:bookmarkEnd w:id="766"/>
    <w:bookmarkStart w:name="z818" w:id="767"/>
    <w:p>
      <w:pPr>
        <w:spacing w:after="0"/>
        <w:ind w:left="0"/>
        <w:jc w:val="both"/>
      </w:pPr>
      <w:r>
        <w:rPr>
          <w:rFonts w:ascii="Times New Roman"/>
          <w:b w:val="false"/>
          <w:i w:val="false"/>
          <w:color w:val="000000"/>
          <w:sz w:val="28"/>
        </w:rPr>
        <w:t>
      8. Сеть имеет стабильный характер, обеспеченный привязкой Центров коммутации сообщений и оконечных станций к местам расположения филиалов предприятия.</w:t>
      </w:r>
    </w:p>
    <w:bookmarkEnd w:id="767"/>
    <w:bookmarkStart w:name="z819" w:id="768"/>
    <w:p>
      <w:pPr>
        <w:spacing w:after="0"/>
        <w:ind w:left="0"/>
        <w:jc w:val="left"/>
      </w:pPr>
      <w:r>
        <w:rPr>
          <w:rFonts w:ascii="Times New Roman"/>
          <w:b/>
          <w:i w:val="false"/>
          <w:color w:val="000000"/>
        </w:rPr>
        <w:t xml:space="preserve"> 3. Составление и подача телеграмм на станцию AFTN</w:t>
      </w:r>
      <w:r>
        <w:br/>
      </w:r>
      <w:r>
        <w:rPr>
          <w:rFonts w:ascii="Times New Roman"/>
          <w:b/>
          <w:i w:val="false"/>
          <w:color w:val="000000"/>
        </w:rPr>
        <w:t>Параграф 1. Виды сообщений</w:t>
      </w:r>
    </w:p>
    <w:bookmarkEnd w:id="768"/>
    <w:bookmarkStart w:name="z821" w:id="769"/>
    <w:p>
      <w:pPr>
        <w:spacing w:after="0"/>
        <w:ind w:left="0"/>
        <w:jc w:val="both"/>
      </w:pPr>
      <w:r>
        <w:rPr>
          <w:rFonts w:ascii="Times New Roman"/>
          <w:b w:val="false"/>
          <w:i w:val="false"/>
          <w:color w:val="000000"/>
          <w:sz w:val="28"/>
        </w:rPr>
        <w:t>
      9. Сообщения, в зависимости от стадии их обработки (прохождения через станцию AFTN), подразделяются на:</w:t>
      </w:r>
    </w:p>
    <w:bookmarkEnd w:id="769"/>
    <w:p>
      <w:pPr>
        <w:spacing w:after="0"/>
        <w:ind w:left="0"/>
        <w:jc w:val="both"/>
      </w:pPr>
      <w:r>
        <w:rPr>
          <w:rFonts w:ascii="Times New Roman"/>
          <w:b w:val="false"/>
          <w:i w:val="false"/>
          <w:color w:val="000000"/>
          <w:sz w:val="28"/>
        </w:rPr>
        <w:t>
      1) исходящие – принятые от отправителей и передаваемые из данной станции в сеть;</w:t>
      </w:r>
    </w:p>
    <w:p>
      <w:pPr>
        <w:spacing w:after="0"/>
        <w:ind w:left="0"/>
        <w:jc w:val="both"/>
      </w:pPr>
      <w:r>
        <w:rPr>
          <w:rFonts w:ascii="Times New Roman"/>
          <w:b w:val="false"/>
          <w:i w:val="false"/>
          <w:color w:val="000000"/>
          <w:sz w:val="28"/>
        </w:rPr>
        <w:t>
      2) транзитные – проходящие через данную станцию и обрабатываемые на ней;</w:t>
      </w:r>
    </w:p>
    <w:p>
      <w:pPr>
        <w:spacing w:after="0"/>
        <w:ind w:left="0"/>
        <w:jc w:val="both"/>
      </w:pPr>
      <w:r>
        <w:rPr>
          <w:rFonts w:ascii="Times New Roman"/>
          <w:b w:val="false"/>
          <w:i w:val="false"/>
          <w:color w:val="000000"/>
          <w:sz w:val="28"/>
        </w:rPr>
        <w:t>
      3) входящие – поступившие из сети на данную станцию и подлежащие доставке адресатам этой станции.</w:t>
      </w:r>
    </w:p>
    <w:bookmarkStart w:name="z822" w:id="770"/>
    <w:p>
      <w:pPr>
        <w:spacing w:after="0"/>
        <w:ind w:left="0"/>
        <w:jc w:val="both"/>
      </w:pPr>
      <w:r>
        <w:rPr>
          <w:rFonts w:ascii="Times New Roman"/>
          <w:b w:val="false"/>
          <w:i w:val="false"/>
          <w:color w:val="000000"/>
          <w:sz w:val="28"/>
        </w:rPr>
        <w:t>
      10. Сообщения в зависимости от составляемой отправителем адресной строки подразделяются на:</w:t>
      </w:r>
    </w:p>
    <w:bookmarkEnd w:id="770"/>
    <w:p>
      <w:pPr>
        <w:spacing w:after="0"/>
        <w:ind w:left="0"/>
        <w:jc w:val="both"/>
      </w:pPr>
      <w:r>
        <w:rPr>
          <w:rFonts w:ascii="Times New Roman"/>
          <w:b w:val="false"/>
          <w:i w:val="false"/>
          <w:color w:val="000000"/>
          <w:sz w:val="28"/>
        </w:rPr>
        <w:t>
      1) одноадресные – содержащие в адресной строке один индекс адресата;</w:t>
      </w:r>
    </w:p>
    <w:p>
      <w:pPr>
        <w:spacing w:after="0"/>
        <w:ind w:left="0"/>
        <w:jc w:val="both"/>
      </w:pPr>
      <w:r>
        <w:rPr>
          <w:rFonts w:ascii="Times New Roman"/>
          <w:b w:val="false"/>
          <w:i w:val="false"/>
          <w:color w:val="000000"/>
          <w:sz w:val="28"/>
        </w:rPr>
        <w:t>
      2) многоадресные – содержащие в адресной строке два и более индекса адресатов или индекс адреса для предопределенной рассылки.</w:t>
      </w:r>
    </w:p>
    <w:bookmarkStart w:name="z823" w:id="771"/>
    <w:p>
      <w:pPr>
        <w:spacing w:after="0"/>
        <w:ind w:left="0"/>
        <w:jc w:val="both"/>
      </w:pPr>
      <w:r>
        <w:rPr>
          <w:rFonts w:ascii="Times New Roman"/>
          <w:b w:val="false"/>
          <w:i w:val="false"/>
          <w:color w:val="000000"/>
          <w:sz w:val="28"/>
        </w:rPr>
        <w:t>
      11. Сообщения, в зависимости от их текста и способа обработки, подразделяются на:</w:t>
      </w:r>
    </w:p>
    <w:bookmarkEnd w:id="771"/>
    <w:p>
      <w:pPr>
        <w:spacing w:after="0"/>
        <w:ind w:left="0"/>
        <w:jc w:val="both"/>
      </w:pPr>
      <w:r>
        <w:rPr>
          <w:rFonts w:ascii="Times New Roman"/>
          <w:b w:val="false"/>
          <w:i w:val="false"/>
          <w:color w:val="000000"/>
          <w:sz w:val="28"/>
        </w:rPr>
        <w:t>
      1) формализованные – текст, которых составлен по строго установленной форме;</w:t>
      </w:r>
    </w:p>
    <w:p>
      <w:pPr>
        <w:spacing w:after="0"/>
        <w:ind w:left="0"/>
        <w:jc w:val="both"/>
      </w:pPr>
      <w:r>
        <w:rPr>
          <w:rFonts w:ascii="Times New Roman"/>
          <w:b w:val="false"/>
          <w:i w:val="false"/>
          <w:color w:val="000000"/>
          <w:sz w:val="28"/>
        </w:rPr>
        <w:t>
      2) простые (смысловые).</w:t>
      </w:r>
    </w:p>
    <w:bookmarkStart w:name="z824" w:id="772"/>
    <w:p>
      <w:pPr>
        <w:spacing w:after="0"/>
        <w:ind w:left="0"/>
        <w:jc w:val="left"/>
      </w:pPr>
      <w:r>
        <w:rPr>
          <w:rFonts w:ascii="Times New Roman"/>
          <w:b/>
          <w:i w:val="false"/>
          <w:color w:val="000000"/>
        </w:rPr>
        <w:t xml:space="preserve"> Параграф 2. Категории сообщений</w:t>
      </w:r>
    </w:p>
    <w:bookmarkEnd w:id="772"/>
    <w:bookmarkStart w:name="z825" w:id="773"/>
    <w:p>
      <w:pPr>
        <w:spacing w:after="0"/>
        <w:ind w:left="0"/>
        <w:jc w:val="both"/>
      </w:pPr>
      <w:r>
        <w:rPr>
          <w:rFonts w:ascii="Times New Roman"/>
          <w:b w:val="false"/>
          <w:i w:val="false"/>
          <w:color w:val="000000"/>
          <w:sz w:val="28"/>
        </w:rPr>
        <w:t>
      12. В AFTN обрабатываются следующие категории сообщений:</w:t>
      </w:r>
    </w:p>
    <w:bookmarkEnd w:id="773"/>
    <w:p>
      <w:pPr>
        <w:spacing w:after="0"/>
        <w:ind w:left="0"/>
        <w:jc w:val="both"/>
      </w:pPr>
      <w:r>
        <w:rPr>
          <w:rFonts w:ascii="Times New Roman"/>
          <w:b w:val="false"/>
          <w:i w:val="false"/>
          <w:color w:val="000000"/>
          <w:sz w:val="28"/>
        </w:rPr>
        <w:t>
      1) о бедствиях (индекс срочности "СС"). К этой категории сообщений относятся сообщения подвижных станций, извещающих о том, что им грозит непосредственная опасность, а также все прочие сообщения, касающиеся немедленной помощи, которая требуется для подвижной станции, терпящей бедствие;</w:t>
      </w:r>
    </w:p>
    <w:p>
      <w:pPr>
        <w:spacing w:after="0"/>
        <w:ind w:left="0"/>
        <w:jc w:val="both"/>
      </w:pPr>
      <w:r>
        <w:rPr>
          <w:rFonts w:ascii="Times New Roman"/>
          <w:b w:val="false"/>
          <w:i w:val="false"/>
          <w:color w:val="000000"/>
          <w:sz w:val="28"/>
        </w:rPr>
        <w:t>
      2) срочные (индекс срочности "ДД"). К этой категории сообщений относятся сообщения, касающиеся безопасности воздушного судна, или других транспортных средства, или какого-либо лица на борту ВС или в пределах видимости;</w:t>
      </w:r>
    </w:p>
    <w:p>
      <w:pPr>
        <w:spacing w:after="0"/>
        <w:ind w:left="0"/>
        <w:jc w:val="both"/>
      </w:pPr>
      <w:r>
        <w:rPr>
          <w:rFonts w:ascii="Times New Roman"/>
          <w:b w:val="false"/>
          <w:i w:val="false"/>
          <w:color w:val="000000"/>
          <w:sz w:val="28"/>
        </w:rPr>
        <w:t>
      3) касающиеся безопасности полетов (индекс срочности "ФФ"), включают:</w:t>
      </w:r>
    </w:p>
    <w:p>
      <w:pPr>
        <w:spacing w:after="0"/>
        <w:ind w:left="0"/>
        <w:jc w:val="both"/>
      </w:pPr>
      <w:r>
        <w:rPr>
          <w:rFonts w:ascii="Times New Roman"/>
          <w:b w:val="false"/>
          <w:i w:val="false"/>
          <w:color w:val="000000"/>
          <w:sz w:val="28"/>
        </w:rPr>
        <w:t>
      сообщения о движении и управлении ВС, как это определено в документе ICAO PANS-ATM (Doc 4444);</w:t>
      </w:r>
    </w:p>
    <w:p>
      <w:pPr>
        <w:spacing w:after="0"/>
        <w:ind w:left="0"/>
        <w:jc w:val="both"/>
      </w:pPr>
      <w:r>
        <w:rPr>
          <w:rFonts w:ascii="Times New Roman"/>
          <w:b w:val="false"/>
          <w:i w:val="false"/>
          <w:color w:val="000000"/>
          <w:sz w:val="28"/>
        </w:rPr>
        <w:t>
      сообщения, составленные летно-эксплуатационным агентством, которые имеют прямое отношение к ВС, находящемуся в полете, или ВС, готовящемуся к вылету;</w:t>
      </w:r>
    </w:p>
    <w:p>
      <w:pPr>
        <w:spacing w:after="0"/>
        <w:ind w:left="0"/>
        <w:jc w:val="both"/>
      </w:pPr>
      <w:r>
        <w:rPr>
          <w:rFonts w:ascii="Times New Roman"/>
          <w:b w:val="false"/>
          <w:i w:val="false"/>
          <w:color w:val="000000"/>
          <w:sz w:val="28"/>
        </w:rPr>
        <w:t>
      метеорологические сообщения, ограниченные информацией "SIGMET", специальными донесениями с борта, сообщениями "AIRMET", консультативной информацией о вулканическом пепле и тропических циклонах и уточненными прогнозами;</w:t>
      </w:r>
    </w:p>
    <w:p>
      <w:pPr>
        <w:spacing w:after="0"/>
        <w:ind w:left="0"/>
        <w:jc w:val="both"/>
      </w:pPr>
      <w:r>
        <w:rPr>
          <w:rFonts w:ascii="Times New Roman"/>
          <w:b w:val="false"/>
          <w:i w:val="false"/>
          <w:color w:val="000000"/>
          <w:sz w:val="28"/>
        </w:rPr>
        <w:t>
      4) метеорологические (индекс срочности "ГГ") включают сообщения:</w:t>
      </w:r>
    </w:p>
    <w:p>
      <w:pPr>
        <w:spacing w:after="0"/>
        <w:ind w:left="0"/>
        <w:jc w:val="both"/>
      </w:pPr>
      <w:r>
        <w:rPr>
          <w:rFonts w:ascii="Times New Roman"/>
          <w:b w:val="false"/>
          <w:i w:val="false"/>
          <w:color w:val="000000"/>
          <w:sz w:val="28"/>
        </w:rPr>
        <w:t>
      о прогнозах погоды, например прогнозы: по аэродрому, районам, маршрутам;</w:t>
      </w:r>
    </w:p>
    <w:p>
      <w:pPr>
        <w:spacing w:after="0"/>
        <w:ind w:left="0"/>
        <w:jc w:val="both"/>
      </w:pPr>
      <w:r>
        <w:rPr>
          <w:rFonts w:ascii="Times New Roman"/>
          <w:b w:val="false"/>
          <w:i w:val="false"/>
          <w:color w:val="000000"/>
          <w:sz w:val="28"/>
        </w:rPr>
        <w:t xml:space="preserve">
      касающиеся наблюдений и донесений, например "METAR", "SPESI"; </w:t>
      </w:r>
    </w:p>
    <w:p>
      <w:pPr>
        <w:spacing w:after="0"/>
        <w:ind w:left="0"/>
        <w:jc w:val="both"/>
      </w:pPr>
      <w:r>
        <w:rPr>
          <w:rFonts w:ascii="Times New Roman"/>
          <w:b w:val="false"/>
          <w:i w:val="false"/>
          <w:color w:val="000000"/>
          <w:sz w:val="28"/>
        </w:rPr>
        <w:t>
      5) о регулярности полетов (индекс срочности "ГГ") включают сообщения:</w:t>
      </w:r>
    </w:p>
    <w:p>
      <w:pPr>
        <w:spacing w:after="0"/>
        <w:ind w:left="0"/>
        <w:jc w:val="both"/>
      </w:pPr>
      <w:r>
        <w:rPr>
          <w:rFonts w:ascii="Times New Roman"/>
          <w:b w:val="false"/>
          <w:i w:val="false"/>
          <w:color w:val="000000"/>
          <w:sz w:val="28"/>
        </w:rPr>
        <w:t>
      о загрузке воздушных судов, необходимые для вычисления весовых и центровых параметров;</w:t>
      </w:r>
    </w:p>
    <w:p>
      <w:pPr>
        <w:spacing w:after="0"/>
        <w:ind w:left="0"/>
        <w:jc w:val="both"/>
      </w:pPr>
      <w:r>
        <w:rPr>
          <w:rFonts w:ascii="Times New Roman"/>
          <w:b w:val="false"/>
          <w:i w:val="false"/>
          <w:color w:val="000000"/>
          <w:sz w:val="28"/>
        </w:rPr>
        <w:t>
      об изменениях в графиках выполнения полетов ВС;</w:t>
      </w:r>
    </w:p>
    <w:p>
      <w:pPr>
        <w:spacing w:after="0"/>
        <w:ind w:left="0"/>
        <w:jc w:val="both"/>
      </w:pPr>
      <w:r>
        <w:rPr>
          <w:rFonts w:ascii="Times New Roman"/>
          <w:b w:val="false"/>
          <w:i w:val="false"/>
          <w:color w:val="000000"/>
          <w:sz w:val="28"/>
        </w:rPr>
        <w:t>
      об обслуживании ВС;</w:t>
      </w:r>
    </w:p>
    <w:p>
      <w:pPr>
        <w:spacing w:after="0"/>
        <w:ind w:left="0"/>
        <w:jc w:val="both"/>
      </w:pPr>
      <w:r>
        <w:rPr>
          <w:rFonts w:ascii="Times New Roman"/>
          <w:b w:val="false"/>
          <w:i w:val="false"/>
          <w:color w:val="000000"/>
          <w:sz w:val="28"/>
        </w:rPr>
        <w:t>
      об изменениях в коллективных потребностях, связанных с пассажирами, экипажем и грузами, которые вызваны отклонениями от обычных расписаний;</w:t>
      </w:r>
    </w:p>
    <w:p>
      <w:pPr>
        <w:spacing w:after="0"/>
        <w:ind w:left="0"/>
        <w:jc w:val="both"/>
      </w:pPr>
      <w:r>
        <w:rPr>
          <w:rFonts w:ascii="Times New Roman"/>
          <w:b w:val="false"/>
          <w:i w:val="false"/>
          <w:color w:val="000000"/>
          <w:sz w:val="28"/>
        </w:rPr>
        <w:t>
      о незапланированных посадках;</w:t>
      </w:r>
    </w:p>
    <w:p>
      <w:pPr>
        <w:spacing w:after="0"/>
        <w:ind w:left="0"/>
        <w:jc w:val="both"/>
      </w:pPr>
      <w:r>
        <w:rPr>
          <w:rFonts w:ascii="Times New Roman"/>
          <w:b w:val="false"/>
          <w:i w:val="false"/>
          <w:color w:val="000000"/>
          <w:sz w:val="28"/>
        </w:rPr>
        <w:t>
      о предполетных мерах в отношении аэронавигационного и эксплуатационного обслуживания нерегулярных полетов ВС. Например, запросы на получение разрешения на пролет;</w:t>
      </w:r>
    </w:p>
    <w:p>
      <w:pPr>
        <w:spacing w:after="0"/>
        <w:ind w:left="0"/>
        <w:jc w:val="both"/>
      </w:pPr>
      <w:r>
        <w:rPr>
          <w:rFonts w:ascii="Times New Roman"/>
          <w:b w:val="false"/>
          <w:i w:val="false"/>
          <w:color w:val="000000"/>
          <w:sz w:val="28"/>
        </w:rPr>
        <w:t>
      составленные летно-эксплуатационными агентствами, в которых указывается время прилета ВС или время вылета;</w:t>
      </w:r>
    </w:p>
    <w:p>
      <w:pPr>
        <w:spacing w:after="0"/>
        <w:ind w:left="0"/>
        <w:jc w:val="both"/>
      </w:pPr>
      <w:r>
        <w:rPr>
          <w:rFonts w:ascii="Times New Roman"/>
          <w:b w:val="false"/>
          <w:i w:val="false"/>
          <w:color w:val="000000"/>
          <w:sz w:val="28"/>
        </w:rPr>
        <w:t>
      касающиеся запасных частей и материалов, срочно необходимых для обеспечения полета ВС;</w:t>
      </w:r>
    </w:p>
    <w:p>
      <w:pPr>
        <w:spacing w:after="0"/>
        <w:ind w:left="0"/>
        <w:jc w:val="both"/>
      </w:pPr>
      <w:r>
        <w:rPr>
          <w:rFonts w:ascii="Times New Roman"/>
          <w:b w:val="false"/>
          <w:i w:val="false"/>
          <w:color w:val="000000"/>
          <w:sz w:val="28"/>
        </w:rPr>
        <w:t>
      6) сообщения САИ (индекс срочности "ГГ"), включают сообщения:</w:t>
      </w:r>
    </w:p>
    <w:p>
      <w:pPr>
        <w:spacing w:after="0"/>
        <w:ind w:left="0"/>
        <w:jc w:val="both"/>
      </w:pPr>
      <w:r>
        <w:rPr>
          <w:rFonts w:ascii="Times New Roman"/>
          <w:b w:val="false"/>
          <w:i w:val="false"/>
          <w:color w:val="000000"/>
          <w:sz w:val="28"/>
        </w:rPr>
        <w:t xml:space="preserve">
      касающиеся "NOTAM"; </w:t>
      </w:r>
    </w:p>
    <w:p>
      <w:pPr>
        <w:spacing w:after="0"/>
        <w:ind w:left="0"/>
        <w:jc w:val="both"/>
      </w:pPr>
      <w:r>
        <w:rPr>
          <w:rFonts w:ascii="Times New Roman"/>
          <w:b w:val="false"/>
          <w:i w:val="false"/>
          <w:color w:val="000000"/>
          <w:sz w:val="28"/>
        </w:rPr>
        <w:t>
      касающиеся "SNOWTAМ";</w:t>
      </w:r>
    </w:p>
    <w:p>
      <w:pPr>
        <w:spacing w:after="0"/>
        <w:ind w:left="0"/>
        <w:jc w:val="both"/>
      </w:pPr>
      <w:r>
        <w:rPr>
          <w:rFonts w:ascii="Times New Roman"/>
          <w:b w:val="false"/>
          <w:i w:val="false"/>
          <w:color w:val="000000"/>
          <w:sz w:val="28"/>
        </w:rPr>
        <w:t>
      7) авиационные административные (индекс срочности "KK") включают сообщения:</w:t>
      </w:r>
    </w:p>
    <w:p>
      <w:pPr>
        <w:spacing w:after="0"/>
        <w:ind w:left="0"/>
        <w:jc w:val="both"/>
      </w:pPr>
      <w:r>
        <w:rPr>
          <w:rFonts w:ascii="Times New Roman"/>
          <w:b w:val="false"/>
          <w:i w:val="false"/>
          <w:color w:val="000000"/>
          <w:sz w:val="28"/>
        </w:rPr>
        <w:t>
      в отношении эксплуатации или технического обслуживания средств, предназначенных для обеспечения безопасности, регулярности полетов воздушных судов;</w:t>
      </w:r>
    </w:p>
    <w:p>
      <w:pPr>
        <w:spacing w:after="0"/>
        <w:ind w:left="0"/>
        <w:jc w:val="both"/>
      </w:pPr>
      <w:r>
        <w:rPr>
          <w:rFonts w:ascii="Times New Roman"/>
          <w:b w:val="false"/>
          <w:i w:val="false"/>
          <w:color w:val="000000"/>
          <w:sz w:val="28"/>
        </w:rPr>
        <w:t>
      касающиеся функционирования службы аэронавигационной информации;</w:t>
      </w:r>
    </w:p>
    <w:p>
      <w:pPr>
        <w:spacing w:after="0"/>
        <w:ind w:left="0"/>
        <w:jc w:val="both"/>
      </w:pPr>
      <w:r>
        <w:rPr>
          <w:rFonts w:ascii="Times New Roman"/>
          <w:b w:val="false"/>
          <w:i w:val="false"/>
          <w:color w:val="000000"/>
          <w:sz w:val="28"/>
        </w:rPr>
        <w:t>
      которыми обмениваются полномочные органы гражданской авиации и, которые касаются аэронавигационного обслуживания;</w:t>
      </w:r>
    </w:p>
    <w:p>
      <w:pPr>
        <w:spacing w:after="0"/>
        <w:ind w:left="0"/>
        <w:jc w:val="both"/>
      </w:pPr>
      <w:r>
        <w:rPr>
          <w:rFonts w:ascii="Times New Roman"/>
          <w:b w:val="false"/>
          <w:i w:val="false"/>
          <w:color w:val="000000"/>
          <w:sz w:val="28"/>
        </w:rPr>
        <w:t>
      которые по степени срочности не могут быть направлены авиапочтой или через другие сети;</w:t>
      </w:r>
    </w:p>
    <w:p>
      <w:pPr>
        <w:spacing w:after="0"/>
        <w:ind w:left="0"/>
        <w:jc w:val="both"/>
      </w:pPr>
      <w:r>
        <w:rPr>
          <w:rFonts w:ascii="Times New Roman"/>
          <w:b w:val="false"/>
          <w:i w:val="false"/>
          <w:color w:val="000000"/>
          <w:sz w:val="28"/>
        </w:rPr>
        <w:t>
      8) служебные сообщения (с индексом срочности применительно к обстоятельствам). К этой категоҒрии сообщений относятся сообщения составленные станциями AFTN с целью получения информации или подтверждения в отношении других сообщений, которые предположительно были неправильно переданы станцией AFTN, подтверждения номеров последовательности на каналах.</w:t>
      </w:r>
    </w:p>
    <w:p>
      <w:pPr>
        <w:spacing w:after="0"/>
        <w:ind w:left="0"/>
        <w:jc w:val="both"/>
      </w:pPr>
      <w:r>
        <w:rPr>
          <w:rFonts w:ascii="Times New Roman"/>
          <w:b w:val="false"/>
          <w:i w:val="false"/>
          <w:color w:val="000000"/>
          <w:sz w:val="28"/>
        </w:rPr>
        <w:t xml:space="preserve">
      Станции AFTN обеспечивают генерирование и распознавание служебных сообщений, как на русском, так и латинском регистре. Регистр служебных сообщений определяется договоренностью смежных станций AFTN. </w:t>
      </w:r>
    </w:p>
    <w:p>
      <w:pPr>
        <w:spacing w:after="0"/>
        <w:ind w:left="0"/>
        <w:jc w:val="both"/>
      </w:pPr>
      <w:r>
        <w:rPr>
          <w:rFonts w:ascii="Times New Roman"/>
          <w:b w:val="false"/>
          <w:i w:val="false"/>
          <w:color w:val="000000"/>
          <w:sz w:val="28"/>
        </w:rPr>
        <w:t xml:space="preserve">
      Служебные сообщения, за исключением подтверждающих получение сообщений с индексом срочности "СС" ("SS"), обозначаются с помощью сокращения "СЖЦ" ("SVC"), как первая группа в тексте. </w:t>
      </w:r>
    </w:p>
    <w:p>
      <w:pPr>
        <w:spacing w:after="0"/>
        <w:ind w:left="0"/>
        <w:jc w:val="both"/>
      </w:pPr>
      <w:r>
        <w:rPr>
          <w:rFonts w:ascii="Times New Roman"/>
          <w:b w:val="false"/>
          <w:i w:val="false"/>
          <w:color w:val="000000"/>
          <w:sz w:val="28"/>
        </w:rPr>
        <w:t>
      В служебном сообщении ссылка на полученное сообщение производится с помощью соответствующих групп обозначения передачи или источника.</w:t>
      </w:r>
    </w:p>
    <w:p>
      <w:pPr>
        <w:spacing w:after="0"/>
        <w:ind w:left="0"/>
        <w:jc w:val="both"/>
      </w:pPr>
      <w:r>
        <w:rPr>
          <w:rFonts w:ascii="Times New Roman"/>
          <w:b w:val="false"/>
          <w:i w:val="false"/>
          <w:color w:val="000000"/>
          <w:sz w:val="28"/>
        </w:rPr>
        <w:t xml:space="preserve">
      Служебные сообщения, касающиеся установления причины задержки или неполучения сообщения, адресуются станциям AFTN, в которых обрабатывалось запрашиваемое сообщение в порядке проведения расследования причин задержки или неполучения сообщений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настоящей Технологии.</w:t>
      </w:r>
    </w:p>
    <w:bookmarkStart w:name="z826" w:id="774"/>
    <w:p>
      <w:pPr>
        <w:spacing w:after="0"/>
        <w:ind w:left="0"/>
        <w:jc w:val="left"/>
      </w:pPr>
      <w:r>
        <w:rPr>
          <w:rFonts w:ascii="Times New Roman"/>
          <w:b/>
          <w:i w:val="false"/>
          <w:color w:val="000000"/>
        </w:rPr>
        <w:t xml:space="preserve"> Параграф 3. Очередность передачи</w:t>
      </w:r>
    </w:p>
    <w:bookmarkEnd w:id="774"/>
    <w:bookmarkStart w:name="z827" w:id="775"/>
    <w:p>
      <w:pPr>
        <w:spacing w:after="0"/>
        <w:ind w:left="0"/>
        <w:jc w:val="both"/>
      </w:pPr>
      <w:r>
        <w:rPr>
          <w:rFonts w:ascii="Times New Roman"/>
          <w:b w:val="false"/>
          <w:i w:val="false"/>
          <w:color w:val="000000"/>
          <w:sz w:val="28"/>
        </w:rPr>
        <w:t>
      13. Станции AFTN обеспечивают прохождение сообщений без искажений.</w:t>
      </w:r>
    </w:p>
    <w:bookmarkEnd w:id="775"/>
    <w:bookmarkStart w:name="z828" w:id="776"/>
    <w:p>
      <w:pPr>
        <w:spacing w:after="0"/>
        <w:ind w:left="0"/>
        <w:jc w:val="both"/>
      </w:pPr>
      <w:r>
        <w:rPr>
          <w:rFonts w:ascii="Times New Roman"/>
          <w:b w:val="false"/>
          <w:i w:val="false"/>
          <w:color w:val="000000"/>
          <w:sz w:val="28"/>
        </w:rPr>
        <w:t>
      14. Для исходящих телеграмм, объемом до 160 знаков установлены следующие нормативы времени передачи в сеть:</w:t>
      </w:r>
    </w:p>
    <w:bookmarkEnd w:id="776"/>
    <w:p>
      <w:pPr>
        <w:spacing w:after="0"/>
        <w:ind w:left="0"/>
        <w:jc w:val="both"/>
      </w:pPr>
      <w:r>
        <w:rPr>
          <w:rFonts w:ascii="Times New Roman"/>
          <w:b w:val="false"/>
          <w:i w:val="false"/>
          <w:color w:val="000000"/>
          <w:sz w:val="28"/>
        </w:rPr>
        <w:t>
      1) с индексом срочности "СС" ("SS") вне очереди, незамедлительно;</w:t>
      </w:r>
    </w:p>
    <w:p>
      <w:pPr>
        <w:spacing w:after="0"/>
        <w:ind w:left="0"/>
        <w:jc w:val="both"/>
      </w:pPr>
      <w:r>
        <w:rPr>
          <w:rFonts w:ascii="Times New Roman"/>
          <w:b w:val="false"/>
          <w:i w:val="false"/>
          <w:color w:val="000000"/>
          <w:sz w:val="28"/>
        </w:rPr>
        <w:t>
      2) с индексами срочности "ДД" ("DD"), "ФФ" ("FF") до 5 минут;</w:t>
      </w:r>
    </w:p>
    <w:p>
      <w:pPr>
        <w:spacing w:after="0"/>
        <w:ind w:left="0"/>
        <w:jc w:val="both"/>
      </w:pPr>
      <w:r>
        <w:rPr>
          <w:rFonts w:ascii="Times New Roman"/>
          <w:b w:val="false"/>
          <w:i w:val="false"/>
          <w:color w:val="000000"/>
          <w:sz w:val="28"/>
        </w:rPr>
        <w:t>
      3) с индексами срочности "ГГ" ("GG") до 10 минут;</w:t>
      </w:r>
    </w:p>
    <w:p>
      <w:pPr>
        <w:spacing w:after="0"/>
        <w:ind w:left="0"/>
        <w:jc w:val="both"/>
      </w:pPr>
      <w:r>
        <w:rPr>
          <w:rFonts w:ascii="Times New Roman"/>
          <w:b w:val="false"/>
          <w:i w:val="false"/>
          <w:color w:val="000000"/>
          <w:sz w:val="28"/>
        </w:rPr>
        <w:t xml:space="preserve">
      4) с индексом срочности "КК" ("KK") до 30 минут. </w:t>
      </w:r>
    </w:p>
    <w:p>
      <w:pPr>
        <w:spacing w:after="0"/>
        <w:ind w:left="0"/>
        <w:jc w:val="both"/>
      </w:pPr>
      <w:r>
        <w:rPr>
          <w:rFonts w:ascii="Times New Roman"/>
          <w:b w:val="false"/>
          <w:i w:val="false"/>
          <w:color w:val="000000"/>
          <w:sz w:val="28"/>
        </w:rPr>
        <w:t>
      Время передачи телеграмм объемом более 160 знаков увеличивается на 1 минуту на каждые дополнительные 100 знаков.</w:t>
      </w:r>
    </w:p>
    <w:p>
      <w:pPr>
        <w:spacing w:after="0"/>
        <w:ind w:left="0"/>
        <w:jc w:val="both"/>
      </w:pPr>
      <w:r>
        <w:rPr>
          <w:rFonts w:ascii="Times New Roman"/>
          <w:b w:val="false"/>
          <w:i w:val="false"/>
          <w:color w:val="000000"/>
          <w:sz w:val="28"/>
        </w:rPr>
        <w:t xml:space="preserve">
      Время передачи многоадресных телеграмм устанавливается согласно </w:t>
      </w:r>
      <w:r>
        <w:rPr>
          <w:rFonts w:ascii="Times New Roman"/>
          <w:b w:val="false"/>
          <w:i w:val="false"/>
          <w:color w:val="000000"/>
          <w:sz w:val="28"/>
        </w:rPr>
        <w:t>пункту 26</w:t>
      </w:r>
      <w:r>
        <w:rPr>
          <w:rFonts w:ascii="Times New Roman"/>
          <w:b w:val="false"/>
          <w:i w:val="false"/>
          <w:color w:val="000000"/>
          <w:sz w:val="28"/>
        </w:rPr>
        <w:t xml:space="preserve"> настоящей Технологии.</w:t>
      </w:r>
    </w:p>
    <w:bookmarkStart w:name="z829" w:id="777"/>
    <w:p>
      <w:pPr>
        <w:spacing w:after="0"/>
        <w:ind w:left="0"/>
        <w:jc w:val="both"/>
      </w:pPr>
      <w:r>
        <w:rPr>
          <w:rFonts w:ascii="Times New Roman"/>
          <w:b w:val="false"/>
          <w:i w:val="false"/>
          <w:color w:val="000000"/>
          <w:sz w:val="28"/>
        </w:rPr>
        <w:t>
      15. Для транзитных сообщений на станциях AFTN определяется следующая очередность передачи (ретрансляции) сообщений:</w:t>
      </w:r>
    </w:p>
    <w:bookmarkEnd w:id="777"/>
    <w:p>
      <w:pPr>
        <w:spacing w:after="0"/>
        <w:ind w:left="0"/>
        <w:jc w:val="both"/>
      </w:pPr>
      <w:r>
        <w:rPr>
          <w:rFonts w:ascii="Times New Roman"/>
          <w:b w:val="false"/>
          <w:i w:val="false"/>
          <w:color w:val="000000"/>
          <w:sz w:val="28"/>
        </w:rPr>
        <w:t>
            Очередность                             Индекс</w:t>
      </w:r>
    </w:p>
    <w:p>
      <w:pPr>
        <w:spacing w:after="0"/>
        <w:ind w:left="0"/>
        <w:jc w:val="both"/>
      </w:pPr>
      <w:r>
        <w:rPr>
          <w:rFonts w:ascii="Times New Roman"/>
          <w:b w:val="false"/>
          <w:i w:val="false"/>
          <w:color w:val="000000"/>
          <w:sz w:val="28"/>
        </w:rPr>
        <w:t>
             передачи                              срочности</w:t>
      </w:r>
    </w:p>
    <w:p>
      <w:pPr>
        <w:spacing w:after="0"/>
        <w:ind w:left="0"/>
        <w:jc w:val="both"/>
      </w:pPr>
      <w:r>
        <w:rPr>
          <w:rFonts w:ascii="Times New Roman"/>
          <w:b w:val="false"/>
          <w:i w:val="false"/>
          <w:color w:val="000000"/>
          <w:sz w:val="28"/>
        </w:rPr>
        <w:t>
                1                                    "СС";</w:t>
      </w:r>
    </w:p>
    <w:p>
      <w:pPr>
        <w:spacing w:after="0"/>
        <w:ind w:left="0"/>
        <w:jc w:val="both"/>
      </w:pPr>
      <w:r>
        <w:rPr>
          <w:rFonts w:ascii="Times New Roman"/>
          <w:b w:val="false"/>
          <w:i w:val="false"/>
          <w:color w:val="000000"/>
          <w:sz w:val="28"/>
        </w:rPr>
        <w:t>
                2                                   "ДД ФФ";</w:t>
      </w:r>
    </w:p>
    <w:p>
      <w:pPr>
        <w:spacing w:after="0"/>
        <w:ind w:left="0"/>
        <w:jc w:val="both"/>
      </w:pPr>
      <w:r>
        <w:rPr>
          <w:rFonts w:ascii="Times New Roman"/>
          <w:b w:val="false"/>
          <w:i w:val="false"/>
          <w:color w:val="000000"/>
          <w:sz w:val="28"/>
        </w:rPr>
        <w:t>
                3                                   "ГГ КК".</w:t>
      </w:r>
    </w:p>
    <w:p>
      <w:pPr>
        <w:spacing w:after="0"/>
        <w:ind w:left="0"/>
        <w:jc w:val="both"/>
      </w:pPr>
      <w:r>
        <w:rPr>
          <w:rFonts w:ascii="Times New Roman"/>
          <w:b w:val="false"/>
          <w:i w:val="false"/>
          <w:color w:val="000000"/>
          <w:sz w:val="28"/>
        </w:rPr>
        <w:t>
      Сообщения, имеющие одинаковый индекс срочности, передаются в том порядке, в котором они поступили на станцию AFTN.</w:t>
      </w:r>
    </w:p>
    <w:bookmarkStart w:name="z830" w:id="778"/>
    <w:p>
      <w:pPr>
        <w:spacing w:after="0"/>
        <w:ind w:left="0"/>
        <w:jc w:val="left"/>
      </w:pPr>
      <w:r>
        <w:rPr>
          <w:rFonts w:ascii="Times New Roman"/>
          <w:b/>
          <w:i w:val="false"/>
          <w:color w:val="000000"/>
        </w:rPr>
        <w:t xml:space="preserve"> Параграф 4. Составление и подача</w:t>
      </w:r>
      <w:r>
        <w:br/>
      </w:r>
      <w:r>
        <w:rPr>
          <w:rFonts w:ascii="Times New Roman"/>
          <w:b/>
          <w:i w:val="false"/>
          <w:color w:val="000000"/>
        </w:rPr>
        <w:t>телеграмм на станцию AFTN</w:t>
      </w:r>
    </w:p>
    <w:bookmarkEnd w:id="778"/>
    <w:bookmarkStart w:name="z831" w:id="779"/>
    <w:p>
      <w:pPr>
        <w:spacing w:after="0"/>
        <w:ind w:left="0"/>
        <w:jc w:val="both"/>
      </w:pPr>
      <w:r>
        <w:rPr>
          <w:rFonts w:ascii="Times New Roman"/>
          <w:b w:val="false"/>
          <w:i w:val="false"/>
          <w:color w:val="000000"/>
          <w:sz w:val="28"/>
        </w:rPr>
        <w:t xml:space="preserve">
      16. Только те сообщения, которые подпадают под категории, указанные в </w:t>
      </w:r>
      <w:r>
        <w:rPr>
          <w:rFonts w:ascii="Times New Roman"/>
          <w:b w:val="false"/>
          <w:i w:val="false"/>
          <w:color w:val="000000"/>
          <w:sz w:val="28"/>
        </w:rPr>
        <w:t>пункте 12</w:t>
      </w:r>
      <w:r>
        <w:rPr>
          <w:rFonts w:ascii="Times New Roman"/>
          <w:b w:val="false"/>
          <w:i w:val="false"/>
          <w:color w:val="000000"/>
          <w:sz w:val="28"/>
        </w:rPr>
        <w:t xml:space="preserve"> настоящей Технологии, принимаются для передачи в сеть AFTN.</w:t>
      </w:r>
    </w:p>
    <w:bookmarkEnd w:id="779"/>
    <w:bookmarkStart w:name="z832" w:id="780"/>
    <w:p>
      <w:pPr>
        <w:spacing w:after="0"/>
        <w:ind w:left="0"/>
        <w:jc w:val="both"/>
      </w:pPr>
      <w:r>
        <w:rPr>
          <w:rFonts w:ascii="Times New Roman"/>
          <w:b w:val="false"/>
          <w:i w:val="false"/>
          <w:color w:val="000000"/>
          <w:sz w:val="28"/>
        </w:rPr>
        <w:t>
      17. Определение приемлемости передачи сообщения в сеть и правильность написания текста возлагается на отправителя, составившего телеграмму. Работники станции AFTN не изменяют и не корректируют текст телеграммы, доставленной на станцию для передачи в сеть.</w:t>
      </w:r>
    </w:p>
    <w:bookmarkEnd w:id="780"/>
    <w:bookmarkStart w:name="z833" w:id="781"/>
    <w:p>
      <w:pPr>
        <w:spacing w:after="0"/>
        <w:ind w:left="0"/>
        <w:jc w:val="both"/>
      </w:pPr>
      <w:r>
        <w:rPr>
          <w:rFonts w:ascii="Times New Roman"/>
          <w:b w:val="false"/>
          <w:i w:val="false"/>
          <w:color w:val="000000"/>
          <w:sz w:val="28"/>
        </w:rPr>
        <w:t>
      18. Телеграмма, предназначенная для передачи в сеть AFTN, составляется отправителем и содержит адресную строку, источник, текст и служебные сведения и соответствовать следующей форме:</w:t>
      </w:r>
    </w:p>
    <w:bookmarkEnd w:id="781"/>
    <w:p>
      <w:pPr>
        <w:spacing w:after="0"/>
        <w:ind w:left="0"/>
        <w:jc w:val="both"/>
      </w:pPr>
      <w:r>
        <w:rPr>
          <w:rFonts w:ascii="Times New Roman"/>
          <w:b w:val="false"/>
          <w:i w:val="false"/>
          <w:color w:val="000000"/>
          <w:sz w:val="28"/>
        </w:rPr>
        <w:t>
      "00 ХХХХХХХХ"</w:t>
      </w:r>
    </w:p>
    <w:p>
      <w:pPr>
        <w:spacing w:after="0"/>
        <w:ind w:left="0"/>
        <w:jc w:val="both"/>
      </w:pPr>
      <w:r>
        <w:rPr>
          <w:rFonts w:ascii="Times New Roman"/>
          <w:b w:val="false"/>
          <w:i w:val="false"/>
          <w:color w:val="000000"/>
          <w:sz w:val="28"/>
        </w:rPr>
        <w:t xml:space="preserve">
      "00000 YYYYYYYY" </w:t>
      </w:r>
    </w:p>
    <w:bookmarkStart w:name="z834" w:id="782"/>
    <w:p>
      <w:pPr>
        <w:spacing w:after="0"/>
        <w:ind w:left="0"/>
        <w:jc w:val="both"/>
      </w:pPr>
      <w:r>
        <w:rPr>
          <w:rFonts w:ascii="Times New Roman"/>
          <w:b w:val="false"/>
          <w:i w:val="false"/>
          <w:color w:val="000000"/>
          <w:sz w:val="28"/>
        </w:rPr>
        <w:t>
      "Т Е К С Т"</w:t>
      </w:r>
    </w:p>
    <w:bookmarkEnd w:id="782"/>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Должность, фамилия имя, отчество (при наличии) и роспись</w:t>
      </w:r>
    </w:p>
    <w:p>
      <w:pPr>
        <w:spacing w:after="0"/>
        <w:ind w:left="0"/>
        <w:jc w:val="both"/>
      </w:pPr>
      <w:r>
        <w:rPr>
          <w:rFonts w:ascii="Times New Roman"/>
          <w:b w:val="false"/>
          <w:i w:val="false"/>
          <w:color w:val="000000"/>
          <w:sz w:val="28"/>
        </w:rPr>
        <w:t>
      должностного лица</w:t>
      </w:r>
    </w:p>
    <w:p>
      <w:pPr>
        <w:spacing w:after="0"/>
        <w:ind w:left="0"/>
        <w:jc w:val="both"/>
      </w:pPr>
      <w:r>
        <w:rPr>
          <w:rFonts w:ascii="Times New Roman"/>
          <w:b w:val="false"/>
          <w:i w:val="false"/>
          <w:color w:val="000000"/>
          <w:sz w:val="28"/>
        </w:rPr>
        <w:t xml:space="preserve">
      Исп.: фамилия имя, отчество (при наличии) </w:t>
      </w:r>
    </w:p>
    <w:p>
      <w:pPr>
        <w:spacing w:after="0"/>
        <w:ind w:left="0"/>
        <w:jc w:val="both"/>
      </w:pPr>
      <w:r>
        <w:rPr>
          <w:rFonts w:ascii="Times New Roman"/>
          <w:b w:val="false"/>
          <w:i w:val="false"/>
          <w:color w:val="000000"/>
          <w:sz w:val="28"/>
        </w:rPr>
        <w:t>
      № телефона (необязателен)</w:t>
      </w:r>
    </w:p>
    <w:p>
      <w:pPr>
        <w:spacing w:after="0"/>
        <w:ind w:left="0"/>
        <w:jc w:val="both"/>
      </w:pPr>
      <w:r>
        <w:rPr>
          <w:rFonts w:ascii="Times New Roman"/>
          <w:b w:val="false"/>
          <w:i w:val="false"/>
          <w:color w:val="000000"/>
          <w:sz w:val="28"/>
        </w:rPr>
        <w:t>
      Дата (число, месяц, год).</w:t>
      </w:r>
    </w:p>
    <w:p>
      <w:pPr>
        <w:spacing w:after="0"/>
        <w:ind w:left="0"/>
        <w:jc w:val="both"/>
      </w:pPr>
      <w:r>
        <w:rPr>
          <w:rFonts w:ascii="Times New Roman"/>
          <w:b w:val="false"/>
          <w:i w:val="false"/>
          <w:color w:val="000000"/>
          <w:sz w:val="28"/>
        </w:rPr>
        <w:t>
      где: "00 ХХХХХХХХ" – адресная строка (00 – индекс срочности, "ХХХХХХХХ" – индекс адреса). Адресная строка может содержать несколько индексов адресатов;</w:t>
      </w:r>
    </w:p>
    <w:p>
      <w:pPr>
        <w:spacing w:after="0"/>
        <w:ind w:left="0"/>
        <w:jc w:val="both"/>
      </w:pPr>
      <w:r>
        <w:rPr>
          <w:rFonts w:ascii="Times New Roman"/>
          <w:b w:val="false"/>
          <w:i w:val="false"/>
          <w:color w:val="000000"/>
          <w:sz w:val="28"/>
        </w:rPr>
        <w:t>
      "000000 YYYYYYYY" – источник ("000000" – время подачи телеграммы, "YYYYYYYY" – индекс отправителя);</w:t>
      </w:r>
    </w:p>
    <w:p>
      <w:pPr>
        <w:spacing w:after="0"/>
        <w:ind w:left="0"/>
        <w:jc w:val="both"/>
      </w:pPr>
      <w:r>
        <w:rPr>
          <w:rFonts w:ascii="Times New Roman"/>
          <w:b w:val="false"/>
          <w:i w:val="false"/>
          <w:color w:val="000000"/>
          <w:sz w:val="28"/>
        </w:rPr>
        <w:t>
      "Текст" – текстовая часть телеграммы. Текстовая часть всегда разделяется от служебных сведений сплошной горизонтальной линией.</w:t>
      </w:r>
    </w:p>
    <w:bookmarkStart w:name="z835" w:id="783"/>
    <w:p>
      <w:pPr>
        <w:spacing w:after="0"/>
        <w:ind w:left="0"/>
        <w:jc w:val="both"/>
      </w:pPr>
      <w:r>
        <w:rPr>
          <w:rFonts w:ascii="Times New Roman"/>
          <w:b w:val="false"/>
          <w:i w:val="false"/>
          <w:color w:val="000000"/>
          <w:sz w:val="28"/>
        </w:rPr>
        <w:t>
      19. Телеграмма составляется:</w:t>
      </w:r>
    </w:p>
    <w:bookmarkEnd w:id="783"/>
    <w:p>
      <w:pPr>
        <w:spacing w:after="0"/>
        <w:ind w:left="0"/>
        <w:jc w:val="both"/>
      </w:pPr>
      <w:r>
        <w:rPr>
          <w:rFonts w:ascii="Times New Roman"/>
          <w:b w:val="false"/>
          <w:i w:val="false"/>
          <w:color w:val="000000"/>
          <w:sz w:val="28"/>
        </w:rPr>
        <w:t>
      1) на русском или латинском алфавите, если все индексы адресатов адресной строки начинаются с буквы "У" ("U");</w:t>
      </w:r>
    </w:p>
    <w:p>
      <w:pPr>
        <w:spacing w:after="0"/>
        <w:ind w:left="0"/>
        <w:jc w:val="both"/>
      </w:pPr>
      <w:r>
        <w:rPr>
          <w:rFonts w:ascii="Times New Roman"/>
          <w:b w:val="false"/>
          <w:i w:val="false"/>
          <w:color w:val="000000"/>
          <w:sz w:val="28"/>
        </w:rPr>
        <w:t xml:space="preserve">
      2) на латинском алфавите, если хотя бы один из индексов адресатов адресной строки начинается с буквы отличной от "У" ("U"). </w:t>
      </w:r>
    </w:p>
    <w:p>
      <w:pPr>
        <w:spacing w:after="0"/>
        <w:ind w:left="0"/>
        <w:jc w:val="both"/>
      </w:pPr>
      <w:r>
        <w:rPr>
          <w:rFonts w:ascii="Times New Roman"/>
          <w:b w:val="false"/>
          <w:i w:val="false"/>
          <w:color w:val="000000"/>
          <w:sz w:val="28"/>
        </w:rPr>
        <w:t xml:space="preserve">
      При необходимости написания в телеграмме русских слов латинскими буквами используется таблица соответствия русского алфавита латинским буквам, используемых в сообщениях для написания русских слов латинскими буквами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настоящей Технологии. </w:t>
      </w:r>
    </w:p>
    <w:bookmarkStart w:name="z836" w:id="784"/>
    <w:p>
      <w:pPr>
        <w:spacing w:after="0"/>
        <w:ind w:left="0"/>
        <w:jc w:val="both"/>
      </w:pPr>
      <w:r>
        <w:rPr>
          <w:rFonts w:ascii="Times New Roman"/>
          <w:b w:val="false"/>
          <w:i w:val="false"/>
          <w:color w:val="000000"/>
          <w:sz w:val="28"/>
        </w:rPr>
        <w:t>
      20. Станция отправления AFTN принимает для передачи в сеть телеграммы, которые:</w:t>
      </w:r>
    </w:p>
    <w:bookmarkEnd w:id="784"/>
    <w:p>
      <w:pPr>
        <w:spacing w:after="0"/>
        <w:ind w:left="0"/>
        <w:jc w:val="both"/>
      </w:pPr>
      <w:r>
        <w:rPr>
          <w:rFonts w:ascii="Times New Roman"/>
          <w:b w:val="false"/>
          <w:i w:val="false"/>
          <w:color w:val="000000"/>
          <w:sz w:val="28"/>
        </w:rPr>
        <w:t>
      1) получены по цепи, разрешенной для использования в этих целях;</w:t>
      </w:r>
    </w:p>
    <w:p>
      <w:pPr>
        <w:spacing w:after="0"/>
        <w:ind w:left="0"/>
        <w:jc w:val="both"/>
      </w:pPr>
      <w:r>
        <w:rPr>
          <w:rFonts w:ascii="Times New Roman"/>
          <w:b w:val="false"/>
          <w:i w:val="false"/>
          <w:color w:val="000000"/>
          <w:sz w:val="28"/>
        </w:rPr>
        <w:t xml:space="preserve">
      2) доставлены на станцию отправителем и соответствуют форме, указанной в </w:t>
      </w:r>
      <w:r>
        <w:rPr>
          <w:rFonts w:ascii="Times New Roman"/>
          <w:b w:val="false"/>
          <w:i w:val="false"/>
          <w:color w:val="000000"/>
          <w:sz w:val="28"/>
        </w:rPr>
        <w:t>пункте 18</w:t>
      </w:r>
      <w:r>
        <w:rPr>
          <w:rFonts w:ascii="Times New Roman"/>
          <w:b w:val="false"/>
          <w:i w:val="false"/>
          <w:color w:val="000000"/>
          <w:sz w:val="28"/>
        </w:rPr>
        <w:t xml:space="preserve"> настоящей Технологии, на бумаге размером не менее половины писчего листа или на специально подготовленном бланке, четко написанными чернилами или пастой темных тонов от руки, либо напечатанными, и подписанными должностными лицами, которым предоставлено право подписи.</w:t>
      </w:r>
    </w:p>
    <w:p>
      <w:pPr>
        <w:spacing w:after="0"/>
        <w:ind w:left="0"/>
        <w:jc w:val="both"/>
      </w:pPr>
      <w:r>
        <w:rPr>
          <w:rFonts w:ascii="Times New Roman"/>
          <w:b w:val="false"/>
          <w:i w:val="false"/>
          <w:color w:val="000000"/>
          <w:sz w:val="28"/>
        </w:rPr>
        <w:t xml:space="preserve">
      Подлинники списков должностных лиц, имеющих право подписи телеграмм с отметкой согласования с организацией гражданской авиации (филиалом), в ведении которой находится станция AFTN, хранятся на станции, через которую обслуживается отправитель, указывается в Списке должностных лиц, имеющих право подписи телеграмм,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настоящей Технологии.</w:t>
      </w:r>
    </w:p>
    <w:bookmarkStart w:name="z837" w:id="785"/>
    <w:p>
      <w:pPr>
        <w:spacing w:after="0"/>
        <w:ind w:left="0"/>
        <w:jc w:val="both"/>
      </w:pPr>
      <w:r>
        <w:rPr>
          <w:rFonts w:ascii="Times New Roman"/>
          <w:b w:val="false"/>
          <w:i w:val="false"/>
          <w:color w:val="000000"/>
          <w:sz w:val="28"/>
        </w:rPr>
        <w:t>
      21. В служебных сведениях подпись должна соответствовать указанному на бланке телеграммы должностному лицу.</w:t>
      </w:r>
    </w:p>
    <w:bookmarkEnd w:id="785"/>
    <w:p>
      <w:pPr>
        <w:spacing w:after="0"/>
        <w:ind w:left="0"/>
        <w:jc w:val="both"/>
      </w:pPr>
      <w:r>
        <w:rPr>
          <w:rFonts w:ascii="Times New Roman"/>
          <w:b w:val="false"/>
          <w:i w:val="false"/>
          <w:color w:val="000000"/>
          <w:sz w:val="28"/>
        </w:rPr>
        <w:t>
      При временном отсутствии должностного лица, телеграмма, с разрешенной для него категорией срочности и индексом отправителя, может быть подписана лицом, исполняющим его обязанности. В данном случае на бланке телеграммы указывается временная должность лица, подписывающего телеграмму.</w:t>
      </w:r>
    </w:p>
    <w:p>
      <w:pPr>
        <w:spacing w:after="0"/>
        <w:ind w:left="0"/>
        <w:jc w:val="both"/>
      </w:pPr>
      <w:r>
        <w:rPr>
          <w:rFonts w:ascii="Times New Roman"/>
          <w:b w:val="false"/>
          <w:i w:val="false"/>
          <w:color w:val="000000"/>
          <w:sz w:val="28"/>
        </w:rPr>
        <w:t xml:space="preserve">
      Если на бланке телеграммы, в служебных сведениях указывается несколько должностных лиц, то должны быть подписи всех указанных лиц. В данном случае телеграмма принимается к передаче в сеть, только в том случае, если присутствующая в телеграмме категория срочности и индекс отправителя разрешены списком должностных лиц, имеющих право подписи телеграмм для одного из указанных должностных лиц. </w:t>
      </w:r>
    </w:p>
    <w:bookmarkStart w:name="z838" w:id="786"/>
    <w:p>
      <w:pPr>
        <w:spacing w:after="0"/>
        <w:ind w:left="0"/>
        <w:jc w:val="both"/>
      </w:pPr>
      <w:r>
        <w:rPr>
          <w:rFonts w:ascii="Times New Roman"/>
          <w:b w:val="false"/>
          <w:i w:val="false"/>
          <w:color w:val="000000"/>
          <w:sz w:val="28"/>
        </w:rPr>
        <w:t>
      22. Отправитель может производить исправления в телеграмме, делать дополнения, задерживать или отменять ее передачу. Все данные действия заверяются подписью отправителя на данном бланке телеграммы. Если телеграмма передана, то для исправления, дополнения или ее аннулирования отправитель подает отдельную телеграмму.</w:t>
      </w:r>
    </w:p>
    <w:bookmarkEnd w:id="786"/>
    <w:bookmarkStart w:name="z839" w:id="787"/>
    <w:p>
      <w:pPr>
        <w:spacing w:after="0"/>
        <w:ind w:left="0"/>
        <w:jc w:val="both"/>
      </w:pPr>
      <w:r>
        <w:rPr>
          <w:rFonts w:ascii="Times New Roman"/>
          <w:b w:val="false"/>
          <w:i w:val="false"/>
          <w:color w:val="000000"/>
          <w:sz w:val="28"/>
        </w:rPr>
        <w:t>
      23. Подлинники исходящих телеграмм и полные копии всех сообщений, переданных исходящей станцией AFTN хранятся на станции отправления AFTN в течение периода продолжительностью 30 календарных дней.</w:t>
      </w:r>
    </w:p>
    <w:bookmarkEnd w:id="787"/>
    <w:bookmarkStart w:name="z840" w:id="788"/>
    <w:p>
      <w:pPr>
        <w:spacing w:after="0"/>
        <w:ind w:left="0"/>
        <w:jc w:val="both"/>
      </w:pPr>
      <w:r>
        <w:rPr>
          <w:rFonts w:ascii="Times New Roman"/>
          <w:b w:val="false"/>
          <w:i w:val="false"/>
          <w:color w:val="000000"/>
          <w:sz w:val="28"/>
        </w:rPr>
        <w:t>
      24. Для передачи в сеть телеграммы представляются на станцию AFTN в одном экземпляре. Подлинники принятых к обработке на станциях AFTN телеграмм отправителям не возвращаются.</w:t>
      </w:r>
    </w:p>
    <w:bookmarkEnd w:id="788"/>
    <w:bookmarkStart w:name="z841" w:id="789"/>
    <w:p>
      <w:pPr>
        <w:spacing w:after="0"/>
        <w:ind w:left="0"/>
        <w:jc w:val="both"/>
      </w:pPr>
      <w:r>
        <w:rPr>
          <w:rFonts w:ascii="Times New Roman"/>
          <w:b w:val="false"/>
          <w:i w:val="false"/>
          <w:color w:val="000000"/>
          <w:sz w:val="28"/>
        </w:rPr>
        <w:t xml:space="preserve">
      25. Телеграмма состоит из следующих составных частей: </w:t>
      </w:r>
    </w:p>
    <w:bookmarkEnd w:id="789"/>
    <w:p>
      <w:pPr>
        <w:spacing w:after="0"/>
        <w:ind w:left="0"/>
        <w:jc w:val="both"/>
      </w:pPr>
      <w:r>
        <w:rPr>
          <w:rFonts w:ascii="Times New Roman"/>
          <w:b w:val="false"/>
          <w:i w:val="false"/>
          <w:color w:val="000000"/>
          <w:sz w:val="28"/>
        </w:rPr>
        <w:t>
      1) адресная строка включает индексы:</w:t>
      </w:r>
    </w:p>
    <w:p>
      <w:pPr>
        <w:spacing w:after="0"/>
        <w:ind w:left="0"/>
        <w:jc w:val="both"/>
      </w:pPr>
      <w:r>
        <w:rPr>
          <w:rFonts w:ascii="Times New Roman"/>
          <w:b w:val="false"/>
          <w:i w:val="false"/>
          <w:color w:val="000000"/>
          <w:sz w:val="28"/>
        </w:rPr>
        <w:t>
      срочности;</w:t>
      </w:r>
    </w:p>
    <w:p>
      <w:pPr>
        <w:spacing w:after="0"/>
        <w:ind w:left="0"/>
        <w:jc w:val="both"/>
      </w:pPr>
      <w:r>
        <w:rPr>
          <w:rFonts w:ascii="Times New Roman"/>
          <w:b w:val="false"/>
          <w:i w:val="false"/>
          <w:color w:val="000000"/>
          <w:sz w:val="28"/>
        </w:rPr>
        <w:t>
      адреса (адресатов).</w:t>
      </w:r>
    </w:p>
    <w:p>
      <w:pPr>
        <w:spacing w:after="0"/>
        <w:ind w:left="0"/>
        <w:jc w:val="both"/>
      </w:pPr>
      <w:r>
        <w:rPr>
          <w:rFonts w:ascii="Times New Roman"/>
          <w:b w:val="false"/>
          <w:i w:val="false"/>
          <w:color w:val="000000"/>
          <w:sz w:val="28"/>
        </w:rPr>
        <w:t>
      Индекс срочности состоит из соответствующей двухбуквенной группы и указывается в первой строке адресов. Индекс срочности телеграммы в зависимости от ее содержания определяется лицом, подписавшим телеграмму.</w:t>
      </w:r>
    </w:p>
    <w:p>
      <w:pPr>
        <w:spacing w:after="0"/>
        <w:ind w:left="0"/>
        <w:jc w:val="both"/>
      </w:pPr>
      <w:r>
        <w:rPr>
          <w:rFonts w:ascii="Times New Roman"/>
          <w:b w:val="false"/>
          <w:i w:val="false"/>
          <w:color w:val="000000"/>
          <w:sz w:val="28"/>
        </w:rPr>
        <w:t>
      Индекс адресата состоит из восьми букв и, за исключением индекса адреса для предопределенной рассылки, включает:</w:t>
      </w:r>
    </w:p>
    <w:p>
      <w:pPr>
        <w:spacing w:after="0"/>
        <w:ind w:left="0"/>
        <w:jc w:val="both"/>
      </w:pPr>
      <w:r>
        <w:rPr>
          <w:rFonts w:ascii="Times New Roman"/>
          <w:b w:val="false"/>
          <w:i w:val="false"/>
          <w:color w:val="000000"/>
          <w:sz w:val="28"/>
        </w:rPr>
        <w:t>
      четырехбуквенный указатель местоположения пункта назначения;</w:t>
      </w:r>
    </w:p>
    <w:p>
      <w:pPr>
        <w:spacing w:after="0"/>
        <w:ind w:left="0"/>
        <w:jc w:val="both"/>
      </w:pPr>
      <w:r>
        <w:rPr>
          <w:rFonts w:ascii="Times New Roman"/>
          <w:b w:val="false"/>
          <w:i w:val="false"/>
          <w:color w:val="000000"/>
          <w:sz w:val="28"/>
        </w:rPr>
        <w:t>
      условное двух или трехбуквенное обозначение, указывающее организацию/функциональное подразделение (авиационный полномочный орган, службу или летно-эксплуатационное агентство), которым адресуется сообщение;</w:t>
      </w:r>
    </w:p>
    <w:p>
      <w:pPr>
        <w:spacing w:after="0"/>
        <w:ind w:left="0"/>
        <w:jc w:val="both"/>
      </w:pPr>
      <w:r>
        <w:rPr>
          <w:rFonts w:ascii="Times New Roman"/>
          <w:b w:val="false"/>
          <w:i w:val="false"/>
          <w:color w:val="000000"/>
          <w:sz w:val="28"/>
        </w:rPr>
        <w:t>
      дополнительную букву(ы), которая(ые) обозначает(ют) отдел, отделение или процесс в рамках организации/функционального подразделения, которым адресуется сообщение. Буква "Ь" ("Х") или "ЬЬ" ("ХХ") используется(ются) для завершения адреса в тех случаях, когда получатель определен семью или шестью буквами индекса адреса или не требуется точное обозначение.</w:t>
      </w:r>
    </w:p>
    <w:p>
      <w:pPr>
        <w:spacing w:after="0"/>
        <w:ind w:left="0"/>
        <w:jc w:val="both"/>
      </w:pPr>
      <w:r>
        <w:rPr>
          <w:rFonts w:ascii="Times New Roman"/>
          <w:b w:val="false"/>
          <w:i w:val="false"/>
          <w:color w:val="000000"/>
          <w:sz w:val="28"/>
        </w:rPr>
        <w:t xml:space="preserve">
      Для каждого индекса адреса независимо от того, находится ли станция назначения AFTN в одном месте или в различных местах, используется отдельный индекс адресата. </w:t>
      </w:r>
    </w:p>
    <w:p>
      <w:pPr>
        <w:spacing w:after="0"/>
        <w:ind w:left="0"/>
        <w:jc w:val="both"/>
      </w:pPr>
      <w:r>
        <w:rPr>
          <w:rFonts w:ascii="Times New Roman"/>
          <w:b w:val="false"/>
          <w:i w:val="false"/>
          <w:color w:val="000000"/>
          <w:sz w:val="28"/>
        </w:rPr>
        <w:t>
      Перечень индексов, используемых для формирования адреса, указываются в:</w:t>
      </w:r>
    </w:p>
    <w:p>
      <w:pPr>
        <w:spacing w:after="0"/>
        <w:ind w:left="0"/>
        <w:jc w:val="both"/>
      </w:pPr>
      <w:r>
        <w:rPr>
          <w:rFonts w:ascii="Times New Roman"/>
          <w:b w:val="false"/>
          <w:i w:val="false"/>
          <w:color w:val="000000"/>
          <w:sz w:val="28"/>
        </w:rPr>
        <w:t>
      сборниках индексов;</w:t>
      </w:r>
    </w:p>
    <w:p>
      <w:pPr>
        <w:spacing w:after="0"/>
        <w:ind w:left="0"/>
        <w:jc w:val="both"/>
      </w:pPr>
      <w:r>
        <w:rPr>
          <w:rFonts w:ascii="Times New Roman"/>
          <w:b w:val="false"/>
          <w:i w:val="false"/>
          <w:color w:val="000000"/>
          <w:sz w:val="28"/>
        </w:rPr>
        <w:t>
      Doc 7910 ICAO – "Указатели (индексы) местоположения";</w:t>
      </w:r>
    </w:p>
    <w:p>
      <w:pPr>
        <w:spacing w:after="0"/>
        <w:ind w:left="0"/>
        <w:jc w:val="both"/>
      </w:pPr>
      <w:r>
        <w:rPr>
          <w:rFonts w:ascii="Times New Roman"/>
          <w:b w:val="false"/>
          <w:i w:val="false"/>
          <w:color w:val="000000"/>
          <w:sz w:val="28"/>
        </w:rPr>
        <w:t>
      Doc 8585 ICAO – "Условные обозначения летно-эксплуатационных агентств, авиационных полномочных органов и служб".</w:t>
      </w:r>
    </w:p>
    <w:p>
      <w:pPr>
        <w:spacing w:after="0"/>
        <w:ind w:left="0"/>
        <w:jc w:val="both"/>
      </w:pPr>
      <w:r>
        <w:rPr>
          <w:rFonts w:ascii="Times New Roman"/>
          <w:b w:val="false"/>
          <w:i w:val="false"/>
          <w:color w:val="000000"/>
          <w:sz w:val="28"/>
        </w:rPr>
        <w:t xml:space="preserve">
      Если сообщение адресовывается организации, которой не присвоено условное трехбуквенное обозначение или она не указана в сборниках индексов государств, то за индексом местоположения пункта назначения следует трехбуквенное условное обозначение ICAO "ЫЫЫ" ("YYY") (или трехбуквенное условное обозначение ICAO "ЫЬЫ" ("YXY"), если имеется в виду военная служба/организация). Название организации - адресата в этом случае включается в первый элемент текста телеграммы. Восьмой буквой, которая следует за условным трехбуквенным обозначением "ЫЫЫ" ("YYY") или "ЫЬЫ" ("YXY"), является буква заполнитель "Ь" ("Х"), указанная в Форматах сообщений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настоящей Технологии.</w:t>
      </w:r>
    </w:p>
    <w:p>
      <w:pPr>
        <w:spacing w:after="0"/>
        <w:ind w:left="0"/>
        <w:jc w:val="both"/>
      </w:pPr>
      <w:r>
        <w:rPr>
          <w:rFonts w:ascii="Times New Roman"/>
          <w:b w:val="false"/>
          <w:i w:val="false"/>
          <w:color w:val="000000"/>
          <w:sz w:val="28"/>
        </w:rPr>
        <w:t xml:space="preserve">
      Если сообщение адресовывается воздушному судну, находящемуся в полете, и поэтому часть заданного для него тракта передачи проходит через сеть AFTN до его ретрансляции по каналам авиационной воздушной электросвязи, после индекса местоположения авиационной станции, которая должна передать сообщение воздушному судну, следует условное трехбуквенное обозначение ICAO "ЗЗЗ" ("ZZZ"). Восьмой буквой является буква-заполнитель "Ь" ("Х"). В этом случае опознавательный индекс ВС включается в начало текста телеграммы, указанный в Форматах сообщений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настоящей Технологии. </w:t>
      </w:r>
    </w:p>
    <w:p>
      <w:pPr>
        <w:spacing w:after="0"/>
        <w:ind w:left="0"/>
        <w:jc w:val="both"/>
      </w:pPr>
      <w:r>
        <w:rPr>
          <w:rFonts w:ascii="Times New Roman"/>
          <w:b w:val="false"/>
          <w:i w:val="false"/>
          <w:color w:val="000000"/>
          <w:sz w:val="28"/>
        </w:rPr>
        <w:t xml:space="preserve">
      При необходимости передачи телеграммы более семи адресатам руководствуются </w:t>
      </w:r>
      <w:r>
        <w:rPr>
          <w:rFonts w:ascii="Times New Roman"/>
          <w:b w:val="false"/>
          <w:i w:val="false"/>
          <w:color w:val="000000"/>
          <w:sz w:val="28"/>
        </w:rPr>
        <w:t>пунктом 26</w:t>
      </w:r>
      <w:r>
        <w:rPr>
          <w:rFonts w:ascii="Times New Roman"/>
          <w:b w:val="false"/>
          <w:i w:val="false"/>
          <w:color w:val="000000"/>
          <w:sz w:val="28"/>
        </w:rPr>
        <w:t xml:space="preserve"> настоящей Технологии;</w:t>
      </w:r>
    </w:p>
    <w:p>
      <w:pPr>
        <w:spacing w:after="0"/>
        <w:ind w:left="0"/>
        <w:jc w:val="both"/>
      </w:pPr>
      <w:r>
        <w:rPr>
          <w:rFonts w:ascii="Times New Roman"/>
          <w:b w:val="false"/>
          <w:i w:val="false"/>
          <w:color w:val="000000"/>
          <w:sz w:val="28"/>
        </w:rPr>
        <w:t>
      2) источник включает:</w:t>
      </w:r>
    </w:p>
    <w:p>
      <w:pPr>
        <w:spacing w:after="0"/>
        <w:ind w:left="0"/>
        <w:jc w:val="both"/>
      </w:pPr>
      <w:r>
        <w:rPr>
          <w:rFonts w:ascii="Times New Roman"/>
          <w:b w:val="false"/>
          <w:i w:val="false"/>
          <w:color w:val="000000"/>
          <w:sz w:val="28"/>
        </w:rPr>
        <w:t>
      время подачи телеграммы;</w:t>
      </w:r>
    </w:p>
    <w:p>
      <w:pPr>
        <w:spacing w:after="0"/>
        <w:ind w:left="0"/>
        <w:jc w:val="both"/>
      </w:pPr>
      <w:r>
        <w:rPr>
          <w:rFonts w:ascii="Times New Roman"/>
          <w:b w:val="false"/>
          <w:i w:val="false"/>
          <w:color w:val="000000"/>
          <w:sz w:val="28"/>
        </w:rPr>
        <w:t>
      индекс отправителя;</w:t>
      </w:r>
    </w:p>
    <w:p>
      <w:pPr>
        <w:spacing w:after="0"/>
        <w:ind w:left="0"/>
        <w:jc w:val="both"/>
      </w:pPr>
      <w:r>
        <w:rPr>
          <w:rFonts w:ascii="Times New Roman"/>
          <w:b w:val="false"/>
          <w:i w:val="false"/>
          <w:color w:val="000000"/>
          <w:sz w:val="28"/>
        </w:rPr>
        <w:t xml:space="preserve">
      дополнительный адрес (при необходимости). </w:t>
      </w:r>
    </w:p>
    <w:p>
      <w:pPr>
        <w:spacing w:after="0"/>
        <w:ind w:left="0"/>
        <w:jc w:val="both"/>
      </w:pPr>
      <w:r>
        <w:rPr>
          <w:rFonts w:ascii="Times New Roman"/>
          <w:b w:val="false"/>
          <w:i w:val="false"/>
          <w:color w:val="000000"/>
          <w:sz w:val="28"/>
        </w:rPr>
        <w:t>
      Время подачи телеграммы включает группу из 6 цифр "дата-время", первые две цифры означают число месяца, а последние четыре - часы и минуты (UTC). Время обозначается в 24-часовом исчислении.</w:t>
      </w:r>
    </w:p>
    <w:p>
      <w:pPr>
        <w:spacing w:after="0"/>
        <w:ind w:left="0"/>
        <w:jc w:val="both"/>
      </w:pPr>
      <w:r>
        <w:rPr>
          <w:rFonts w:ascii="Times New Roman"/>
          <w:b w:val="false"/>
          <w:i w:val="false"/>
          <w:color w:val="000000"/>
          <w:sz w:val="28"/>
        </w:rPr>
        <w:t xml:space="preserve">
      Работник станции AFTN проверяет соответствие времени подачи телеграммы, указанного на бланке, с реальным временем станции. При расхождении во времени, приводящего к невозможности выполнения требований </w:t>
      </w:r>
      <w:r>
        <w:rPr>
          <w:rFonts w:ascii="Times New Roman"/>
          <w:b w:val="false"/>
          <w:i w:val="false"/>
          <w:color w:val="000000"/>
          <w:sz w:val="28"/>
        </w:rPr>
        <w:t>пункта 14</w:t>
      </w:r>
      <w:r>
        <w:rPr>
          <w:rFonts w:ascii="Times New Roman"/>
          <w:b w:val="false"/>
          <w:i w:val="false"/>
          <w:color w:val="000000"/>
          <w:sz w:val="28"/>
        </w:rPr>
        <w:t xml:space="preserve"> настоящей Технологии, работник станции AFTN извещает отправителя о необходимости изменения времени подачи телеграммы.</w:t>
      </w:r>
    </w:p>
    <w:p>
      <w:pPr>
        <w:spacing w:after="0"/>
        <w:ind w:left="0"/>
        <w:jc w:val="both"/>
      </w:pPr>
      <w:r>
        <w:rPr>
          <w:rFonts w:ascii="Times New Roman"/>
          <w:b w:val="false"/>
          <w:i w:val="false"/>
          <w:color w:val="000000"/>
          <w:sz w:val="28"/>
        </w:rPr>
        <w:t>
      Разрешается подавать телеграммы на станцию AFTN без указания времени подачи телеграммы. В этом случае время подачи телеграммы вписывается работником станции AFTN и соответствует времени приема телеграммы.</w:t>
      </w:r>
    </w:p>
    <w:p>
      <w:pPr>
        <w:spacing w:after="0"/>
        <w:ind w:left="0"/>
        <w:jc w:val="both"/>
      </w:pPr>
      <w:r>
        <w:rPr>
          <w:rFonts w:ascii="Times New Roman"/>
          <w:b w:val="false"/>
          <w:i w:val="false"/>
          <w:color w:val="000000"/>
          <w:sz w:val="28"/>
        </w:rPr>
        <w:t>
      Индекс отправителя, который следует непосредственно после позиции "ПРОБЕЛ", состоит из восьми букв и включает:</w:t>
      </w:r>
    </w:p>
    <w:p>
      <w:pPr>
        <w:spacing w:after="0"/>
        <w:ind w:left="0"/>
        <w:jc w:val="both"/>
      </w:pPr>
      <w:r>
        <w:rPr>
          <w:rFonts w:ascii="Times New Roman"/>
          <w:b w:val="false"/>
          <w:i w:val="false"/>
          <w:color w:val="000000"/>
          <w:sz w:val="28"/>
        </w:rPr>
        <w:t>
      четырехбуквенный указатель местоположения пункта, где было составлено сообщение;</w:t>
      </w:r>
    </w:p>
    <w:p>
      <w:pPr>
        <w:spacing w:after="0"/>
        <w:ind w:left="0"/>
        <w:jc w:val="both"/>
      </w:pPr>
      <w:r>
        <w:rPr>
          <w:rFonts w:ascii="Times New Roman"/>
          <w:b w:val="false"/>
          <w:i w:val="false"/>
          <w:color w:val="000000"/>
          <w:sz w:val="28"/>
        </w:rPr>
        <w:t>
      условное двух или трехбуквенное обозначение, указывающее организацию/функциональное подразделение (авиационный уполномоченный орган, службу или летно-эксплуатационное агентство), которые составили телеграмму;</w:t>
      </w:r>
    </w:p>
    <w:p>
      <w:pPr>
        <w:spacing w:after="0"/>
        <w:ind w:left="0"/>
        <w:jc w:val="both"/>
      </w:pPr>
      <w:r>
        <w:rPr>
          <w:rFonts w:ascii="Times New Roman"/>
          <w:b w:val="false"/>
          <w:i w:val="false"/>
          <w:color w:val="000000"/>
          <w:sz w:val="28"/>
        </w:rPr>
        <w:t>
      дополнительную букву(ы), которая(ые) обозначает(ют) отдел, отделение или процесс в рамках организации/функционального подразделения отправителя. Буква "Ь" ("Х") или "ЬЬ" ("ХХ") используется(ются) для завершения индекса отправителя в тех случаях, когда отправитель определен семью или шестью буквами индекса отправителя или не требуется точное обозначение.</w:t>
      </w:r>
    </w:p>
    <w:p>
      <w:pPr>
        <w:spacing w:after="0"/>
        <w:ind w:left="0"/>
        <w:jc w:val="both"/>
      </w:pPr>
      <w:r>
        <w:rPr>
          <w:rFonts w:ascii="Times New Roman"/>
          <w:b w:val="false"/>
          <w:i w:val="false"/>
          <w:color w:val="000000"/>
          <w:sz w:val="28"/>
        </w:rPr>
        <w:t>
      Если сообщение посылается организацией, которой не присвоено условное трехбуквенное обозначение ICAO или она не указана в сборниках индексов государств, то за индексом местоположения пункта назначения следует условное трехбуквенное обозначение ICAO "ЫЫЫ" ("YYY") (или условное трехбуквенное обозначение ICAO "ЫЬЫ" ("YXY"), если имеется в виду военная служба/организация). Название организации - отправителя в этом случае включается в первый элемент текста телеграммы. Восьмой буквой, которая следует за условным трехбуквенным обозначением "ЫЫЫ" ("YYY") или "ЫЬЫ" ("YXY"), является буква заполнитель "Ь" ("Х").</w:t>
      </w:r>
    </w:p>
    <w:p>
      <w:pPr>
        <w:spacing w:after="0"/>
        <w:ind w:left="0"/>
        <w:jc w:val="both"/>
      </w:pPr>
      <w:r>
        <w:rPr>
          <w:rFonts w:ascii="Times New Roman"/>
          <w:b w:val="false"/>
          <w:i w:val="false"/>
          <w:color w:val="000000"/>
          <w:sz w:val="28"/>
        </w:rPr>
        <w:t xml:space="preserve">
      Если сообщение составлено на борту воздушного судна, находящегося в полете, имеет заданный тракт, частично проходящий через сеть AFTN до того как оно будет доставлено, то индекс отправителя включает индекс местоположения станции AFTN, которая обеспечивает передачу сообщения в сеть AFTN, сразу за которым следует условное трехбуквенное обозначение ICAO "ЗЗЗ" ("ZZZ") и затем ставится буква заполнитель "Ь" ("Х"). В этом случае опознавательный индекс воздушного судна включается в начало текста сообщения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настоящей Технологии.</w:t>
      </w:r>
    </w:p>
    <w:p>
      <w:pPr>
        <w:spacing w:after="0"/>
        <w:ind w:left="0"/>
        <w:jc w:val="both"/>
      </w:pPr>
      <w:r>
        <w:rPr>
          <w:rFonts w:ascii="Times New Roman"/>
          <w:b w:val="false"/>
          <w:i w:val="false"/>
          <w:color w:val="000000"/>
          <w:sz w:val="28"/>
        </w:rPr>
        <w:t>
      В тех случаях, когда необходимо обеспечить обмен имеющейся в телеграмме информацией о дополнительном адресе между источником и станцией назначения, ее следует включать в поле необязательных данных (ODF). В данном случае, после индекса отправителя добавляется:</w:t>
      </w:r>
    </w:p>
    <w:p>
      <w:pPr>
        <w:spacing w:after="0"/>
        <w:ind w:left="0"/>
        <w:jc w:val="both"/>
      </w:pPr>
      <w:r>
        <w:rPr>
          <w:rFonts w:ascii="Times New Roman"/>
          <w:b w:val="false"/>
          <w:i w:val="false"/>
          <w:color w:val="000000"/>
          <w:sz w:val="28"/>
        </w:rPr>
        <w:t>
      пробел, единица и точка (1.) – для обозначения кода параметра функции дополнительного адреса;</w:t>
      </w:r>
    </w:p>
    <w:p>
      <w:pPr>
        <w:spacing w:after="0"/>
        <w:ind w:left="0"/>
        <w:jc w:val="both"/>
      </w:pPr>
      <w:r>
        <w:rPr>
          <w:rFonts w:ascii="Times New Roman"/>
          <w:b w:val="false"/>
          <w:i w:val="false"/>
          <w:color w:val="000000"/>
          <w:sz w:val="28"/>
        </w:rPr>
        <w:t xml:space="preserve">
      три знака модификатора "СЖЦ" или "SVC", в зависимости от алфавита, на котором написан индекс отправителя), за которым следует знак равенства (=) и назначенный 8-значный адрес ICAO; </w:t>
      </w:r>
    </w:p>
    <w:p>
      <w:pPr>
        <w:spacing w:after="0"/>
        <w:ind w:left="0"/>
        <w:jc w:val="both"/>
      </w:pPr>
      <w:r>
        <w:rPr>
          <w:rFonts w:ascii="Times New Roman"/>
          <w:b w:val="false"/>
          <w:i w:val="false"/>
          <w:color w:val="000000"/>
          <w:sz w:val="28"/>
        </w:rPr>
        <w:t>
      и знак дефис (-) – для обозначения конца поля параметра дополнительного адреса.</w:t>
      </w:r>
    </w:p>
    <w:p>
      <w:pPr>
        <w:spacing w:after="0"/>
        <w:ind w:left="0"/>
        <w:jc w:val="both"/>
      </w:pPr>
      <w:r>
        <w:rPr>
          <w:rFonts w:ascii="Times New Roman"/>
          <w:b w:val="false"/>
          <w:i w:val="false"/>
          <w:color w:val="000000"/>
          <w:sz w:val="28"/>
        </w:rPr>
        <w:t>
      Пример вставки дополнительного адреса:</w:t>
      </w:r>
    </w:p>
    <w:p>
      <w:pPr>
        <w:spacing w:after="0"/>
        <w:ind w:left="0"/>
        <w:jc w:val="both"/>
      </w:pPr>
      <w:r>
        <w:rPr>
          <w:rFonts w:ascii="Times New Roman"/>
          <w:b w:val="false"/>
          <w:i w:val="false"/>
          <w:color w:val="000000"/>
          <w:sz w:val="28"/>
        </w:rPr>
        <w:t>
      "121312 LGGGZTZX 1.SVC=UAAAOEGX-"</w:t>
      </w:r>
    </w:p>
    <w:p>
      <w:pPr>
        <w:spacing w:after="0"/>
        <w:ind w:left="0"/>
        <w:jc w:val="both"/>
      </w:pPr>
      <w:r>
        <w:rPr>
          <w:rFonts w:ascii="Times New Roman"/>
          <w:b w:val="false"/>
          <w:i w:val="false"/>
          <w:color w:val="000000"/>
          <w:sz w:val="28"/>
        </w:rPr>
        <w:t>
      Для возможности обеспечения прохождения данного сообщения через смежные станции AFTN, вставлять дополнительный адрес в строку отправителя разрешается только при согласовании со станцией отправления AFTN.</w:t>
      </w:r>
    </w:p>
    <w:p>
      <w:pPr>
        <w:spacing w:after="0"/>
        <w:ind w:left="0"/>
        <w:jc w:val="both"/>
      </w:pPr>
      <w:r>
        <w:rPr>
          <w:rFonts w:ascii="Times New Roman"/>
          <w:b w:val="false"/>
          <w:i w:val="false"/>
          <w:color w:val="000000"/>
          <w:sz w:val="28"/>
        </w:rPr>
        <w:t xml:space="preserve">
      При передаче сообщений о бедствии с категорией срочности "СС" ("SS") станция отправления AFTN в строке источника после индекса отправителя добавляет сигнал срочности в соответствии с подпунктом 4)  </w:t>
      </w:r>
      <w:r>
        <w:rPr>
          <w:rFonts w:ascii="Times New Roman"/>
          <w:b w:val="false"/>
          <w:i w:val="false"/>
          <w:color w:val="000000"/>
          <w:sz w:val="28"/>
        </w:rPr>
        <w:t>пункта 34</w:t>
      </w:r>
      <w:r>
        <w:rPr>
          <w:rFonts w:ascii="Times New Roman"/>
          <w:b w:val="false"/>
          <w:i w:val="false"/>
          <w:color w:val="000000"/>
          <w:sz w:val="28"/>
        </w:rPr>
        <w:t xml:space="preserve"> настоящей Технологии;</w:t>
      </w:r>
    </w:p>
    <w:p>
      <w:pPr>
        <w:spacing w:after="0"/>
        <w:ind w:left="0"/>
        <w:jc w:val="both"/>
      </w:pPr>
      <w:r>
        <w:rPr>
          <w:rFonts w:ascii="Times New Roman"/>
          <w:b w:val="false"/>
          <w:i w:val="false"/>
          <w:color w:val="000000"/>
          <w:sz w:val="28"/>
        </w:rPr>
        <w:t>
      3) текст телеграммы составляется кратко, ясно, с применением простых общедоступных фраз, а также принятых сокращений.</w:t>
      </w:r>
    </w:p>
    <w:p>
      <w:pPr>
        <w:spacing w:after="0"/>
        <w:ind w:left="0"/>
        <w:jc w:val="both"/>
      </w:pPr>
      <w:r>
        <w:rPr>
          <w:rFonts w:ascii="Times New Roman"/>
          <w:b w:val="false"/>
          <w:i w:val="false"/>
          <w:color w:val="000000"/>
          <w:sz w:val="28"/>
        </w:rPr>
        <w:t xml:space="preserve">
      В тексте телеграммы можно использовать русский или латинский алфавит, цифры и следующие знаки: </w:t>
      </w:r>
    </w:p>
    <w:p>
      <w:pPr>
        <w:spacing w:after="0"/>
        <w:ind w:left="0"/>
        <w:jc w:val="both"/>
      </w:pPr>
      <w:r>
        <w:rPr>
          <w:rFonts w:ascii="Times New Roman"/>
          <w:b w:val="false"/>
          <w:i w:val="false"/>
          <w:color w:val="000000"/>
          <w:sz w:val="28"/>
        </w:rPr>
        <w:t>
      - (дефис);</w:t>
      </w:r>
    </w:p>
    <w:p>
      <w:pPr>
        <w:spacing w:after="0"/>
        <w:ind w:left="0"/>
        <w:jc w:val="both"/>
      </w:pPr>
      <w:r>
        <w:rPr>
          <w:rFonts w:ascii="Times New Roman"/>
          <w:b w:val="false"/>
          <w:i w:val="false"/>
          <w:color w:val="000000"/>
          <w:sz w:val="28"/>
        </w:rPr>
        <w:t>
      ? (вопросительный знак);</w:t>
      </w:r>
    </w:p>
    <w:p>
      <w:pPr>
        <w:spacing w:after="0"/>
        <w:ind w:left="0"/>
        <w:jc w:val="both"/>
      </w:pPr>
      <w:r>
        <w:rPr>
          <w:rFonts w:ascii="Times New Roman"/>
          <w:b w:val="false"/>
          <w:i w:val="false"/>
          <w:color w:val="000000"/>
          <w:sz w:val="28"/>
        </w:rPr>
        <w:t>
      : (двоеточие);</w:t>
      </w:r>
    </w:p>
    <w:p>
      <w:pPr>
        <w:spacing w:after="0"/>
        <w:ind w:left="0"/>
        <w:jc w:val="both"/>
      </w:pPr>
      <w:r>
        <w:rPr>
          <w:rFonts w:ascii="Times New Roman"/>
          <w:b w:val="false"/>
          <w:i w:val="false"/>
          <w:color w:val="000000"/>
          <w:sz w:val="28"/>
        </w:rPr>
        <w:t>
      ( (открытая круглая скобка);</w:t>
      </w:r>
    </w:p>
    <w:p>
      <w:pPr>
        <w:spacing w:after="0"/>
        <w:ind w:left="0"/>
        <w:jc w:val="both"/>
      </w:pPr>
      <w:r>
        <w:rPr>
          <w:rFonts w:ascii="Times New Roman"/>
          <w:b w:val="false"/>
          <w:i w:val="false"/>
          <w:color w:val="000000"/>
          <w:sz w:val="28"/>
        </w:rPr>
        <w:t xml:space="preserve">
      ) (закрытая круглая скобка); </w:t>
      </w:r>
    </w:p>
    <w:p>
      <w:pPr>
        <w:spacing w:after="0"/>
        <w:ind w:left="0"/>
        <w:jc w:val="both"/>
      </w:pPr>
      <w:r>
        <w:rPr>
          <w:rFonts w:ascii="Times New Roman"/>
          <w:b w:val="false"/>
          <w:i w:val="false"/>
          <w:color w:val="000000"/>
          <w:sz w:val="28"/>
        </w:rPr>
        <w:t>
      . (точка);</w:t>
      </w:r>
    </w:p>
    <w:p>
      <w:pPr>
        <w:spacing w:after="0"/>
        <w:ind w:left="0"/>
        <w:jc w:val="both"/>
      </w:pPr>
      <w:r>
        <w:rPr>
          <w:rFonts w:ascii="Times New Roman"/>
          <w:b w:val="false"/>
          <w:i w:val="false"/>
          <w:color w:val="000000"/>
          <w:sz w:val="28"/>
        </w:rPr>
        <w:t>
      , (запятая);</w:t>
      </w:r>
    </w:p>
    <w:p>
      <w:pPr>
        <w:spacing w:after="0"/>
        <w:ind w:left="0"/>
        <w:jc w:val="both"/>
      </w:pPr>
      <w:r>
        <w:rPr>
          <w:rFonts w:ascii="Times New Roman"/>
          <w:b w:val="false"/>
          <w:i w:val="false"/>
          <w:color w:val="000000"/>
          <w:sz w:val="28"/>
        </w:rPr>
        <w:t>
      ' (апостроф);</w:t>
      </w:r>
    </w:p>
    <w:p>
      <w:pPr>
        <w:spacing w:after="0"/>
        <w:ind w:left="0"/>
        <w:jc w:val="both"/>
      </w:pPr>
      <w:r>
        <w:rPr>
          <w:rFonts w:ascii="Times New Roman"/>
          <w:b w:val="false"/>
          <w:i w:val="false"/>
          <w:color w:val="000000"/>
          <w:sz w:val="28"/>
        </w:rPr>
        <w:t>
      = (знак равенства);</w:t>
      </w:r>
    </w:p>
    <w:p>
      <w:pPr>
        <w:spacing w:after="0"/>
        <w:ind w:left="0"/>
        <w:jc w:val="both"/>
      </w:pPr>
      <w:r>
        <w:rPr>
          <w:rFonts w:ascii="Times New Roman"/>
          <w:b w:val="false"/>
          <w:i w:val="false"/>
          <w:color w:val="000000"/>
          <w:sz w:val="28"/>
        </w:rPr>
        <w:t>
      / (делительная косая черта);</w:t>
      </w:r>
    </w:p>
    <w:p>
      <w:pPr>
        <w:spacing w:after="0"/>
        <w:ind w:left="0"/>
        <w:jc w:val="both"/>
      </w:pPr>
      <w:r>
        <w:rPr>
          <w:rFonts w:ascii="Times New Roman"/>
          <w:b w:val="false"/>
          <w:i w:val="false"/>
          <w:color w:val="000000"/>
          <w:sz w:val="28"/>
        </w:rPr>
        <w:t>
      + (знак плюс).</w:t>
      </w:r>
    </w:p>
    <w:p>
      <w:pPr>
        <w:spacing w:after="0"/>
        <w:ind w:left="0"/>
        <w:jc w:val="both"/>
      </w:pPr>
      <w:r>
        <w:rPr>
          <w:rFonts w:ascii="Times New Roman"/>
          <w:b w:val="false"/>
          <w:i w:val="false"/>
          <w:color w:val="000000"/>
          <w:sz w:val="28"/>
        </w:rPr>
        <w:t>
      В тексте не используются никакие другие знаки. В случае необходимости использования других знаков для понимания текста они даются в буквенном выражении, которое приводится полностью (% - процент).</w:t>
      </w:r>
    </w:p>
    <w:p>
      <w:pPr>
        <w:spacing w:after="0"/>
        <w:ind w:left="0"/>
        <w:jc w:val="both"/>
      </w:pPr>
      <w:r>
        <w:rPr>
          <w:rFonts w:ascii="Times New Roman"/>
          <w:b w:val="false"/>
          <w:i w:val="false"/>
          <w:color w:val="000000"/>
          <w:sz w:val="28"/>
        </w:rPr>
        <w:t>
      Текст телеграммы не должен содержать непрерывную последовательность сигналов:</w:t>
      </w:r>
    </w:p>
    <w:p>
      <w:pPr>
        <w:spacing w:after="0"/>
        <w:ind w:left="0"/>
        <w:jc w:val="both"/>
      </w:pPr>
      <w:r>
        <w:rPr>
          <w:rFonts w:ascii="Times New Roman"/>
          <w:b w:val="false"/>
          <w:i w:val="false"/>
          <w:color w:val="000000"/>
          <w:sz w:val="28"/>
        </w:rPr>
        <w:t>
      "ЗЦЗЦ";</w:t>
      </w:r>
    </w:p>
    <w:p>
      <w:pPr>
        <w:spacing w:after="0"/>
        <w:ind w:left="0"/>
        <w:jc w:val="both"/>
      </w:pPr>
      <w:r>
        <w:rPr>
          <w:rFonts w:ascii="Times New Roman"/>
          <w:b w:val="false"/>
          <w:i w:val="false"/>
          <w:color w:val="000000"/>
          <w:sz w:val="28"/>
        </w:rPr>
        <w:t>
      "ZCZC";</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"НННН";</w:t>
      </w:r>
    </w:p>
    <w:p>
      <w:pPr>
        <w:spacing w:after="0"/>
        <w:ind w:left="0"/>
        <w:jc w:val="both"/>
      </w:pPr>
      <w:r>
        <w:rPr>
          <w:rFonts w:ascii="Times New Roman"/>
          <w:b w:val="false"/>
          <w:i w:val="false"/>
          <w:color w:val="000000"/>
          <w:sz w:val="28"/>
        </w:rPr>
        <w:t>
      "NNNN";</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При необходимости, указанной в подпунктах 1) и 2) настоящего пункта, в начало текста телеграммы включается название организации.</w:t>
      </w:r>
    </w:p>
    <w:p>
      <w:pPr>
        <w:spacing w:after="0"/>
        <w:ind w:left="0"/>
        <w:jc w:val="both"/>
      </w:pPr>
      <w:r>
        <w:rPr>
          <w:rFonts w:ascii="Times New Roman"/>
          <w:b w:val="false"/>
          <w:i w:val="false"/>
          <w:color w:val="000000"/>
          <w:sz w:val="28"/>
        </w:rPr>
        <w:t>
      В сообщениях, в которых условное трехбуквенное обозначение(я) ICAO "ЫЬЫ" ("YXY"), "ЫЫЫ" ("YYY") или "ЗЗЗ" ("ZZZ") относятся к двум или более организациям, последовательность дальнейших обозначений в тексте соответствует полной последовательности обозначений, используемых для указания адреса и источника сообщения. В таких случаях каждый обозначенный адрес указывается в новой строке. Перед названием организации, составившей сообщение ("ЫЬЫ", "YXY", "ЫЫЫ", "YYY", "ЗЗЗ", "ZZZ"), включается слово "ОТ" ("FROM"). В конце этих обозначений перед остальной частью текста включается слово "СТОП" ("STOP"). Остальная часть текста телеграммы начинается с новой строки.</w:t>
      </w:r>
    </w:p>
    <w:p>
      <w:pPr>
        <w:spacing w:after="0"/>
        <w:ind w:left="0"/>
        <w:jc w:val="both"/>
      </w:pPr>
      <w:r>
        <w:rPr>
          <w:rFonts w:ascii="Times New Roman"/>
          <w:b w:val="false"/>
          <w:i w:val="false"/>
          <w:color w:val="000000"/>
          <w:sz w:val="28"/>
        </w:rPr>
        <w:t xml:space="preserve">
      Текст сообщения, передаваемого по сети AFTN не должен превышать 1500 печатных знаков. </w:t>
      </w:r>
    </w:p>
    <w:p>
      <w:pPr>
        <w:spacing w:after="0"/>
        <w:ind w:left="0"/>
        <w:jc w:val="both"/>
      </w:pPr>
      <w:r>
        <w:rPr>
          <w:rFonts w:ascii="Times New Roman"/>
          <w:b w:val="false"/>
          <w:i w:val="false"/>
          <w:color w:val="000000"/>
          <w:sz w:val="28"/>
        </w:rPr>
        <w:t xml:space="preserve">
      В тех случаях, когда необходимо, чтобы текст телеграммы, превышающий 1500 печатных знаков, передавался по сети AFTN, отправитель может составить несколько частей телеграммы (с одним источником), текст которых не должен превышать 1500 печатных знаков в соответствии с правилами, изложенными в настоящем подпункте. </w:t>
      </w:r>
    </w:p>
    <w:p>
      <w:pPr>
        <w:spacing w:after="0"/>
        <w:ind w:left="0"/>
        <w:jc w:val="both"/>
      </w:pPr>
      <w:r>
        <w:rPr>
          <w:rFonts w:ascii="Times New Roman"/>
          <w:b w:val="false"/>
          <w:i w:val="false"/>
          <w:color w:val="000000"/>
          <w:sz w:val="28"/>
        </w:rPr>
        <w:t>
      Количество частей является минимальным. Каждая часть телеграммы должна иметь одинаковый адрес и источник и оформляется по следующей форме:</w:t>
      </w:r>
    </w:p>
    <w:p>
      <w:pPr>
        <w:spacing w:after="0"/>
        <w:ind w:left="0"/>
        <w:jc w:val="both"/>
      </w:pPr>
      <w:r>
        <w:rPr>
          <w:rFonts w:ascii="Times New Roman"/>
          <w:b w:val="false"/>
          <w:i w:val="false"/>
          <w:color w:val="000000"/>
          <w:sz w:val="28"/>
        </w:rPr>
        <w:t xml:space="preserve">
      в последней строке текста каждой телеграммы должен указываться порядковый номер каждой части следующим образом: </w:t>
      </w:r>
    </w:p>
    <w:p>
      <w:pPr>
        <w:spacing w:after="0"/>
        <w:ind w:left="0"/>
        <w:jc w:val="both"/>
      </w:pPr>
      <w:r>
        <w:rPr>
          <w:rFonts w:ascii="Times New Roman"/>
          <w:b w:val="false"/>
          <w:i w:val="false"/>
          <w:color w:val="000000"/>
          <w:sz w:val="28"/>
        </w:rPr>
        <w:t>
      (конец первого сообщения) "//КОНЕЦ ЧАСТИ 01//" ("//END PART 01//");</w:t>
      </w:r>
    </w:p>
    <w:p>
      <w:pPr>
        <w:spacing w:after="0"/>
        <w:ind w:left="0"/>
        <w:jc w:val="both"/>
      </w:pPr>
      <w:r>
        <w:rPr>
          <w:rFonts w:ascii="Times New Roman"/>
          <w:b w:val="false"/>
          <w:i w:val="false"/>
          <w:color w:val="000000"/>
          <w:sz w:val="28"/>
        </w:rPr>
        <w:t xml:space="preserve">
      (конец второго сообщения) "//КОНЕЦ ЧАСТИ 02//" ("//END PART 02//");... и т.д; </w:t>
      </w:r>
    </w:p>
    <w:p>
      <w:pPr>
        <w:spacing w:after="0"/>
        <w:ind w:left="0"/>
        <w:jc w:val="both"/>
      </w:pPr>
      <w:r>
        <w:rPr>
          <w:rFonts w:ascii="Times New Roman"/>
          <w:b w:val="false"/>
          <w:i w:val="false"/>
          <w:color w:val="000000"/>
          <w:sz w:val="28"/>
        </w:rPr>
        <w:t>
      (конец последнего сообщения) "//КОНЕЦ ЧАСТИ ХХ/XX//" ("//END PART XX/ХХ//").</w:t>
      </w:r>
    </w:p>
    <w:p>
      <w:pPr>
        <w:spacing w:after="0"/>
        <w:ind w:left="0"/>
        <w:jc w:val="both"/>
      </w:pPr>
      <w:r>
        <w:rPr>
          <w:rFonts w:ascii="Times New Roman"/>
          <w:b w:val="false"/>
          <w:i w:val="false"/>
          <w:color w:val="000000"/>
          <w:sz w:val="28"/>
        </w:rPr>
        <w:t>
      где "XX" - номер последней части, всего частей.</w:t>
      </w:r>
    </w:p>
    <w:p>
      <w:pPr>
        <w:spacing w:after="0"/>
        <w:ind w:left="0"/>
        <w:jc w:val="both"/>
      </w:pPr>
      <w:r>
        <w:rPr>
          <w:rFonts w:ascii="Times New Roman"/>
          <w:b w:val="false"/>
          <w:i w:val="false"/>
          <w:color w:val="000000"/>
          <w:sz w:val="28"/>
        </w:rPr>
        <w:t>
      Разрешается отправителю представлять на станцию отправления AFTN одну телеграмму, текст которой превышает 1500 печатных знаков. В данном случае работник станции AFTN без согласования с отправителем самостоятельно составляет несколько сообщений с одним и тем же источником в соответствии с вышеизложенными требованиями настоящего подпункта.</w:t>
      </w:r>
    </w:p>
    <w:p>
      <w:pPr>
        <w:spacing w:after="0"/>
        <w:ind w:left="0"/>
        <w:jc w:val="both"/>
      </w:pPr>
      <w:r>
        <w:rPr>
          <w:rFonts w:ascii="Times New Roman"/>
          <w:b w:val="false"/>
          <w:i w:val="false"/>
          <w:color w:val="000000"/>
          <w:sz w:val="28"/>
        </w:rPr>
        <w:t xml:space="preserve">
      Каждая составленная часть для станции отправления AFTN считается исходящей телеграммой. Время передачи каждой части определяется в соответствии с </w:t>
      </w:r>
      <w:r>
        <w:rPr>
          <w:rFonts w:ascii="Times New Roman"/>
          <w:b w:val="false"/>
          <w:i w:val="false"/>
          <w:color w:val="000000"/>
          <w:sz w:val="28"/>
        </w:rPr>
        <w:t>пунктами 14</w:t>
      </w:r>
      <w:r>
        <w:rPr>
          <w:rFonts w:ascii="Times New Roman"/>
          <w:b w:val="false"/>
          <w:i w:val="false"/>
          <w:color w:val="000000"/>
          <w:sz w:val="28"/>
        </w:rPr>
        <w:t xml:space="preserve"> и </w:t>
      </w:r>
      <w:r>
        <w:rPr>
          <w:rFonts w:ascii="Times New Roman"/>
          <w:b w:val="false"/>
          <w:i w:val="false"/>
          <w:color w:val="000000"/>
          <w:sz w:val="28"/>
        </w:rPr>
        <w:t>26</w:t>
      </w:r>
      <w:r>
        <w:rPr>
          <w:rFonts w:ascii="Times New Roman"/>
          <w:b w:val="false"/>
          <w:i w:val="false"/>
          <w:color w:val="000000"/>
          <w:sz w:val="28"/>
        </w:rPr>
        <w:t xml:space="preserve"> настоящей Технологии.</w:t>
      </w:r>
    </w:p>
    <w:p>
      <w:pPr>
        <w:spacing w:after="0"/>
        <w:ind w:left="0"/>
        <w:jc w:val="both"/>
      </w:pPr>
      <w:r>
        <w:rPr>
          <w:rFonts w:ascii="Times New Roman"/>
          <w:b w:val="false"/>
          <w:i w:val="false"/>
          <w:color w:val="000000"/>
          <w:sz w:val="28"/>
        </w:rPr>
        <w:t>
      При заполнении текстовой части бланка телеграммы необходимо учитывать, что общее количество знаков в одной строке, включая пробелы между словами, не должно превышать 69.</w:t>
      </w:r>
    </w:p>
    <w:p>
      <w:pPr>
        <w:spacing w:after="0"/>
        <w:ind w:left="0"/>
        <w:jc w:val="both"/>
      </w:pPr>
      <w:r>
        <w:rPr>
          <w:rFonts w:ascii="Times New Roman"/>
          <w:b w:val="false"/>
          <w:i w:val="false"/>
          <w:color w:val="000000"/>
          <w:sz w:val="28"/>
        </w:rPr>
        <w:t xml:space="preserve">
      Перенос в тексте на другую строку допускается только целыми группами (между двумя пробелами) без их разрыва; </w:t>
      </w:r>
    </w:p>
    <w:p>
      <w:pPr>
        <w:spacing w:after="0"/>
        <w:ind w:left="0"/>
        <w:jc w:val="both"/>
      </w:pPr>
      <w:r>
        <w:rPr>
          <w:rFonts w:ascii="Times New Roman"/>
          <w:b w:val="false"/>
          <w:i w:val="false"/>
          <w:color w:val="000000"/>
          <w:sz w:val="28"/>
        </w:rPr>
        <w:t>
      4) служебные сведения включают:</w:t>
      </w:r>
    </w:p>
    <w:p>
      <w:pPr>
        <w:spacing w:after="0"/>
        <w:ind w:left="0"/>
        <w:jc w:val="both"/>
      </w:pPr>
      <w:r>
        <w:rPr>
          <w:rFonts w:ascii="Times New Roman"/>
          <w:b w:val="false"/>
          <w:i w:val="false"/>
          <w:color w:val="000000"/>
          <w:sz w:val="28"/>
        </w:rPr>
        <w:t>
      должность и фамилию отправителя, удостоверяемые подписью отправителя;</w:t>
      </w:r>
    </w:p>
    <w:p>
      <w:pPr>
        <w:spacing w:after="0"/>
        <w:ind w:left="0"/>
        <w:jc w:val="both"/>
      </w:pPr>
      <w:r>
        <w:rPr>
          <w:rFonts w:ascii="Times New Roman"/>
          <w:b w:val="false"/>
          <w:i w:val="false"/>
          <w:color w:val="000000"/>
          <w:sz w:val="28"/>
        </w:rPr>
        <w:t>
      фамилию и при необходимости, телефон исполнителя телеграммы;</w:t>
      </w:r>
    </w:p>
    <w:p>
      <w:pPr>
        <w:spacing w:after="0"/>
        <w:ind w:left="0"/>
        <w:jc w:val="both"/>
      </w:pPr>
      <w:r>
        <w:rPr>
          <w:rFonts w:ascii="Times New Roman"/>
          <w:b w:val="false"/>
          <w:i w:val="false"/>
          <w:color w:val="000000"/>
          <w:sz w:val="28"/>
        </w:rPr>
        <w:t>
      дату подписи телеграммы (число, месяц, год);</w:t>
      </w:r>
    </w:p>
    <w:p>
      <w:pPr>
        <w:spacing w:after="0"/>
        <w:ind w:left="0"/>
        <w:jc w:val="both"/>
      </w:pPr>
      <w:r>
        <w:rPr>
          <w:rFonts w:ascii="Times New Roman"/>
          <w:b w:val="false"/>
          <w:i w:val="false"/>
          <w:color w:val="000000"/>
          <w:sz w:val="28"/>
        </w:rPr>
        <w:t>
      при необходимости, подтверждение исправлений и подпись отправителя.</w:t>
      </w:r>
    </w:p>
    <w:bookmarkStart w:name="z842" w:id="790"/>
    <w:p>
      <w:pPr>
        <w:spacing w:after="0"/>
        <w:ind w:left="0"/>
        <w:jc w:val="both"/>
      </w:pPr>
      <w:r>
        <w:rPr>
          <w:rFonts w:ascii="Times New Roman"/>
          <w:b w:val="false"/>
          <w:i w:val="false"/>
          <w:color w:val="000000"/>
          <w:sz w:val="28"/>
        </w:rPr>
        <w:t xml:space="preserve">
      26. Многоадресная телеграмма, представленная на станцию отправления AFTN, передается в сеть в соответствии с алгоритмом обработки сообщений смежной станции AFTN. Количество сообщений с одним источником, переданных станцией отправления AFTN, определяется количеством адресных указателей, обрабатываемых в одном сообщении смежной станцией AFTN (максимально семь или двадцать один). </w:t>
      </w:r>
    </w:p>
    <w:bookmarkEnd w:id="790"/>
    <w:p>
      <w:pPr>
        <w:spacing w:after="0"/>
        <w:ind w:left="0"/>
        <w:jc w:val="both"/>
      </w:pPr>
      <w:r>
        <w:rPr>
          <w:rFonts w:ascii="Times New Roman"/>
          <w:b w:val="false"/>
          <w:i w:val="false"/>
          <w:color w:val="000000"/>
          <w:sz w:val="28"/>
        </w:rPr>
        <w:t>
      В данном случае:</w:t>
      </w:r>
    </w:p>
    <w:p>
      <w:pPr>
        <w:spacing w:after="0"/>
        <w:ind w:left="0"/>
        <w:jc w:val="both"/>
      </w:pPr>
      <w:r>
        <w:rPr>
          <w:rFonts w:ascii="Times New Roman"/>
          <w:b w:val="false"/>
          <w:i w:val="false"/>
          <w:color w:val="000000"/>
          <w:sz w:val="28"/>
        </w:rPr>
        <w:t>
      1) работник станции AFTN без согласования с отправителем самостоятельно составляет минимально необходимое количество сообщений с одинаковым источником. При составлении сообщений, в одну адресную строку (адресную группу) каждого сообщения, индексы адресов вставляются в соответствии с действующей схемой организации сети;</w:t>
      </w:r>
    </w:p>
    <w:p>
      <w:pPr>
        <w:spacing w:after="0"/>
        <w:ind w:left="0"/>
        <w:jc w:val="both"/>
      </w:pPr>
      <w:r>
        <w:rPr>
          <w:rFonts w:ascii="Times New Roman"/>
          <w:b w:val="false"/>
          <w:i w:val="false"/>
          <w:color w:val="000000"/>
          <w:sz w:val="28"/>
        </w:rPr>
        <w:t xml:space="preserve">
      2) для станции отправления AFTN все данные сообщения считаются исходящими телеграммами. Время передачи первого сообщения определяется в соответствии с </w:t>
      </w:r>
      <w:r>
        <w:rPr>
          <w:rFonts w:ascii="Times New Roman"/>
          <w:b w:val="false"/>
          <w:i w:val="false"/>
          <w:color w:val="000000"/>
          <w:sz w:val="28"/>
        </w:rPr>
        <w:t>пунктом 14</w:t>
      </w:r>
      <w:r>
        <w:rPr>
          <w:rFonts w:ascii="Times New Roman"/>
          <w:b w:val="false"/>
          <w:i w:val="false"/>
          <w:color w:val="000000"/>
          <w:sz w:val="28"/>
        </w:rPr>
        <w:t xml:space="preserve"> к настоящей Технологии, время передачи каждой последующей исходящей телеграммы увеличивается на пять минут по отношению к предыдущей.</w:t>
      </w:r>
    </w:p>
    <w:bookmarkStart w:name="z843" w:id="791"/>
    <w:p>
      <w:pPr>
        <w:spacing w:after="0"/>
        <w:ind w:left="0"/>
        <w:jc w:val="left"/>
      </w:pPr>
      <w:r>
        <w:rPr>
          <w:rFonts w:ascii="Times New Roman"/>
          <w:b/>
          <w:i w:val="false"/>
          <w:color w:val="000000"/>
        </w:rPr>
        <w:t xml:space="preserve"> 4. Формат сообщений в сети AFTN</w:t>
      </w:r>
      <w:r>
        <w:br/>
      </w:r>
      <w:r>
        <w:rPr>
          <w:rFonts w:ascii="Times New Roman"/>
          <w:b/>
          <w:i w:val="false"/>
          <w:color w:val="000000"/>
        </w:rPr>
        <w:t>Параграф 1. Общие положения</w:t>
      </w:r>
    </w:p>
    <w:bookmarkEnd w:id="791"/>
    <w:bookmarkStart w:name="z845" w:id="792"/>
    <w:p>
      <w:pPr>
        <w:spacing w:after="0"/>
        <w:ind w:left="0"/>
        <w:jc w:val="both"/>
      </w:pPr>
      <w:r>
        <w:rPr>
          <w:rFonts w:ascii="Times New Roman"/>
          <w:b w:val="false"/>
          <w:i w:val="false"/>
          <w:color w:val="000000"/>
          <w:sz w:val="28"/>
        </w:rPr>
        <w:t>
      27. В сообщениях могут применяться следующие знаки:</w:t>
      </w:r>
    </w:p>
    <w:bookmarkEnd w:id="792"/>
    <w:p>
      <w:pPr>
        <w:spacing w:after="0"/>
        <w:ind w:left="0"/>
        <w:jc w:val="both"/>
      </w:pPr>
      <w:r>
        <w:rPr>
          <w:rFonts w:ascii="Times New Roman"/>
          <w:b w:val="false"/>
          <w:i w:val="false"/>
          <w:color w:val="000000"/>
          <w:sz w:val="28"/>
        </w:rPr>
        <w:t>
      1) для международного телеграфного кода № 2 ("ITA-2"):</w:t>
      </w:r>
    </w:p>
    <w:p>
      <w:pPr>
        <w:spacing w:after="0"/>
        <w:ind w:left="0"/>
        <w:jc w:val="both"/>
      </w:pPr>
      <w:r>
        <w:rPr>
          <w:rFonts w:ascii="Times New Roman"/>
          <w:b w:val="false"/>
          <w:i w:val="false"/>
          <w:color w:val="000000"/>
          <w:sz w:val="28"/>
        </w:rPr>
        <w:t xml:space="preserve">
      на латинском регистре: </w:t>
      </w:r>
    </w:p>
    <w:p>
      <w:pPr>
        <w:spacing w:after="0"/>
        <w:ind w:left="0"/>
        <w:jc w:val="both"/>
      </w:pPr>
      <w:r>
        <w:rPr>
          <w:rFonts w:ascii="Times New Roman"/>
          <w:b w:val="false"/>
          <w:i w:val="false"/>
          <w:color w:val="000000"/>
          <w:sz w:val="28"/>
        </w:rPr>
        <w:t>
      "A B C D Е F G H I J K L M N O P Q R S T U V W X Y Z" на русском регистре:</w:t>
      </w:r>
    </w:p>
    <w:p>
      <w:pPr>
        <w:spacing w:after="0"/>
        <w:ind w:left="0"/>
        <w:jc w:val="both"/>
      </w:pPr>
      <w:r>
        <w:rPr>
          <w:rFonts w:ascii="Times New Roman"/>
          <w:b w:val="false"/>
          <w:i w:val="false"/>
          <w:color w:val="000000"/>
          <w:sz w:val="28"/>
        </w:rPr>
        <w:t>
      "А Б В Г Д Е Ж З И Й К Л М Н О П Р С Т У Ф Х Ц Ы Ь Я"</w:t>
      </w:r>
    </w:p>
    <w:p>
      <w:pPr>
        <w:spacing w:after="0"/>
        <w:ind w:left="0"/>
        <w:jc w:val="both"/>
      </w:pPr>
      <w:r>
        <w:rPr>
          <w:rFonts w:ascii="Times New Roman"/>
          <w:b w:val="false"/>
          <w:i w:val="false"/>
          <w:color w:val="000000"/>
          <w:sz w:val="28"/>
        </w:rPr>
        <w:t>
      на цифровом регистре:</w:t>
      </w:r>
    </w:p>
    <w:p>
      <w:pPr>
        <w:spacing w:after="0"/>
        <w:ind w:left="0"/>
        <w:jc w:val="both"/>
      </w:pPr>
      <w:r>
        <w:rPr>
          <w:rFonts w:ascii="Times New Roman"/>
          <w:b w:val="false"/>
          <w:i w:val="false"/>
          <w:color w:val="000000"/>
          <w:sz w:val="28"/>
        </w:rPr>
        <w:t>
      "1 2 3 4 5 6 7 8 9 0 Э Ю Щ Ш Ч"</w:t>
      </w:r>
    </w:p>
    <w:p>
      <w:pPr>
        <w:spacing w:after="0"/>
        <w:ind w:left="0"/>
        <w:jc w:val="both"/>
      </w:pPr>
      <w:r>
        <w:rPr>
          <w:rFonts w:ascii="Times New Roman"/>
          <w:b w:val="false"/>
          <w:i w:val="false"/>
          <w:color w:val="000000"/>
          <w:sz w:val="28"/>
        </w:rPr>
        <w:t>
      дополнительные знаки:</w:t>
      </w:r>
    </w:p>
    <w:p>
      <w:pPr>
        <w:spacing w:after="0"/>
        <w:ind w:left="0"/>
        <w:jc w:val="both"/>
      </w:pPr>
      <w:r>
        <w:rPr>
          <w:rFonts w:ascii="Times New Roman"/>
          <w:b w:val="false"/>
          <w:i w:val="false"/>
          <w:color w:val="000000"/>
          <w:sz w:val="28"/>
        </w:rPr>
        <w:t>
      - (дефис)</w:t>
      </w:r>
    </w:p>
    <w:p>
      <w:pPr>
        <w:spacing w:after="0"/>
        <w:ind w:left="0"/>
        <w:jc w:val="both"/>
      </w:pPr>
      <w:r>
        <w:rPr>
          <w:rFonts w:ascii="Times New Roman"/>
          <w:b w:val="false"/>
          <w:i w:val="false"/>
          <w:color w:val="000000"/>
          <w:sz w:val="28"/>
        </w:rPr>
        <w:t>
      ? (вопросительный знак)</w:t>
      </w:r>
    </w:p>
    <w:p>
      <w:pPr>
        <w:spacing w:after="0"/>
        <w:ind w:left="0"/>
        <w:jc w:val="both"/>
      </w:pPr>
      <w:r>
        <w:rPr>
          <w:rFonts w:ascii="Times New Roman"/>
          <w:b w:val="false"/>
          <w:i w:val="false"/>
          <w:color w:val="000000"/>
          <w:sz w:val="28"/>
        </w:rPr>
        <w:t>
      : (двоеточие)</w:t>
      </w:r>
    </w:p>
    <w:p>
      <w:pPr>
        <w:spacing w:after="0"/>
        <w:ind w:left="0"/>
        <w:jc w:val="both"/>
      </w:pPr>
      <w:r>
        <w:rPr>
          <w:rFonts w:ascii="Times New Roman"/>
          <w:b w:val="false"/>
          <w:i w:val="false"/>
          <w:color w:val="000000"/>
          <w:sz w:val="28"/>
        </w:rPr>
        <w:t>
      ( (открытая круглая скобка)</w:t>
      </w:r>
    </w:p>
    <w:p>
      <w:pPr>
        <w:spacing w:after="0"/>
        <w:ind w:left="0"/>
        <w:jc w:val="both"/>
      </w:pPr>
      <w:r>
        <w:rPr>
          <w:rFonts w:ascii="Times New Roman"/>
          <w:b w:val="false"/>
          <w:i w:val="false"/>
          <w:color w:val="000000"/>
          <w:sz w:val="28"/>
        </w:rPr>
        <w:t>
      ) (закрытая круглая скобка)</w:t>
      </w:r>
    </w:p>
    <w:p>
      <w:pPr>
        <w:spacing w:after="0"/>
        <w:ind w:left="0"/>
        <w:jc w:val="both"/>
      </w:pPr>
      <w:r>
        <w:rPr>
          <w:rFonts w:ascii="Times New Roman"/>
          <w:b w:val="false"/>
          <w:i w:val="false"/>
          <w:color w:val="000000"/>
          <w:sz w:val="28"/>
        </w:rPr>
        <w:t>
      . (точка)</w:t>
      </w:r>
    </w:p>
    <w:p>
      <w:pPr>
        <w:spacing w:after="0"/>
        <w:ind w:left="0"/>
        <w:jc w:val="both"/>
      </w:pPr>
      <w:r>
        <w:rPr>
          <w:rFonts w:ascii="Times New Roman"/>
          <w:b w:val="false"/>
          <w:i w:val="false"/>
          <w:color w:val="000000"/>
          <w:sz w:val="28"/>
        </w:rPr>
        <w:t>
      , (запятая)</w:t>
      </w:r>
    </w:p>
    <w:p>
      <w:pPr>
        <w:spacing w:after="0"/>
        <w:ind w:left="0"/>
        <w:jc w:val="both"/>
      </w:pPr>
      <w:r>
        <w:rPr>
          <w:rFonts w:ascii="Times New Roman"/>
          <w:b w:val="false"/>
          <w:i w:val="false"/>
          <w:color w:val="000000"/>
          <w:sz w:val="28"/>
        </w:rPr>
        <w:t>
      ' (апостроф)</w:t>
      </w:r>
    </w:p>
    <w:p>
      <w:pPr>
        <w:spacing w:after="0"/>
        <w:ind w:left="0"/>
        <w:jc w:val="both"/>
      </w:pPr>
      <w:r>
        <w:rPr>
          <w:rFonts w:ascii="Times New Roman"/>
          <w:b w:val="false"/>
          <w:i w:val="false"/>
          <w:color w:val="000000"/>
          <w:sz w:val="28"/>
        </w:rPr>
        <w:t>
      = (знак равенства)</w:t>
      </w:r>
    </w:p>
    <w:p>
      <w:pPr>
        <w:spacing w:after="0"/>
        <w:ind w:left="0"/>
        <w:jc w:val="both"/>
      </w:pPr>
      <w:r>
        <w:rPr>
          <w:rFonts w:ascii="Times New Roman"/>
          <w:b w:val="false"/>
          <w:i w:val="false"/>
          <w:color w:val="000000"/>
          <w:sz w:val="28"/>
        </w:rPr>
        <w:t>
      / (делительная косая черта)</w:t>
      </w:r>
    </w:p>
    <w:p>
      <w:pPr>
        <w:spacing w:after="0"/>
        <w:ind w:left="0"/>
        <w:jc w:val="both"/>
      </w:pPr>
      <w:r>
        <w:rPr>
          <w:rFonts w:ascii="Times New Roman"/>
          <w:b w:val="false"/>
          <w:i w:val="false"/>
          <w:color w:val="000000"/>
          <w:sz w:val="28"/>
        </w:rPr>
        <w:t>
      + (знак плюс)</w:t>
      </w:r>
    </w:p>
    <w:p>
      <w:pPr>
        <w:spacing w:after="0"/>
        <w:ind w:left="0"/>
        <w:jc w:val="both"/>
      </w:pPr>
      <w:r>
        <w:rPr>
          <w:rFonts w:ascii="Times New Roman"/>
          <w:b w:val="false"/>
          <w:i w:val="false"/>
          <w:color w:val="000000"/>
          <w:sz w:val="28"/>
        </w:rPr>
        <w:t xml:space="preserve">
      следующие сигналы в соответствии с Международным телеграфным кодом МТК-2 ("ITA-2")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настоящей Технологии:</w:t>
      </w:r>
    </w:p>
    <w:p>
      <w:pPr>
        <w:spacing w:after="0"/>
        <w:ind w:left="0"/>
        <w:jc w:val="both"/>
      </w:pPr>
      <w:r>
        <w:rPr>
          <w:rFonts w:ascii="Times New Roman"/>
          <w:b w:val="false"/>
          <w:i w:val="false"/>
          <w:color w:val="000000"/>
          <w:sz w:val="28"/>
        </w:rPr>
        <w:t>
      сигналы № 1 – 3 - в буквенном и цифровом регистрах;</w:t>
      </w:r>
    </w:p>
    <w:p>
      <w:pPr>
        <w:spacing w:after="0"/>
        <w:ind w:left="0"/>
        <w:jc w:val="both"/>
      </w:pPr>
      <w:r>
        <w:rPr>
          <w:rFonts w:ascii="Times New Roman"/>
          <w:b w:val="false"/>
          <w:i w:val="false"/>
          <w:color w:val="000000"/>
          <w:sz w:val="28"/>
        </w:rPr>
        <w:t>
      сигнал № 4 - только на буквенном регистре;</w:t>
      </w:r>
    </w:p>
    <w:p>
      <w:pPr>
        <w:spacing w:after="0"/>
        <w:ind w:left="0"/>
        <w:jc w:val="both"/>
      </w:pPr>
      <w:r>
        <w:rPr>
          <w:rFonts w:ascii="Times New Roman"/>
          <w:b w:val="false"/>
          <w:i w:val="false"/>
          <w:color w:val="000000"/>
          <w:sz w:val="28"/>
        </w:rPr>
        <w:t>
      сигналы № 5 – 32 - в буквенном и цифровом регистрах;</w:t>
      </w:r>
    </w:p>
    <w:p>
      <w:pPr>
        <w:spacing w:after="0"/>
        <w:ind w:left="0"/>
        <w:jc w:val="both"/>
      </w:pPr>
      <w:r>
        <w:rPr>
          <w:rFonts w:ascii="Times New Roman"/>
          <w:b w:val="false"/>
          <w:i w:val="false"/>
          <w:color w:val="000000"/>
          <w:sz w:val="28"/>
        </w:rPr>
        <w:t>
      2) для международного кода № 5 ("IA-5"):</w:t>
      </w:r>
    </w:p>
    <w:p>
      <w:pPr>
        <w:spacing w:after="0"/>
        <w:ind w:left="0"/>
        <w:jc w:val="both"/>
      </w:pPr>
      <w:r>
        <w:rPr>
          <w:rFonts w:ascii="Times New Roman"/>
          <w:b w:val="false"/>
          <w:i w:val="false"/>
          <w:color w:val="000000"/>
          <w:sz w:val="28"/>
        </w:rPr>
        <w:t>
      знаки "0/1 – 0/3"; "07" – в сигнале срочности; "0/10"; "0/11" – в окончании последовательности; "0/13"; "0/14" и "0/15" – для выбора русского или латинского шрифта;</w:t>
      </w:r>
    </w:p>
    <w:p>
      <w:pPr>
        <w:spacing w:after="0"/>
        <w:ind w:left="0"/>
        <w:jc w:val="both"/>
      </w:pPr>
      <w:r>
        <w:rPr>
          <w:rFonts w:ascii="Times New Roman"/>
          <w:b w:val="false"/>
          <w:i w:val="false"/>
          <w:color w:val="000000"/>
          <w:sz w:val="28"/>
        </w:rPr>
        <w:t>
      знаки "2/0", "2/8 – 2/9", "2/11 – 2/15";</w:t>
      </w:r>
    </w:p>
    <w:p>
      <w:pPr>
        <w:spacing w:after="0"/>
        <w:ind w:left="0"/>
        <w:jc w:val="both"/>
      </w:pPr>
      <w:r>
        <w:rPr>
          <w:rFonts w:ascii="Times New Roman"/>
          <w:b w:val="false"/>
          <w:i w:val="false"/>
          <w:color w:val="000000"/>
          <w:sz w:val="28"/>
        </w:rPr>
        <w:t>
      знаки "3/0 – 3/10", "3/13", "3/15";</w:t>
      </w:r>
    </w:p>
    <w:p>
      <w:pPr>
        <w:spacing w:after="0"/>
        <w:ind w:left="0"/>
        <w:jc w:val="both"/>
      </w:pPr>
      <w:r>
        <w:rPr>
          <w:rFonts w:ascii="Times New Roman"/>
          <w:b w:val="false"/>
          <w:i w:val="false"/>
          <w:color w:val="000000"/>
          <w:sz w:val="28"/>
        </w:rPr>
        <w:t>
      знак "7/15";</w:t>
      </w:r>
    </w:p>
    <w:p>
      <w:pPr>
        <w:spacing w:after="0"/>
        <w:ind w:left="0"/>
        <w:jc w:val="both"/>
      </w:pPr>
      <w:r>
        <w:rPr>
          <w:rFonts w:ascii="Times New Roman"/>
          <w:b w:val="false"/>
          <w:i w:val="false"/>
          <w:color w:val="000000"/>
          <w:sz w:val="28"/>
        </w:rPr>
        <w:t>
      латинский шрифт в соответствии с таблицей 7Н</w:t>
      </w:r>
      <w:r>
        <w:rPr>
          <w:rFonts w:ascii="Times New Roman"/>
          <w:b w:val="false"/>
          <w:i w:val="false"/>
          <w:color w:val="000000"/>
          <w:vertAlign w:val="subscript"/>
        </w:rPr>
        <w:t>0</w:t>
      </w:r>
      <w:r>
        <w:rPr>
          <w:rFonts w:ascii="Times New Roman"/>
          <w:b w:val="false"/>
          <w:i w:val="false"/>
          <w:color w:val="000000"/>
          <w:sz w:val="28"/>
        </w:rPr>
        <w:t xml:space="preserve"> Международного кода № 5 ("IA-5")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настоящей Технологии;</w:t>
      </w:r>
    </w:p>
    <w:p>
      <w:pPr>
        <w:spacing w:after="0"/>
        <w:ind w:left="0"/>
        <w:jc w:val="both"/>
      </w:pPr>
      <w:r>
        <w:rPr>
          <w:rFonts w:ascii="Times New Roman"/>
          <w:b w:val="false"/>
          <w:i w:val="false"/>
          <w:color w:val="000000"/>
          <w:sz w:val="28"/>
        </w:rPr>
        <w:t>
      знаки "4/1 – 4/15";</w:t>
      </w:r>
    </w:p>
    <w:p>
      <w:pPr>
        <w:spacing w:after="0"/>
        <w:ind w:left="0"/>
        <w:jc w:val="both"/>
      </w:pPr>
      <w:r>
        <w:rPr>
          <w:rFonts w:ascii="Times New Roman"/>
          <w:b w:val="false"/>
          <w:i w:val="false"/>
          <w:color w:val="000000"/>
          <w:sz w:val="28"/>
        </w:rPr>
        <w:t>
      знаки "5/0 – 5/10";</w:t>
      </w:r>
    </w:p>
    <w:p>
      <w:pPr>
        <w:spacing w:after="0"/>
        <w:ind w:left="0"/>
        <w:jc w:val="both"/>
      </w:pPr>
      <w:r>
        <w:rPr>
          <w:rFonts w:ascii="Times New Roman"/>
          <w:b w:val="false"/>
          <w:i w:val="false"/>
          <w:color w:val="000000"/>
          <w:sz w:val="28"/>
        </w:rPr>
        <w:t>
      русский шрифт в соответствии с таблицей 7Н</w:t>
      </w:r>
      <w:r>
        <w:rPr>
          <w:rFonts w:ascii="Times New Roman"/>
          <w:b w:val="false"/>
          <w:i w:val="false"/>
          <w:color w:val="000000"/>
          <w:vertAlign w:val="subscript"/>
        </w:rPr>
        <w:t>1</w:t>
      </w:r>
      <w:r>
        <w:rPr>
          <w:rFonts w:ascii="Times New Roman"/>
          <w:b w:val="false"/>
          <w:i w:val="false"/>
          <w:color w:val="000000"/>
          <w:sz w:val="28"/>
        </w:rPr>
        <w:t xml:space="preserve"> Международного кода № 5 ("IA-5")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настоящей Технологии);</w:t>
      </w:r>
    </w:p>
    <w:p>
      <w:pPr>
        <w:spacing w:after="0"/>
        <w:ind w:left="0"/>
        <w:jc w:val="both"/>
      </w:pPr>
      <w:r>
        <w:rPr>
          <w:rFonts w:ascii="Times New Roman"/>
          <w:b w:val="false"/>
          <w:i w:val="false"/>
          <w:color w:val="000000"/>
          <w:sz w:val="28"/>
        </w:rPr>
        <w:t>
      знаки "6/0 – 6/15";</w:t>
      </w:r>
    </w:p>
    <w:p>
      <w:pPr>
        <w:spacing w:after="0"/>
        <w:ind w:left="0"/>
        <w:jc w:val="both"/>
      </w:pPr>
      <w:r>
        <w:rPr>
          <w:rFonts w:ascii="Times New Roman"/>
          <w:b w:val="false"/>
          <w:i w:val="false"/>
          <w:color w:val="000000"/>
          <w:sz w:val="28"/>
        </w:rPr>
        <w:t>
      знаки "7/0 – 7/14".</w:t>
      </w:r>
    </w:p>
    <w:bookmarkStart w:name="z846" w:id="793"/>
    <w:p>
      <w:pPr>
        <w:spacing w:after="0"/>
        <w:ind w:left="0"/>
        <w:jc w:val="both"/>
      </w:pPr>
      <w:r>
        <w:rPr>
          <w:rFonts w:ascii="Times New Roman"/>
          <w:b w:val="false"/>
          <w:i w:val="false"/>
          <w:color w:val="000000"/>
          <w:sz w:val="28"/>
        </w:rPr>
        <w:t>
      28. В сообщения не должны включаться:</w:t>
      </w:r>
    </w:p>
    <w:bookmarkEnd w:id="793"/>
    <w:p>
      <w:pPr>
        <w:spacing w:after="0"/>
        <w:ind w:left="0"/>
        <w:jc w:val="both"/>
      </w:pPr>
      <w:r>
        <w:rPr>
          <w:rFonts w:ascii="Times New Roman"/>
          <w:b w:val="false"/>
          <w:i w:val="false"/>
          <w:color w:val="000000"/>
          <w:sz w:val="28"/>
        </w:rPr>
        <w:t>
      1) для международного телеграфного кода № 2 ("ITA-2"):</w:t>
      </w:r>
    </w:p>
    <w:p>
      <w:pPr>
        <w:spacing w:after="0"/>
        <w:ind w:left="0"/>
        <w:jc w:val="both"/>
      </w:pPr>
      <w:r>
        <w:rPr>
          <w:rFonts w:ascii="Times New Roman"/>
          <w:b w:val="false"/>
          <w:i w:val="false"/>
          <w:color w:val="000000"/>
          <w:sz w:val="28"/>
        </w:rPr>
        <w:t>
      любая непрерывная последовательность сигналов № 26, 3, 26, 3 (буквенный и цифровой регистры – "ЗЦЗЦ +:+:") в указанном порядке, за исключением последовательности в заголовке;</w:t>
      </w:r>
    </w:p>
    <w:p>
      <w:pPr>
        <w:spacing w:after="0"/>
        <w:ind w:left="0"/>
        <w:jc w:val="both"/>
      </w:pPr>
      <w:r>
        <w:rPr>
          <w:rFonts w:ascii="Times New Roman"/>
          <w:b w:val="false"/>
          <w:i w:val="false"/>
          <w:color w:val="000000"/>
          <w:sz w:val="28"/>
        </w:rPr>
        <w:t xml:space="preserve">
      любая непрерывная последовательность четырех сигналов № 14 (буквенный и цифровой регистры – "НННН,,,,"), за исключением последовательности в окончании; </w:t>
      </w:r>
    </w:p>
    <w:p>
      <w:pPr>
        <w:spacing w:after="0"/>
        <w:ind w:left="0"/>
        <w:jc w:val="both"/>
      </w:pPr>
      <w:r>
        <w:rPr>
          <w:rFonts w:ascii="Times New Roman"/>
          <w:b w:val="false"/>
          <w:i w:val="false"/>
          <w:color w:val="000000"/>
          <w:sz w:val="28"/>
        </w:rPr>
        <w:t xml:space="preserve">
      2) для международного кода № 5 ("IA-5"): </w:t>
      </w:r>
    </w:p>
    <w:p>
      <w:pPr>
        <w:spacing w:after="0"/>
        <w:ind w:left="0"/>
        <w:jc w:val="both"/>
      </w:pPr>
      <w:r>
        <w:rPr>
          <w:rFonts w:ascii="Times New Roman"/>
          <w:b w:val="false"/>
          <w:i w:val="false"/>
          <w:color w:val="000000"/>
          <w:sz w:val="28"/>
        </w:rPr>
        <w:t>
      знак "0/1" ("SOH"), кроме использования его в заголовке телеграммы;</w:t>
      </w:r>
    </w:p>
    <w:p>
      <w:pPr>
        <w:spacing w:after="0"/>
        <w:ind w:left="0"/>
        <w:jc w:val="both"/>
      </w:pPr>
      <w:r>
        <w:rPr>
          <w:rFonts w:ascii="Times New Roman"/>
          <w:b w:val="false"/>
          <w:i w:val="false"/>
          <w:color w:val="000000"/>
          <w:sz w:val="28"/>
        </w:rPr>
        <w:t>
      знак "0/2" ("STX"), кроме использования его в строке "источник";</w:t>
      </w:r>
    </w:p>
    <w:p>
      <w:pPr>
        <w:spacing w:after="0"/>
        <w:ind w:left="0"/>
        <w:jc w:val="both"/>
      </w:pPr>
      <w:r>
        <w:rPr>
          <w:rFonts w:ascii="Times New Roman"/>
          <w:b w:val="false"/>
          <w:i w:val="false"/>
          <w:color w:val="000000"/>
          <w:sz w:val="28"/>
        </w:rPr>
        <w:t>
      знак "0/3" ("ETX"), кроме использования его в окончании телеграммы;</w:t>
      </w:r>
    </w:p>
    <w:p>
      <w:pPr>
        <w:spacing w:after="0"/>
        <w:ind w:left="0"/>
        <w:jc w:val="both"/>
      </w:pPr>
      <w:r>
        <w:rPr>
          <w:rFonts w:ascii="Times New Roman"/>
          <w:b w:val="false"/>
          <w:i w:val="false"/>
          <w:color w:val="000000"/>
          <w:sz w:val="28"/>
        </w:rPr>
        <w:t>
      любая непрерывная последовательность знаков "5/10", "4/3", "5/10", "4/3" в таком порядке ("ZCZC"), в русском варианте "7/10", "6/3", "7/10", "6/3" ("ЗЦЗЦ");</w:t>
      </w:r>
    </w:p>
    <w:p>
      <w:pPr>
        <w:spacing w:after="0"/>
        <w:ind w:left="0"/>
        <w:jc w:val="both"/>
      </w:pPr>
      <w:r>
        <w:rPr>
          <w:rFonts w:ascii="Times New Roman"/>
          <w:b w:val="false"/>
          <w:i w:val="false"/>
          <w:color w:val="000000"/>
          <w:sz w:val="28"/>
        </w:rPr>
        <w:t>
      любая непрерывная последовательность знаков "2/11", "3/10", "2/11", "3/10" в таком порядке (+:+:);</w:t>
      </w:r>
    </w:p>
    <w:p>
      <w:pPr>
        <w:spacing w:after="0"/>
        <w:ind w:left="0"/>
        <w:jc w:val="both"/>
      </w:pPr>
      <w:r>
        <w:rPr>
          <w:rFonts w:ascii="Times New Roman"/>
          <w:b w:val="false"/>
          <w:i w:val="false"/>
          <w:color w:val="000000"/>
          <w:sz w:val="28"/>
        </w:rPr>
        <w:t>
      любая непрерывная последовательность знака "4/14", повторенного четыре раза ("NNNN"), в русском варианте "6/14" ("НННН");</w:t>
      </w:r>
    </w:p>
    <w:p>
      <w:pPr>
        <w:spacing w:after="0"/>
        <w:ind w:left="0"/>
        <w:jc w:val="both"/>
      </w:pPr>
      <w:r>
        <w:rPr>
          <w:rFonts w:ascii="Times New Roman"/>
          <w:b w:val="false"/>
          <w:i w:val="false"/>
          <w:color w:val="000000"/>
          <w:sz w:val="28"/>
        </w:rPr>
        <w:t>
      любая непрерывная последовательность знака "2/12", повторенного четыре раза (,,,,).</w:t>
      </w:r>
    </w:p>
    <w:bookmarkStart w:name="z847" w:id="794"/>
    <w:p>
      <w:pPr>
        <w:spacing w:after="0"/>
        <w:ind w:left="0"/>
        <w:jc w:val="both"/>
      </w:pPr>
      <w:r>
        <w:rPr>
          <w:rFonts w:ascii="Times New Roman"/>
          <w:b w:val="false"/>
          <w:i w:val="false"/>
          <w:color w:val="000000"/>
          <w:sz w:val="28"/>
        </w:rPr>
        <w:t xml:space="preserve">
      29. Все сообщения, за исключением контрольных сообщений и контрольных канальных передач, включают компоненты, приведенные в Формате сообщения "ITA-2"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настоящей Технологии и в Формате сообщения "IA-5"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настоящей Технологии.</w:t>
      </w:r>
    </w:p>
    <w:bookmarkEnd w:id="794"/>
    <w:bookmarkStart w:name="z848" w:id="795"/>
    <w:p>
      <w:pPr>
        <w:spacing w:after="0"/>
        <w:ind w:left="0"/>
        <w:jc w:val="both"/>
      </w:pPr>
      <w:r>
        <w:rPr>
          <w:rFonts w:ascii="Times New Roman"/>
          <w:b w:val="false"/>
          <w:i w:val="false"/>
          <w:color w:val="000000"/>
          <w:sz w:val="28"/>
        </w:rPr>
        <w:t xml:space="preserve">
      30. Сокращения и ненумерованные сигналы, применяемые в сообщениях сети AFTN, приведены в </w:t>
      </w:r>
      <w:r>
        <w:rPr>
          <w:rFonts w:ascii="Times New Roman"/>
          <w:b w:val="false"/>
          <w:i w:val="false"/>
          <w:color w:val="000000"/>
          <w:sz w:val="28"/>
        </w:rPr>
        <w:t>приложении 9</w:t>
      </w:r>
      <w:r>
        <w:rPr>
          <w:rFonts w:ascii="Times New Roman"/>
          <w:b w:val="false"/>
          <w:i w:val="false"/>
          <w:color w:val="000000"/>
          <w:sz w:val="28"/>
        </w:rPr>
        <w:t xml:space="preserve"> к настоящей Технологии.</w:t>
      </w:r>
    </w:p>
    <w:bookmarkEnd w:id="795"/>
    <w:bookmarkStart w:name="z849" w:id="796"/>
    <w:p>
      <w:pPr>
        <w:spacing w:after="0"/>
        <w:ind w:left="0"/>
        <w:jc w:val="left"/>
      </w:pPr>
      <w:r>
        <w:rPr>
          <w:rFonts w:ascii="Times New Roman"/>
          <w:b/>
          <w:i w:val="false"/>
          <w:color w:val="000000"/>
        </w:rPr>
        <w:t xml:space="preserve"> Параграф 2. Международный телеграфный код № 2 ("ITA-2")</w:t>
      </w:r>
    </w:p>
    <w:bookmarkEnd w:id="796"/>
    <w:bookmarkStart w:name="z850" w:id="797"/>
    <w:p>
      <w:pPr>
        <w:spacing w:after="0"/>
        <w:ind w:left="0"/>
        <w:jc w:val="both"/>
      </w:pPr>
      <w:r>
        <w:rPr>
          <w:rFonts w:ascii="Times New Roman"/>
          <w:b w:val="false"/>
          <w:i w:val="false"/>
          <w:color w:val="000000"/>
          <w:sz w:val="28"/>
        </w:rPr>
        <w:t xml:space="preserve">
      31. Для указания функций, присвоенным некоторым сигналам в Международном телеграфном коде МТК-2 ("ITA-2"), используются следующие символы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настоящей Технологии:</w:t>
      </w:r>
    </w:p>
    <w:bookmarkEnd w:id="797"/>
    <w:tbl>
      <w:tblPr>
        <w:tblW w:w="0" w:type="auto"/>
        <w:tblCellSpacing w:w="0" w:type="auto"/>
        <w:tblBorders>
          <w:top w:val="none"/>
          <w:left w:val="none"/>
          <w:bottom w:val="none"/>
          <w:right w:val="none"/>
          <w:insideH w:val="none"/>
          <w:insideV w:val="none"/>
        </w:tblBorders>
      </w:tblPr>
      <w:tblGrid>
        <w:gridCol w:w="2717"/>
        <w:gridCol w:w="9583"/>
      </w:tblGrid>
      <w:tr>
        <w:trPr>
          <w:trHeight w:val="30" w:hRule="atLeast"/>
        </w:trPr>
        <w:tc>
          <w:tcPr>
            <w:tcW w:w="27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Символ</w:t>
            </w:r>
          </w:p>
        </w:tc>
        <w:tc>
          <w:tcPr>
            <w:tcW w:w="95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Значение</w:t>
            </w:r>
          </w:p>
        </w:tc>
      </w:tr>
      <w:tr>
        <w:trPr>
          <w:trHeight w:val="30" w:hRule="atLeast"/>
        </w:trPr>
        <w:tc>
          <w:tcPr>
            <w:tcW w:w="27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w:t>
            </w:r>
          </w:p>
        </w:tc>
        <w:tc>
          <w:tcPr>
            <w:tcW w:w="95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КАРЕТКИ (сигнал № 27);</w:t>
            </w:r>
          </w:p>
        </w:tc>
      </w:tr>
      <w:tr>
        <w:trPr>
          <w:trHeight w:val="30" w:hRule="atLeast"/>
        </w:trPr>
        <w:tc>
          <w:tcPr>
            <w:tcW w:w="27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2159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9"/>
                          <a:stretch>
                            <a:fillRect/>
                          </a:stretch>
                        </pic:blipFill>
                        <pic:spPr>
                          <a:xfrm>
                            <a:off x="0" y="0"/>
                            <a:ext cx="215900" cy="203200"/>
                          </a:xfrm>
                          <a:prstGeom prst="rect">
                            <a:avLst/>
                          </a:prstGeom>
                        </pic:spPr>
                      </pic:pic>
                    </a:graphicData>
                  </a:graphic>
                </wp:inline>
              </w:drawing>
            </w:r>
          </w:p>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95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ПЕРЕВОД СТРОКИ (сигнал № 28);</w:t>
            </w:r>
          </w:p>
        </w:tc>
      </w:tr>
      <w:tr>
        <w:trPr>
          <w:trHeight w:val="30" w:hRule="atLeast"/>
        </w:trPr>
        <w:tc>
          <w:tcPr>
            <w:tcW w:w="27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1905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0"/>
                          <a:stretch>
                            <a:fillRect/>
                          </a:stretch>
                        </pic:blipFill>
                        <pic:spPr>
                          <a:xfrm>
                            <a:off x="0" y="0"/>
                            <a:ext cx="190500" cy="266700"/>
                          </a:xfrm>
                          <a:prstGeom prst="rect">
                            <a:avLst/>
                          </a:prstGeom>
                        </pic:spPr>
                      </pic:pic>
                    </a:graphicData>
                  </a:graphic>
                </wp:inline>
              </w:drawing>
            </w:r>
          </w:p>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95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ПЕРЕКЛЮЧЕНИЕ НА БУКВЕННЫЙ РЕГИСТР (сигнал № 29 – латынь; сигнал № 32 – русский);</w:t>
            </w:r>
          </w:p>
        </w:tc>
      </w:tr>
      <w:tr>
        <w:trPr>
          <w:trHeight w:val="30" w:hRule="atLeast"/>
        </w:trPr>
        <w:tc>
          <w:tcPr>
            <w:tcW w:w="27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1270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1"/>
                          <a:stretch>
                            <a:fillRect/>
                          </a:stretch>
                        </pic:blipFill>
                        <pic:spPr>
                          <a:xfrm>
                            <a:off x="0" y="0"/>
                            <a:ext cx="127000" cy="241300"/>
                          </a:xfrm>
                          <a:prstGeom prst="rect">
                            <a:avLst/>
                          </a:prstGeom>
                        </pic:spPr>
                      </pic:pic>
                    </a:graphicData>
                  </a:graphic>
                </wp:inline>
              </w:drawing>
            </w:r>
          </w:p>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95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ПЕРЕКЛЮЧЕНИЕ НА ЦИФРОВОЙ РЕГИСТР (сигнал № 30);</w:t>
            </w:r>
          </w:p>
        </w:tc>
      </w:tr>
      <w:tr>
        <w:trPr>
          <w:trHeight w:val="30" w:hRule="atLeast"/>
        </w:trPr>
        <w:tc>
          <w:tcPr>
            <w:tcW w:w="27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317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2"/>
                          <a:stretch>
                            <a:fillRect/>
                          </a:stretch>
                        </pic:blipFill>
                        <pic:spPr>
                          <a:xfrm>
                            <a:off x="0" y="0"/>
                            <a:ext cx="317500" cy="190500"/>
                          </a:xfrm>
                          <a:prstGeom prst="rect">
                            <a:avLst/>
                          </a:prstGeom>
                        </pic:spPr>
                      </pic:pic>
                    </a:graphicData>
                  </a:graphic>
                </wp:inline>
              </w:drawing>
            </w:r>
          </w:p>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95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ПРОБЕЛ (сигнал № 31);</w:t>
            </w:r>
          </w:p>
        </w:tc>
      </w:tr>
      <w:tr>
        <w:trPr>
          <w:trHeight w:val="30" w:hRule="atLeast"/>
        </w:trPr>
        <w:tc>
          <w:tcPr>
            <w:tcW w:w="27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317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3"/>
                          <a:stretch>
                            <a:fillRect/>
                          </a:stretch>
                        </pic:blipFill>
                        <pic:spPr>
                          <a:xfrm>
                            <a:off x="0" y="0"/>
                            <a:ext cx="317500" cy="190500"/>
                          </a:xfrm>
                          <a:prstGeom prst="rect">
                            <a:avLst/>
                          </a:prstGeom>
                        </pic:spPr>
                      </pic:pic>
                    </a:graphicData>
                  </a:graphic>
                </wp:inline>
              </w:drawing>
            </w:r>
          </w:p>
          <w:p>
            <w:pPr>
              <w:spacing w:after="20"/>
              <w:ind w:left="20"/>
              <w:jc w:val="both"/>
            </w:pPr>
            <w:r>
              <w:drawing>
                <wp:inline distT="0" distB="0" distL="0" distR="0">
                  <wp:extent cx="317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4"/>
                          <a:stretch>
                            <a:fillRect/>
                          </a:stretch>
                        </pic:blipFill>
                        <pic:spPr>
                          <a:xfrm>
                            <a:off x="0" y="0"/>
                            <a:ext cx="317500" cy="190500"/>
                          </a:xfrm>
                          <a:prstGeom prst="rect">
                            <a:avLst/>
                          </a:prstGeom>
                        </pic:spPr>
                      </pic:pic>
                    </a:graphicData>
                  </a:graphic>
                </wp:inline>
              </w:drawing>
            </w:r>
          </w:p>
          <w:p>
            <w:pPr>
              <w:spacing w:after="20"/>
              <w:ind w:left="20"/>
              <w:jc w:val="both"/>
            </w:pPr>
            <w:r>
              <w:drawing>
                <wp:inline distT="0" distB="0" distL="0" distR="0">
                  <wp:extent cx="317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5"/>
                          <a:stretch>
                            <a:fillRect/>
                          </a:stretch>
                        </pic:blipFill>
                        <pic:spPr>
                          <a:xfrm>
                            <a:off x="0" y="0"/>
                            <a:ext cx="317500" cy="190500"/>
                          </a:xfrm>
                          <a:prstGeom prst="rect">
                            <a:avLst/>
                          </a:prstGeom>
                        </pic:spPr>
                      </pic:pic>
                    </a:graphicData>
                  </a:graphic>
                </wp:inline>
              </w:drawing>
            </w:r>
          </w:p>
          <w:p>
            <w:pPr>
              <w:spacing w:after="20"/>
              <w:ind w:left="20"/>
              <w:jc w:val="both"/>
            </w:pPr>
            <w:r>
              <w:drawing>
                <wp:inline distT="0" distB="0" distL="0" distR="0">
                  <wp:extent cx="317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6"/>
                          <a:stretch>
                            <a:fillRect/>
                          </a:stretch>
                        </pic:blipFill>
                        <pic:spPr>
                          <a:xfrm>
                            <a:off x="0" y="0"/>
                            <a:ext cx="317500" cy="190500"/>
                          </a:xfrm>
                          <a:prstGeom prst="rect">
                            <a:avLst/>
                          </a:prstGeom>
                        </pic:spPr>
                      </pic:pic>
                    </a:graphicData>
                  </a:graphic>
                </wp:inline>
              </w:drawing>
            </w:r>
          </w:p>
          <w:p>
            <w:pPr>
              <w:spacing w:after="20"/>
              <w:ind w:left="20"/>
              <w:jc w:val="both"/>
            </w:pPr>
            <w:r>
              <w:drawing>
                <wp:inline distT="0" distB="0" distL="0" distR="0">
                  <wp:extent cx="317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7"/>
                          <a:stretch>
                            <a:fillRect/>
                          </a:stretch>
                        </pic:blipFill>
                        <pic:spPr>
                          <a:xfrm>
                            <a:off x="0" y="0"/>
                            <a:ext cx="317500" cy="190500"/>
                          </a:xfrm>
                          <a:prstGeom prst="rect">
                            <a:avLst/>
                          </a:prstGeom>
                        </pic:spPr>
                      </pic:pic>
                    </a:graphicData>
                  </a:graphic>
                </wp:inline>
              </w:drawing>
            </w:r>
          </w:p>
          <w:p>
            <w:pPr>
              <w:spacing w:after="20"/>
              <w:ind w:left="20"/>
              <w:jc w:val="both"/>
            </w:pPr>
            <w:r>
              <w:drawing>
                <wp:inline distT="0" distB="0" distL="0" distR="0">
                  <wp:extent cx="1905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8"/>
                          <a:stretch>
                            <a:fillRect/>
                          </a:stretch>
                        </pic:blipFill>
                        <pic:spPr>
                          <a:xfrm>
                            <a:off x="0" y="0"/>
                            <a:ext cx="190500" cy="266700"/>
                          </a:xfrm>
                          <a:prstGeom prst="rect">
                            <a:avLst/>
                          </a:prstGeom>
                        </pic:spPr>
                      </pic:pic>
                    </a:graphicData>
                  </a:graphic>
                </wp:inline>
              </w:drawing>
            </w:r>
          </w:p>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95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СИГНАЛ ПРОБЕЛА;</w:t>
            </w:r>
          </w:p>
        </w:tc>
      </w:tr>
      <w:tr>
        <w:trPr>
          <w:trHeight w:val="30" w:hRule="atLeast"/>
        </w:trPr>
        <w:tc>
          <w:tcPr>
            <w:tcW w:w="27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w:t>
            </w:r>
          </w:p>
          <w:p>
            <w:pPr>
              <w:spacing w:after="20"/>
              <w:ind w:left="20"/>
              <w:jc w:val="both"/>
            </w:pPr>
            <w:r>
              <w:drawing>
                <wp:inline distT="0" distB="0" distL="0" distR="0">
                  <wp:extent cx="2159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9"/>
                          <a:stretch>
                            <a:fillRect/>
                          </a:stretch>
                        </pic:blipFill>
                        <pic:spPr>
                          <a:xfrm>
                            <a:off x="0" y="0"/>
                            <a:ext cx="215900" cy="203200"/>
                          </a:xfrm>
                          <a:prstGeom prst="rect">
                            <a:avLst/>
                          </a:prstGeom>
                        </pic:spPr>
                      </pic:pic>
                    </a:graphicData>
                  </a:graphic>
                </wp:inline>
              </w:drawing>
            </w:r>
          </w:p>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95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ФУНКЦИЯ ВЫРАВНИВАНИЯ;</w:t>
            </w:r>
          </w:p>
        </w:tc>
      </w:tr>
      <w:tr>
        <w:trPr>
          <w:trHeight w:val="30" w:hRule="atLeast"/>
        </w:trPr>
        <w:tc>
          <w:tcPr>
            <w:tcW w:w="27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2159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0"/>
                          <a:stretch>
                            <a:fillRect/>
                          </a:stretch>
                        </pic:blipFill>
                        <pic:spPr>
                          <a:xfrm>
                            <a:off x="0" y="0"/>
                            <a:ext cx="215900" cy="203200"/>
                          </a:xfrm>
                          <a:prstGeom prst="rect">
                            <a:avLst/>
                          </a:prstGeom>
                        </pic:spPr>
                      </pic:pic>
                    </a:graphicData>
                  </a:graphic>
                </wp:inline>
              </w:drawing>
            </w:r>
          </w:p>
          <w:p>
            <w:pPr>
              <w:spacing w:after="20"/>
              <w:ind w:left="20"/>
              <w:jc w:val="both"/>
            </w:pPr>
            <w:r>
              <w:drawing>
                <wp:inline distT="0" distB="0" distL="0" distR="0">
                  <wp:extent cx="2159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1"/>
                          <a:stretch>
                            <a:fillRect/>
                          </a:stretch>
                        </pic:blipFill>
                        <pic:spPr>
                          <a:xfrm>
                            <a:off x="0" y="0"/>
                            <a:ext cx="215900" cy="203200"/>
                          </a:xfrm>
                          <a:prstGeom prst="rect">
                            <a:avLst/>
                          </a:prstGeom>
                        </pic:spPr>
                      </pic:pic>
                    </a:graphicData>
                  </a:graphic>
                </wp:inline>
              </w:drawing>
            </w:r>
          </w:p>
          <w:p>
            <w:pPr>
              <w:spacing w:after="20"/>
              <w:ind w:left="20"/>
              <w:jc w:val="both"/>
            </w:pPr>
            <w:r>
              <w:drawing>
                <wp:inline distT="0" distB="0" distL="0" distR="0">
                  <wp:extent cx="2159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2"/>
                          <a:stretch>
                            <a:fillRect/>
                          </a:stretch>
                        </pic:blipFill>
                        <pic:spPr>
                          <a:xfrm>
                            <a:off x="0" y="0"/>
                            <a:ext cx="215900" cy="203200"/>
                          </a:xfrm>
                          <a:prstGeom prst="rect">
                            <a:avLst/>
                          </a:prstGeom>
                        </pic:spPr>
                      </pic:pic>
                    </a:graphicData>
                  </a:graphic>
                </wp:inline>
              </w:drawing>
            </w:r>
          </w:p>
          <w:p>
            <w:pPr>
              <w:spacing w:after="20"/>
              <w:ind w:left="20"/>
              <w:jc w:val="both"/>
            </w:pPr>
            <w:r>
              <w:drawing>
                <wp:inline distT="0" distB="0" distL="0" distR="0">
                  <wp:extent cx="2159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3"/>
                          <a:stretch>
                            <a:fillRect/>
                          </a:stretch>
                        </pic:blipFill>
                        <pic:spPr>
                          <a:xfrm>
                            <a:off x="0" y="0"/>
                            <a:ext cx="215900" cy="203200"/>
                          </a:xfrm>
                          <a:prstGeom prst="rect">
                            <a:avLst/>
                          </a:prstGeom>
                        </pic:spPr>
                      </pic:pic>
                    </a:graphicData>
                  </a:graphic>
                </wp:inline>
              </w:drawing>
            </w:r>
          </w:p>
          <w:p>
            <w:pPr>
              <w:spacing w:after="20"/>
              <w:ind w:left="20"/>
              <w:jc w:val="both"/>
            </w:pPr>
            <w:r>
              <w:drawing>
                <wp:inline distT="0" distB="0" distL="0" distR="0">
                  <wp:extent cx="2159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4"/>
                          <a:stretch>
                            <a:fillRect/>
                          </a:stretch>
                        </pic:blipFill>
                        <pic:spPr>
                          <a:xfrm>
                            <a:off x="0" y="0"/>
                            <a:ext cx="215900" cy="203200"/>
                          </a:xfrm>
                          <a:prstGeom prst="rect">
                            <a:avLst/>
                          </a:prstGeom>
                        </pic:spPr>
                      </pic:pic>
                    </a:graphicData>
                  </a:graphic>
                </wp:inline>
              </w:drawing>
            </w:r>
          </w:p>
          <w:p>
            <w:pPr>
              <w:spacing w:after="20"/>
              <w:ind w:left="20"/>
              <w:jc w:val="both"/>
            </w:pPr>
            <w:r>
              <w:drawing>
                <wp:inline distT="0" distB="0" distL="0" distR="0">
                  <wp:extent cx="2159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5"/>
                          <a:stretch>
                            <a:fillRect/>
                          </a:stretch>
                        </pic:blipFill>
                        <pic:spPr>
                          <a:xfrm>
                            <a:off x="0" y="0"/>
                            <a:ext cx="215900" cy="203200"/>
                          </a:xfrm>
                          <a:prstGeom prst="rect">
                            <a:avLst/>
                          </a:prstGeom>
                        </pic:spPr>
                      </pic:pic>
                    </a:graphicData>
                  </a:graphic>
                </wp:inline>
              </w:drawing>
            </w:r>
          </w:p>
          <w:p>
            <w:pPr>
              <w:spacing w:after="20"/>
              <w:ind w:left="20"/>
              <w:jc w:val="both"/>
            </w:pPr>
            <w:r>
              <w:drawing>
                <wp:inline distT="0" distB="0" distL="0" distR="0">
                  <wp:extent cx="2159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6"/>
                          <a:stretch>
                            <a:fillRect/>
                          </a:stretch>
                        </pic:blipFill>
                        <pic:spPr>
                          <a:xfrm>
                            <a:off x="0" y="0"/>
                            <a:ext cx="215900" cy="203200"/>
                          </a:xfrm>
                          <a:prstGeom prst="rect">
                            <a:avLst/>
                          </a:prstGeom>
                        </pic:spPr>
                      </pic:pic>
                    </a:graphicData>
                  </a:graphic>
                </wp:inline>
              </w:drawing>
            </w:r>
          </w:p>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95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ПОДАЧА РУЛОНА НА ОДНУ СТРАНИЦУ (7 сигналов  № 28);</w:t>
            </w:r>
          </w:p>
        </w:tc>
      </w:tr>
      <w:tr>
        <w:trPr>
          <w:trHeight w:val="30" w:hRule="atLeast"/>
        </w:trPr>
        <w:tc>
          <w:tcPr>
            <w:tcW w:w="27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1905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7"/>
                          <a:stretch>
                            <a:fillRect/>
                          </a:stretch>
                        </pic:blipFill>
                        <pic:spPr>
                          <a:xfrm>
                            <a:off x="0" y="0"/>
                            <a:ext cx="190500" cy="266700"/>
                          </a:xfrm>
                          <a:prstGeom prst="rect">
                            <a:avLst/>
                          </a:prstGeom>
                        </pic:spPr>
                      </pic:pic>
                    </a:graphicData>
                  </a:graphic>
                </wp:inline>
              </w:drawing>
            </w:r>
          </w:p>
          <w:p>
            <w:pPr>
              <w:spacing w:after="20"/>
              <w:ind w:left="20"/>
              <w:jc w:val="both"/>
            </w:pPr>
            <w:r>
              <w:drawing>
                <wp:inline distT="0" distB="0" distL="0" distR="0">
                  <wp:extent cx="1905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8"/>
                          <a:stretch>
                            <a:fillRect/>
                          </a:stretch>
                        </pic:blipFill>
                        <pic:spPr>
                          <a:xfrm>
                            <a:off x="0" y="0"/>
                            <a:ext cx="190500" cy="266700"/>
                          </a:xfrm>
                          <a:prstGeom prst="rect">
                            <a:avLst/>
                          </a:prstGeom>
                        </pic:spPr>
                      </pic:pic>
                    </a:graphicData>
                  </a:graphic>
                </wp:inline>
              </w:drawing>
            </w:r>
          </w:p>
          <w:p>
            <w:pPr>
              <w:spacing w:after="20"/>
              <w:ind w:left="20"/>
              <w:jc w:val="both"/>
            </w:pPr>
            <w:r>
              <w:drawing>
                <wp:inline distT="0" distB="0" distL="0" distR="0">
                  <wp:extent cx="1905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9"/>
                          <a:stretch>
                            <a:fillRect/>
                          </a:stretch>
                        </pic:blipFill>
                        <pic:spPr>
                          <a:xfrm>
                            <a:off x="0" y="0"/>
                            <a:ext cx="190500" cy="266700"/>
                          </a:xfrm>
                          <a:prstGeom prst="rect">
                            <a:avLst/>
                          </a:prstGeom>
                        </pic:spPr>
                      </pic:pic>
                    </a:graphicData>
                  </a:graphic>
                </wp:inline>
              </w:drawing>
            </w:r>
          </w:p>
          <w:p>
            <w:pPr>
              <w:spacing w:after="20"/>
              <w:ind w:left="20"/>
              <w:jc w:val="both"/>
            </w:pPr>
            <w:r>
              <w:drawing>
                <wp:inline distT="0" distB="0" distL="0" distR="0">
                  <wp:extent cx="1905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0"/>
                          <a:stretch>
                            <a:fillRect/>
                          </a:stretch>
                        </pic:blipFill>
                        <pic:spPr>
                          <a:xfrm>
                            <a:off x="0" y="0"/>
                            <a:ext cx="190500" cy="266700"/>
                          </a:xfrm>
                          <a:prstGeom prst="rect">
                            <a:avLst/>
                          </a:prstGeom>
                        </pic:spPr>
                      </pic:pic>
                    </a:graphicData>
                  </a:graphic>
                </wp:inline>
              </w:drawing>
            </w:r>
          </w:p>
          <w:p>
            <w:pPr>
              <w:spacing w:after="20"/>
              <w:ind w:left="20"/>
              <w:jc w:val="both"/>
            </w:pPr>
            <w:r>
              <w:drawing>
                <wp:inline distT="0" distB="0" distL="0" distR="0">
                  <wp:extent cx="1905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1"/>
                          <a:stretch>
                            <a:fillRect/>
                          </a:stretch>
                        </pic:blipFill>
                        <pic:spPr>
                          <a:xfrm>
                            <a:off x="0" y="0"/>
                            <a:ext cx="190500" cy="266700"/>
                          </a:xfrm>
                          <a:prstGeom prst="rect">
                            <a:avLst/>
                          </a:prstGeom>
                        </pic:spPr>
                      </pic:pic>
                    </a:graphicData>
                  </a:graphic>
                </wp:inline>
              </w:drawing>
            </w:r>
          </w:p>
          <w:p>
            <w:pPr>
              <w:spacing w:after="20"/>
              <w:ind w:left="20"/>
              <w:jc w:val="both"/>
            </w:pPr>
            <w:r>
              <w:drawing>
                <wp:inline distT="0" distB="0" distL="0" distR="0">
                  <wp:extent cx="1905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2"/>
                          <a:stretch>
                            <a:fillRect/>
                          </a:stretch>
                        </pic:blipFill>
                        <pic:spPr>
                          <a:xfrm>
                            <a:off x="0" y="0"/>
                            <a:ext cx="190500" cy="266700"/>
                          </a:xfrm>
                          <a:prstGeom prst="rect">
                            <a:avLst/>
                          </a:prstGeom>
                        </pic:spPr>
                      </pic:pic>
                    </a:graphicData>
                  </a:graphic>
                </wp:inline>
              </w:drawing>
            </w:r>
          </w:p>
          <w:p>
            <w:pPr>
              <w:spacing w:after="20"/>
              <w:ind w:left="20"/>
              <w:jc w:val="both"/>
            </w:pPr>
            <w:r>
              <w:drawing>
                <wp:inline distT="0" distB="0" distL="0" distR="0">
                  <wp:extent cx="1905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3"/>
                          <a:stretch>
                            <a:fillRect/>
                          </a:stretch>
                        </pic:blipFill>
                        <pic:spPr>
                          <a:xfrm>
                            <a:off x="0" y="0"/>
                            <a:ext cx="190500" cy="266700"/>
                          </a:xfrm>
                          <a:prstGeom prst="rect">
                            <a:avLst/>
                          </a:prstGeom>
                        </pic:spPr>
                      </pic:pic>
                    </a:graphicData>
                  </a:graphic>
                </wp:inline>
              </w:drawing>
            </w:r>
          </w:p>
          <w:p>
            <w:pPr>
              <w:spacing w:after="20"/>
              <w:ind w:left="20"/>
              <w:jc w:val="both"/>
            </w:pPr>
            <w:r>
              <w:drawing>
                <wp:inline distT="0" distB="0" distL="0" distR="0">
                  <wp:extent cx="1905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4"/>
                          <a:stretch>
                            <a:fillRect/>
                          </a:stretch>
                        </pic:blipFill>
                        <pic:spPr>
                          <a:xfrm>
                            <a:off x="0" y="0"/>
                            <a:ext cx="190500" cy="266700"/>
                          </a:xfrm>
                          <a:prstGeom prst="rect">
                            <a:avLst/>
                          </a:prstGeom>
                        </pic:spPr>
                      </pic:pic>
                    </a:graphicData>
                  </a:graphic>
                </wp:inline>
              </w:drawing>
            </w:r>
          </w:p>
          <w:p>
            <w:pPr>
              <w:spacing w:after="20"/>
              <w:ind w:left="20"/>
              <w:jc w:val="both"/>
            </w:pPr>
            <w:r>
              <w:drawing>
                <wp:inline distT="0" distB="0" distL="0" distR="0">
                  <wp:extent cx="1905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5"/>
                          <a:stretch>
                            <a:fillRect/>
                          </a:stretch>
                        </pic:blipFill>
                        <pic:spPr>
                          <a:xfrm>
                            <a:off x="0" y="0"/>
                            <a:ext cx="190500" cy="266700"/>
                          </a:xfrm>
                          <a:prstGeom prst="rect">
                            <a:avLst/>
                          </a:prstGeom>
                        </pic:spPr>
                      </pic:pic>
                    </a:graphicData>
                  </a:graphic>
                </wp:inline>
              </w:drawing>
            </w:r>
          </w:p>
          <w:p>
            <w:pPr>
              <w:spacing w:after="20"/>
              <w:ind w:left="20"/>
              <w:jc w:val="both"/>
            </w:pPr>
            <w:r>
              <w:drawing>
                <wp:inline distT="0" distB="0" distL="0" distR="0">
                  <wp:extent cx="1905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6"/>
                          <a:stretch>
                            <a:fillRect/>
                          </a:stretch>
                        </pic:blipFill>
                        <pic:spPr>
                          <a:xfrm>
                            <a:off x="0" y="0"/>
                            <a:ext cx="190500" cy="266700"/>
                          </a:xfrm>
                          <a:prstGeom prst="rect">
                            <a:avLst/>
                          </a:prstGeom>
                        </pic:spPr>
                      </pic:pic>
                    </a:graphicData>
                  </a:graphic>
                </wp:inline>
              </w:drawing>
            </w:r>
          </w:p>
          <w:p>
            <w:pPr>
              <w:spacing w:after="20"/>
              <w:ind w:left="20"/>
              <w:jc w:val="both"/>
            </w:pPr>
            <w:r>
              <w:drawing>
                <wp:inline distT="0" distB="0" distL="0" distR="0">
                  <wp:extent cx="1905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7"/>
                          <a:stretch>
                            <a:fillRect/>
                          </a:stretch>
                        </pic:blipFill>
                        <pic:spPr>
                          <a:xfrm>
                            <a:off x="0" y="0"/>
                            <a:ext cx="190500" cy="266700"/>
                          </a:xfrm>
                          <a:prstGeom prst="rect">
                            <a:avLst/>
                          </a:prstGeom>
                        </pic:spPr>
                      </pic:pic>
                    </a:graphicData>
                  </a:graphic>
                </wp:inline>
              </w:drawing>
            </w:r>
          </w:p>
          <w:p>
            <w:pPr>
              <w:spacing w:after="20"/>
              <w:ind w:left="20"/>
              <w:jc w:val="both"/>
            </w:pPr>
            <w:r>
              <w:drawing>
                <wp:inline distT="0" distB="0" distL="0" distR="0">
                  <wp:extent cx="1905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8"/>
                          <a:stretch>
                            <a:fillRect/>
                          </a:stretch>
                        </pic:blipFill>
                        <pic:spPr>
                          <a:xfrm>
                            <a:off x="0" y="0"/>
                            <a:ext cx="190500" cy="266700"/>
                          </a:xfrm>
                          <a:prstGeom prst="rect">
                            <a:avLst/>
                          </a:prstGeom>
                        </pic:spPr>
                      </pic:pic>
                    </a:graphicData>
                  </a:graphic>
                </wp:inline>
              </w:drawing>
            </w:r>
          </w:p>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95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СИГНАЛ РАЗДЕЛЕНИЯ СООБЩЕНИЙ (12 сигналов № 29).</w:t>
            </w:r>
          </w:p>
        </w:tc>
      </w:tr>
    </w:tbl>
    <w:p>
      <w:pPr>
        <w:spacing w:after="0"/>
        <w:ind w:left="0"/>
        <w:jc w:val="left"/>
      </w:pPr>
      <w:r>
        <w:br/>
      </w:r>
      <w:r>
        <w:rPr>
          <w:rFonts w:ascii="Times New Roman"/>
          <w:b w:val="false"/>
          <w:i w:val="false"/>
          <w:color w:val="000000"/>
          <w:sz w:val="28"/>
        </w:rPr>
        <w:t>
</w:t>
      </w:r>
    </w:p>
    <w:bookmarkStart w:name="z851" w:id="798"/>
    <w:p>
      <w:pPr>
        <w:spacing w:after="0"/>
        <w:ind w:left="0"/>
        <w:jc w:val="both"/>
      </w:pPr>
      <w:r>
        <w:rPr>
          <w:rFonts w:ascii="Times New Roman"/>
          <w:b w:val="false"/>
          <w:i w:val="false"/>
          <w:color w:val="000000"/>
          <w:sz w:val="28"/>
        </w:rPr>
        <w:t>
      32. Заголовок включает:</w:t>
      </w:r>
    </w:p>
    <w:bookmarkEnd w:id="798"/>
    <w:p>
      <w:pPr>
        <w:spacing w:after="0"/>
        <w:ind w:left="0"/>
        <w:jc w:val="both"/>
      </w:pPr>
      <w:r>
        <w:rPr>
          <w:rFonts w:ascii="Times New Roman"/>
          <w:b w:val="false"/>
          <w:i w:val="false"/>
          <w:color w:val="000000"/>
          <w:sz w:val="28"/>
        </w:rPr>
        <w:t>
      1) сигнал начала сообщения - знаки "ЗЦЗЦ" ("ZCZC");</w:t>
      </w:r>
    </w:p>
    <w:p>
      <w:pPr>
        <w:spacing w:after="0"/>
        <w:ind w:left="0"/>
        <w:jc w:val="both"/>
      </w:pPr>
      <w:r>
        <w:rPr>
          <w:rFonts w:ascii="Times New Roman"/>
          <w:b w:val="false"/>
          <w:i w:val="false"/>
          <w:color w:val="000000"/>
          <w:sz w:val="28"/>
        </w:rPr>
        <w:t>
      обозначение передачи, включающее обозначение канала и канальный порядковый номер;</w:t>
      </w:r>
    </w:p>
    <w:p>
      <w:pPr>
        <w:spacing w:after="0"/>
        <w:ind w:left="0"/>
        <w:jc w:val="both"/>
      </w:pPr>
      <w:r>
        <w:rPr>
          <w:rFonts w:ascii="Times New Roman"/>
          <w:b w:val="false"/>
          <w:i w:val="false"/>
          <w:color w:val="000000"/>
          <w:sz w:val="28"/>
        </w:rPr>
        <w:t>
      дополнительную служебную информацию (при необходимости), включающую одну позицию "ПРОБЕЛ" и данные, содержащую не более десяти знаков;</w:t>
      </w:r>
    </w:p>
    <w:p>
      <w:pPr>
        <w:spacing w:after="0"/>
        <w:ind w:left="0"/>
        <w:jc w:val="both"/>
      </w:pPr>
      <w:r>
        <w:rPr>
          <w:rFonts w:ascii="Times New Roman"/>
          <w:b w:val="false"/>
          <w:i w:val="false"/>
          <w:color w:val="000000"/>
          <w:sz w:val="28"/>
        </w:rPr>
        <w:t>
      сигнал пробела;</w:t>
      </w:r>
    </w:p>
    <w:p>
      <w:pPr>
        <w:spacing w:after="0"/>
        <w:ind w:left="0"/>
        <w:jc w:val="both"/>
      </w:pPr>
      <w:r>
        <w:rPr>
          <w:rFonts w:ascii="Times New Roman"/>
          <w:b w:val="false"/>
          <w:i w:val="false"/>
          <w:color w:val="000000"/>
          <w:sz w:val="28"/>
        </w:rPr>
        <w:t>
      2) сигналу начала сообщения должен предшествовать регистр, соответствующий алфавиту (русский, латынь), на котором написана телеграмма отправителем;</w:t>
      </w:r>
    </w:p>
    <w:p>
      <w:pPr>
        <w:spacing w:after="0"/>
        <w:ind w:left="0"/>
        <w:jc w:val="both"/>
      </w:pPr>
      <w:r>
        <w:rPr>
          <w:rFonts w:ascii="Times New Roman"/>
          <w:b w:val="false"/>
          <w:i w:val="false"/>
          <w:color w:val="000000"/>
          <w:sz w:val="28"/>
        </w:rPr>
        <w:t xml:space="preserve">
      3) обозначение передачи состоит из трех букв, выбранных и присвоенных передающей станцией AFTN. Как правило, первая буква означает передающую сторону, вторая - приемную сторону цепи и третья – канал. При одном канале - это буква А, если каналов более одного, то следующие каналы – "Б, В.... В" обозначении передачи не должны применяться буквы русского алфавита "Ч, Ш, Щ, Э, Ю", а также сочетания "ЗЦ" ("ZC"), "ЖЖ" ("VV") и "НН" ("NN"). На станциях AFTN не должно быть одинаковых обозначений каналов связи; </w:t>
      </w:r>
    </w:p>
    <w:p>
      <w:pPr>
        <w:spacing w:after="0"/>
        <w:ind w:left="0"/>
        <w:jc w:val="both"/>
      </w:pPr>
      <w:r>
        <w:rPr>
          <w:rFonts w:ascii="Times New Roman"/>
          <w:b w:val="false"/>
          <w:i w:val="false"/>
          <w:color w:val="000000"/>
          <w:sz w:val="28"/>
        </w:rPr>
        <w:t xml:space="preserve">
      4) станции AFTN последовательно присваивают канальные порядковые номера, состоящие из трех цифр, от 001 до 000 (000 соответствует тысяче данной серии) всем сообщениям, переданным непосредственно от одной станции AFTN к другой. Каждому каналу присваиваются отдельные серии (001 до 000) данных номеров. Первая серия ежедневно начинаются в 00.00 часов; </w:t>
      </w:r>
    </w:p>
    <w:p>
      <w:pPr>
        <w:spacing w:after="0"/>
        <w:ind w:left="0"/>
        <w:jc w:val="both"/>
      </w:pPr>
      <w:r>
        <w:rPr>
          <w:rFonts w:ascii="Times New Roman"/>
          <w:b w:val="false"/>
          <w:i w:val="false"/>
          <w:color w:val="000000"/>
          <w:sz w:val="28"/>
        </w:rPr>
        <w:t>
      5) при условии договоренности между двумя смежными станциями AFTN, между ними разрешается использование четырехзначных канальных порядковых номеров;</w:t>
      </w:r>
    </w:p>
    <w:p>
      <w:pPr>
        <w:spacing w:after="0"/>
        <w:ind w:left="0"/>
        <w:jc w:val="both"/>
      </w:pPr>
      <w:r>
        <w:rPr>
          <w:rFonts w:ascii="Times New Roman"/>
          <w:b w:val="false"/>
          <w:i w:val="false"/>
          <w:color w:val="000000"/>
          <w:sz w:val="28"/>
        </w:rPr>
        <w:t>
      6) обозначение передачи посылается по цепи в следующей последовательности:</w:t>
      </w:r>
    </w:p>
    <w:p>
      <w:pPr>
        <w:spacing w:after="0"/>
        <w:ind w:left="0"/>
        <w:jc w:val="both"/>
      </w:pPr>
      <w:r>
        <w:rPr>
          <w:rFonts w:ascii="Times New Roman"/>
          <w:b w:val="false"/>
          <w:i w:val="false"/>
          <w:color w:val="000000"/>
          <w:sz w:val="28"/>
        </w:rPr>
        <w:t>
      "ПРОБЕЛ" [</w:t>
      </w:r>
    </w:p>
    <w:p>
      <w:pPr>
        <w:spacing w:after="0"/>
        <w:ind w:left="0"/>
        <w:jc w:val="both"/>
      </w:pPr>
      <w:r>
        <w:drawing>
          <wp:inline distT="0" distB="0" distL="0" distR="0">
            <wp:extent cx="317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9"/>
                    <a:stretch>
                      <a:fillRect/>
                    </a:stretch>
                  </pic:blipFill>
                  <pic:spPr>
                    <a:xfrm>
                      <a:off x="0" y="0"/>
                      <a:ext cx="317500" cy="1905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буква, присвоенная передающей станции AFTN;</w:t>
      </w:r>
    </w:p>
    <w:p>
      <w:pPr>
        <w:spacing w:after="0"/>
        <w:ind w:left="0"/>
        <w:jc w:val="both"/>
      </w:pPr>
      <w:r>
        <w:rPr>
          <w:rFonts w:ascii="Times New Roman"/>
          <w:b w:val="false"/>
          <w:i w:val="false"/>
          <w:color w:val="000000"/>
          <w:sz w:val="28"/>
        </w:rPr>
        <w:t>
      буква, присвоенная приемной станции AFTN;</w:t>
      </w:r>
    </w:p>
    <w:p>
      <w:pPr>
        <w:spacing w:after="0"/>
        <w:ind w:left="0"/>
        <w:jc w:val="both"/>
      </w:pPr>
      <w:r>
        <w:rPr>
          <w:rFonts w:ascii="Times New Roman"/>
          <w:b w:val="false"/>
          <w:i w:val="false"/>
          <w:color w:val="000000"/>
          <w:sz w:val="28"/>
        </w:rPr>
        <w:t>
      буква обозначения канала;</w:t>
      </w:r>
    </w:p>
    <w:p>
      <w:pPr>
        <w:spacing w:after="0"/>
        <w:ind w:left="0"/>
        <w:jc w:val="both"/>
      </w:pPr>
      <w:r>
        <w:rPr>
          <w:rFonts w:ascii="Times New Roman"/>
          <w:b w:val="false"/>
          <w:i w:val="false"/>
          <w:color w:val="000000"/>
          <w:sz w:val="28"/>
        </w:rPr>
        <w:t>
      "ПЕРЕКЛЮЧЕНИЕ НА ЦИФРОВОЙ РЕГИСТР [</w:t>
      </w:r>
    </w:p>
    <w:p>
      <w:pPr>
        <w:spacing w:after="0"/>
        <w:ind w:left="0"/>
        <w:jc w:val="both"/>
      </w:pPr>
      <w:r>
        <w:drawing>
          <wp:inline distT="0" distB="0" distL="0" distR="0">
            <wp:extent cx="1270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0"/>
                    <a:stretch>
                      <a:fillRect/>
                    </a:stretch>
                  </pic:blipFill>
                  <pic:spPr>
                    <a:xfrm>
                      <a:off x="0" y="0"/>
                      <a:ext cx="127000" cy="2413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канальный порядковый номер;</w:t>
      </w:r>
    </w:p>
    <w:p>
      <w:pPr>
        <w:spacing w:after="0"/>
        <w:ind w:left="0"/>
        <w:jc w:val="both"/>
      </w:pPr>
      <w:r>
        <w:rPr>
          <w:rFonts w:ascii="Times New Roman"/>
          <w:b w:val="false"/>
          <w:i w:val="false"/>
          <w:color w:val="000000"/>
          <w:sz w:val="28"/>
        </w:rPr>
        <w:t>
      7) Сразу после обозначения передачи, передается "СИГНАЛ ПРОБЕЛА";</w:t>
      </w:r>
    </w:p>
    <w:p>
      <w:pPr>
        <w:spacing w:after="0"/>
        <w:ind w:left="0"/>
        <w:jc w:val="both"/>
      </w:pPr>
      <w:r>
        <w:rPr>
          <w:rFonts w:ascii="Times New Roman"/>
          <w:b w:val="false"/>
          <w:i w:val="false"/>
          <w:color w:val="000000"/>
          <w:sz w:val="28"/>
        </w:rPr>
        <w:t xml:space="preserve">
      8) При условии договоренности между двумя смежными станциями AFTN, разрешается включать необязательную служебную информацию после обозначения передачи (время начала передачи, идентификатор повтора РПТ и т.п.). Такой дополнительной служебной информации предшествует позиция "ПРОБЕЛ", за которым следует не более десяти знаков. После дополнительной служебной информации следует "СИГНАЛ ПРОБЕЛА". </w:t>
      </w:r>
    </w:p>
    <w:bookmarkStart w:name="z852" w:id="799"/>
    <w:p>
      <w:pPr>
        <w:spacing w:after="0"/>
        <w:ind w:left="0"/>
        <w:jc w:val="both"/>
      </w:pPr>
      <w:r>
        <w:rPr>
          <w:rFonts w:ascii="Times New Roman"/>
          <w:b w:val="false"/>
          <w:i w:val="false"/>
          <w:color w:val="000000"/>
          <w:sz w:val="28"/>
        </w:rPr>
        <w:t>
      33. Адрес включает:</w:t>
      </w:r>
    </w:p>
    <w:bookmarkEnd w:id="799"/>
    <w:p>
      <w:pPr>
        <w:spacing w:after="0"/>
        <w:ind w:left="0"/>
        <w:jc w:val="both"/>
      </w:pPr>
      <w:r>
        <w:rPr>
          <w:rFonts w:ascii="Times New Roman"/>
          <w:b w:val="false"/>
          <w:i w:val="false"/>
          <w:color w:val="000000"/>
          <w:sz w:val="28"/>
        </w:rPr>
        <w:t>
      индекс срочности;</w:t>
      </w:r>
    </w:p>
    <w:p>
      <w:pPr>
        <w:spacing w:after="0"/>
        <w:ind w:left="0"/>
        <w:jc w:val="both"/>
      </w:pPr>
      <w:r>
        <w:rPr>
          <w:rFonts w:ascii="Times New Roman"/>
          <w:b w:val="false"/>
          <w:i w:val="false"/>
          <w:color w:val="000000"/>
          <w:sz w:val="28"/>
        </w:rPr>
        <w:t>
      индекс адреса (адресатов);</w:t>
      </w:r>
    </w:p>
    <w:p>
      <w:pPr>
        <w:spacing w:after="0"/>
        <w:ind w:left="0"/>
        <w:jc w:val="both"/>
      </w:pPr>
      <w:r>
        <w:rPr>
          <w:rFonts w:ascii="Times New Roman"/>
          <w:b w:val="false"/>
          <w:i w:val="false"/>
          <w:color w:val="000000"/>
          <w:sz w:val="28"/>
        </w:rPr>
        <w:t>
      функцию (функции) выравнивания [&lt;</w:t>
      </w:r>
    </w:p>
    <w:p>
      <w:pPr>
        <w:spacing w:after="0"/>
        <w:ind w:left="0"/>
        <w:jc w:val="both"/>
      </w:pPr>
      <w:r>
        <w:drawing>
          <wp:inline distT="0" distB="0" distL="0" distR="0">
            <wp:extent cx="2159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1"/>
                    <a:stretch>
                      <a:fillRect/>
                    </a:stretch>
                  </pic:blipFill>
                  <pic:spPr>
                    <a:xfrm>
                      <a:off x="0" y="0"/>
                      <a:ext cx="215900" cy="2032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Индекс срочности состоит из соответствующей двухбуквенной группы, присвоенной отправителем сообщения или станцией AFTN при запросах (на русском регистре – "СС", "ДД", "ФФ", "ГГ", "КК" на латинском регистре – "SS", "DD", "FF", "GG", "KK").</w:t>
      </w:r>
    </w:p>
    <w:p>
      <w:pPr>
        <w:spacing w:after="0"/>
        <w:ind w:left="0"/>
        <w:jc w:val="both"/>
      </w:pPr>
      <w:r>
        <w:rPr>
          <w:rFonts w:ascii="Times New Roman"/>
          <w:b w:val="false"/>
          <w:i w:val="false"/>
          <w:color w:val="000000"/>
          <w:sz w:val="28"/>
        </w:rPr>
        <w:t xml:space="preserve">
      Индекс адресата, который следует непосредственно после позиции "ПРОБЕЛ" за индексом срочности, за исключением случаев, когда он представляет собой первый индекс адресата во второй или третьей строке адресов, включает в себя восемь букв, определяемых подпунктом 1) </w:t>
      </w:r>
      <w:r>
        <w:rPr>
          <w:rFonts w:ascii="Times New Roman"/>
          <w:b w:val="false"/>
          <w:i w:val="false"/>
          <w:color w:val="000000"/>
          <w:sz w:val="28"/>
        </w:rPr>
        <w:t>пункта 25</w:t>
      </w:r>
      <w:r>
        <w:rPr>
          <w:rFonts w:ascii="Times New Roman"/>
          <w:b w:val="false"/>
          <w:i w:val="false"/>
          <w:color w:val="000000"/>
          <w:sz w:val="28"/>
        </w:rPr>
        <w:t xml:space="preserve"> к настоящей Технологии.</w:t>
      </w:r>
    </w:p>
    <w:p>
      <w:pPr>
        <w:spacing w:after="0"/>
        <w:ind w:left="0"/>
        <w:jc w:val="both"/>
      </w:pPr>
      <w:r>
        <w:rPr>
          <w:rFonts w:ascii="Times New Roman"/>
          <w:b w:val="false"/>
          <w:i w:val="false"/>
          <w:color w:val="000000"/>
          <w:sz w:val="28"/>
        </w:rPr>
        <w:t>
      Индексы адресатов разделяются "ПРОБЕЛОМ".</w:t>
      </w:r>
    </w:p>
    <w:p>
      <w:pPr>
        <w:spacing w:after="0"/>
        <w:ind w:left="0"/>
        <w:jc w:val="both"/>
      </w:pPr>
      <w:r>
        <w:rPr>
          <w:rFonts w:ascii="Times New Roman"/>
          <w:b w:val="false"/>
          <w:i w:val="false"/>
          <w:color w:val="000000"/>
          <w:sz w:val="28"/>
        </w:rPr>
        <w:t>
      Полный адрес должен занимать в одном сообщении не более трех адресных строк, отпечатанных рулонным (страничным) аппаратом (7 индексов адресов в строке).</w:t>
      </w:r>
    </w:p>
    <w:p>
      <w:pPr>
        <w:spacing w:after="0"/>
        <w:ind w:left="0"/>
        <w:jc w:val="both"/>
      </w:pPr>
      <w:r>
        <w:rPr>
          <w:rFonts w:ascii="Times New Roman"/>
          <w:b w:val="false"/>
          <w:i w:val="false"/>
          <w:color w:val="000000"/>
          <w:sz w:val="28"/>
        </w:rPr>
        <w:t>
      Если приемная станция AFTN не может обработать три адресных строки, то на смежной станции AFTN или станции отправления AFTN такие сообщения до их передачи преобразуются в два или более, содержащих по одной адресной строке.</w:t>
      </w:r>
    </w:p>
    <w:p>
      <w:pPr>
        <w:spacing w:after="0"/>
        <w:ind w:left="0"/>
        <w:jc w:val="both"/>
      </w:pPr>
      <w:r>
        <w:rPr>
          <w:rFonts w:ascii="Times New Roman"/>
          <w:b w:val="false"/>
          <w:i w:val="false"/>
          <w:color w:val="000000"/>
          <w:sz w:val="28"/>
        </w:rPr>
        <w:t>
      После каждой строки индексов адресов следует функция выравнивания [&lt;</w:t>
      </w:r>
    </w:p>
    <w:p>
      <w:pPr>
        <w:spacing w:after="0"/>
        <w:ind w:left="0"/>
        <w:jc w:val="both"/>
      </w:pPr>
      <w:r>
        <w:drawing>
          <wp:inline distT="0" distB="0" distL="0" distR="0">
            <wp:extent cx="2159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2"/>
                    <a:stretch>
                      <a:fillRect/>
                    </a:stretch>
                  </pic:blipFill>
                  <pic:spPr>
                    <a:xfrm>
                      <a:off x="0" y="0"/>
                      <a:ext cx="215900" cy="2032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bookmarkStart w:name="z853" w:id="800"/>
    <w:p>
      <w:pPr>
        <w:spacing w:after="0"/>
        <w:ind w:left="0"/>
        <w:jc w:val="both"/>
      </w:pPr>
      <w:r>
        <w:rPr>
          <w:rFonts w:ascii="Times New Roman"/>
          <w:b w:val="false"/>
          <w:i w:val="false"/>
          <w:color w:val="000000"/>
          <w:sz w:val="28"/>
        </w:rPr>
        <w:t>
      34. Источник включает:</w:t>
      </w:r>
    </w:p>
    <w:bookmarkEnd w:id="800"/>
    <w:p>
      <w:pPr>
        <w:spacing w:after="0"/>
        <w:ind w:left="0"/>
        <w:jc w:val="both"/>
      </w:pPr>
      <w:r>
        <w:rPr>
          <w:rFonts w:ascii="Times New Roman"/>
          <w:b w:val="false"/>
          <w:i w:val="false"/>
          <w:color w:val="000000"/>
          <w:sz w:val="28"/>
        </w:rPr>
        <w:t>
      время подачи сообщения;</w:t>
      </w:r>
    </w:p>
    <w:p>
      <w:pPr>
        <w:spacing w:after="0"/>
        <w:ind w:left="0"/>
        <w:jc w:val="both"/>
      </w:pPr>
      <w:r>
        <w:rPr>
          <w:rFonts w:ascii="Times New Roman"/>
          <w:b w:val="false"/>
          <w:i w:val="false"/>
          <w:color w:val="000000"/>
          <w:sz w:val="28"/>
        </w:rPr>
        <w:t>
      индекс отправителя;</w:t>
      </w:r>
    </w:p>
    <w:p>
      <w:pPr>
        <w:spacing w:after="0"/>
        <w:ind w:left="0"/>
        <w:jc w:val="both"/>
      </w:pPr>
      <w:r>
        <w:rPr>
          <w:rFonts w:ascii="Times New Roman"/>
          <w:b w:val="false"/>
          <w:i w:val="false"/>
          <w:color w:val="000000"/>
          <w:sz w:val="28"/>
        </w:rPr>
        <w:t>
      сигнал срочности (если необходимо);</w:t>
      </w:r>
    </w:p>
    <w:p>
      <w:pPr>
        <w:spacing w:after="0"/>
        <w:ind w:left="0"/>
        <w:jc w:val="both"/>
      </w:pPr>
      <w:r>
        <w:rPr>
          <w:rFonts w:ascii="Times New Roman"/>
          <w:b w:val="false"/>
          <w:i w:val="false"/>
          <w:color w:val="000000"/>
          <w:sz w:val="28"/>
        </w:rPr>
        <w:t>
      поле необязательных данных (если необходимо);</w:t>
      </w:r>
    </w:p>
    <w:p>
      <w:pPr>
        <w:spacing w:after="0"/>
        <w:ind w:left="0"/>
        <w:jc w:val="both"/>
      </w:pPr>
      <w:r>
        <w:rPr>
          <w:rFonts w:ascii="Times New Roman"/>
          <w:b w:val="false"/>
          <w:i w:val="false"/>
          <w:color w:val="000000"/>
          <w:sz w:val="28"/>
        </w:rPr>
        <w:t>
      функцию выравнивания [&lt;</w:t>
      </w:r>
    </w:p>
    <w:p>
      <w:pPr>
        <w:spacing w:after="0"/>
        <w:ind w:left="0"/>
        <w:jc w:val="both"/>
      </w:pPr>
      <w:r>
        <w:drawing>
          <wp:inline distT="0" distB="0" distL="0" distR="0">
            <wp:extent cx="2159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3"/>
                    <a:stretch>
                      <a:fillRect/>
                    </a:stretch>
                  </pic:blipFill>
                  <pic:spPr>
                    <a:xfrm>
                      <a:off x="0" y="0"/>
                      <a:ext cx="215900" cy="2032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время подачи сообщения включает группу из 6 цифр "дата-время", указывающую дату и время (UTC) подачи сообщения для передачи в сеть.</w:t>
      </w:r>
    </w:p>
    <w:p>
      <w:pPr>
        <w:spacing w:after="0"/>
        <w:ind w:left="0"/>
        <w:jc w:val="both"/>
      </w:pPr>
      <w:r>
        <w:rPr>
          <w:rFonts w:ascii="Times New Roman"/>
          <w:b w:val="false"/>
          <w:i w:val="false"/>
          <w:color w:val="000000"/>
          <w:sz w:val="28"/>
        </w:rPr>
        <w:t>
      После времени подачи сообщения следует одна позиция "ПЕРЕКЛЮЧЕНИЯ НА БУКВЕННЫЙ РЕГИСТР";</w:t>
      </w:r>
    </w:p>
    <w:p>
      <w:pPr>
        <w:spacing w:after="0"/>
        <w:ind w:left="0"/>
        <w:jc w:val="both"/>
      </w:pPr>
      <w:r>
        <w:rPr>
          <w:rFonts w:ascii="Times New Roman"/>
          <w:b w:val="false"/>
          <w:i w:val="false"/>
          <w:color w:val="000000"/>
          <w:sz w:val="28"/>
        </w:rPr>
        <w:t xml:space="preserve">
      2) индекс отправителя, который следует непосредственно после позиции "ПРОБЕЛ", включает в себя восемь букв, определенных подпунктом 2) </w:t>
      </w:r>
      <w:r>
        <w:rPr>
          <w:rFonts w:ascii="Times New Roman"/>
          <w:b w:val="false"/>
          <w:i w:val="false"/>
          <w:color w:val="000000"/>
          <w:sz w:val="28"/>
        </w:rPr>
        <w:t>пункта 25</w:t>
      </w:r>
      <w:r>
        <w:rPr>
          <w:rFonts w:ascii="Times New Roman"/>
          <w:b w:val="false"/>
          <w:i w:val="false"/>
          <w:color w:val="000000"/>
          <w:sz w:val="28"/>
        </w:rPr>
        <w:t xml:space="preserve"> настоящей Технологии;</w:t>
      </w:r>
    </w:p>
    <w:p>
      <w:pPr>
        <w:spacing w:after="0"/>
        <w:ind w:left="0"/>
        <w:jc w:val="both"/>
      </w:pPr>
      <w:r>
        <w:rPr>
          <w:rFonts w:ascii="Times New Roman"/>
          <w:b w:val="false"/>
          <w:i w:val="false"/>
          <w:color w:val="000000"/>
          <w:sz w:val="28"/>
        </w:rPr>
        <w:t>
      3) для сообщений, передаваемых по AFTN, которые были составлены в других сетях, используется действующий индекс отправителя AFTN, который был согласован для применения при ретрансляции сообщений или осуществления функции межсетевого интерфейса AFTN с внешней сетью;</w:t>
      </w:r>
    </w:p>
    <w:p>
      <w:pPr>
        <w:spacing w:after="0"/>
        <w:ind w:left="0"/>
        <w:jc w:val="both"/>
      </w:pPr>
      <w:r>
        <w:rPr>
          <w:rFonts w:ascii="Times New Roman"/>
          <w:b w:val="false"/>
          <w:i w:val="false"/>
          <w:color w:val="000000"/>
          <w:sz w:val="28"/>
        </w:rPr>
        <w:t>
      4) сигнал срочности используется только в сообщениях о бедствии (индекс срочности "СС", "SS"). В случае его использования он состоит из следующих элементов, расположенных в указанном порядке:</w:t>
      </w:r>
    </w:p>
    <w:p>
      <w:pPr>
        <w:spacing w:after="0"/>
        <w:ind w:left="0"/>
        <w:jc w:val="both"/>
      </w:pPr>
      <w:r>
        <w:rPr>
          <w:rFonts w:ascii="Times New Roman"/>
          <w:b w:val="false"/>
          <w:i w:val="false"/>
          <w:color w:val="000000"/>
          <w:sz w:val="28"/>
        </w:rPr>
        <w:t>
      "ПЕРЕКЛЮЧЕНИЕ НА ЦИФРОВОЙ РЕГИСТР";</w:t>
      </w:r>
    </w:p>
    <w:p>
      <w:pPr>
        <w:spacing w:after="0"/>
        <w:ind w:left="0"/>
        <w:jc w:val="both"/>
      </w:pPr>
      <w:r>
        <w:rPr>
          <w:rFonts w:ascii="Times New Roman"/>
          <w:b w:val="false"/>
          <w:i w:val="false"/>
          <w:color w:val="000000"/>
          <w:sz w:val="28"/>
        </w:rPr>
        <w:t>
      "ПЯТЬ" позиций сигнала № 10 (цифровой регистр);</w:t>
      </w:r>
    </w:p>
    <w:p>
      <w:pPr>
        <w:spacing w:after="0"/>
        <w:ind w:left="0"/>
        <w:jc w:val="both"/>
      </w:pPr>
      <w:r>
        <w:rPr>
          <w:rFonts w:ascii="Times New Roman"/>
          <w:b w:val="false"/>
          <w:i w:val="false"/>
          <w:color w:val="000000"/>
          <w:sz w:val="28"/>
        </w:rPr>
        <w:t>
      "ПЕРЕКЛЮЧЕНИЕ НА БУКВЕННЫЙ РЕГИСТР".</w:t>
      </w:r>
    </w:p>
    <w:p>
      <w:pPr>
        <w:spacing w:after="0"/>
        <w:ind w:left="0"/>
        <w:jc w:val="both"/>
      </w:pPr>
      <w:r>
        <w:rPr>
          <w:rFonts w:ascii="Times New Roman"/>
          <w:b w:val="false"/>
          <w:i w:val="false"/>
          <w:color w:val="000000"/>
          <w:sz w:val="28"/>
        </w:rPr>
        <w:t>
      Цифровой регистр сигнала № 10 Международного телеграфного кода "ITA-2" соответствует букве "Ю" на оборудовании с русским регистром и сигналу "BEL" на оборудовании без русского регистра.</w:t>
      </w:r>
    </w:p>
    <w:p>
      <w:pPr>
        <w:spacing w:after="0"/>
        <w:ind w:left="0"/>
        <w:jc w:val="both"/>
      </w:pPr>
      <w:r>
        <w:rPr>
          <w:rFonts w:ascii="Times New Roman"/>
          <w:b w:val="false"/>
          <w:i w:val="false"/>
          <w:color w:val="000000"/>
          <w:sz w:val="28"/>
        </w:rPr>
        <w:t>
      5) при условии договоренности между двумя смежными станциями AFTN, разрешается включать дополнительные данные в строку источника при условии, что общее количество знаков не превышает 69. Присутствие поля дополнительных данных обозначается наличием одного знака "ПРОБЕЛ" и заканчивается функцией выравнивания;</w:t>
      </w:r>
    </w:p>
    <w:p>
      <w:pPr>
        <w:spacing w:after="0"/>
        <w:ind w:left="0"/>
        <w:jc w:val="both"/>
      </w:pPr>
      <w:r>
        <w:rPr>
          <w:rFonts w:ascii="Times New Roman"/>
          <w:b w:val="false"/>
          <w:i w:val="false"/>
          <w:color w:val="000000"/>
          <w:sz w:val="28"/>
        </w:rPr>
        <w:t xml:space="preserve">
      6) при условии договоренности между двумя смежными станциями AFTN, разрешается включать в строку источника дополнительный адрес, который передается в соответствии с положением, изложенным в подпункте 2) </w:t>
      </w:r>
      <w:r>
        <w:rPr>
          <w:rFonts w:ascii="Times New Roman"/>
          <w:b w:val="false"/>
          <w:i w:val="false"/>
          <w:color w:val="000000"/>
          <w:sz w:val="28"/>
        </w:rPr>
        <w:t>пункта 25</w:t>
      </w:r>
      <w:r>
        <w:rPr>
          <w:rFonts w:ascii="Times New Roman"/>
          <w:b w:val="false"/>
          <w:i w:val="false"/>
          <w:color w:val="000000"/>
          <w:sz w:val="28"/>
        </w:rPr>
        <w:t xml:space="preserve"> к настоящей Технологии;</w:t>
      </w:r>
    </w:p>
    <w:p>
      <w:pPr>
        <w:spacing w:after="0"/>
        <w:ind w:left="0"/>
        <w:jc w:val="both"/>
      </w:pPr>
      <w:r>
        <w:rPr>
          <w:rFonts w:ascii="Times New Roman"/>
          <w:b w:val="false"/>
          <w:i w:val="false"/>
          <w:color w:val="000000"/>
          <w:sz w:val="28"/>
        </w:rPr>
        <w:t>
      7) строка источника завершается функцией выравнивания [&lt;</w:t>
      </w:r>
    </w:p>
    <w:p>
      <w:pPr>
        <w:spacing w:after="0"/>
        <w:ind w:left="0"/>
        <w:jc w:val="both"/>
      </w:pPr>
      <w:r>
        <w:drawing>
          <wp:inline distT="0" distB="0" distL="0" distR="0">
            <wp:extent cx="2159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4"/>
                    <a:stretch>
                      <a:fillRect/>
                    </a:stretch>
                  </pic:blipFill>
                  <pic:spPr>
                    <a:xfrm>
                      <a:off x="0" y="0"/>
                      <a:ext cx="215900" cy="2032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bookmarkStart w:name="z854" w:id="801"/>
    <w:p>
      <w:pPr>
        <w:spacing w:after="0"/>
        <w:ind w:left="0"/>
        <w:jc w:val="both"/>
      </w:pPr>
      <w:r>
        <w:rPr>
          <w:rFonts w:ascii="Times New Roman"/>
          <w:b w:val="false"/>
          <w:i w:val="false"/>
          <w:color w:val="000000"/>
          <w:sz w:val="28"/>
        </w:rPr>
        <w:t>
      35. Текст включает:</w:t>
      </w:r>
    </w:p>
    <w:bookmarkEnd w:id="801"/>
    <w:p>
      <w:pPr>
        <w:spacing w:after="0"/>
        <w:ind w:left="0"/>
        <w:jc w:val="both"/>
      </w:pPr>
      <w:r>
        <w:rPr>
          <w:rFonts w:ascii="Times New Roman"/>
          <w:b w:val="false"/>
          <w:i w:val="false"/>
          <w:color w:val="000000"/>
          <w:sz w:val="28"/>
        </w:rPr>
        <w:t xml:space="preserve">
      1) в начале текста сообщения может указываться название организации согласно подпунктам 1) и 2) </w:t>
      </w:r>
      <w:r>
        <w:rPr>
          <w:rFonts w:ascii="Times New Roman"/>
          <w:b w:val="false"/>
          <w:i w:val="false"/>
          <w:color w:val="000000"/>
          <w:sz w:val="28"/>
        </w:rPr>
        <w:t>пункта 25</w:t>
      </w:r>
      <w:r>
        <w:rPr>
          <w:rFonts w:ascii="Times New Roman"/>
          <w:b w:val="false"/>
          <w:i w:val="false"/>
          <w:color w:val="000000"/>
          <w:sz w:val="28"/>
        </w:rPr>
        <w:t xml:space="preserve"> настоящей Технологии;</w:t>
      </w:r>
    </w:p>
    <w:p>
      <w:pPr>
        <w:spacing w:after="0"/>
        <w:ind w:left="0"/>
        <w:jc w:val="both"/>
      </w:pPr>
      <w:r>
        <w:rPr>
          <w:rFonts w:ascii="Times New Roman"/>
          <w:b w:val="false"/>
          <w:i w:val="false"/>
          <w:color w:val="000000"/>
          <w:sz w:val="28"/>
        </w:rPr>
        <w:t>
      2) в конце каждой печатной строки текста, за исключением последней строки, передается функция выравнивания;</w:t>
      </w:r>
    </w:p>
    <w:p>
      <w:pPr>
        <w:spacing w:after="0"/>
        <w:ind w:left="0"/>
        <w:jc w:val="both"/>
      </w:pPr>
      <w:r>
        <w:rPr>
          <w:rFonts w:ascii="Times New Roman"/>
          <w:b w:val="false"/>
          <w:i w:val="false"/>
          <w:color w:val="000000"/>
          <w:sz w:val="28"/>
        </w:rPr>
        <w:t>
      3) в конце последней строки текста, передается следующий сигнал конца текста:</w:t>
      </w:r>
    </w:p>
    <w:p>
      <w:pPr>
        <w:spacing w:after="0"/>
        <w:ind w:left="0"/>
        <w:jc w:val="both"/>
      </w:pPr>
      <w:r>
        <w:rPr>
          <w:rFonts w:ascii="Times New Roman"/>
          <w:b w:val="false"/>
          <w:i w:val="false"/>
          <w:color w:val="000000"/>
          <w:sz w:val="28"/>
        </w:rPr>
        <w:t>
      один "СИГНАЛ ПЕРЕКЛЮЧЕНИЯ НА БУКВЕННЫЙ РЕГИСТР [</w:t>
      </w:r>
    </w:p>
    <w:p>
      <w:pPr>
        <w:spacing w:after="0"/>
        <w:ind w:left="0"/>
        <w:jc w:val="both"/>
      </w:pPr>
      <w:r>
        <w:drawing>
          <wp:inline distT="0" distB="0" distL="0" distR="0">
            <wp:extent cx="1905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5"/>
                    <a:stretch>
                      <a:fillRect/>
                    </a:stretch>
                  </pic:blipFill>
                  <pic:spPr>
                    <a:xfrm>
                      <a:off x="0" y="0"/>
                      <a:ext cx="190500" cy="266700"/>
                    </a:xfrm>
                    <a:prstGeom prst="rect">
                      <a:avLst/>
                    </a:prstGeom>
                  </pic:spPr>
                </pic:pic>
              </a:graphicData>
            </a:graphic>
          </wp:inline>
        </w:drawing>
      </w:r>
    </w:p>
    <w:p>
      <w:pPr>
        <w:spacing w:after="0"/>
        <w:ind w:left="0"/>
        <w:jc w:val="left"/>
      </w:pPr>
      <w:r>
        <w:rPr>
          <w:rFonts w:ascii="Times New Roman"/>
          <w:b w:val="false"/>
          <w:i w:val="false"/>
          <w:color w:val="000000"/>
          <w:sz w:val="28"/>
        </w:rPr>
        <w:t>]", "ФУНКЦИЯ ВЫРАВНИВАНИЯ [&lt;</w:t>
      </w:r>
    </w:p>
    <w:p>
      <w:pPr>
        <w:spacing w:after="0"/>
        <w:ind w:left="0"/>
        <w:jc w:val="both"/>
      </w:pPr>
      <w:r>
        <w:drawing>
          <wp:inline distT="0" distB="0" distL="0" distR="0">
            <wp:extent cx="2159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6"/>
                    <a:stretch>
                      <a:fillRect/>
                    </a:stretch>
                  </pic:blipFill>
                  <pic:spPr>
                    <a:xfrm>
                      <a:off x="0" y="0"/>
                      <a:ext cx="215900" cy="2032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когда желательно подтвердить часть текста сообщения, такое подтверждение отделяется от последней группы текста функцией выравнивания [&lt;</w:t>
      </w:r>
    </w:p>
    <w:p>
      <w:pPr>
        <w:spacing w:after="0"/>
        <w:ind w:left="0"/>
        <w:jc w:val="both"/>
      </w:pPr>
      <w:r>
        <w:drawing>
          <wp:inline distT="0" distB="0" distL="0" distR="0">
            <wp:extent cx="2159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7"/>
                    <a:stretch>
                      <a:fillRect/>
                    </a:stretch>
                  </pic:blipFill>
                  <pic:spPr>
                    <a:xfrm>
                      <a:off x="0" y="0"/>
                      <a:ext cx="215900" cy="203200"/>
                    </a:xfrm>
                    <a:prstGeom prst="rect">
                      <a:avLst/>
                    </a:prstGeom>
                  </pic:spPr>
                </pic:pic>
              </a:graphicData>
            </a:graphic>
          </wp:inline>
        </w:drawing>
      </w:r>
    </w:p>
    <w:p>
      <w:pPr>
        <w:spacing w:after="0"/>
        <w:ind w:left="0"/>
        <w:jc w:val="left"/>
      </w:pPr>
      <w:r>
        <w:rPr>
          <w:rFonts w:ascii="Times New Roman"/>
          <w:b w:val="false"/>
          <w:i w:val="false"/>
          <w:color w:val="000000"/>
          <w:sz w:val="28"/>
        </w:rPr>
        <w:t>] и обозначается "CFM" ("ЦФМ") (сокращением английского слова confirmation - подтверждение), "ПРОБЕЛ", подтверждаемая часть сообщения;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когда при передаче по телетайпным цепям обнаруживается, что в тексте допущена ошибка, исправление отделяется от последней группы текста или подтверждения, если оно имеется, функцией выравнивания [&lt;</w:t>
      </w:r>
    </w:p>
    <w:p>
      <w:pPr>
        <w:spacing w:after="0"/>
        <w:ind w:left="0"/>
        <w:jc w:val="both"/>
      </w:pPr>
      <w:r>
        <w:drawing>
          <wp:inline distT="0" distB="0" distL="0" distR="0">
            <wp:extent cx="2159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8"/>
                    <a:stretch>
                      <a:fillRect/>
                    </a:stretch>
                  </pic:blipFill>
                  <pic:spPr>
                    <a:xfrm>
                      <a:off x="0" y="0"/>
                      <a:ext cx="215900" cy="203200"/>
                    </a:xfrm>
                    <a:prstGeom prst="rect">
                      <a:avLst/>
                    </a:prstGeom>
                  </pic:spPr>
                </pic:pic>
              </a:graphicData>
            </a:graphic>
          </wp:inline>
        </w:drawing>
      </w:r>
    </w:p>
    <w:p>
      <w:pPr>
        <w:spacing w:after="0"/>
        <w:ind w:left="0"/>
        <w:jc w:val="left"/>
      </w:pPr>
      <w:r>
        <w:rPr>
          <w:rFonts w:ascii="Times New Roman"/>
          <w:b w:val="false"/>
          <w:i w:val="false"/>
          <w:color w:val="000000"/>
          <w:sz w:val="28"/>
        </w:rPr>
        <w:t>]. Затем следует "COR" ("ЦОР") (сокращение английского слова correction - исправление), "ПРОБЕЛ", исправленная часть текста;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станции AFTN делают все указанные исправления в тексте до того, как будет произведена передача.</w:t>
      </w:r>
    </w:p>
    <w:bookmarkStart w:name="z855" w:id="802"/>
    <w:p>
      <w:pPr>
        <w:spacing w:after="0"/>
        <w:ind w:left="0"/>
        <w:jc w:val="both"/>
      </w:pPr>
      <w:r>
        <w:rPr>
          <w:rFonts w:ascii="Times New Roman"/>
          <w:b w:val="false"/>
          <w:i w:val="false"/>
          <w:color w:val="000000"/>
          <w:sz w:val="28"/>
        </w:rPr>
        <w:t>
      36. Окончание включает:</w:t>
      </w:r>
    </w:p>
    <w:bookmarkEnd w:id="802"/>
    <w:p>
      <w:pPr>
        <w:spacing w:after="0"/>
        <w:ind w:left="0"/>
        <w:jc w:val="both"/>
      </w:pPr>
      <w:r>
        <w:rPr>
          <w:rFonts w:ascii="Times New Roman"/>
          <w:b w:val="false"/>
          <w:i w:val="false"/>
          <w:color w:val="000000"/>
          <w:sz w:val="28"/>
        </w:rPr>
        <w:t>
      1) последовательность подачи рулона, состоящую из 7 позиций "ПЕРЕВОДА СТРОКИ [</w:t>
      </w:r>
    </w:p>
    <w:p>
      <w:pPr>
        <w:spacing w:after="0"/>
        <w:ind w:left="0"/>
        <w:jc w:val="both"/>
      </w:pPr>
      <w:r>
        <w:drawing>
          <wp:inline distT="0" distB="0" distL="0" distR="0">
            <wp:extent cx="2159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9"/>
                    <a:stretch>
                      <a:fillRect/>
                    </a:stretch>
                  </pic:blipFill>
                  <pic:spPr>
                    <a:xfrm>
                      <a:off x="0" y="0"/>
                      <a:ext cx="215900" cy="203200"/>
                    </a:xfrm>
                    <a:prstGeom prst="rect">
                      <a:avLst/>
                    </a:prstGeom>
                  </pic:spPr>
                </pic:pic>
              </a:graphicData>
            </a:graphic>
          </wp:inline>
        </w:drawing>
      </w:r>
    </w:p>
    <w:p>
      <w:pPr>
        <w:spacing w:after="0"/>
        <w:ind w:left="0"/>
        <w:jc w:val="both"/>
      </w:pPr>
      <w:r>
        <w:drawing>
          <wp:inline distT="0" distB="0" distL="0" distR="0">
            <wp:extent cx="2159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0"/>
                    <a:stretch>
                      <a:fillRect/>
                    </a:stretch>
                  </pic:blipFill>
                  <pic:spPr>
                    <a:xfrm>
                      <a:off x="0" y="0"/>
                      <a:ext cx="215900" cy="203200"/>
                    </a:xfrm>
                    <a:prstGeom prst="rect">
                      <a:avLst/>
                    </a:prstGeom>
                  </pic:spPr>
                </pic:pic>
              </a:graphicData>
            </a:graphic>
          </wp:inline>
        </w:drawing>
      </w:r>
    </w:p>
    <w:p>
      <w:pPr>
        <w:spacing w:after="0"/>
        <w:ind w:left="0"/>
        <w:jc w:val="both"/>
      </w:pPr>
      <w:r>
        <w:drawing>
          <wp:inline distT="0" distB="0" distL="0" distR="0">
            <wp:extent cx="2159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1"/>
                    <a:stretch>
                      <a:fillRect/>
                    </a:stretch>
                  </pic:blipFill>
                  <pic:spPr>
                    <a:xfrm>
                      <a:off x="0" y="0"/>
                      <a:ext cx="215900" cy="203200"/>
                    </a:xfrm>
                    <a:prstGeom prst="rect">
                      <a:avLst/>
                    </a:prstGeom>
                  </pic:spPr>
                </pic:pic>
              </a:graphicData>
            </a:graphic>
          </wp:inline>
        </w:drawing>
      </w:r>
    </w:p>
    <w:p>
      <w:pPr>
        <w:spacing w:after="0"/>
        <w:ind w:left="0"/>
        <w:jc w:val="both"/>
      </w:pPr>
      <w:r>
        <w:drawing>
          <wp:inline distT="0" distB="0" distL="0" distR="0">
            <wp:extent cx="2159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2"/>
                    <a:stretch>
                      <a:fillRect/>
                    </a:stretch>
                  </pic:blipFill>
                  <pic:spPr>
                    <a:xfrm>
                      <a:off x="0" y="0"/>
                      <a:ext cx="215900" cy="203200"/>
                    </a:xfrm>
                    <a:prstGeom prst="rect">
                      <a:avLst/>
                    </a:prstGeom>
                  </pic:spPr>
                </pic:pic>
              </a:graphicData>
            </a:graphic>
          </wp:inline>
        </w:drawing>
      </w:r>
    </w:p>
    <w:p>
      <w:pPr>
        <w:spacing w:after="0"/>
        <w:ind w:left="0"/>
        <w:jc w:val="both"/>
      </w:pPr>
      <w:r>
        <w:drawing>
          <wp:inline distT="0" distB="0" distL="0" distR="0">
            <wp:extent cx="2159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3"/>
                    <a:stretch>
                      <a:fillRect/>
                    </a:stretch>
                  </pic:blipFill>
                  <pic:spPr>
                    <a:xfrm>
                      <a:off x="0" y="0"/>
                      <a:ext cx="215900" cy="203200"/>
                    </a:xfrm>
                    <a:prstGeom prst="rect">
                      <a:avLst/>
                    </a:prstGeom>
                  </pic:spPr>
                </pic:pic>
              </a:graphicData>
            </a:graphic>
          </wp:inline>
        </w:drawing>
      </w:r>
    </w:p>
    <w:p>
      <w:pPr>
        <w:spacing w:after="0"/>
        <w:ind w:left="0"/>
        <w:jc w:val="both"/>
      </w:pPr>
      <w:r>
        <w:drawing>
          <wp:inline distT="0" distB="0" distL="0" distR="0">
            <wp:extent cx="2159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4"/>
                    <a:stretch>
                      <a:fillRect/>
                    </a:stretch>
                  </pic:blipFill>
                  <pic:spPr>
                    <a:xfrm>
                      <a:off x="0" y="0"/>
                      <a:ext cx="215900" cy="203200"/>
                    </a:xfrm>
                    <a:prstGeom prst="rect">
                      <a:avLst/>
                    </a:prstGeom>
                  </pic:spPr>
                </pic:pic>
              </a:graphicData>
            </a:graphic>
          </wp:inline>
        </w:drawing>
      </w:r>
    </w:p>
    <w:p>
      <w:pPr>
        <w:spacing w:after="0"/>
        <w:ind w:left="0"/>
        <w:jc w:val="both"/>
      </w:pPr>
      <w:r>
        <w:drawing>
          <wp:inline distT="0" distB="0" distL="0" distR="0">
            <wp:extent cx="2159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5"/>
                    <a:stretch>
                      <a:fillRect/>
                    </a:stretch>
                  </pic:blipFill>
                  <pic:spPr>
                    <a:xfrm>
                      <a:off x="0" y="0"/>
                      <a:ext cx="215900" cy="2032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сигнал конца сообщения, состоящий из буквы "Н" ("N") (буквенный регистр сигнал № 14), которая четыре раза употребляется в непрерывной последовательности. Данный компонент, передается в неизменной форме с момента первой передачи сообщения до окончательной доставки.</w:t>
      </w:r>
    </w:p>
    <w:p>
      <w:pPr>
        <w:spacing w:after="0"/>
        <w:ind w:left="0"/>
        <w:jc w:val="both"/>
      </w:pPr>
      <w:r>
        <w:rPr>
          <w:rFonts w:ascii="Times New Roman"/>
          <w:b w:val="false"/>
          <w:i w:val="false"/>
          <w:color w:val="000000"/>
          <w:sz w:val="28"/>
        </w:rPr>
        <w:t>
      Кроме того, в случае передачи трафика сообщений ретрансляционным станциям AFTN, использующим установки с отрывной лентой - сигнал разделения сообщений, состоящий из позиции "ПЕРЕКЛЮЧЕНИЕ НА БУКВЕННЫЙ РЕГИСТР" (сигнал № 29), передаваемой 12 раз в непрерывной последовательности.</w:t>
      </w:r>
    </w:p>
    <w:p>
      <w:pPr>
        <w:spacing w:after="0"/>
        <w:ind w:left="0"/>
        <w:jc w:val="both"/>
      </w:pPr>
      <w:r>
        <w:rPr>
          <w:rFonts w:ascii="Times New Roman"/>
          <w:b w:val="false"/>
          <w:i w:val="false"/>
          <w:color w:val="000000"/>
          <w:sz w:val="28"/>
        </w:rPr>
        <w:t>
      Трафик сообщений между сигналом конца одного сообщения и сигналом начала следующего сообщения не должен включать ничего, кроме позиции "ПЕРЕКЛЮЧЕНИЕ НА БУКВЕННЫЙ РЕГИСТР".</w:t>
      </w:r>
    </w:p>
    <w:p>
      <w:pPr>
        <w:spacing w:after="0"/>
        <w:ind w:left="0"/>
        <w:jc w:val="both"/>
      </w:pPr>
      <w:r>
        <w:rPr>
          <w:rFonts w:ascii="Times New Roman"/>
          <w:b w:val="false"/>
          <w:i w:val="false"/>
          <w:color w:val="000000"/>
          <w:sz w:val="28"/>
        </w:rPr>
        <w:t>
      В тех случаях, когда данное сообщение является частью серии и когда оператор, работающий на принимающем рулонном (страничном) телетайпе, не производил ручной подачи бумаги, сразу после напечатанных "НННН" ("NNNN") предыдущего сообщения, в данном месте, будет находиться заголовок следующего полученного сообщения.</w:t>
      </w:r>
    </w:p>
    <w:p>
      <w:pPr>
        <w:spacing w:after="0"/>
        <w:ind w:left="0"/>
        <w:jc w:val="both"/>
      </w:pPr>
      <w:r>
        <w:rPr>
          <w:rFonts w:ascii="Times New Roman"/>
          <w:b w:val="false"/>
          <w:i w:val="false"/>
          <w:color w:val="000000"/>
          <w:sz w:val="28"/>
        </w:rPr>
        <w:t>
      Длина сообщений, поступающих от передающей станции AFTN, не должна превышать 2100 знаков. При подсчете знаков в сообщении учитываются все печатные знаки и знаки, не имеющие печатного представления, начиная с сигнала о начале сообщения ("ZCZC" или "ЗЦЗЦ") и включая его, и до сигнала конца сообщения ("NNNN" или "НННН") включительно.</w:t>
      </w:r>
    </w:p>
    <w:bookmarkStart w:name="z856" w:id="803"/>
    <w:p>
      <w:pPr>
        <w:spacing w:after="0"/>
        <w:ind w:left="0"/>
        <w:jc w:val="both"/>
      </w:pPr>
      <w:r>
        <w:rPr>
          <w:rFonts w:ascii="Times New Roman"/>
          <w:b w:val="false"/>
          <w:i w:val="false"/>
          <w:color w:val="000000"/>
          <w:sz w:val="28"/>
        </w:rPr>
        <w:t>
      37. Исправление ошибок во время составления сообщения:</w:t>
      </w:r>
    </w:p>
    <w:bookmarkEnd w:id="803"/>
    <w:p>
      <w:pPr>
        <w:spacing w:after="0"/>
        <w:ind w:left="0"/>
        <w:jc w:val="both"/>
      </w:pPr>
      <w:r>
        <w:rPr>
          <w:rFonts w:ascii="Times New Roman"/>
          <w:b w:val="false"/>
          <w:i w:val="false"/>
          <w:color w:val="000000"/>
          <w:sz w:val="28"/>
        </w:rPr>
        <w:t>
      1) при ошибке в какой-либо части сообщения, незаконченное сообщение аннулируется путем посылки последовательности "</w:t>
      </w:r>
    </w:p>
    <w:p>
      <w:pPr>
        <w:spacing w:after="0"/>
        <w:ind w:left="0"/>
        <w:jc w:val="both"/>
      </w:pPr>
      <w:r>
        <w:drawing>
          <wp:inline distT="0" distB="0" distL="0" distR="0">
            <wp:extent cx="1270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6"/>
                    <a:stretch>
                      <a:fillRect/>
                    </a:stretch>
                  </pic:blipFill>
                  <pic:spPr>
                    <a:xfrm>
                      <a:off x="0" y="0"/>
                      <a:ext cx="127000" cy="241300"/>
                    </a:xfrm>
                    <a:prstGeom prst="rect">
                      <a:avLst/>
                    </a:prstGeom>
                  </pic:spPr>
                </pic:pic>
              </a:graphicData>
            </a:graphic>
          </wp:inline>
        </w:drawing>
      </w:r>
    </w:p>
    <w:p>
      <w:pPr>
        <w:spacing w:after="0"/>
        <w:ind w:left="0"/>
        <w:jc w:val="left"/>
      </w:pPr>
      <w:r>
        <w:rPr>
          <w:rFonts w:ascii="Times New Roman"/>
          <w:b w:val="false"/>
          <w:i w:val="false"/>
          <w:color w:val="000000"/>
          <w:sz w:val="28"/>
        </w:rPr>
        <w:t>&lt;</w:t>
      </w:r>
    </w:p>
    <w:p>
      <w:pPr>
        <w:spacing w:after="0"/>
        <w:ind w:left="0"/>
        <w:jc w:val="both"/>
      </w:pPr>
      <w:r>
        <w:drawing>
          <wp:inline distT="0" distB="0" distL="0" distR="0">
            <wp:extent cx="2159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7"/>
                    <a:stretch>
                      <a:fillRect/>
                    </a:stretch>
                  </pic:blipFill>
                  <pic:spPr>
                    <a:xfrm>
                      <a:off x="0" y="0"/>
                      <a:ext cx="215900" cy="203200"/>
                    </a:xfrm>
                    <a:prstGeom prst="rect">
                      <a:avLst/>
                    </a:prstGeom>
                  </pic:spPr>
                </pic:pic>
              </a:graphicData>
            </a:graphic>
          </wp:inline>
        </w:drawing>
      </w:r>
    </w:p>
    <w:p>
      <w:pPr>
        <w:spacing w:after="0"/>
        <w:ind w:left="0"/>
        <w:jc w:val="left"/>
      </w:pPr>
      <w:r>
        <w:rPr>
          <w:rFonts w:ascii="Times New Roman"/>
          <w:b w:val="false"/>
          <w:i w:val="false"/>
          <w:color w:val="000000"/>
          <w:sz w:val="28"/>
        </w:rPr>
        <w:t>Щ</w:t>
      </w:r>
    </w:p>
    <w:p>
      <w:pPr>
        <w:spacing w:after="0"/>
        <w:ind w:left="0"/>
        <w:jc w:val="both"/>
      </w:pPr>
      <w:r>
        <w:drawing>
          <wp:inline distT="0" distB="0" distL="0" distR="0">
            <wp:extent cx="1905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8"/>
                    <a:stretch>
                      <a:fillRect/>
                    </a:stretch>
                  </pic:blipFill>
                  <pic:spPr>
                    <a:xfrm>
                      <a:off x="0" y="0"/>
                      <a:ext cx="190500" cy="266700"/>
                    </a:xfrm>
                    <a:prstGeom prst="rect">
                      <a:avLst/>
                    </a:prstGeom>
                  </pic:spPr>
                </pic:pic>
              </a:graphicData>
            </a:graphic>
          </wp:inline>
        </w:drawing>
      </w:r>
    </w:p>
    <w:p>
      <w:pPr>
        <w:spacing w:after="0"/>
        <w:ind w:left="0"/>
        <w:jc w:val="left"/>
      </w:pPr>
      <w:r>
        <w:rPr>
          <w:rFonts w:ascii="Times New Roman"/>
          <w:b w:val="false"/>
          <w:i w:val="false"/>
          <w:color w:val="000000"/>
          <w:sz w:val="28"/>
        </w:rPr>
        <w:t>ТА</w:t>
      </w:r>
    </w:p>
    <w:p>
      <w:pPr>
        <w:spacing w:after="0"/>
        <w:ind w:left="0"/>
        <w:jc w:val="both"/>
      </w:pPr>
      <w:r>
        <w:drawing>
          <wp:inline distT="0" distB="0" distL="0" distR="0">
            <wp:extent cx="317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9"/>
                    <a:stretch>
                      <a:fillRect/>
                    </a:stretch>
                  </pic:blipFill>
                  <pic:spPr>
                    <a:xfrm>
                      <a:off x="0" y="0"/>
                      <a:ext cx="317500" cy="190500"/>
                    </a:xfrm>
                    <a:prstGeom prst="rect">
                      <a:avLst/>
                    </a:prstGeom>
                  </pic:spPr>
                </pic:pic>
              </a:graphicData>
            </a:graphic>
          </wp:inline>
        </w:drawing>
      </w:r>
    </w:p>
    <w:p>
      <w:pPr>
        <w:spacing w:after="0"/>
        <w:ind w:left="0"/>
        <w:jc w:val="both"/>
      </w:pPr>
      <w:r>
        <w:drawing>
          <wp:inline distT="0" distB="0" distL="0" distR="0">
            <wp:extent cx="1270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0"/>
                    <a:stretch>
                      <a:fillRect/>
                    </a:stretch>
                  </pic:blipFill>
                  <pic:spPr>
                    <a:xfrm>
                      <a:off x="0" y="0"/>
                      <a:ext cx="127000" cy="241300"/>
                    </a:xfrm>
                    <a:prstGeom prst="rect">
                      <a:avLst/>
                    </a:prstGeom>
                  </pic:spPr>
                </pic:pic>
              </a:graphicData>
            </a:graphic>
          </wp:inline>
        </w:drawing>
      </w:r>
    </w:p>
    <w:p>
      <w:pPr>
        <w:spacing w:after="0"/>
        <w:ind w:left="0"/>
        <w:jc w:val="left"/>
      </w:pPr>
      <w:r>
        <w:rPr>
          <w:rFonts w:ascii="Times New Roman"/>
          <w:b w:val="false"/>
          <w:i w:val="false"/>
          <w:color w:val="000000"/>
          <w:sz w:val="28"/>
        </w:rPr>
        <w:t>Щ</w:t>
      </w:r>
    </w:p>
    <w:p>
      <w:pPr>
        <w:spacing w:after="0"/>
        <w:ind w:left="0"/>
        <w:jc w:val="both"/>
      </w:pPr>
      <w:r>
        <w:drawing>
          <wp:inline distT="0" distB="0" distL="0" distR="0">
            <wp:extent cx="1905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1"/>
                    <a:stretch>
                      <a:fillRect/>
                    </a:stretch>
                  </pic:blipFill>
                  <pic:spPr>
                    <a:xfrm>
                      <a:off x="0" y="0"/>
                      <a:ext cx="190500" cy="266700"/>
                    </a:xfrm>
                    <a:prstGeom prst="rect">
                      <a:avLst/>
                    </a:prstGeom>
                  </pic:spPr>
                </pic:pic>
              </a:graphicData>
            </a:graphic>
          </wp:inline>
        </w:drawing>
      </w:r>
    </w:p>
    <w:p>
      <w:pPr>
        <w:spacing w:after="0"/>
        <w:ind w:left="0"/>
        <w:jc w:val="left"/>
      </w:pPr>
      <w:r>
        <w:rPr>
          <w:rFonts w:ascii="Times New Roman"/>
          <w:b w:val="false"/>
          <w:i w:val="false"/>
          <w:color w:val="000000"/>
          <w:sz w:val="28"/>
        </w:rPr>
        <w:t>ТА</w:t>
      </w:r>
    </w:p>
    <w:p>
      <w:pPr>
        <w:spacing w:after="0"/>
        <w:ind w:left="0"/>
        <w:jc w:val="both"/>
      </w:pPr>
      <w:r>
        <w:drawing>
          <wp:inline distT="0" distB="0" distL="0" distR="0">
            <wp:extent cx="1905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2"/>
                    <a:stretch>
                      <a:fillRect/>
                    </a:stretch>
                  </pic:blipFill>
                  <pic:spPr>
                    <a:xfrm>
                      <a:off x="0" y="0"/>
                      <a:ext cx="190500" cy="266700"/>
                    </a:xfrm>
                    <a:prstGeom prst="rect">
                      <a:avLst/>
                    </a:prstGeom>
                  </pic:spPr>
                </pic:pic>
              </a:graphicData>
            </a:graphic>
          </wp:inline>
        </w:drawing>
      </w:r>
    </w:p>
    <w:p>
      <w:pPr>
        <w:spacing w:after="0"/>
        <w:ind w:left="0"/>
        <w:jc w:val="left"/>
      </w:pPr>
      <w:r>
        <w:rPr>
          <w:rFonts w:ascii="Times New Roman"/>
          <w:b w:val="false"/>
          <w:i w:val="false"/>
          <w:color w:val="000000"/>
          <w:sz w:val="28"/>
        </w:rPr>
        <w:t>&lt;</w:t>
      </w:r>
    </w:p>
    <w:p>
      <w:pPr>
        <w:spacing w:after="0"/>
        <w:ind w:left="0"/>
        <w:jc w:val="both"/>
      </w:pPr>
      <w:r>
        <w:drawing>
          <wp:inline distT="0" distB="0" distL="0" distR="0">
            <wp:extent cx="2159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3"/>
                    <a:stretch>
                      <a:fillRect/>
                    </a:stretch>
                  </pic:blipFill>
                  <pic:spPr>
                    <a:xfrm>
                      <a:off x="0" y="0"/>
                      <a:ext cx="215900" cy="203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p>
    <w:p>
      <w:pPr>
        <w:spacing w:after="0"/>
        <w:ind w:left="0"/>
        <w:jc w:val="both"/>
      </w:pPr>
      <w:r>
        <w:drawing>
          <wp:inline distT="0" distB="0" distL="0" distR="0">
            <wp:extent cx="1905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4"/>
                    <a:stretch>
                      <a:fillRect/>
                    </a:stretch>
                  </pic:blipFill>
                  <pic:spPr>
                    <a:xfrm>
                      <a:off x="0" y="0"/>
                      <a:ext cx="190500" cy="266700"/>
                    </a:xfrm>
                    <a:prstGeom prst="rect">
                      <a:avLst/>
                    </a:prstGeom>
                  </pic:spPr>
                </pic:pic>
              </a:graphicData>
            </a:graphic>
          </wp:inline>
        </w:drawing>
      </w:r>
    </w:p>
    <w:p>
      <w:pPr>
        <w:spacing w:after="0"/>
        <w:ind w:left="0"/>
        <w:jc w:val="left"/>
      </w:pPr>
      <w:r>
        <w:rPr>
          <w:rFonts w:ascii="Times New Roman"/>
          <w:b w:val="false"/>
          <w:i w:val="false"/>
          <w:color w:val="000000"/>
          <w:sz w:val="28"/>
        </w:rPr>
        <w:t>&lt;</w:t>
      </w:r>
    </w:p>
    <w:p>
      <w:pPr>
        <w:spacing w:after="0"/>
        <w:ind w:left="0"/>
        <w:jc w:val="both"/>
      </w:pPr>
      <w:r>
        <w:drawing>
          <wp:inline distT="0" distB="0" distL="0" distR="0">
            <wp:extent cx="2159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5"/>
                    <a:stretch>
                      <a:fillRect/>
                    </a:stretch>
                  </pic:blipFill>
                  <pic:spPr>
                    <a:xfrm>
                      <a:off x="0" y="0"/>
                      <a:ext cx="215900" cy="203200"/>
                    </a:xfrm>
                    <a:prstGeom prst="rect">
                      <a:avLst/>
                    </a:prstGeom>
                  </pic:spPr>
                </pic:pic>
              </a:graphicData>
            </a:graphic>
          </wp:inline>
        </w:drawing>
      </w:r>
    </w:p>
    <w:p>
      <w:pPr>
        <w:spacing w:after="0"/>
        <w:ind w:left="0"/>
        <w:jc w:val="left"/>
      </w:pPr>
      <w:r>
        <w:rPr>
          <w:rFonts w:ascii="Times New Roman"/>
          <w:b w:val="false"/>
          <w:i w:val="false"/>
          <w:color w:val="000000"/>
          <w:sz w:val="28"/>
        </w:rPr>
        <w:t>QТА</w:t>
      </w:r>
    </w:p>
    <w:p>
      <w:pPr>
        <w:spacing w:after="0"/>
        <w:ind w:left="0"/>
        <w:jc w:val="both"/>
      </w:pPr>
      <w:r>
        <w:drawing>
          <wp:inline distT="0" distB="0" distL="0" distR="0">
            <wp:extent cx="317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6"/>
                    <a:stretch>
                      <a:fillRect/>
                    </a:stretch>
                  </pic:blipFill>
                  <pic:spPr>
                    <a:xfrm>
                      <a:off x="0" y="0"/>
                      <a:ext cx="317500" cy="190500"/>
                    </a:xfrm>
                    <a:prstGeom prst="rect">
                      <a:avLst/>
                    </a:prstGeom>
                  </pic:spPr>
                </pic:pic>
              </a:graphicData>
            </a:graphic>
          </wp:inline>
        </w:drawing>
      </w:r>
    </w:p>
    <w:p>
      <w:pPr>
        <w:spacing w:after="0"/>
        <w:ind w:left="0"/>
        <w:jc w:val="left"/>
      </w:pPr>
      <w:r>
        <w:rPr>
          <w:rFonts w:ascii="Times New Roman"/>
          <w:b w:val="false"/>
          <w:i w:val="false"/>
          <w:color w:val="000000"/>
          <w:sz w:val="28"/>
        </w:rPr>
        <w:t>QТА</w:t>
      </w:r>
    </w:p>
    <w:p>
      <w:pPr>
        <w:spacing w:after="0"/>
        <w:ind w:left="0"/>
        <w:jc w:val="both"/>
      </w:pPr>
      <w:r>
        <w:drawing>
          <wp:inline distT="0" distB="0" distL="0" distR="0">
            <wp:extent cx="1905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7"/>
                    <a:stretch>
                      <a:fillRect/>
                    </a:stretch>
                  </pic:blipFill>
                  <pic:spPr>
                    <a:xfrm>
                      <a:off x="0" y="0"/>
                      <a:ext cx="190500" cy="266700"/>
                    </a:xfrm>
                    <a:prstGeom prst="rect">
                      <a:avLst/>
                    </a:prstGeom>
                  </pic:spPr>
                </pic:pic>
              </a:graphicData>
            </a:graphic>
          </wp:inline>
        </w:drawing>
      </w:r>
    </w:p>
    <w:p>
      <w:pPr>
        <w:spacing w:after="0"/>
        <w:ind w:left="0"/>
        <w:jc w:val="left"/>
      </w:pPr>
      <w:r>
        <w:rPr>
          <w:rFonts w:ascii="Times New Roman"/>
          <w:b w:val="false"/>
          <w:i w:val="false"/>
          <w:color w:val="000000"/>
          <w:sz w:val="28"/>
        </w:rPr>
        <w:t>&lt;</w:t>
      </w:r>
    </w:p>
    <w:p>
      <w:pPr>
        <w:spacing w:after="0"/>
        <w:ind w:left="0"/>
        <w:jc w:val="both"/>
      </w:pPr>
      <w:r>
        <w:drawing>
          <wp:inline distT="0" distB="0" distL="0" distR="0">
            <wp:extent cx="2159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8"/>
                    <a:stretch>
                      <a:fillRect/>
                    </a:stretch>
                  </pic:blipFill>
                  <pic:spPr>
                    <a:xfrm>
                      <a:off x="0" y="0"/>
                      <a:ext cx="215900" cy="203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за которой следует полное окончание согласно </w:t>
      </w:r>
      <w:r>
        <w:rPr>
          <w:rFonts w:ascii="Times New Roman"/>
          <w:b w:val="false"/>
          <w:i w:val="false"/>
          <w:color w:val="000000"/>
          <w:sz w:val="28"/>
        </w:rPr>
        <w:t>пункта 38</w:t>
      </w:r>
      <w:r>
        <w:rPr>
          <w:rFonts w:ascii="Times New Roman"/>
          <w:b w:val="false"/>
          <w:i w:val="false"/>
          <w:color w:val="000000"/>
          <w:sz w:val="28"/>
        </w:rPr>
        <w:t xml:space="preserve"> настоящей Технологии;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при ошибке в текстовой части сообщения исправление производится путем включения после ошибки группы "</w:t>
      </w:r>
    </w:p>
    <w:p>
      <w:pPr>
        <w:spacing w:after="0"/>
        <w:ind w:left="0"/>
        <w:jc w:val="both"/>
      </w:pPr>
      <w:r>
        <w:drawing>
          <wp:inline distT="0" distB="0" distL="0" distR="0">
            <wp:extent cx="317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9"/>
                    <a:stretch>
                      <a:fillRect/>
                    </a:stretch>
                  </pic:blipFill>
                  <pic:spPr>
                    <a:xfrm>
                      <a:off x="0" y="0"/>
                      <a:ext cx="317500" cy="190500"/>
                    </a:xfrm>
                    <a:prstGeom prst="rect">
                      <a:avLst/>
                    </a:prstGeom>
                  </pic:spPr>
                </pic:pic>
              </a:graphicData>
            </a:graphic>
          </wp:inline>
        </w:drawing>
      </w:r>
    </w:p>
    <w:p>
      <w:pPr>
        <w:spacing w:after="0"/>
        <w:ind w:left="0"/>
        <w:jc w:val="left"/>
      </w:pPr>
      <w:r>
        <w:rPr>
          <w:rFonts w:ascii="Times New Roman"/>
          <w:b w:val="false"/>
          <w:i w:val="false"/>
          <w:color w:val="000000"/>
          <w:sz w:val="28"/>
        </w:rPr>
        <w:t>Е</w:t>
      </w:r>
    </w:p>
    <w:p>
      <w:pPr>
        <w:spacing w:after="0"/>
        <w:ind w:left="0"/>
        <w:jc w:val="both"/>
      </w:pPr>
      <w:r>
        <w:drawing>
          <wp:inline distT="0" distB="0" distL="0" distR="0">
            <wp:extent cx="317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0"/>
                    <a:stretch>
                      <a:fillRect/>
                    </a:stretch>
                  </pic:blipFill>
                  <pic:spPr>
                    <a:xfrm>
                      <a:off x="0" y="0"/>
                      <a:ext cx="317500" cy="190500"/>
                    </a:xfrm>
                    <a:prstGeom prst="rect">
                      <a:avLst/>
                    </a:prstGeom>
                  </pic:spPr>
                </pic:pic>
              </a:graphicData>
            </a:graphic>
          </wp:inline>
        </w:drawing>
      </w:r>
    </w:p>
    <w:p>
      <w:pPr>
        <w:spacing w:after="0"/>
        <w:ind w:left="0"/>
        <w:jc w:val="left"/>
      </w:pPr>
      <w:r>
        <w:rPr>
          <w:rFonts w:ascii="Times New Roman"/>
          <w:b w:val="false"/>
          <w:i w:val="false"/>
          <w:color w:val="000000"/>
          <w:sz w:val="28"/>
        </w:rPr>
        <w:t>Е</w:t>
      </w:r>
    </w:p>
    <w:p>
      <w:pPr>
        <w:spacing w:after="0"/>
        <w:ind w:left="0"/>
        <w:jc w:val="both"/>
      </w:pPr>
      <w:r>
        <w:drawing>
          <wp:inline distT="0" distB="0" distL="0" distR="0">
            <wp:extent cx="317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1"/>
                    <a:stretch>
                      <a:fillRect/>
                    </a:stretch>
                  </pic:blipFill>
                  <pic:spPr>
                    <a:xfrm>
                      <a:off x="0" y="0"/>
                      <a:ext cx="317500" cy="190500"/>
                    </a:xfrm>
                    <a:prstGeom prst="rect">
                      <a:avLst/>
                    </a:prstGeom>
                  </pic:spPr>
                </pic:pic>
              </a:graphicData>
            </a:graphic>
          </wp:inline>
        </w:drawing>
      </w:r>
    </w:p>
    <w:p>
      <w:pPr>
        <w:spacing w:after="0"/>
        <w:ind w:left="0"/>
        <w:jc w:val="left"/>
      </w:pPr>
      <w:r>
        <w:rPr>
          <w:rFonts w:ascii="Times New Roman"/>
          <w:b w:val="false"/>
          <w:i w:val="false"/>
          <w:color w:val="000000"/>
          <w:sz w:val="28"/>
        </w:rPr>
        <w:t>Е</w:t>
      </w:r>
    </w:p>
    <w:p>
      <w:pPr>
        <w:spacing w:after="0"/>
        <w:ind w:left="0"/>
        <w:jc w:val="both"/>
      </w:pPr>
      <w:r>
        <w:drawing>
          <wp:inline distT="0" distB="0" distL="0" distR="0">
            <wp:extent cx="317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2"/>
                    <a:stretch>
                      <a:fillRect/>
                    </a:stretch>
                  </pic:blipFill>
                  <pic:spPr>
                    <a:xfrm>
                      <a:off x="0" y="0"/>
                      <a:ext cx="317500" cy="190500"/>
                    </a:xfrm>
                    <a:prstGeom prst="rect">
                      <a:avLst/>
                    </a:prstGeom>
                  </pic:spPr>
                </pic:pic>
              </a:graphicData>
            </a:graphic>
          </wp:inline>
        </w:drawing>
      </w:r>
    </w:p>
    <w:p>
      <w:pPr>
        <w:spacing w:after="0"/>
        <w:ind w:left="0"/>
        <w:jc w:val="left"/>
      </w:pPr>
      <w:r>
        <w:rPr>
          <w:rFonts w:ascii="Times New Roman"/>
          <w:b w:val="false"/>
          <w:i w:val="false"/>
          <w:color w:val="000000"/>
          <w:sz w:val="28"/>
        </w:rPr>
        <w:t>", а затем перепечатывается исправленное слово (или группа), после чего продолжается передача сообщения;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в тех случаях, когда допущенные в тексте ошибки замечены только в конце процесса составления сообщения, выполняются действия, описанные в подпункте 5) </w:t>
      </w:r>
      <w:r>
        <w:rPr>
          <w:rFonts w:ascii="Times New Roman"/>
          <w:b w:val="false"/>
          <w:i w:val="false"/>
          <w:color w:val="000000"/>
          <w:sz w:val="28"/>
        </w:rPr>
        <w:t>пункта 35</w:t>
      </w:r>
      <w:r>
        <w:rPr>
          <w:rFonts w:ascii="Times New Roman"/>
          <w:b w:val="false"/>
          <w:i w:val="false"/>
          <w:color w:val="000000"/>
          <w:sz w:val="28"/>
        </w:rPr>
        <w:t xml:space="preserve"> настоящей Технологии;</w:t>
      </w:r>
    </w:p>
    <w:p>
      <w:pPr>
        <w:spacing w:after="0"/>
        <w:ind w:left="0"/>
        <w:jc w:val="both"/>
      </w:pPr>
      <w:r>
        <w:rPr>
          <w:rFonts w:ascii="Times New Roman"/>
          <w:b w:val="false"/>
          <w:i w:val="false"/>
          <w:color w:val="000000"/>
          <w:sz w:val="28"/>
        </w:rPr>
        <w:t xml:space="preserve">
      Действия подпункта 5) </w:t>
      </w:r>
      <w:r>
        <w:rPr>
          <w:rFonts w:ascii="Times New Roman"/>
          <w:b w:val="false"/>
          <w:i w:val="false"/>
          <w:color w:val="000000"/>
          <w:sz w:val="28"/>
        </w:rPr>
        <w:t>пункта 35</w:t>
      </w:r>
      <w:r>
        <w:rPr>
          <w:rFonts w:ascii="Times New Roman"/>
          <w:b w:val="false"/>
          <w:i w:val="false"/>
          <w:color w:val="000000"/>
          <w:sz w:val="28"/>
        </w:rPr>
        <w:t xml:space="preserve"> настоящей Технологии и подпунктов 1), 2) настоящего пункта относятся только к работе на ретрансляционных установках с отрывной лентой;</w:t>
      </w:r>
    </w:p>
    <w:p>
      <w:pPr>
        <w:spacing w:after="0"/>
        <w:ind w:left="0"/>
        <w:jc w:val="both"/>
      </w:pPr>
      <w:r>
        <w:rPr>
          <w:rFonts w:ascii="Times New Roman"/>
          <w:b w:val="false"/>
          <w:i w:val="false"/>
          <w:color w:val="000000"/>
          <w:sz w:val="28"/>
        </w:rPr>
        <w:t>
      4) Если после того, как сообщение было полностью передано, станция отправления AFTN обнаружит, что текст или источник сообщения был искажен или оказался неполным, она передает всем заинтересованным адресатам служебное сообщение со следующим текстом (если на этой станции AFTN имеется неискаженная копия данного сообщения):</w:t>
      </w:r>
    </w:p>
    <w:p>
      <w:pPr>
        <w:spacing w:after="0"/>
        <w:ind w:left="0"/>
        <w:jc w:val="both"/>
      </w:pPr>
      <w:r>
        <w:rPr>
          <w:rFonts w:ascii="Times New Roman"/>
          <w:b w:val="false"/>
          <w:i w:val="false"/>
          <w:color w:val="000000"/>
          <w:sz w:val="28"/>
        </w:rPr>
        <w:t>
      "СЖЦ ИСПРАВЛЕНИЕ" (источник неправильного сообщения);</w:t>
      </w:r>
    </w:p>
    <w:p>
      <w:pPr>
        <w:spacing w:after="0"/>
        <w:ind w:left="0"/>
        <w:jc w:val="both"/>
      </w:pPr>
      <w:r>
        <w:rPr>
          <w:rFonts w:ascii="Times New Roman"/>
          <w:b w:val="false"/>
          <w:i w:val="false"/>
          <w:color w:val="000000"/>
          <w:sz w:val="28"/>
        </w:rPr>
        <w:t>
      "СТОП" (после чего следует правильный текст).</w:t>
      </w:r>
    </w:p>
    <w:p>
      <w:pPr>
        <w:spacing w:after="0"/>
        <w:ind w:left="0"/>
        <w:jc w:val="both"/>
      </w:pPr>
      <w:r>
        <w:rPr>
          <w:rFonts w:ascii="Times New Roman"/>
          <w:b w:val="false"/>
          <w:i w:val="false"/>
          <w:color w:val="000000"/>
          <w:sz w:val="28"/>
        </w:rPr>
        <w:t>
      На латинском регистре:</w:t>
      </w:r>
    </w:p>
    <w:p>
      <w:pPr>
        <w:spacing w:after="0"/>
        <w:ind w:left="0"/>
        <w:jc w:val="both"/>
      </w:pPr>
      <w:r>
        <w:rPr>
          <w:rFonts w:ascii="Times New Roman"/>
          <w:b w:val="false"/>
          <w:i w:val="false"/>
          <w:color w:val="000000"/>
          <w:sz w:val="28"/>
        </w:rPr>
        <w:t>
      "SVC CORRECTION" (источник неправильного сообщения);</w:t>
      </w:r>
    </w:p>
    <w:p>
      <w:pPr>
        <w:spacing w:after="0"/>
        <w:ind w:left="0"/>
        <w:jc w:val="both"/>
      </w:pPr>
      <w:r>
        <w:rPr>
          <w:rFonts w:ascii="Times New Roman"/>
          <w:b w:val="false"/>
          <w:i w:val="false"/>
          <w:color w:val="000000"/>
          <w:sz w:val="28"/>
        </w:rPr>
        <w:t>
      "STOP" (после чего следует правильный текст).</w:t>
      </w:r>
    </w:p>
    <w:bookmarkStart w:name="z857" w:id="804"/>
    <w:p>
      <w:pPr>
        <w:spacing w:after="0"/>
        <w:ind w:left="0"/>
        <w:jc w:val="left"/>
      </w:pPr>
      <w:r>
        <w:rPr>
          <w:rFonts w:ascii="Times New Roman"/>
          <w:b/>
          <w:i w:val="false"/>
          <w:color w:val="000000"/>
        </w:rPr>
        <w:t xml:space="preserve"> Параграф 3. Международный код № 5 ("IA-5")</w:t>
      </w:r>
    </w:p>
    <w:bookmarkEnd w:id="804"/>
    <w:bookmarkStart w:name="z858" w:id="805"/>
    <w:p>
      <w:pPr>
        <w:spacing w:after="0"/>
        <w:ind w:left="0"/>
        <w:jc w:val="both"/>
      </w:pPr>
      <w:r>
        <w:rPr>
          <w:rFonts w:ascii="Times New Roman"/>
          <w:b w:val="false"/>
          <w:i w:val="false"/>
          <w:color w:val="000000"/>
          <w:sz w:val="28"/>
        </w:rPr>
        <w:t xml:space="preserve">
      38. Для указания функций, присвоенным некоторым сигналам в Международном коде № 5 ("IA-5"), используются следующие символы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настоящей Технологии:</w:t>
      </w:r>
    </w:p>
    <w:bookmarkEnd w:id="805"/>
    <w:p>
      <w:pPr>
        <w:spacing w:after="0"/>
        <w:ind w:left="0"/>
        <w:jc w:val="both"/>
      </w:pPr>
      <w:r>
        <w:rPr>
          <w:rFonts w:ascii="Times New Roman"/>
          <w:b w:val="false"/>
          <w:i w:val="false"/>
          <w:color w:val="000000"/>
          <w:sz w:val="28"/>
        </w:rPr>
        <w:t>
            Символ                   Значение</w:t>
      </w:r>
    </w:p>
    <w:p>
      <w:pPr>
        <w:spacing w:after="0"/>
        <w:ind w:left="0"/>
        <w:jc w:val="both"/>
      </w:pPr>
      <w:r>
        <w:rPr>
          <w:rFonts w:ascii="Times New Roman"/>
          <w:b w:val="false"/>
          <w:i w:val="false"/>
          <w:color w:val="000000"/>
          <w:sz w:val="28"/>
        </w:rPr>
        <w:t>
            "&lt;"         ВОЗВРАТ КАРЕТКИ (позиция знака 0/13);</w:t>
      </w:r>
    </w:p>
    <w:p>
      <w:pPr>
        <w:spacing w:after="0"/>
        <w:ind w:left="0"/>
        <w:jc w:val="both"/>
      </w:pPr>
      <w:r>
        <w:rPr>
          <w:rFonts w:ascii="Times New Roman"/>
          <w:b w:val="false"/>
          <w:i w:val="false"/>
          <w:color w:val="000000"/>
          <w:sz w:val="28"/>
        </w:rPr>
        <w:t>
            "="         ПЕРЕВОД СТРОКИ (позиция знака 0/10);</w:t>
      </w:r>
    </w:p>
    <w:p>
      <w:pPr>
        <w:spacing w:after="0"/>
        <w:ind w:left="0"/>
        <w:jc w:val="both"/>
      </w:pPr>
      <w:r>
        <w:rPr>
          <w:rFonts w:ascii="Times New Roman"/>
          <w:b w:val="false"/>
          <w:i w:val="false"/>
          <w:color w:val="000000"/>
          <w:sz w:val="28"/>
        </w:rPr>
        <w:t>
            "</w:t>
      </w:r>
    </w:p>
    <w:p>
      <w:pPr>
        <w:spacing w:after="0"/>
        <w:ind w:left="0"/>
        <w:jc w:val="both"/>
      </w:pPr>
      <w:r>
        <w:drawing>
          <wp:inline distT="0" distB="0" distL="0" distR="0">
            <wp:extent cx="317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3"/>
                    <a:stretch>
                      <a:fillRect/>
                    </a:stretch>
                  </pic:blipFill>
                  <pic:spPr>
                    <a:xfrm>
                      <a:off x="0" y="0"/>
                      <a:ext cx="317500" cy="190500"/>
                    </a:xfrm>
                    <a:prstGeom prst="rect">
                      <a:avLst/>
                    </a:prstGeom>
                  </pic:spPr>
                </pic:pic>
              </a:graphicData>
            </a:graphic>
          </wp:inline>
        </w:drawing>
      </w:r>
    </w:p>
    <w:p>
      <w:pPr>
        <w:spacing w:after="0"/>
        <w:ind w:left="0"/>
        <w:jc w:val="left"/>
      </w:pPr>
      <w:r>
        <w:rPr>
          <w:rFonts w:ascii="Times New Roman"/>
          <w:b w:val="false"/>
          <w:i w:val="false"/>
          <w:color w:val="000000"/>
          <w:sz w:val="28"/>
        </w:rPr>
        <w:t>"        ПРОБЕЛ (позиция знака 2/0);</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"SO"        РУССКИЙ (позиция знака 0/14);</w:t>
      </w:r>
    </w:p>
    <w:p>
      <w:pPr>
        <w:spacing w:after="0"/>
        <w:ind w:left="0"/>
        <w:jc w:val="both"/>
      </w:pPr>
      <w:r>
        <w:rPr>
          <w:rFonts w:ascii="Times New Roman"/>
          <w:b w:val="false"/>
          <w:i w:val="false"/>
          <w:color w:val="000000"/>
          <w:sz w:val="28"/>
        </w:rPr>
        <w:t>
            "SI"        ЛАТЫНЬ (позиция знака 0/15);</w:t>
      </w:r>
    </w:p>
    <w:p>
      <w:pPr>
        <w:spacing w:after="0"/>
        <w:ind w:left="0"/>
        <w:jc w:val="both"/>
      </w:pPr>
      <w:r>
        <w:rPr>
          <w:rFonts w:ascii="Times New Roman"/>
          <w:b w:val="false"/>
          <w:i w:val="false"/>
          <w:color w:val="000000"/>
          <w:sz w:val="28"/>
        </w:rPr>
        <w:t>
            "SOH"       НАЧАЛО ЗАГОЛОВКА (позиция знака 0/1);</w:t>
      </w:r>
    </w:p>
    <w:p>
      <w:pPr>
        <w:spacing w:after="0"/>
        <w:ind w:left="0"/>
        <w:jc w:val="both"/>
      </w:pPr>
      <w:r>
        <w:rPr>
          <w:rFonts w:ascii="Times New Roman"/>
          <w:b w:val="false"/>
          <w:i w:val="false"/>
          <w:color w:val="000000"/>
          <w:sz w:val="28"/>
        </w:rPr>
        <w:t>
            "STX"       НАЧАЛО ТЕКСТА (позиция знака 0/2);</w:t>
      </w:r>
    </w:p>
    <w:p>
      <w:pPr>
        <w:spacing w:after="0"/>
        <w:ind w:left="0"/>
        <w:jc w:val="both"/>
      </w:pPr>
      <w:r>
        <w:rPr>
          <w:rFonts w:ascii="Times New Roman"/>
          <w:b w:val="false"/>
          <w:i w:val="false"/>
          <w:color w:val="000000"/>
          <w:sz w:val="28"/>
        </w:rPr>
        <w:t>
            "ETX"       КОНЕЦ ТЕКСТА (позиция знака 0/3);</w:t>
      </w:r>
    </w:p>
    <w:p>
      <w:pPr>
        <w:spacing w:after="0"/>
        <w:ind w:left="0"/>
        <w:jc w:val="both"/>
      </w:pPr>
      <w:r>
        <w:rPr>
          <w:rFonts w:ascii="Times New Roman"/>
          <w:b w:val="false"/>
          <w:i w:val="false"/>
          <w:color w:val="000000"/>
          <w:sz w:val="28"/>
        </w:rPr>
        <w:t>
            "BEL"       СИГНАЛ СРОЧНОСТИ (позиция знака 0/7);</w:t>
      </w:r>
    </w:p>
    <w:p>
      <w:pPr>
        <w:spacing w:after="0"/>
        <w:ind w:left="0"/>
        <w:jc w:val="both"/>
      </w:pPr>
      <w:r>
        <w:rPr>
          <w:rFonts w:ascii="Times New Roman"/>
          <w:b w:val="false"/>
          <w:i w:val="false"/>
          <w:color w:val="000000"/>
          <w:sz w:val="28"/>
        </w:rPr>
        <w:t>
            "VT"        ПОДАЧА НА ОДНУ СТРАНИЦУ (позиция знака 0/11).</w:t>
      </w:r>
    </w:p>
    <w:bookmarkStart w:name="z859" w:id="806"/>
    <w:p>
      <w:pPr>
        <w:spacing w:after="0"/>
        <w:ind w:left="0"/>
        <w:jc w:val="both"/>
      </w:pPr>
      <w:r>
        <w:rPr>
          <w:rFonts w:ascii="Times New Roman"/>
          <w:b w:val="false"/>
          <w:i w:val="false"/>
          <w:color w:val="000000"/>
          <w:sz w:val="28"/>
        </w:rPr>
        <w:t>
            39. Заголовок включает:</w:t>
      </w:r>
    </w:p>
    <w:bookmarkEnd w:id="806"/>
    <w:p>
      <w:pPr>
        <w:spacing w:after="0"/>
        <w:ind w:left="0"/>
        <w:jc w:val="both"/>
      </w:pPr>
      <w:r>
        <w:rPr>
          <w:rFonts w:ascii="Times New Roman"/>
          <w:b w:val="false"/>
          <w:i w:val="false"/>
          <w:color w:val="000000"/>
          <w:sz w:val="28"/>
        </w:rPr>
        <w:t>
      сигнал начала сообщения, содержащий знак "SO" или "SI", однозначно идентифицирующий тип сообщения (национальное или международное) и знак 0/1 начала заголовка ("SOH");</w:t>
      </w:r>
    </w:p>
    <w:p>
      <w:pPr>
        <w:spacing w:after="0"/>
        <w:ind w:left="0"/>
        <w:jc w:val="both"/>
      </w:pPr>
      <w:r>
        <w:rPr>
          <w:rFonts w:ascii="Times New Roman"/>
          <w:b w:val="false"/>
          <w:i w:val="false"/>
          <w:color w:val="000000"/>
          <w:sz w:val="28"/>
        </w:rPr>
        <w:t>
      обозначение передачи, включающее обозначение канала и канальный порядковый номер;</w:t>
      </w:r>
    </w:p>
    <w:p>
      <w:pPr>
        <w:spacing w:after="0"/>
        <w:ind w:left="0"/>
        <w:jc w:val="both"/>
      </w:pPr>
      <w:r>
        <w:rPr>
          <w:rFonts w:ascii="Times New Roman"/>
          <w:b w:val="false"/>
          <w:i w:val="false"/>
          <w:color w:val="000000"/>
          <w:sz w:val="28"/>
        </w:rPr>
        <w:t>
      дополнительную служебную информацию (при необходимости), включающую одну позицию "ПРОБЕЛ" и данные, содержащую не более десяти знаков.</w:t>
      </w:r>
    </w:p>
    <w:p>
      <w:pPr>
        <w:spacing w:after="0"/>
        <w:ind w:left="0"/>
        <w:jc w:val="both"/>
      </w:pPr>
      <w:r>
        <w:rPr>
          <w:rFonts w:ascii="Times New Roman"/>
          <w:b w:val="false"/>
          <w:i w:val="false"/>
          <w:color w:val="000000"/>
          <w:sz w:val="28"/>
        </w:rPr>
        <w:t xml:space="preserve">
      Обозначение передачи и последовательность присвоения порядковых номеров определяются в соответствии с подпунктами 3) – 5) </w:t>
      </w:r>
      <w:r>
        <w:rPr>
          <w:rFonts w:ascii="Times New Roman"/>
          <w:b w:val="false"/>
          <w:i w:val="false"/>
          <w:color w:val="000000"/>
          <w:sz w:val="28"/>
        </w:rPr>
        <w:t>пункта 32</w:t>
      </w:r>
      <w:r>
        <w:rPr>
          <w:rFonts w:ascii="Times New Roman"/>
          <w:b w:val="false"/>
          <w:i w:val="false"/>
          <w:color w:val="000000"/>
          <w:sz w:val="28"/>
        </w:rPr>
        <w:t xml:space="preserve"> настоящей Технологии.</w:t>
      </w:r>
    </w:p>
    <w:p>
      <w:pPr>
        <w:spacing w:after="0"/>
        <w:ind w:left="0"/>
        <w:jc w:val="both"/>
      </w:pPr>
      <w:r>
        <w:rPr>
          <w:rFonts w:ascii="Times New Roman"/>
          <w:b w:val="false"/>
          <w:i w:val="false"/>
          <w:color w:val="000000"/>
          <w:sz w:val="28"/>
        </w:rPr>
        <w:t>
      Обозначение передачи посылается по каналу в следующей последовательности:</w:t>
      </w:r>
    </w:p>
    <w:p>
      <w:pPr>
        <w:spacing w:after="0"/>
        <w:ind w:left="0"/>
        <w:jc w:val="both"/>
      </w:pPr>
      <w:r>
        <w:rPr>
          <w:rFonts w:ascii="Times New Roman"/>
          <w:b w:val="false"/>
          <w:i w:val="false"/>
          <w:color w:val="000000"/>
          <w:sz w:val="28"/>
        </w:rPr>
        <w:t>
      сигнал "ПРОБЕЛ [</w:t>
      </w:r>
    </w:p>
    <w:p>
      <w:pPr>
        <w:spacing w:after="0"/>
        <w:ind w:left="0"/>
        <w:jc w:val="both"/>
      </w:pPr>
      <w:r>
        <w:drawing>
          <wp:inline distT="0" distB="0" distL="0" distR="0">
            <wp:extent cx="317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4"/>
                    <a:stretch>
                      <a:fillRect/>
                    </a:stretch>
                  </pic:blipFill>
                  <pic:spPr>
                    <a:xfrm>
                      <a:off x="0" y="0"/>
                      <a:ext cx="317500" cy="1905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буква, присвоенная передающей станции AFTN;</w:t>
      </w:r>
    </w:p>
    <w:p>
      <w:pPr>
        <w:spacing w:after="0"/>
        <w:ind w:left="0"/>
        <w:jc w:val="both"/>
      </w:pPr>
      <w:r>
        <w:rPr>
          <w:rFonts w:ascii="Times New Roman"/>
          <w:b w:val="false"/>
          <w:i w:val="false"/>
          <w:color w:val="000000"/>
          <w:sz w:val="28"/>
        </w:rPr>
        <w:t>
      буква, присвоенная приемной станции AFTN;</w:t>
      </w:r>
    </w:p>
    <w:p>
      <w:pPr>
        <w:spacing w:after="0"/>
        <w:ind w:left="0"/>
        <w:jc w:val="both"/>
      </w:pPr>
      <w:r>
        <w:rPr>
          <w:rFonts w:ascii="Times New Roman"/>
          <w:b w:val="false"/>
          <w:i w:val="false"/>
          <w:color w:val="000000"/>
          <w:sz w:val="28"/>
        </w:rPr>
        <w:t>
      буква обозначения канала;</w:t>
      </w:r>
    </w:p>
    <w:p>
      <w:pPr>
        <w:spacing w:after="0"/>
        <w:ind w:left="0"/>
        <w:jc w:val="both"/>
      </w:pPr>
      <w:r>
        <w:rPr>
          <w:rFonts w:ascii="Times New Roman"/>
          <w:b w:val="false"/>
          <w:i w:val="false"/>
          <w:color w:val="000000"/>
          <w:sz w:val="28"/>
        </w:rPr>
        <w:t>
      канальный порядковый номер.</w:t>
      </w:r>
    </w:p>
    <w:p>
      <w:pPr>
        <w:spacing w:after="0"/>
        <w:ind w:left="0"/>
        <w:jc w:val="both"/>
      </w:pPr>
      <w:r>
        <w:rPr>
          <w:rFonts w:ascii="Times New Roman"/>
          <w:b w:val="false"/>
          <w:i w:val="false"/>
          <w:color w:val="000000"/>
          <w:sz w:val="28"/>
        </w:rPr>
        <w:t>
      При условии договоренности между двумя смежными станциями AFTN, между ними разрешается включать необязательную служебную информацию после обозначения передачи (такие как, время начала передачи и т.п.). Такой дополнительной служебной информации предшествует позиция "ПРОБЕЛ", за которым следует не более десяти знаков.</w:t>
      </w:r>
    </w:p>
    <w:bookmarkStart w:name="z860" w:id="807"/>
    <w:p>
      <w:pPr>
        <w:spacing w:after="0"/>
        <w:ind w:left="0"/>
        <w:jc w:val="both"/>
      </w:pPr>
      <w:r>
        <w:rPr>
          <w:rFonts w:ascii="Times New Roman"/>
          <w:b w:val="false"/>
          <w:i w:val="false"/>
          <w:color w:val="000000"/>
          <w:sz w:val="28"/>
        </w:rPr>
        <w:t xml:space="preserve">
      40. Адрес составляется в соответствии с </w:t>
      </w:r>
      <w:r>
        <w:rPr>
          <w:rFonts w:ascii="Times New Roman"/>
          <w:b w:val="false"/>
          <w:i w:val="false"/>
          <w:color w:val="000000"/>
          <w:sz w:val="28"/>
        </w:rPr>
        <w:t>пунктом 33</w:t>
      </w:r>
      <w:r>
        <w:rPr>
          <w:rFonts w:ascii="Times New Roman"/>
          <w:b w:val="false"/>
          <w:i w:val="false"/>
          <w:color w:val="000000"/>
          <w:sz w:val="28"/>
        </w:rPr>
        <w:t xml:space="preserve"> настоящей Технологии.</w:t>
      </w:r>
    </w:p>
    <w:bookmarkEnd w:id="807"/>
    <w:bookmarkStart w:name="z861" w:id="808"/>
    <w:p>
      <w:pPr>
        <w:spacing w:after="0"/>
        <w:ind w:left="0"/>
        <w:jc w:val="both"/>
      </w:pPr>
      <w:r>
        <w:rPr>
          <w:rFonts w:ascii="Times New Roman"/>
          <w:b w:val="false"/>
          <w:i w:val="false"/>
          <w:color w:val="000000"/>
          <w:sz w:val="28"/>
        </w:rPr>
        <w:t>
      41. Источник включает:</w:t>
      </w:r>
    </w:p>
    <w:bookmarkEnd w:id="808"/>
    <w:p>
      <w:pPr>
        <w:spacing w:after="0"/>
        <w:ind w:left="0"/>
        <w:jc w:val="both"/>
      </w:pPr>
      <w:r>
        <w:rPr>
          <w:rFonts w:ascii="Times New Roman"/>
          <w:b w:val="false"/>
          <w:i w:val="false"/>
          <w:color w:val="000000"/>
          <w:sz w:val="28"/>
        </w:rPr>
        <w:t>
      время передачи сообщения;</w:t>
      </w:r>
    </w:p>
    <w:p>
      <w:pPr>
        <w:spacing w:after="0"/>
        <w:ind w:left="0"/>
        <w:jc w:val="both"/>
      </w:pPr>
      <w:r>
        <w:rPr>
          <w:rFonts w:ascii="Times New Roman"/>
          <w:b w:val="false"/>
          <w:i w:val="false"/>
          <w:color w:val="000000"/>
          <w:sz w:val="28"/>
        </w:rPr>
        <w:t>
      индекс отправителя;</w:t>
      </w:r>
    </w:p>
    <w:p>
      <w:pPr>
        <w:spacing w:after="0"/>
        <w:ind w:left="0"/>
        <w:jc w:val="both"/>
      </w:pPr>
      <w:r>
        <w:rPr>
          <w:rFonts w:ascii="Times New Roman"/>
          <w:b w:val="false"/>
          <w:i w:val="false"/>
          <w:color w:val="000000"/>
          <w:sz w:val="28"/>
        </w:rPr>
        <w:t>
      сигнал срочности (если необходимо);</w:t>
      </w:r>
    </w:p>
    <w:p>
      <w:pPr>
        <w:spacing w:after="0"/>
        <w:ind w:left="0"/>
        <w:jc w:val="both"/>
      </w:pPr>
      <w:r>
        <w:rPr>
          <w:rFonts w:ascii="Times New Roman"/>
          <w:b w:val="false"/>
          <w:i w:val="false"/>
          <w:color w:val="000000"/>
          <w:sz w:val="28"/>
        </w:rPr>
        <w:t>
      поле необязательных данных;</w:t>
      </w:r>
    </w:p>
    <w:p>
      <w:pPr>
        <w:spacing w:after="0"/>
        <w:ind w:left="0"/>
        <w:jc w:val="both"/>
      </w:pPr>
      <w:r>
        <w:rPr>
          <w:rFonts w:ascii="Times New Roman"/>
          <w:b w:val="false"/>
          <w:i w:val="false"/>
          <w:color w:val="000000"/>
          <w:sz w:val="28"/>
        </w:rPr>
        <w:t>
      функцию выравнивания [&lt;</w:t>
      </w:r>
    </w:p>
    <w:p>
      <w:pPr>
        <w:spacing w:after="0"/>
        <w:ind w:left="0"/>
        <w:jc w:val="both"/>
      </w:pPr>
      <w:r>
        <w:drawing>
          <wp:inline distT="0" distB="0" distL="0" distR="0">
            <wp:extent cx="2159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5"/>
                    <a:stretch>
                      <a:fillRect/>
                    </a:stretch>
                  </pic:blipFill>
                  <pic:spPr>
                    <a:xfrm>
                      <a:off x="0" y="0"/>
                      <a:ext cx="215900" cy="2032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знак начала текста (знак "STX" 0/2).</w:t>
      </w:r>
    </w:p>
    <w:p>
      <w:pPr>
        <w:spacing w:after="0"/>
        <w:ind w:left="0"/>
        <w:jc w:val="both"/>
      </w:pPr>
      <w:r>
        <w:rPr>
          <w:rFonts w:ascii="Times New Roman"/>
          <w:b w:val="false"/>
          <w:i w:val="false"/>
          <w:color w:val="000000"/>
          <w:sz w:val="28"/>
        </w:rPr>
        <w:t>
      Время подачи сообщения включает группу из 6 цифр "дата-время", указывающую дату и время (UTC) подачи сообщения.</w:t>
      </w:r>
    </w:p>
    <w:p>
      <w:pPr>
        <w:spacing w:after="0"/>
        <w:ind w:left="0"/>
        <w:jc w:val="both"/>
      </w:pPr>
      <w:r>
        <w:rPr>
          <w:rFonts w:ascii="Times New Roman"/>
          <w:b w:val="false"/>
          <w:i w:val="false"/>
          <w:color w:val="000000"/>
          <w:sz w:val="28"/>
        </w:rPr>
        <w:t xml:space="preserve">
      Индекс отправителя (в соответствии с подпунктом 2) </w:t>
      </w:r>
      <w:r>
        <w:rPr>
          <w:rFonts w:ascii="Times New Roman"/>
          <w:b w:val="false"/>
          <w:i w:val="false"/>
          <w:color w:val="000000"/>
          <w:sz w:val="28"/>
        </w:rPr>
        <w:t>пункта 25</w:t>
      </w:r>
      <w:r>
        <w:rPr>
          <w:rFonts w:ascii="Times New Roman"/>
          <w:b w:val="false"/>
          <w:i w:val="false"/>
          <w:color w:val="000000"/>
          <w:sz w:val="28"/>
        </w:rPr>
        <w:t xml:space="preserve"> настоящей Технологии.</w:t>
      </w:r>
    </w:p>
    <w:p>
      <w:pPr>
        <w:spacing w:after="0"/>
        <w:ind w:left="0"/>
        <w:jc w:val="both"/>
      </w:pPr>
      <w:r>
        <w:rPr>
          <w:rFonts w:ascii="Times New Roman"/>
          <w:b w:val="false"/>
          <w:i w:val="false"/>
          <w:color w:val="000000"/>
          <w:sz w:val="28"/>
        </w:rPr>
        <w:t>
      Сигнал срочности используется только в сообщениях о бедствии (индекс срочности "СС", "SS"). В случае его использования он состоит из пяти следующих один за другим знаков "BEL (0/7)".</w:t>
      </w:r>
    </w:p>
    <w:p>
      <w:pPr>
        <w:spacing w:after="0"/>
        <w:ind w:left="0"/>
        <w:jc w:val="both"/>
      </w:pPr>
      <w:r>
        <w:rPr>
          <w:rFonts w:ascii="Times New Roman"/>
          <w:b w:val="false"/>
          <w:i w:val="false"/>
          <w:color w:val="000000"/>
          <w:sz w:val="28"/>
        </w:rPr>
        <w:t xml:space="preserve">
      Поле необязательных данных согласно подпунктов 5) и 6) </w:t>
      </w:r>
      <w:r>
        <w:rPr>
          <w:rFonts w:ascii="Times New Roman"/>
          <w:b w:val="false"/>
          <w:i w:val="false"/>
          <w:color w:val="000000"/>
          <w:sz w:val="28"/>
        </w:rPr>
        <w:t>пункта 34</w:t>
      </w:r>
      <w:r>
        <w:rPr>
          <w:rFonts w:ascii="Times New Roman"/>
          <w:b w:val="false"/>
          <w:i w:val="false"/>
          <w:color w:val="000000"/>
          <w:sz w:val="28"/>
        </w:rPr>
        <w:t xml:space="preserve"> настоящей Технологии. </w:t>
      </w:r>
    </w:p>
    <w:p>
      <w:pPr>
        <w:spacing w:after="0"/>
        <w:ind w:left="0"/>
        <w:jc w:val="both"/>
      </w:pPr>
      <w:r>
        <w:rPr>
          <w:rFonts w:ascii="Times New Roman"/>
          <w:b w:val="false"/>
          <w:i w:val="false"/>
          <w:color w:val="000000"/>
          <w:sz w:val="28"/>
        </w:rPr>
        <w:t>
      Строка источника завершается функцией выравнивания [&lt;</w:t>
      </w:r>
    </w:p>
    <w:p>
      <w:pPr>
        <w:spacing w:after="0"/>
        <w:ind w:left="0"/>
        <w:jc w:val="both"/>
      </w:pPr>
      <w:r>
        <w:drawing>
          <wp:inline distT="0" distB="0" distL="0" distR="0">
            <wp:extent cx="2159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6"/>
                    <a:stretch>
                      <a:fillRect/>
                    </a:stretch>
                  </pic:blipFill>
                  <pic:spPr>
                    <a:xfrm>
                      <a:off x="0" y="0"/>
                      <a:ext cx="215900" cy="203200"/>
                    </a:xfrm>
                    <a:prstGeom prst="rect">
                      <a:avLst/>
                    </a:prstGeom>
                  </pic:spPr>
                </pic:pic>
              </a:graphicData>
            </a:graphic>
          </wp:inline>
        </w:drawing>
      </w:r>
    </w:p>
    <w:p>
      <w:pPr>
        <w:spacing w:after="0"/>
        <w:ind w:left="0"/>
        <w:jc w:val="left"/>
      </w:pPr>
      <w:r>
        <w:rPr>
          <w:rFonts w:ascii="Times New Roman"/>
          <w:b w:val="false"/>
          <w:i w:val="false"/>
          <w:color w:val="000000"/>
          <w:sz w:val="28"/>
        </w:rPr>
        <w:t>] и знаком начала текста ("STX" (0/2).</w:t>
      </w:r>
      <w:r>
        <w:br/>
      </w:r>
      <w:r>
        <w:rPr>
          <w:rFonts w:ascii="Times New Roman"/>
          <w:b w:val="false"/>
          <w:i w:val="false"/>
          <w:color w:val="000000"/>
          <w:sz w:val="28"/>
        </w:rPr>
        <w:t>
</w:t>
      </w:r>
    </w:p>
    <w:bookmarkStart w:name="z862" w:id="809"/>
    <w:p>
      <w:pPr>
        <w:spacing w:after="0"/>
        <w:ind w:left="0"/>
        <w:jc w:val="both"/>
      </w:pPr>
      <w:r>
        <w:rPr>
          <w:rFonts w:ascii="Times New Roman"/>
          <w:b w:val="false"/>
          <w:i w:val="false"/>
          <w:color w:val="000000"/>
          <w:sz w:val="28"/>
        </w:rPr>
        <w:t>
      42. Текст сообщения состоит из всех данных, расположенных между "STX" и "ETX".</w:t>
      </w:r>
    </w:p>
    <w:bookmarkEnd w:id="809"/>
    <w:bookmarkStart w:name="z863" w:id="810"/>
    <w:p>
      <w:pPr>
        <w:spacing w:after="0"/>
        <w:ind w:left="0"/>
        <w:jc w:val="both"/>
      </w:pPr>
      <w:r>
        <w:rPr>
          <w:rFonts w:ascii="Times New Roman"/>
          <w:b w:val="false"/>
          <w:i w:val="false"/>
          <w:color w:val="000000"/>
          <w:sz w:val="28"/>
        </w:rPr>
        <w:t>
      43. Окончание включает:</w:t>
      </w:r>
    </w:p>
    <w:bookmarkEnd w:id="810"/>
    <w:p>
      <w:pPr>
        <w:spacing w:after="0"/>
        <w:ind w:left="0"/>
        <w:jc w:val="both"/>
      </w:pPr>
      <w:r>
        <w:rPr>
          <w:rFonts w:ascii="Times New Roman"/>
          <w:b w:val="false"/>
          <w:i w:val="false"/>
          <w:color w:val="000000"/>
          <w:sz w:val="28"/>
        </w:rPr>
        <w:t>
      функцию выравнивания [&lt;</w:t>
      </w:r>
    </w:p>
    <w:p>
      <w:pPr>
        <w:spacing w:after="0"/>
        <w:ind w:left="0"/>
        <w:jc w:val="both"/>
      </w:pPr>
      <w:r>
        <w:drawing>
          <wp:inline distT="0" distB="0" distL="0" distR="0">
            <wp:extent cx="2159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7"/>
                    <a:stretch>
                      <a:fillRect/>
                    </a:stretch>
                  </pic:blipFill>
                  <pic:spPr>
                    <a:xfrm>
                      <a:off x="0" y="0"/>
                      <a:ext cx="215900" cy="203200"/>
                    </a:xfrm>
                    <a:prstGeom prst="rect">
                      <a:avLst/>
                    </a:prstGeom>
                  </pic:spPr>
                </pic:pic>
              </a:graphicData>
            </a:graphic>
          </wp:inline>
        </w:drawing>
      </w:r>
    </w:p>
    <w:p>
      <w:pPr>
        <w:spacing w:after="0"/>
        <w:ind w:left="0"/>
        <w:jc w:val="left"/>
      </w:pPr>
      <w:r>
        <w:rPr>
          <w:rFonts w:ascii="Times New Roman"/>
          <w:b w:val="false"/>
          <w:i w:val="false"/>
          <w:color w:val="000000"/>
          <w:sz w:val="28"/>
        </w:rPr>
        <w:t>], следующую за последней строкой текста;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знак перевода страницы - знак 0/11 "VT";</w:t>
      </w:r>
    </w:p>
    <w:p>
      <w:pPr>
        <w:spacing w:after="0"/>
        <w:ind w:left="0"/>
        <w:jc w:val="both"/>
      </w:pPr>
      <w:r>
        <w:rPr>
          <w:rFonts w:ascii="Times New Roman"/>
          <w:b w:val="false"/>
          <w:i w:val="false"/>
          <w:color w:val="000000"/>
          <w:sz w:val="28"/>
        </w:rPr>
        <w:t>
      знак окончания текста - знак 0/3 "ETX".</w:t>
      </w:r>
    </w:p>
    <w:p>
      <w:pPr>
        <w:spacing w:after="0"/>
        <w:ind w:left="0"/>
        <w:jc w:val="both"/>
      </w:pPr>
      <w:r>
        <w:rPr>
          <w:rFonts w:ascii="Times New Roman"/>
          <w:b w:val="false"/>
          <w:i w:val="false"/>
          <w:color w:val="000000"/>
          <w:sz w:val="28"/>
        </w:rPr>
        <w:t>
      Длина сообщений, поступающих от передающей станции AFTN, не должна превышает 2100 знаков. При подсчете знаков в сообщении учитываются все печатные знаки и знаки, не имеющие печатного представления, начиная со знака начала заголовка "SOH" и включая его и до знака конца текста "ETX" включая его.</w:t>
      </w:r>
    </w:p>
    <w:bookmarkStart w:name="z864" w:id="811"/>
    <w:p>
      <w:pPr>
        <w:spacing w:after="0"/>
        <w:ind w:left="0"/>
        <w:jc w:val="left"/>
      </w:pPr>
      <w:r>
        <w:rPr>
          <w:rFonts w:ascii="Times New Roman"/>
          <w:b/>
          <w:i w:val="false"/>
          <w:color w:val="000000"/>
        </w:rPr>
        <w:t xml:space="preserve"> Параграф 4. Контрольные процедуры в каналах AFTN</w:t>
      </w:r>
    </w:p>
    <w:bookmarkEnd w:id="811"/>
    <w:bookmarkStart w:name="z865" w:id="812"/>
    <w:p>
      <w:pPr>
        <w:spacing w:after="0"/>
        <w:ind w:left="0"/>
        <w:jc w:val="both"/>
      </w:pPr>
      <w:r>
        <w:rPr>
          <w:rFonts w:ascii="Times New Roman"/>
          <w:b w:val="false"/>
          <w:i w:val="false"/>
          <w:color w:val="000000"/>
          <w:sz w:val="28"/>
        </w:rPr>
        <w:t>
      44. Контрольные сообщения, передаваемые по каналам AFTN с целью проверки и ремонта линии передачи и приема, должны состоять из следующих элементов:</w:t>
      </w:r>
    </w:p>
    <w:bookmarkEnd w:id="812"/>
    <w:p>
      <w:pPr>
        <w:spacing w:after="0"/>
        <w:ind w:left="0"/>
        <w:jc w:val="both"/>
      </w:pPr>
      <w:r>
        <w:rPr>
          <w:rFonts w:ascii="Times New Roman"/>
          <w:b w:val="false"/>
          <w:i w:val="false"/>
          <w:color w:val="000000"/>
          <w:sz w:val="28"/>
        </w:rPr>
        <w:t>
      сигнал о начале сообщения;</w:t>
      </w:r>
    </w:p>
    <w:p>
      <w:pPr>
        <w:spacing w:after="0"/>
        <w:ind w:left="0"/>
        <w:jc w:val="both"/>
      </w:pPr>
      <w:r>
        <w:rPr>
          <w:rFonts w:ascii="Times New Roman"/>
          <w:b w:val="false"/>
          <w:i w:val="false"/>
          <w:color w:val="000000"/>
          <w:sz w:val="28"/>
        </w:rPr>
        <w:t>
      сигнал процедуры "QJH";</w:t>
      </w:r>
    </w:p>
    <w:p>
      <w:pPr>
        <w:spacing w:after="0"/>
        <w:ind w:left="0"/>
        <w:jc w:val="both"/>
      </w:pPr>
      <w:r>
        <w:rPr>
          <w:rFonts w:ascii="Times New Roman"/>
          <w:b w:val="false"/>
          <w:i w:val="false"/>
          <w:color w:val="000000"/>
          <w:sz w:val="28"/>
        </w:rPr>
        <w:t>
      указателя отправителя;</w:t>
      </w:r>
    </w:p>
    <w:p>
      <w:pPr>
        <w:spacing w:after="0"/>
        <w:ind w:left="0"/>
        <w:jc w:val="both"/>
      </w:pPr>
      <w:r>
        <w:rPr>
          <w:rFonts w:ascii="Times New Roman"/>
          <w:b w:val="false"/>
          <w:i w:val="false"/>
          <w:color w:val="000000"/>
          <w:sz w:val="28"/>
        </w:rPr>
        <w:t>
      три полных (69 знаков) строки последовательности знаков "R" и "Y" в коде "ITA-2" или "U(5/5)" и "*(2/10)" в коде "IA-5", отпечатанные рулонным (страничным) аппаратом;</w:t>
      </w:r>
    </w:p>
    <w:p>
      <w:pPr>
        <w:spacing w:after="0"/>
        <w:ind w:left="0"/>
        <w:jc w:val="both"/>
      </w:pPr>
      <w:r>
        <w:rPr>
          <w:rFonts w:ascii="Times New Roman"/>
          <w:b w:val="false"/>
          <w:i w:val="false"/>
          <w:color w:val="000000"/>
          <w:sz w:val="28"/>
        </w:rPr>
        <w:t>
      сигнал конца сообщения.</w:t>
      </w:r>
    </w:p>
    <w:p>
      <w:pPr>
        <w:spacing w:after="0"/>
        <w:ind w:left="0"/>
        <w:jc w:val="both"/>
      </w:pPr>
      <w:r>
        <w:rPr>
          <w:rFonts w:ascii="Times New Roman"/>
          <w:b w:val="false"/>
          <w:i w:val="false"/>
          <w:color w:val="000000"/>
          <w:sz w:val="28"/>
        </w:rPr>
        <w:t xml:space="preserve">
      Формат контрольных сообщений содержит: </w:t>
      </w:r>
    </w:p>
    <w:p>
      <w:pPr>
        <w:spacing w:after="0"/>
        <w:ind w:left="0"/>
        <w:jc w:val="both"/>
      </w:pPr>
      <w:r>
        <w:rPr>
          <w:rFonts w:ascii="Times New Roman"/>
          <w:b w:val="false"/>
          <w:i w:val="false"/>
          <w:color w:val="000000"/>
          <w:sz w:val="28"/>
        </w:rPr>
        <w:t>
      в коде "ITA-2":</w:t>
      </w:r>
    </w:p>
    <w:p>
      <w:pPr>
        <w:spacing w:after="0"/>
        <w:ind w:left="0"/>
        <w:jc w:val="both"/>
      </w:pPr>
      <w:r>
        <w:rPr>
          <w:rFonts w:ascii="Times New Roman"/>
          <w:b w:val="false"/>
          <w:i w:val="false"/>
          <w:color w:val="000000"/>
          <w:sz w:val="28"/>
        </w:rPr>
        <w:t>
      "</w:t>
      </w:r>
    </w:p>
    <w:p>
      <w:pPr>
        <w:spacing w:after="0"/>
        <w:ind w:left="0"/>
        <w:jc w:val="both"/>
      </w:pPr>
      <w:r>
        <w:drawing>
          <wp:inline distT="0" distB="0" distL="0" distR="0">
            <wp:extent cx="1905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8"/>
                    <a:stretch>
                      <a:fillRect/>
                    </a:stretch>
                  </pic:blipFill>
                  <pic:spPr>
                    <a:xfrm>
                      <a:off x="0" y="0"/>
                      <a:ext cx="190500" cy="266700"/>
                    </a:xfrm>
                    <a:prstGeom prst="rect">
                      <a:avLst/>
                    </a:prstGeom>
                  </pic:spPr>
                </pic:pic>
              </a:graphicData>
            </a:graphic>
          </wp:inline>
        </w:drawing>
      </w:r>
    </w:p>
    <w:p>
      <w:pPr>
        <w:spacing w:after="0"/>
        <w:ind w:left="0"/>
        <w:jc w:val="left"/>
      </w:pPr>
      <w:r>
        <w:rPr>
          <w:rFonts w:ascii="Times New Roman"/>
          <w:b w:val="false"/>
          <w:i w:val="false"/>
          <w:color w:val="000000"/>
          <w:sz w:val="28"/>
        </w:rPr>
        <w:t>ZCZC</w:t>
      </w:r>
    </w:p>
    <w:p>
      <w:pPr>
        <w:spacing w:after="0"/>
        <w:ind w:left="0"/>
        <w:jc w:val="both"/>
      </w:pPr>
      <w:r>
        <w:drawing>
          <wp:inline distT="0" distB="0" distL="0" distR="0">
            <wp:extent cx="317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9"/>
                    <a:stretch>
                      <a:fillRect/>
                    </a:stretch>
                  </pic:blipFill>
                  <pic:spPr>
                    <a:xfrm>
                      <a:off x="0" y="0"/>
                      <a:ext cx="317500" cy="190500"/>
                    </a:xfrm>
                    <a:prstGeom prst="rect">
                      <a:avLst/>
                    </a:prstGeom>
                  </pic:spPr>
                </pic:pic>
              </a:graphicData>
            </a:graphic>
          </wp:inline>
        </w:drawing>
      </w:r>
    </w:p>
    <w:p>
      <w:pPr>
        <w:spacing w:after="0"/>
        <w:ind w:left="0"/>
        <w:jc w:val="left"/>
      </w:pPr>
      <w:r>
        <w:rPr>
          <w:rFonts w:ascii="Times New Roman"/>
          <w:b w:val="false"/>
          <w:i w:val="false"/>
          <w:color w:val="000000"/>
          <w:sz w:val="28"/>
        </w:rPr>
        <w:t>QJH&lt;</w:t>
      </w:r>
    </w:p>
    <w:p>
      <w:pPr>
        <w:spacing w:after="0"/>
        <w:ind w:left="0"/>
        <w:jc w:val="both"/>
      </w:pPr>
      <w:r>
        <w:drawing>
          <wp:inline distT="0" distB="0" distL="0" distR="0">
            <wp:extent cx="2159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0"/>
                    <a:stretch>
                      <a:fillRect/>
                    </a:stretch>
                  </pic:blipFill>
                  <pic:spPr>
                    <a:xfrm>
                      <a:off x="0" y="0"/>
                      <a:ext cx="215900" cy="2032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"UAAAYFYX&lt;</w:t>
      </w:r>
    </w:p>
    <w:p>
      <w:pPr>
        <w:spacing w:after="0"/>
        <w:ind w:left="0"/>
        <w:jc w:val="both"/>
      </w:pPr>
      <w:r>
        <w:drawing>
          <wp:inline distT="0" distB="0" distL="0" distR="0">
            <wp:extent cx="2159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1"/>
                    <a:stretch>
                      <a:fillRect/>
                    </a:stretch>
                  </pic:blipFill>
                  <pic:spPr>
                    <a:xfrm>
                      <a:off x="0" y="0"/>
                      <a:ext cx="215900" cy="2032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"RYRY……………….RY&lt;</w:t>
      </w:r>
    </w:p>
    <w:p>
      <w:pPr>
        <w:spacing w:after="0"/>
        <w:ind w:left="0"/>
        <w:jc w:val="both"/>
      </w:pPr>
      <w:r>
        <w:drawing>
          <wp:inline distT="0" distB="0" distL="0" distR="0">
            <wp:extent cx="2159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2"/>
                    <a:stretch>
                      <a:fillRect/>
                    </a:stretch>
                  </pic:blipFill>
                  <pic:spPr>
                    <a:xfrm>
                      <a:off x="0" y="0"/>
                      <a:ext cx="215900" cy="2032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"RYRY……………….RY&lt;</w:t>
      </w:r>
    </w:p>
    <w:p>
      <w:pPr>
        <w:spacing w:after="0"/>
        <w:ind w:left="0"/>
        <w:jc w:val="both"/>
      </w:pPr>
      <w:r>
        <w:drawing>
          <wp:inline distT="0" distB="0" distL="0" distR="0">
            <wp:extent cx="2159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3"/>
                    <a:stretch>
                      <a:fillRect/>
                    </a:stretch>
                  </pic:blipFill>
                  <pic:spPr>
                    <a:xfrm>
                      <a:off x="0" y="0"/>
                      <a:ext cx="215900" cy="2032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"RYRY……………….RY&lt;</w:t>
      </w:r>
    </w:p>
    <w:p>
      <w:pPr>
        <w:spacing w:after="0"/>
        <w:ind w:left="0"/>
        <w:jc w:val="both"/>
      </w:pPr>
      <w:r>
        <w:drawing>
          <wp:inline distT="0" distB="0" distL="0" distR="0">
            <wp:extent cx="2159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4"/>
                    <a:stretch>
                      <a:fillRect/>
                    </a:stretch>
                  </pic:blipFill>
                  <pic:spPr>
                    <a:xfrm>
                      <a:off x="0" y="0"/>
                      <a:ext cx="215900" cy="2032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"NNNN";</w:t>
      </w:r>
    </w:p>
    <w:p>
      <w:pPr>
        <w:spacing w:after="0"/>
        <w:ind w:left="0"/>
        <w:jc w:val="both"/>
      </w:pPr>
      <w:r>
        <w:rPr>
          <w:rFonts w:ascii="Times New Roman"/>
          <w:b w:val="false"/>
          <w:i w:val="false"/>
          <w:color w:val="000000"/>
          <w:sz w:val="28"/>
        </w:rPr>
        <w:t>
      в коде "IA-5":</w:t>
      </w:r>
    </w:p>
    <w:p>
      <w:pPr>
        <w:spacing w:after="0"/>
        <w:ind w:left="0"/>
        <w:jc w:val="both"/>
      </w:pPr>
      <w:r>
        <w:rPr>
          <w:rFonts w:ascii="Times New Roman"/>
          <w:b w:val="false"/>
          <w:i w:val="false"/>
          <w:color w:val="000000"/>
          <w:sz w:val="28"/>
        </w:rPr>
        <w:t>
      "(SI)(SOH)QJH&lt;</w:t>
      </w:r>
    </w:p>
    <w:p>
      <w:pPr>
        <w:spacing w:after="0"/>
        <w:ind w:left="0"/>
        <w:jc w:val="both"/>
      </w:pPr>
      <w:r>
        <w:drawing>
          <wp:inline distT="0" distB="0" distL="0" distR="0">
            <wp:extent cx="2159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5"/>
                    <a:stretch>
                      <a:fillRect/>
                    </a:stretch>
                  </pic:blipFill>
                  <pic:spPr>
                    <a:xfrm>
                      <a:off x="0" y="0"/>
                      <a:ext cx="215900" cy="2032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"UAAAYFYX&lt;</w:t>
      </w:r>
    </w:p>
    <w:p>
      <w:pPr>
        <w:spacing w:after="0"/>
        <w:ind w:left="0"/>
        <w:jc w:val="both"/>
      </w:pPr>
      <w:r>
        <w:drawing>
          <wp:inline distT="0" distB="0" distL="0" distR="0">
            <wp:extent cx="2159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6"/>
                    <a:stretch>
                      <a:fillRect/>
                    </a:stretch>
                  </pic:blipFill>
                  <pic:spPr>
                    <a:xfrm>
                      <a:off x="0" y="0"/>
                      <a:ext cx="215900" cy="2032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"U*U*……………….U*&lt;</w:t>
      </w:r>
    </w:p>
    <w:p>
      <w:pPr>
        <w:spacing w:after="0"/>
        <w:ind w:left="0"/>
        <w:jc w:val="both"/>
      </w:pPr>
      <w:r>
        <w:drawing>
          <wp:inline distT="0" distB="0" distL="0" distR="0">
            <wp:extent cx="2159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7"/>
                    <a:stretch>
                      <a:fillRect/>
                    </a:stretch>
                  </pic:blipFill>
                  <pic:spPr>
                    <a:xfrm>
                      <a:off x="0" y="0"/>
                      <a:ext cx="215900" cy="2032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"U*U*……………….U*&lt;</w:t>
      </w:r>
    </w:p>
    <w:p>
      <w:pPr>
        <w:spacing w:after="0"/>
        <w:ind w:left="0"/>
        <w:jc w:val="both"/>
      </w:pPr>
      <w:r>
        <w:drawing>
          <wp:inline distT="0" distB="0" distL="0" distR="0">
            <wp:extent cx="2159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8"/>
                    <a:stretch>
                      <a:fillRect/>
                    </a:stretch>
                  </pic:blipFill>
                  <pic:spPr>
                    <a:xfrm>
                      <a:off x="0" y="0"/>
                      <a:ext cx="215900" cy="2032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"U*U*……………….U*&lt;</w:t>
      </w:r>
    </w:p>
    <w:p>
      <w:pPr>
        <w:spacing w:after="0"/>
        <w:ind w:left="0"/>
        <w:jc w:val="both"/>
      </w:pPr>
      <w:r>
        <w:drawing>
          <wp:inline distT="0" distB="0" distL="0" distR="0">
            <wp:extent cx="2159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9"/>
                    <a:stretch>
                      <a:fillRect/>
                    </a:stretch>
                  </pic:blipFill>
                  <pic:spPr>
                    <a:xfrm>
                      <a:off x="0" y="0"/>
                      <a:ext cx="215900" cy="2032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"(VT)(ETX)".</w:t>
      </w:r>
    </w:p>
    <w:bookmarkStart w:name="z866" w:id="813"/>
    <w:p>
      <w:pPr>
        <w:spacing w:after="0"/>
        <w:ind w:left="0"/>
        <w:jc w:val="both"/>
      </w:pPr>
      <w:r>
        <w:rPr>
          <w:rFonts w:ascii="Times New Roman"/>
          <w:b w:val="false"/>
          <w:i w:val="false"/>
          <w:color w:val="000000"/>
          <w:sz w:val="28"/>
        </w:rPr>
        <w:t xml:space="preserve">
      45. При передаче контрольных сообщений передающая станция AFTN не увеличивает порядковые номера на передачу, а приемная станция AFTN не увеличивает порядковые по приему. </w:t>
      </w:r>
    </w:p>
    <w:bookmarkEnd w:id="813"/>
    <w:bookmarkStart w:name="z867" w:id="814"/>
    <w:p>
      <w:pPr>
        <w:spacing w:after="0"/>
        <w:ind w:left="0"/>
        <w:jc w:val="left"/>
      </w:pPr>
      <w:r>
        <w:rPr>
          <w:rFonts w:ascii="Times New Roman"/>
          <w:b/>
          <w:i w:val="false"/>
          <w:color w:val="000000"/>
        </w:rPr>
        <w:t xml:space="preserve"> Параграф 5. Контрольные канальные передачи</w:t>
      </w:r>
    </w:p>
    <w:bookmarkEnd w:id="814"/>
    <w:p>
      <w:pPr>
        <w:spacing w:after="0"/>
        <w:ind w:left="0"/>
        <w:jc w:val="both"/>
      </w:pPr>
      <w:r>
        <w:rPr>
          <w:rFonts w:ascii="Times New Roman"/>
          <w:b w:val="false"/>
          <w:i w:val="false"/>
          <w:color w:val="000000"/>
          <w:sz w:val="28"/>
        </w:rPr>
        <w:t>
      46. В тех случаях, когда не обеспечивается непрерывный контроль над состоянием канала и/или имеется соответствующая договоренность смежных станций AFTN, по цепи периодически ведутся контрольные канальные передачи.</w:t>
      </w:r>
    </w:p>
    <w:p>
      <w:pPr>
        <w:spacing w:after="0"/>
        <w:ind w:left="0"/>
        <w:jc w:val="both"/>
      </w:pPr>
      <w:r>
        <w:rPr>
          <w:rFonts w:ascii="Times New Roman"/>
          <w:b w:val="false"/>
          <w:i w:val="false"/>
          <w:color w:val="000000"/>
          <w:sz w:val="28"/>
        </w:rPr>
        <w:t>
      Станции AFTN обеспечивают генерирование и распознавание контрольных канальных передач, как на русском, так и латинском регистре. Регистр контрольных канальных передач определяется договоренностью смежных станций AFTN.</w:t>
      </w:r>
    </w:p>
    <w:p>
      <w:pPr>
        <w:spacing w:after="0"/>
        <w:ind w:left="0"/>
        <w:jc w:val="both"/>
      </w:pPr>
      <w:r>
        <w:rPr>
          <w:rFonts w:ascii="Times New Roman"/>
          <w:b w:val="false"/>
          <w:i w:val="false"/>
          <w:color w:val="000000"/>
          <w:sz w:val="28"/>
        </w:rPr>
        <w:t>
      Контрольные канальные передачи включают следующие компоненты:</w:t>
      </w:r>
    </w:p>
    <w:p>
      <w:pPr>
        <w:spacing w:after="0"/>
        <w:ind w:left="0"/>
        <w:jc w:val="both"/>
      </w:pPr>
      <w:r>
        <w:rPr>
          <w:rFonts w:ascii="Times New Roman"/>
          <w:b w:val="false"/>
          <w:i w:val="false"/>
          <w:color w:val="000000"/>
          <w:sz w:val="28"/>
        </w:rPr>
        <w:t>
      1) в коде "ITA-2":</w:t>
      </w:r>
    </w:p>
    <w:p>
      <w:pPr>
        <w:spacing w:after="0"/>
        <w:ind w:left="0"/>
        <w:jc w:val="both"/>
      </w:pPr>
      <w:r>
        <w:rPr>
          <w:rFonts w:ascii="Times New Roman"/>
          <w:b w:val="false"/>
          <w:i w:val="false"/>
          <w:color w:val="000000"/>
          <w:sz w:val="28"/>
        </w:rPr>
        <w:t xml:space="preserve">
      заголовок (в соответствии с </w:t>
      </w:r>
      <w:r>
        <w:rPr>
          <w:rFonts w:ascii="Times New Roman"/>
          <w:b w:val="false"/>
          <w:i w:val="false"/>
          <w:color w:val="000000"/>
          <w:sz w:val="28"/>
        </w:rPr>
        <w:t>пунктом 32</w:t>
      </w:r>
      <w:r>
        <w:rPr>
          <w:rFonts w:ascii="Times New Roman"/>
          <w:b w:val="false"/>
          <w:i w:val="false"/>
          <w:color w:val="000000"/>
          <w:sz w:val="28"/>
        </w:rPr>
        <w:t xml:space="preserve"> настоящей Технологии);</w:t>
      </w:r>
    </w:p>
    <w:p>
      <w:pPr>
        <w:spacing w:after="0"/>
        <w:ind w:left="0"/>
        <w:jc w:val="both"/>
      </w:pPr>
      <w:r>
        <w:rPr>
          <w:rFonts w:ascii="Times New Roman"/>
          <w:b w:val="false"/>
          <w:i w:val="false"/>
          <w:color w:val="000000"/>
          <w:sz w:val="28"/>
        </w:rPr>
        <w:t>
      функция выравнивания [&lt;</w:t>
      </w:r>
    </w:p>
    <w:p>
      <w:pPr>
        <w:spacing w:after="0"/>
        <w:ind w:left="0"/>
        <w:jc w:val="both"/>
      </w:pPr>
      <w:r>
        <w:drawing>
          <wp:inline distT="0" distB="0" distL="0" distR="0">
            <wp:extent cx="2159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0"/>
                    <a:stretch>
                      <a:fillRect/>
                    </a:stretch>
                  </pic:blipFill>
                  <pic:spPr>
                    <a:xfrm>
                      <a:off x="0" y="0"/>
                      <a:ext cx="215900" cy="2032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процедурный сигнал "ЦХ" ("СН");</w:t>
      </w:r>
    </w:p>
    <w:p>
      <w:pPr>
        <w:spacing w:after="0"/>
        <w:ind w:left="0"/>
        <w:jc w:val="both"/>
      </w:pPr>
      <w:r>
        <w:rPr>
          <w:rFonts w:ascii="Times New Roman"/>
          <w:b w:val="false"/>
          <w:i w:val="false"/>
          <w:color w:val="000000"/>
          <w:sz w:val="28"/>
        </w:rPr>
        <w:t>
      сигнал конца сообщения "НННН" ("NNNN");</w:t>
      </w:r>
    </w:p>
    <w:p>
      <w:pPr>
        <w:spacing w:after="0"/>
        <w:ind w:left="0"/>
        <w:jc w:val="both"/>
      </w:pPr>
      <w:r>
        <w:rPr>
          <w:rFonts w:ascii="Times New Roman"/>
          <w:b w:val="false"/>
          <w:i w:val="false"/>
          <w:color w:val="000000"/>
          <w:sz w:val="28"/>
        </w:rPr>
        <w:t>
      сигнал разделения сообщений - 12 сигналов № 29 (если требуется).</w:t>
      </w:r>
    </w:p>
    <w:p>
      <w:pPr>
        <w:spacing w:after="0"/>
        <w:ind w:left="0"/>
        <w:jc w:val="both"/>
      </w:pPr>
      <w:r>
        <w:rPr>
          <w:rFonts w:ascii="Times New Roman"/>
          <w:b w:val="false"/>
          <w:i w:val="false"/>
          <w:color w:val="000000"/>
          <w:sz w:val="28"/>
        </w:rPr>
        <w:t>
      Если имеется договоренность смежных станций AFTN, то после процедурного сигнала "ЦХ" ("СН") до функции выравнивания [&lt;</w:t>
      </w:r>
    </w:p>
    <w:p>
      <w:pPr>
        <w:spacing w:after="0"/>
        <w:ind w:left="0"/>
        <w:jc w:val="both"/>
      </w:pPr>
      <w:r>
        <w:drawing>
          <wp:inline distT="0" distB="0" distL="0" distR="0">
            <wp:extent cx="2159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1"/>
                    <a:stretch>
                      <a:fillRect/>
                    </a:stretch>
                  </pic:blipFill>
                  <pic:spPr>
                    <a:xfrm>
                      <a:off x="0" y="0"/>
                      <a:ext cx="215900" cy="203200"/>
                    </a:xfrm>
                    <a:prstGeom prst="rect">
                      <a:avLst/>
                    </a:prstGeom>
                  </pic:spPr>
                </pic:pic>
              </a:graphicData>
            </a:graphic>
          </wp:inline>
        </w:drawing>
      </w:r>
    </w:p>
    <w:p>
      <w:pPr>
        <w:spacing w:after="0"/>
        <w:ind w:left="0"/>
        <w:jc w:val="left"/>
      </w:pPr>
      <w:r>
        <w:rPr>
          <w:rFonts w:ascii="Times New Roman"/>
          <w:b w:val="false"/>
          <w:i w:val="false"/>
          <w:color w:val="000000"/>
          <w:sz w:val="28"/>
        </w:rPr>
        <w:t>] может присутствовать процедурный сигнал "ЛР" ("LR"), за которым следует обозначение передачи и порядковый номер последнего принятого сообщения;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в коде "IA-5":</w:t>
      </w:r>
    </w:p>
    <w:p>
      <w:pPr>
        <w:spacing w:after="0"/>
        <w:ind w:left="0"/>
        <w:jc w:val="both"/>
      </w:pPr>
      <w:r>
        <w:rPr>
          <w:rFonts w:ascii="Times New Roman"/>
          <w:b w:val="false"/>
          <w:i w:val="false"/>
          <w:color w:val="000000"/>
          <w:sz w:val="28"/>
        </w:rPr>
        <w:t xml:space="preserve">
      строка заголовка (в соответствии с </w:t>
      </w:r>
      <w:r>
        <w:rPr>
          <w:rFonts w:ascii="Times New Roman"/>
          <w:b w:val="false"/>
          <w:i w:val="false"/>
          <w:color w:val="000000"/>
          <w:sz w:val="28"/>
        </w:rPr>
        <w:t>пунктом 39</w:t>
      </w:r>
      <w:r>
        <w:rPr>
          <w:rFonts w:ascii="Times New Roman"/>
          <w:b w:val="false"/>
          <w:i w:val="false"/>
          <w:color w:val="000000"/>
          <w:sz w:val="28"/>
        </w:rPr>
        <w:t xml:space="preserve"> настоящей Технологии);</w:t>
      </w:r>
    </w:p>
    <w:p>
      <w:pPr>
        <w:spacing w:after="0"/>
        <w:ind w:left="0"/>
        <w:jc w:val="both"/>
      </w:pPr>
      <w:r>
        <w:rPr>
          <w:rFonts w:ascii="Times New Roman"/>
          <w:b w:val="false"/>
          <w:i w:val="false"/>
          <w:color w:val="000000"/>
          <w:sz w:val="28"/>
        </w:rPr>
        <w:t>
      знак начала текста "STX";</w:t>
      </w:r>
    </w:p>
    <w:p>
      <w:pPr>
        <w:spacing w:after="0"/>
        <w:ind w:left="0"/>
        <w:jc w:val="both"/>
      </w:pPr>
      <w:r>
        <w:rPr>
          <w:rFonts w:ascii="Times New Roman"/>
          <w:b w:val="false"/>
          <w:i w:val="false"/>
          <w:color w:val="000000"/>
          <w:sz w:val="28"/>
        </w:rPr>
        <w:t>
      процедурный сигнал "ЦХ" ("СН");</w:t>
      </w:r>
    </w:p>
    <w:p>
      <w:pPr>
        <w:spacing w:after="0"/>
        <w:ind w:left="0"/>
        <w:jc w:val="both"/>
      </w:pPr>
      <w:r>
        <w:rPr>
          <w:rFonts w:ascii="Times New Roman"/>
          <w:b w:val="false"/>
          <w:i w:val="false"/>
          <w:color w:val="000000"/>
          <w:sz w:val="28"/>
        </w:rPr>
        <w:t>
      функция выравнивания [&lt;</w:t>
      </w:r>
    </w:p>
    <w:p>
      <w:pPr>
        <w:spacing w:after="0"/>
        <w:ind w:left="0"/>
        <w:jc w:val="both"/>
      </w:pPr>
      <w:r>
        <w:drawing>
          <wp:inline distT="0" distB="0" distL="0" distR="0">
            <wp:extent cx="2159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2"/>
                    <a:stretch>
                      <a:fillRect/>
                    </a:stretch>
                  </pic:blipFill>
                  <pic:spPr>
                    <a:xfrm>
                      <a:off x="0" y="0"/>
                      <a:ext cx="215900" cy="2032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знак конца текста "ETX".</w:t>
      </w:r>
    </w:p>
    <w:p>
      <w:pPr>
        <w:spacing w:after="0"/>
        <w:ind w:left="0"/>
        <w:jc w:val="both"/>
      </w:pPr>
      <w:r>
        <w:rPr>
          <w:rFonts w:ascii="Times New Roman"/>
          <w:b w:val="false"/>
          <w:i w:val="false"/>
          <w:color w:val="000000"/>
          <w:sz w:val="28"/>
        </w:rPr>
        <w:t xml:space="preserve">
      Если имеется договоренность смежных станций AFTN, то: </w:t>
      </w:r>
    </w:p>
    <w:p>
      <w:pPr>
        <w:spacing w:after="0"/>
        <w:ind w:left="0"/>
        <w:jc w:val="both"/>
      </w:pPr>
      <w:r>
        <w:rPr>
          <w:rFonts w:ascii="Times New Roman"/>
          <w:b w:val="false"/>
          <w:i w:val="false"/>
          <w:color w:val="000000"/>
          <w:sz w:val="28"/>
        </w:rPr>
        <w:t>
      между процедурным сигналом "ЦХ" ("СН") и функцией выравнивания [&lt;</w:t>
      </w:r>
    </w:p>
    <w:p>
      <w:pPr>
        <w:spacing w:after="0"/>
        <w:ind w:left="0"/>
        <w:jc w:val="both"/>
      </w:pPr>
      <w:r>
        <w:drawing>
          <wp:inline distT="0" distB="0" distL="0" distR="0">
            <wp:extent cx="2159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3"/>
                    <a:stretch>
                      <a:fillRect/>
                    </a:stretch>
                  </pic:blipFill>
                  <pic:spPr>
                    <a:xfrm>
                      <a:off x="0" y="0"/>
                      <a:ext cx="215900" cy="203200"/>
                    </a:xfrm>
                    <a:prstGeom prst="rect">
                      <a:avLst/>
                    </a:prstGeom>
                  </pic:spPr>
                </pic:pic>
              </a:graphicData>
            </a:graphic>
          </wp:inline>
        </w:drawing>
      </w:r>
    </w:p>
    <w:p>
      <w:pPr>
        <w:spacing w:after="0"/>
        <w:ind w:left="0"/>
        <w:jc w:val="left"/>
      </w:pPr>
      <w:r>
        <w:rPr>
          <w:rFonts w:ascii="Times New Roman"/>
          <w:b w:val="false"/>
          <w:i w:val="false"/>
          <w:color w:val="000000"/>
          <w:sz w:val="28"/>
        </w:rPr>
        <w:t>] может присутствовать процедурный сигнал "ЛР" ("LR"), за которым следует обозначение передачи и порядковый номер последнего принятого сообщения;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в коде "IA-5" между функцией выравнивания [&lt;</w:t>
      </w:r>
    </w:p>
    <w:p>
      <w:pPr>
        <w:spacing w:after="0"/>
        <w:ind w:left="0"/>
        <w:jc w:val="both"/>
      </w:pPr>
      <w:r>
        <w:drawing>
          <wp:inline distT="0" distB="0" distL="0" distR="0">
            <wp:extent cx="2159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4"/>
                    <a:stretch>
                      <a:fillRect/>
                    </a:stretch>
                  </pic:blipFill>
                  <pic:spPr>
                    <a:xfrm>
                      <a:off x="0" y="0"/>
                      <a:ext cx="215900" cy="203200"/>
                    </a:xfrm>
                    <a:prstGeom prst="rect">
                      <a:avLst/>
                    </a:prstGeom>
                  </pic:spPr>
                </pic:pic>
              </a:graphicData>
            </a:graphic>
          </wp:inline>
        </w:drawing>
      </w:r>
    </w:p>
    <w:p>
      <w:pPr>
        <w:spacing w:after="0"/>
        <w:ind w:left="0"/>
        <w:jc w:val="left"/>
      </w:pPr>
      <w:r>
        <w:rPr>
          <w:rFonts w:ascii="Times New Roman"/>
          <w:b w:val="false"/>
          <w:i w:val="false"/>
          <w:color w:val="000000"/>
          <w:sz w:val="28"/>
        </w:rPr>
        <w:t>] и знаком конца текста "ETX" может присутствовать знак перевода страницы, знак 0/11 ("VT").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Независимо от договоренности смежных станций AFTN наличие необязательных данных, указанных в подпунктах 1) и 2) данного пункта не должно являться основанием для отклонения в приеме контрольной канальной передачи;</w:t>
      </w:r>
    </w:p>
    <w:p>
      <w:pPr>
        <w:spacing w:after="0"/>
        <w:ind w:left="0"/>
        <w:jc w:val="both"/>
      </w:pPr>
      <w:r>
        <w:rPr>
          <w:rFonts w:ascii="Times New Roman"/>
          <w:b w:val="false"/>
          <w:i w:val="false"/>
          <w:color w:val="000000"/>
          <w:sz w:val="28"/>
        </w:rPr>
        <w:t>
      3) формат контрольных канальных передач:</w:t>
      </w:r>
    </w:p>
    <w:p>
      <w:pPr>
        <w:spacing w:after="0"/>
        <w:ind w:left="0"/>
        <w:jc w:val="both"/>
      </w:pPr>
      <w:r>
        <w:rPr>
          <w:rFonts w:ascii="Times New Roman"/>
          <w:b w:val="false"/>
          <w:i w:val="false"/>
          <w:color w:val="000000"/>
          <w:sz w:val="28"/>
        </w:rPr>
        <w:t>
      в коде "ITA-2":</w:t>
      </w:r>
    </w:p>
    <w:p>
      <w:pPr>
        <w:spacing w:after="0"/>
        <w:ind w:left="0"/>
        <w:jc w:val="both"/>
      </w:pPr>
      <w:r>
        <w:rPr>
          <w:rFonts w:ascii="Times New Roman"/>
          <w:b w:val="false"/>
          <w:i w:val="false"/>
          <w:color w:val="000000"/>
          <w:sz w:val="28"/>
        </w:rPr>
        <w:t>
      "</w:t>
      </w:r>
    </w:p>
    <w:p>
      <w:pPr>
        <w:spacing w:after="0"/>
        <w:ind w:left="0"/>
        <w:jc w:val="both"/>
      </w:pPr>
      <w:r>
        <w:drawing>
          <wp:inline distT="0" distB="0" distL="0" distR="0">
            <wp:extent cx="1905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5"/>
                    <a:stretch>
                      <a:fillRect/>
                    </a:stretch>
                  </pic:blipFill>
                  <pic:spPr>
                    <a:xfrm>
                      <a:off x="0" y="0"/>
                      <a:ext cx="190500" cy="266700"/>
                    </a:xfrm>
                    <a:prstGeom prst="rect">
                      <a:avLst/>
                    </a:prstGeom>
                  </pic:spPr>
                </pic:pic>
              </a:graphicData>
            </a:graphic>
          </wp:inline>
        </w:drawing>
      </w:r>
    </w:p>
    <w:p>
      <w:pPr>
        <w:spacing w:after="0"/>
        <w:ind w:left="0"/>
        <w:jc w:val="left"/>
      </w:pPr>
      <w:r>
        <w:rPr>
          <w:rFonts w:ascii="Times New Roman"/>
          <w:b w:val="false"/>
          <w:i w:val="false"/>
          <w:color w:val="000000"/>
          <w:sz w:val="28"/>
        </w:rPr>
        <w:t>ЗЦЗЦ</w:t>
      </w:r>
    </w:p>
    <w:p>
      <w:pPr>
        <w:spacing w:after="0"/>
        <w:ind w:left="0"/>
        <w:jc w:val="both"/>
      </w:pPr>
      <w:r>
        <w:drawing>
          <wp:inline distT="0" distB="0" distL="0" distR="0">
            <wp:extent cx="317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6"/>
                    <a:stretch>
                      <a:fillRect/>
                    </a:stretch>
                  </pic:blipFill>
                  <pic:spPr>
                    <a:xfrm>
                      <a:off x="0" y="0"/>
                      <a:ext cx="317500" cy="190500"/>
                    </a:xfrm>
                    <a:prstGeom prst="rect">
                      <a:avLst/>
                    </a:prstGeom>
                  </pic:spPr>
                </pic:pic>
              </a:graphicData>
            </a:graphic>
          </wp:inline>
        </w:drawing>
      </w:r>
    </w:p>
    <w:p>
      <w:pPr>
        <w:spacing w:after="0"/>
        <w:ind w:left="0"/>
        <w:jc w:val="left"/>
      </w:pPr>
      <w:r>
        <w:rPr>
          <w:rFonts w:ascii="Times New Roman"/>
          <w:b w:val="false"/>
          <w:i w:val="false"/>
          <w:color w:val="000000"/>
          <w:sz w:val="28"/>
        </w:rPr>
        <w:t>БАА</w:t>
      </w:r>
    </w:p>
    <w:p>
      <w:pPr>
        <w:spacing w:after="0"/>
        <w:ind w:left="0"/>
        <w:jc w:val="both"/>
      </w:pPr>
      <w:r>
        <w:drawing>
          <wp:inline distT="0" distB="0" distL="0" distR="0">
            <wp:extent cx="1270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7"/>
                    <a:stretch>
                      <a:fillRect/>
                    </a:stretch>
                  </pic:blipFill>
                  <pic:spPr>
                    <a:xfrm>
                      <a:off x="0" y="0"/>
                      <a:ext cx="127000" cy="241300"/>
                    </a:xfrm>
                    <a:prstGeom prst="rect">
                      <a:avLst/>
                    </a:prstGeom>
                  </pic:spPr>
                </pic:pic>
              </a:graphicData>
            </a:graphic>
          </wp:inline>
        </w:drawing>
      </w:r>
    </w:p>
    <w:p>
      <w:pPr>
        <w:spacing w:after="0"/>
        <w:ind w:left="0"/>
        <w:jc w:val="left"/>
      </w:pPr>
      <w:r>
        <w:rPr>
          <w:rFonts w:ascii="Times New Roman"/>
          <w:b w:val="false"/>
          <w:i w:val="false"/>
          <w:color w:val="000000"/>
          <w:sz w:val="28"/>
        </w:rPr>
        <w:t>163</w:t>
      </w:r>
    </w:p>
    <w:p>
      <w:pPr>
        <w:spacing w:after="0"/>
        <w:ind w:left="0"/>
        <w:jc w:val="both"/>
      </w:pPr>
      <w:r>
        <w:drawing>
          <wp:inline distT="0" distB="0" distL="0" distR="0">
            <wp:extent cx="1905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8"/>
                    <a:stretch>
                      <a:fillRect/>
                    </a:stretch>
                  </pic:blipFill>
                  <pic:spPr>
                    <a:xfrm>
                      <a:off x="0" y="0"/>
                      <a:ext cx="190500" cy="266700"/>
                    </a:xfrm>
                    <a:prstGeom prst="rect">
                      <a:avLst/>
                    </a:prstGeom>
                  </pic:spPr>
                </pic:pic>
              </a:graphicData>
            </a:graphic>
          </wp:inline>
        </w:drawing>
      </w:r>
    </w:p>
    <w:p>
      <w:pPr>
        <w:spacing w:after="0"/>
        <w:ind w:left="0"/>
        <w:jc w:val="left"/>
      </w:pPr>
      <w:r>
        <w:rPr>
          <w:rFonts w:ascii="Times New Roman"/>
          <w:b w:val="false"/>
          <w:i w:val="false"/>
          <w:color w:val="000000"/>
          <w:sz w:val="28"/>
        </w:rPr>
        <w:t>&lt;</w:t>
      </w:r>
    </w:p>
    <w:p>
      <w:pPr>
        <w:spacing w:after="0"/>
        <w:ind w:left="0"/>
        <w:jc w:val="both"/>
      </w:pPr>
      <w:r>
        <w:drawing>
          <wp:inline distT="0" distB="0" distL="0" distR="0">
            <wp:extent cx="2159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9"/>
                    <a:stretch>
                      <a:fillRect/>
                    </a:stretch>
                  </pic:blipFill>
                  <pic:spPr>
                    <a:xfrm>
                      <a:off x="0" y="0"/>
                      <a:ext cx="215900" cy="2032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"ЦХ[</w:t>
      </w:r>
    </w:p>
    <w:p>
      <w:pPr>
        <w:spacing w:after="0"/>
        <w:ind w:left="0"/>
        <w:jc w:val="both"/>
      </w:pPr>
      <w:r>
        <w:drawing>
          <wp:inline distT="0" distB="0" distL="0" distR="0">
            <wp:extent cx="317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0"/>
                    <a:stretch>
                      <a:fillRect/>
                    </a:stretch>
                  </pic:blipFill>
                  <pic:spPr>
                    <a:xfrm>
                      <a:off x="0" y="0"/>
                      <a:ext cx="317500" cy="190500"/>
                    </a:xfrm>
                    <a:prstGeom prst="rect">
                      <a:avLst/>
                    </a:prstGeom>
                  </pic:spPr>
                </pic:pic>
              </a:graphicData>
            </a:graphic>
          </wp:inline>
        </w:drawing>
      </w:r>
    </w:p>
    <w:p>
      <w:pPr>
        <w:spacing w:after="0"/>
        <w:ind w:left="0"/>
        <w:jc w:val="left"/>
      </w:pPr>
      <w:r>
        <w:rPr>
          <w:rFonts w:ascii="Times New Roman"/>
          <w:b w:val="false"/>
          <w:i w:val="false"/>
          <w:color w:val="000000"/>
          <w:sz w:val="28"/>
        </w:rPr>
        <w:t>ЛР</w:t>
      </w:r>
    </w:p>
    <w:p>
      <w:pPr>
        <w:spacing w:after="0"/>
        <w:ind w:left="0"/>
        <w:jc w:val="both"/>
      </w:pPr>
      <w:r>
        <w:drawing>
          <wp:inline distT="0" distB="0" distL="0" distR="0">
            <wp:extent cx="317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1"/>
                    <a:stretch>
                      <a:fillRect/>
                    </a:stretch>
                  </pic:blipFill>
                  <pic:spPr>
                    <a:xfrm>
                      <a:off x="0" y="0"/>
                      <a:ext cx="317500" cy="190500"/>
                    </a:xfrm>
                    <a:prstGeom prst="rect">
                      <a:avLst/>
                    </a:prstGeom>
                  </pic:spPr>
                </pic:pic>
              </a:graphicData>
            </a:graphic>
          </wp:inline>
        </w:drawing>
      </w:r>
    </w:p>
    <w:p>
      <w:pPr>
        <w:spacing w:after="0"/>
        <w:ind w:left="0"/>
        <w:jc w:val="left"/>
      </w:pPr>
      <w:r>
        <w:rPr>
          <w:rFonts w:ascii="Times New Roman"/>
          <w:b w:val="false"/>
          <w:i w:val="false"/>
          <w:color w:val="000000"/>
          <w:sz w:val="28"/>
        </w:rPr>
        <w:t>АБА</w:t>
      </w:r>
    </w:p>
    <w:p>
      <w:pPr>
        <w:spacing w:after="0"/>
        <w:ind w:left="0"/>
        <w:jc w:val="both"/>
      </w:pPr>
      <w:r>
        <w:drawing>
          <wp:inline distT="0" distB="0" distL="0" distR="0">
            <wp:extent cx="1270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2"/>
                    <a:stretch>
                      <a:fillRect/>
                    </a:stretch>
                  </pic:blipFill>
                  <pic:spPr>
                    <a:xfrm>
                      <a:off x="0" y="0"/>
                      <a:ext cx="127000" cy="241300"/>
                    </a:xfrm>
                    <a:prstGeom prst="rect">
                      <a:avLst/>
                    </a:prstGeom>
                  </pic:spPr>
                </pic:pic>
              </a:graphicData>
            </a:graphic>
          </wp:inline>
        </w:drawing>
      </w:r>
    </w:p>
    <w:p>
      <w:pPr>
        <w:spacing w:after="0"/>
        <w:ind w:left="0"/>
        <w:jc w:val="left"/>
      </w:pPr>
      <w:r>
        <w:rPr>
          <w:rFonts w:ascii="Times New Roman"/>
          <w:b w:val="false"/>
          <w:i w:val="false"/>
          <w:color w:val="000000"/>
          <w:sz w:val="28"/>
        </w:rPr>
        <w:t>120</w:t>
      </w:r>
    </w:p>
    <w:p>
      <w:pPr>
        <w:spacing w:after="0"/>
        <w:ind w:left="0"/>
        <w:jc w:val="both"/>
      </w:pPr>
      <w:r>
        <w:drawing>
          <wp:inline distT="0" distB="0" distL="0" distR="0">
            <wp:extent cx="1905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3"/>
                    <a:stretch>
                      <a:fillRect/>
                    </a:stretch>
                  </pic:blipFill>
                  <pic:spPr>
                    <a:xfrm>
                      <a:off x="0" y="0"/>
                      <a:ext cx="190500" cy="266700"/>
                    </a:xfrm>
                    <a:prstGeom prst="rect">
                      <a:avLst/>
                    </a:prstGeom>
                  </pic:spPr>
                </pic:pic>
              </a:graphicData>
            </a:graphic>
          </wp:inline>
        </w:drawing>
      </w:r>
    </w:p>
    <w:p>
      <w:pPr>
        <w:spacing w:after="0"/>
        <w:ind w:left="0"/>
        <w:jc w:val="left"/>
      </w:pPr>
      <w:r>
        <w:rPr>
          <w:rFonts w:ascii="Times New Roman"/>
          <w:b w:val="false"/>
          <w:i w:val="false"/>
          <w:color w:val="000000"/>
          <w:sz w:val="28"/>
        </w:rPr>
        <w:t>]*&lt;</w:t>
      </w:r>
    </w:p>
    <w:p>
      <w:pPr>
        <w:spacing w:after="0"/>
        <w:ind w:left="0"/>
        <w:jc w:val="both"/>
      </w:pPr>
      <w:r>
        <w:drawing>
          <wp:inline distT="0" distB="0" distL="0" distR="0">
            <wp:extent cx="2159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4"/>
                    <a:stretch>
                      <a:fillRect/>
                    </a:stretch>
                  </pic:blipFill>
                  <pic:spPr>
                    <a:xfrm>
                      <a:off x="0" y="0"/>
                      <a:ext cx="215900" cy="2032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"НННН [</w:t>
      </w:r>
    </w:p>
    <w:p>
      <w:pPr>
        <w:spacing w:after="0"/>
        <w:ind w:left="0"/>
        <w:jc w:val="both"/>
      </w:pPr>
      <w:r>
        <w:drawing>
          <wp:inline distT="0" distB="0" distL="0" distR="0">
            <wp:extent cx="1905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5"/>
                    <a:stretch>
                      <a:fillRect/>
                    </a:stretch>
                  </pic:blipFill>
                  <pic:spPr>
                    <a:xfrm>
                      <a:off x="0" y="0"/>
                      <a:ext cx="190500" cy="266700"/>
                    </a:xfrm>
                    <a:prstGeom prst="rect">
                      <a:avLst/>
                    </a:prstGeom>
                  </pic:spPr>
                </pic:pic>
              </a:graphicData>
            </a:graphic>
          </wp:inline>
        </w:drawing>
      </w:r>
    </w:p>
    <w:p>
      <w:pPr>
        <w:spacing w:after="0"/>
        <w:ind w:left="0"/>
        <w:jc w:val="both"/>
      </w:pPr>
      <w:r>
        <w:drawing>
          <wp:inline distT="0" distB="0" distL="0" distR="0">
            <wp:extent cx="1905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6"/>
                    <a:stretch>
                      <a:fillRect/>
                    </a:stretch>
                  </pic:blipFill>
                  <pic:spPr>
                    <a:xfrm>
                      <a:off x="0" y="0"/>
                      <a:ext cx="190500" cy="266700"/>
                    </a:xfrm>
                    <a:prstGeom prst="rect">
                      <a:avLst/>
                    </a:prstGeom>
                  </pic:spPr>
                </pic:pic>
              </a:graphicData>
            </a:graphic>
          </wp:inline>
        </w:drawing>
      </w:r>
    </w:p>
    <w:p>
      <w:pPr>
        <w:spacing w:after="0"/>
        <w:ind w:left="0"/>
        <w:jc w:val="both"/>
      </w:pPr>
      <w:r>
        <w:drawing>
          <wp:inline distT="0" distB="0" distL="0" distR="0">
            <wp:extent cx="1905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7"/>
                    <a:stretch>
                      <a:fillRect/>
                    </a:stretch>
                  </pic:blipFill>
                  <pic:spPr>
                    <a:xfrm>
                      <a:off x="0" y="0"/>
                      <a:ext cx="190500" cy="266700"/>
                    </a:xfrm>
                    <a:prstGeom prst="rect">
                      <a:avLst/>
                    </a:prstGeom>
                  </pic:spPr>
                </pic:pic>
              </a:graphicData>
            </a:graphic>
          </wp:inline>
        </w:drawing>
      </w:r>
    </w:p>
    <w:p>
      <w:pPr>
        <w:spacing w:after="0"/>
        <w:ind w:left="0"/>
        <w:jc w:val="both"/>
      </w:pPr>
      <w:r>
        <w:drawing>
          <wp:inline distT="0" distB="0" distL="0" distR="0">
            <wp:extent cx="1905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8"/>
                    <a:stretch>
                      <a:fillRect/>
                    </a:stretch>
                  </pic:blipFill>
                  <pic:spPr>
                    <a:xfrm>
                      <a:off x="0" y="0"/>
                      <a:ext cx="190500" cy="266700"/>
                    </a:xfrm>
                    <a:prstGeom prst="rect">
                      <a:avLst/>
                    </a:prstGeom>
                  </pic:spPr>
                </pic:pic>
              </a:graphicData>
            </a:graphic>
          </wp:inline>
        </w:drawing>
      </w:r>
    </w:p>
    <w:p>
      <w:pPr>
        <w:spacing w:after="0"/>
        <w:ind w:left="0"/>
        <w:jc w:val="both"/>
      </w:pPr>
      <w:r>
        <w:drawing>
          <wp:inline distT="0" distB="0" distL="0" distR="0">
            <wp:extent cx="1905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9"/>
                    <a:stretch>
                      <a:fillRect/>
                    </a:stretch>
                  </pic:blipFill>
                  <pic:spPr>
                    <a:xfrm>
                      <a:off x="0" y="0"/>
                      <a:ext cx="190500" cy="266700"/>
                    </a:xfrm>
                    <a:prstGeom prst="rect">
                      <a:avLst/>
                    </a:prstGeom>
                  </pic:spPr>
                </pic:pic>
              </a:graphicData>
            </a:graphic>
          </wp:inline>
        </w:drawing>
      </w:r>
    </w:p>
    <w:p>
      <w:pPr>
        <w:spacing w:after="0"/>
        <w:ind w:left="0"/>
        <w:jc w:val="both"/>
      </w:pPr>
      <w:r>
        <w:drawing>
          <wp:inline distT="0" distB="0" distL="0" distR="0">
            <wp:extent cx="1905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0"/>
                    <a:stretch>
                      <a:fillRect/>
                    </a:stretch>
                  </pic:blipFill>
                  <pic:spPr>
                    <a:xfrm>
                      <a:off x="0" y="0"/>
                      <a:ext cx="190500" cy="266700"/>
                    </a:xfrm>
                    <a:prstGeom prst="rect">
                      <a:avLst/>
                    </a:prstGeom>
                  </pic:spPr>
                </pic:pic>
              </a:graphicData>
            </a:graphic>
          </wp:inline>
        </w:drawing>
      </w:r>
    </w:p>
    <w:p>
      <w:pPr>
        <w:spacing w:after="0"/>
        <w:ind w:left="0"/>
        <w:jc w:val="both"/>
      </w:pPr>
      <w:r>
        <w:drawing>
          <wp:inline distT="0" distB="0" distL="0" distR="0">
            <wp:extent cx="1905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1"/>
                    <a:stretch>
                      <a:fillRect/>
                    </a:stretch>
                  </pic:blipFill>
                  <pic:spPr>
                    <a:xfrm>
                      <a:off x="0" y="0"/>
                      <a:ext cx="190500" cy="266700"/>
                    </a:xfrm>
                    <a:prstGeom prst="rect">
                      <a:avLst/>
                    </a:prstGeom>
                  </pic:spPr>
                </pic:pic>
              </a:graphicData>
            </a:graphic>
          </wp:inline>
        </w:drawing>
      </w:r>
    </w:p>
    <w:p>
      <w:pPr>
        <w:spacing w:after="0"/>
        <w:ind w:left="0"/>
        <w:jc w:val="both"/>
      </w:pPr>
      <w:r>
        <w:drawing>
          <wp:inline distT="0" distB="0" distL="0" distR="0">
            <wp:extent cx="1905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2"/>
                    <a:stretch>
                      <a:fillRect/>
                    </a:stretch>
                  </pic:blipFill>
                  <pic:spPr>
                    <a:xfrm>
                      <a:off x="0" y="0"/>
                      <a:ext cx="190500" cy="266700"/>
                    </a:xfrm>
                    <a:prstGeom prst="rect">
                      <a:avLst/>
                    </a:prstGeom>
                  </pic:spPr>
                </pic:pic>
              </a:graphicData>
            </a:graphic>
          </wp:inline>
        </w:drawing>
      </w:r>
    </w:p>
    <w:p>
      <w:pPr>
        <w:spacing w:after="0"/>
        <w:ind w:left="0"/>
        <w:jc w:val="both"/>
      </w:pPr>
      <w:r>
        <w:drawing>
          <wp:inline distT="0" distB="0" distL="0" distR="0">
            <wp:extent cx="1905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3"/>
                    <a:stretch>
                      <a:fillRect/>
                    </a:stretch>
                  </pic:blipFill>
                  <pic:spPr>
                    <a:xfrm>
                      <a:off x="0" y="0"/>
                      <a:ext cx="190500" cy="266700"/>
                    </a:xfrm>
                    <a:prstGeom prst="rect">
                      <a:avLst/>
                    </a:prstGeom>
                  </pic:spPr>
                </pic:pic>
              </a:graphicData>
            </a:graphic>
          </wp:inline>
        </w:drawing>
      </w:r>
    </w:p>
    <w:p>
      <w:pPr>
        <w:spacing w:after="0"/>
        <w:ind w:left="0"/>
        <w:jc w:val="both"/>
      </w:pPr>
      <w:r>
        <w:drawing>
          <wp:inline distT="0" distB="0" distL="0" distR="0">
            <wp:extent cx="1905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4"/>
                    <a:stretch>
                      <a:fillRect/>
                    </a:stretch>
                  </pic:blipFill>
                  <pic:spPr>
                    <a:xfrm>
                      <a:off x="0" y="0"/>
                      <a:ext cx="190500" cy="266700"/>
                    </a:xfrm>
                    <a:prstGeom prst="rect">
                      <a:avLst/>
                    </a:prstGeom>
                  </pic:spPr>
                </pic:pic>
              </a:graphicData>
            </a:graphic>
          </wp:inline>
        </w:drawing>
      </w:r>
    </w:p>
    <w:p>
      <w:pPr>
        <w:spacing w:after="0"/>
        <w:ind w:left="0"/>
        <w:jc w:val="both"/>
      </w:pPr>
      <w:r>
        <w:drawing>
          <wp:inline distT="0" distB="0" distL="0" distR="0">
            <wp:extent cx="1905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5"/>
                    <a:stretch>
                      <a:fillRect/>
                    </a:stretch>
                  </pic:blipFill>
                  <pic:spPr>
                    <a:xfrm>
                      <a:off x="0" y="0"/>
                      <a:ext cx="190500" cy="266700"/>
                    </a:xfrm>
                    <a:prstGeom prst="rect">
                      <a:avLst/>
                    </a:prstGeom>
                  </pic:spPr>
                </pic:pic>
              </a:graphicData>
            </a:graphic>
          </wp:inline>
        </w:drawing>
      </w:r>
    </w:p>
    <w:p>
      <w:pPr>
        <w:spacing w:after="0"/>
        <w:ind w:left="0"/>
        <w:jc w:val="both"/>
      </w:pPr>
      <w:r>
        <w:drawing>
          <wp:inline distT="0" distB="0" distL="0" distR="0">
            <wp:extent cx="1905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6"/>
                    <a:stretch>
                      <a:fillRect/>
                    </a:stretch>
                  </pic:blipFill>
                  <pic:spPr>
                    <a:xfrm>
                      <a:off x="0" y="0"/>
                      <a:ext cx="190500" cy="2667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в коде "IA-5":</w:t>
      </w:r>
    </w:p>
    <w:p>
      <w:pPr>
        <w:spacing w:after="0"/>
        <w:ind w:left="0"/>
        <w:jc w:val="both"/>
      </w:pPr>
      <w:r>
        <w:rPr>
          <w:rFonts w:ascii="Times New Roman"/>
          <w:b w:val="false"/>
          <w:i w:val="false"/>
          <w:color w:val="000000"/>
          <w:sz w:val="28"/>
        </w:rPr>
        <w:t>
      "(SO)(SOH)БАА163&lt;</w:t>
      </w:r>
    </w:p>
    <w:p>
      <w:pPr>
        <w:spacing w:after="0"/>
        <w:ind w:left="0"/>
        <w:jc w:val="both"/>
      </w:pPr>
      <w:r>
        <w:drawing>
          <wp:inline distT="0" distB="0" distL="0" distR="0">
            <wp:extent cx="2159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7"/>
                    <a:stretch>
                      <a:fillRect/>
                    </a:stretch>
                  </pic:blipFill>
                  <pic:spPr>
                    <a:xfrm>
                      <a:off x="0" y="0"/>
                      <a:ext cx="215900" cy="2032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"(STX) ЦХ&lt;</w:t>
      </w:r>
    </w:p>
    <w:p>
      <w:pPr>
        <w:spacing w:after="0"/>
        <w:ind w:left="0"/>
        <w:jc w:val="both"/>
      </w:pPr>
      <w:r>
        <w:drawing>
          <wp:inline distT="0" distB="0" distL="0" distR="0">
            <wp:extent cx="2159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8"/>
                    <a:stretch>
                      <a:fillRect/>
                    </a:stretch>
                  </pic:blipFill>
                  <pic:spPr>
                    <a:xfrm>
                      <a:off x="0" y="0"/>
                      <a:ext cx="215900" cy="2032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[VT]*;</w:t>
      </w:r>
    </w:p>
    <w:p>
      <w:pPr>
        <w:spacing w:after="0"/>
        <w:ind w:left="0"/>
        <w:jc w:val="both"/>
      </w:pPr>
      <w:r>
        <w:rPr>
          <w:rFonts w:ascii="Times New Roman"/>
          <w:b w:val="false"/>
          <w:i w:val="false"/>
          <w:color w:val="000000"/>
          <w:sz w:val="28"/>
        </w:rPr>
        <w:t>
      ("ETX");</w:t>
      </w:r>
    </w:p>
    <w:p>
      <w:pPr>
        <w:spacing w:after="0"/>
        <w:ind w:left="0"/>
        <w:jc w:val="both"/>
      </w:pPr>
      <w:r>
        <w:rPr>
          <w:rFonts w:ascii="Times New Roman"/>
          <w:b w:val="false"/>
          <w:i w:val="false"/>
          <w:color w:val="000000"/>
          <w:sz w:val="28"/>
        </w:rPr>
        <w:t>
      * - [ ] необязательные данные.</w:t>
      </w:r>
    </w:p>
    <w:bookmarkStart w:name="z868" w:id="815"/>
    <w:p>
      <w:pPr>
        <w:spacing w:after="0"/>
        <w:ind w:left="0"/>
        <w:jc w:val="both"/>
      </w:pPr>
      <w:r>
        <w:rPr>
          <w:rFonts w:ascii="Times New Roman"/>
          <w:b w:val="false"/>
          <w:i w:val="false"/>
          <w:color w:val="000000"/>
          <w:sz w:val="28"/>
        </w:rPr>
        <w:t>
      47. Приемная станция AFTN должна проверить обозначение входящей передачи для того, чтобы удостовериться в правильной последовательности всех сообщений, полученных по этому входящему каналу, а при наличии в принятой канальной передаче процедурного сигнала "ЛР" – в правильной последовательности всех сообщений, переданных по исходящему каналу.</w:t>
      </w:r>
    </w:p>
    <w:bookmarkEnd w:id="815"/>
    <w:bookmarkStart w:name="z869" w:id="816"/>
    <w:p>
      <w:pPr>
        <w:spacing w:after="0"/>
        <w:ind w:left="0"/>
        <w:jc w:val="both"/>
      </w:pPr>
      <w:r>
        <w:rPr>
          <w:rFonts w:ascii="Times New Roman"/>
          <w:b w:val="false"/>
          <w:i w:val="false"/>
          <w:color w:val="000000"/>
          <w:sz w:val="28"/>
        </w:rPr>
        <w:t>
      48. Если канал не занят, передача, указанная в пункте 47 настоящей Технологии должна осуществляться в 00, 20 и 40 минут каждого часа (допускаются отклонения в + 2 минуты от контрольного времени).</w:t>
      </w:r>
    </w:p>
    <w:bookmarkEnd w:id="816"/>
    <w:bookmarkStart w:name="z870" w:id="817"/>
    <w:p>
      <w:pPr>
        <w:spacing w:after="0"/>
        <w:ind w:left="0"/>
        <w:jc w:val="both"/>
      </w:pPr>
      <w:r>
        <w:rPr>
          <w:rFonts w:ascii="Times New Roman"/>
          <w:b w:val="false"/>
          <w:i w:val="false"/>
          <w:color w:val="000000"/>
          <w:sz w:val="28"/>
        </w:rPr>
        <w:t xml:space="preserve">
      49. Передача, указанная в </w:t>
      </w:r>
      <w:r>
        <w:rPr>
          <w:rFonts w:ascii="Times New Roman"/>
          <w:b w:val="false"/>
          <w:i w:val="false"/>
          <w:color w:val="000000"/>
          <w:sz w:val="28"/>
        </w:rPr>
        <w:t>пункте 47</w:t>
      </w:r>
      <w:r>
        <w:rPr>
          <w:rFonts w:ascii="Times New Roman"/>
          <w:b w:val="false"/>
          <w:i w:val="false"/>
          <w:color w:val="000000"/>
          <w:sz w:val="28"/>
        </w:rPr>
        <w:t xml:space="preserve"> настоящей Технологии, может не осуществляться, если в контрольное время в канал передается сообщение.</w:t>
      </w:r>
    </w:p>
    <w:bookmarkEnd w:id="817"/>
    <w:bookmarkStart w:name="z871" w:id="818"/>
    <w:p>
      <w:pPr>
        <w:spacing w:after="0"/>
        <w:ind w:left="0"/>
        <w:jc w:val="both"/>
      </w:pPr>
      <w:r>
        <w:rPr>
          <w:rFonts w:ascii="Times New Roman"/>
          <w:b w:val="false"/>
          <w:i w:val="false"/>
          <w:color w:val="000000"/>
          <w:sz w:val="28"/>
        </w:rPr>
        <w:t xml:space="preserve">
      50. В тех случаях, когда передача, указанная в </w:t>
      </w:r>
      <w:r>
        <w:rPr>
          <w:rFonts w:ascii="Times New Roman"/>
          <w:b w:val="false"/>
          <w:i w:val="false"/>
          <w:color w:val="000000"/>
          <w:sz w:val="28"/>
        </w:rPr>
        <w:t>пункте 47</w:t>
      </w:r>
      <w:r>
        <w:rPr>
          <w:rFonts w:ascii="Times New Roman"/>
          <w:b w:val="false"/>
          <w:i w:val="false"/>
          <w:color w:val="000000"/>
          <w:sz w:val="28"/>
        </w:rPr>
        <w:t xml:space="preserve"> настоящей Технологии или сообщение не получены в пределах времени, указанных в </w:t>
      </w:r>
      <w:r>
        <w:rPr>
          <w:rFonts w:ascii="Times New Roman"/>
          <w:b w:val="false"/>
          <w:i w:val="false"/>
          <w:color w:val="000000"/>
          <w:sz w:val="28"/>
        </w:rPr>
        <w:t>пункте 48</w:t>
      </w:r>
      <w:r>
        <w:rPr>
          <w:rFonts w:ascii="Times New Roman"/>
          <w:b w:val="false"/>
          <w:i w:val="false"/>
          <w:color w:val="000000"/>
          <w:sz w:val="28"/>
        </w:rPr>
        <w:t xml:space="preserve"> настоящей Технологии станция AFTN направляет служебное сообщение на станцию AFTN, от которой ожидается передача. Текст этого служебного сообщения включает:</w:t>
      </w:r>
    </w:p>
    <w:bookmarkEnd w:id="818"/>
    <w:p>
      <w:pPr>
        <w:spacing w:after="0"/>
        <w:ind w:left="0"/>
        <w:jc w:val="both"/>
      </w:pPr>
      <w:r>
        <w:rPr>
          <w:rFonts w:ascii="Times New Roman"/>
          <w:b w:val="false"/>
          <w:i w:val="false"/>
          <w:color w:val="000000"/>
          <w:sz w:val="28"/>
        </w:rPr>
        <w:t>
      сокращение "СЖЦ" ("SVC");</w:t>
      </w:r>
    </w:p>
    <w:p>
      <w:pPr>
        <w:spacing w:after="0"/>
        <w:ind w:left="0"/>
        <w:jc w:val="both"/>
      </w:pPr>
      <w:r>
        <w:rPr>
          <w:rFonts w:ascii="Times New Roman"/>
          <w:b w:val="false"/>
          <w:i w:val="false"/>
          <w:color w:val="000000"/>
          <w:sz w:val="28"/>
        </w:rPr>
        <w:t>
      процедурный сигнал "МИС" ("MIS");</w:t>
      </w:r>
    </w:p>
    <w:p>
      <w:pPr>
        <w:spacing w:after="0"/>
        <w:ind w:left="0"/>
        <w:jc w:val="both"/>
      </w:pPr>
      <w:r>
        <w:rPr>
          <w:rFonts w:ascii="Times New Roman"/>
          <w:b w:val="false"/>
          <w:i w:val="false"/>
          <w:color w:val="000000"/>
          <w:sz w:val="28"/>
        </w:rPr>
        <w:t>
      процедурный сигнал "ЦХ" ("CH");</w:t>
      </w:r>
    </w:p>
    <w:p>
      <w:pPr>
        <w:spacing w:after="0"/>
        <w:ind w:left="0"/>
        <w:jc w:val="both"/>
      </w:pPr>
      <w:r>
        <w:rPr>
          <w:rFonts w:ascii="Times New Roman"/>
          <w:b w:val="false"/>
          <w:i w:val="false"/>
          <w:color w:val="000000"/>
          <w:sz w:val="28"/>
        </w:rPr>
        <w:t>
      если имеется договоренность смежных станций AFTN, то время, когда ожидался прием;</w:t>
      </w:r>
    </w:p>
    <w:p>
      <w:pPr>
        <w:spacing w:after="0"/>
        <w:ind w:left="0"/>
        <w:jc w:val="both"/>
      </w:pPr>
      <w:r>
        <w:rPr>
          <w:rFonts w:ascii="Times New Roman"/>
          <w:b w:val="false"/>
          <w:i w:val="false"/>
          <w:color w:val="000000"/>
          <w:sz w:val="28"/>
        </w:rPr>
        <w:t>
      процедурный сигнал "ЛР" ("LR");</w:t>
      </w:r>
    </w:p>
    <w:p>
      <w:pPr>
        <w:spacing w:after="0"/>
        <w:ind w:left="0"/>
        <w:jc w:val="both"/>
      </w:pPr>
      <w:r>
        <w:rPr>
          <w:rFonts w:ascii="Times New Roman"/>
          <w:b w:val="false"/>
          <w:i w:val="false"/>
          <w:color w:val="000000"/>
          <w:sz w:val="28"/>
        </w:rPr>
        <w:t>
      обозначение передачи и порядковый номер последнего принятого сообщения;</w:t>
      </w:r>
    </w:p>
    <w:p>
      <w:pPr>
        <w:spacing w:after="0"/>
        <w:ind w:left="0"/>
        <w:jc w:val="both"/>
      </w:pPr>
      <w:r>
        <w:rPr>
          <w:rFonts w:ascii="Times New Roman"/>
          <w:b w:val="false"/>
          <w:i w:val="false"/>
          <w:color w:val="000000"/>
          <w:sz w:val="28"/>
        </w:rPr>
        <w:t>
      сигнал конца текста.</w:t>
      </w:r>
    </w:p>
    <w:p>
      <w:pPr>
        <w:spacing w:after="0"/>
        <w:ind w:left="0"/>
        <w:jc w:val="both"/>
      </w:pPr>
      <w:r>
        <w:rPr>
          <w:rFonts w:ascii="Times New Roman"/>
          <w:b w:val="false"/>
          <w:i w:val="false"/>
          <w:color w:val="000000"/>
          <w:sz w:val="28"/>
        </w:rPr>
        <w:t>
      Формат служебного сообщения содержит:</w:t>
      </w:r>
    </w:p>
    <w:p>
      <w:pPr>
        <w:spacing w:after="0"/>
        <w:ind w:left="0"/>
        <w:jc w:val="both"/>
      </w:pPr>
      <w:r>
        <w:rPr>
          <w:rFonts w:ascii="Times New Roman"/>
          <w:b w:val="false"/>
          <w:i w:val="false"/>
          <w:color w:val="000000"/>
          <w:sz w:val="28"/>
        </w:rPr>
        <w:t>
      в коде "ITA-2":</w:t>
      </w:r>
    </w:p>
    <w:p>
      <w:pPr>
        <w:spacing w:after="0"/>
        <w:ind w:left="0"/>
        <w:jc w:val="both"/>
      </w:pPr>
      <w:r>
        <w:rPr>
          <w:rFonts w:ascii="Times New Roman"/>
          <w:b w:val="false"/>
          <w:i w:val="false"/>
          <w:color w:val="000000"/>
          <w:sz w:val="28"/>
        </w:rPr>
        <w:t>
      "СЖЦ</w:t>
      </w:r>
    </w:p>
    <w:p>
      <w:pPr>
        <w:spacing w:after="0"/>
        <w:ind w:left="0"/>
        <w:jc w:val="both"/>
      </w:pPr>
      <w:r>
        <w:drawing>
          <wp:inline distT="0" distB="0" distL="0" distR="0">
            <wp:extent cx="317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9"/>
                    <a:stretch>
                      <a:fillRect/>
                    </a:stretch>
                  </pic:blipFill>
                  <pic:spPr>
                    <a:xfrm>
                      <a:off x="0" y="0"/>
                      <a:ext cx="317500" cy="190500"/>
                    </a:xfrm>
                    <a:prstGeom prst="rect">
                      <a:avLst/>
                    </a:prstGeom>
                  </pic:spPr>
                </pic:pic>
              </a:graphicData>
            </a:graphic>
          </wp:inline>
        </w:drawing>
      </w:r>
    </w:p>
    <w:p>
      <w:pPr>
        <w:spacing w:after="0"/>
        <w:ind w:left="0"/>
        <w:jc w:val="left"/>
      </w:pPr>
      <w:r>
        <w:rPr>
          <w:rFonts w:ascii="Times New Roman"/>
          <w:b w:val="false"/>
          <w:i w:val="false"/>
          <w:color w:val="000000"/>
          <w:sz w:val="28"/>
        </w:rPr>
        <w:t>МИС</w:t>
      </w:r>
    </w:p>
    <w:p>
      <w:pPr>
        <w:spacing w:after="0"/>
        <w:ind w:left="0"/>
        <w:jc w:val="both"/>
      </w:pPr>
      <w:r>
        <w:drawing>
          <wp:inline distT="0" distB="0" distL="0" distR="0">
            <wp:extent cx="317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0"/>
                    <a:stretch>
                      <a:fillRect/>
                    </a:stretch>
                  </pic:blipFill>
                  <pic:spPr>
                    <a:xfrm>
                      <a:off x="0" y="0"/>
                      <a:ext cx="317500" cy="190500"/>
                    </a:xfrm>
                    <a:prstGeom prst="rect">
                      <a:avLst/>
                    </a:prstGeom>
                  </pic:spPr>
                </pic:pic>
              </a:graphicData>
            </a:graphic>
          </wp:inline>
        </w:drawing>
      </w:r>
    </w:p>
    <w:p>
      <w:pPr>
        <w:spacing w:after="0"/>
        <w:ind w:left="0"/>
        <w:jc w:val="left"/>
      </w:pPr>
      <w:r>
        <w:rPr>
          <w:rFonts w:ascii="Times New Roman"/>
          <w:b w:val="false"/>
          <w:i w:val="false"/>
          <w:color w:val="000000"/>
          <w:sz w:val="28"/>
        </w:rPr>
        <w:t>ЦХ[</w:t>
      </w:r>
    </w:p>
    <w:p>
      <w:pPr>
        <w:spacing w:after="0"/>
        <w:ind w:left="0"/>
        <w:jc w:val="both"/>
      </w:pPr>
      <w:r>
        <w:drawing>
          <wp:inline distT="0" distB="0" distL="0" distR="0">
            <wp:extent cx="1270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1"/>
                    <a:stretch>
                      <a:fillRect/>
                    </a:stretch>
                  </pic:blipFill>
                  <pic:spPr>
                    <a:xfrm>
                      <a:off x="0" y="0"/>
                      <a:ext cx="127000" cy="241300"/>
                    </a:xfrm>
                    <a:prstGeom prst="rect">
                      <a:avLst/>
                    </a:prstGeom>
                  </pic:spPr>
                </pic:pic>
              </a:graphicData>
            </a:graphic>
          </wp:inline>
        </w:drawing>
      </w:r>
    </w:p>
    <w:p>
      <w:pPr>
        <w:spacing w:after="0"/>
        <w:ind w:left="0"/>
        <w:jc w:val="left"/>
      </w:pPr>
      <w:r>
        <w:rPr>
          <w:rFonts w:ascii="Times New Roman"/>
          <w:b w:val="false"/>
          <w:i w:val="false"/>
          <w:color w:val="000000"/>
          <w:sz w:val="28"/>
        </w:rPr>
        <w:t>1200</w:t>
      </w:r>
    </w:p>
    <w:p>
      <w:pPr>
        <w:spacing w:after="0"/>
        <w:ind w:left="0"/>
        <w:jc w:val="both"/>
      </w:pPr>
      <w:r>
        <w:drawing>
          <wp:inline distT="0" distB="0" distL="0" distR="0">
            <wp:extent cx="1905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2"/>
                    <a:stretch>
                      <a:fillRect/>
                    </a:stretch>
                  </pic:blipFill>
                  <pic:spPr>
                    <a:xfrm>
                      <a:off x="0" y="0"/>
                      <a:ext cx="190500" cy="266700"/>
                    </a:xfrm>
                    <a:prstGeom prst="rect">
                      <a:avLst/>
                    </a:prstGeom>
                  </pic:spPr>
                </pic:pic>
              </a:graphicData>
            </a:graphic>
          </wp:inline>
        </w:drawing>
      </w:r>
    </w:p>
    <w:p>
      <w:pPr>
        <w:spacing w:after="0"/>
        <w:ind w:left="0"/>
        <w:jc w:val="both"/>
      </w:pPr>
      <w:r>
        <w:drawing>
          <wp:inline distT="0" distB="0" distL="0" distR="0">
            <wp:extent cx="317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3"/>
                    <a:stretch>
                      <a:fillRect/>
                    </a:stretch>
                  </pic:blipFill>
                  <pic:spPr>
                    <a:xfrm>
                      <a:off x="0" y="0"/>
                      <a:ext cx="317500" cy="190500"/>
                    </a:xfrm>
                    <a:prstGeom prst="rect">
                      <a:avLst/>
                    </a:prstGeom>
                  </pic:spPr>
                </pic:pic>
              </a:graphicData>
            </a:graphic>
          </wp:inline>
        </w:drawing>
      </w:r>
    </w:p>
    <w:p>
      <w:pPr>
        <w:spacing w:after="0"/>
        <w:ind w:left="0"/>
        <w:jc w:val="left"/>
      </w:pPr>
      <w:r>
        <w:rPr>
          <w:rFonts w:ascii="Times New Roman"/>
          <w:b w:val="false"/>
          <w:i w:val="false"/>
          <w:color w:val="000000"/>
          <w:sz w:val="28"/>
        </w:rPr>
        <w:t>]*ЛР</w:t>
      </w:r>
    </w:p>
    <w:p>
      <w:pPr>
        <w:spacing w:after="0"/>
        <w:ind w:left="0"/>
        <w:jc w:val="both"/>
      </w:pPr>
      <w:r>
        <w:drawing>
          <wp:inline distT="0" distB="0" distL="0" distR="0">
            <wp:extent cx="317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4"/>
                    <a:stretch>
                      <a:fillRect/>
                    </a:stretch>
                  </pic:blipFill>
                  <pic:spPr>
                    <a:xfrm>
                      <a:off x="0" y="0"/>
                      <a:ext cx="317500" cy="190500"/>
                    </a:xfrm>
                    <a:prstGeom prst="rect">
                      <a:avLst/>
                    </a:prstGeom>
                  </pic:spPr>
                </pic:pic>
              </a:graphicData>
            </a:graphic>
          </wp:inline>
        </w:drawing>
      </w:r>
    </w:p>
    <w:p>
      <w:pPr>
        <w:spacing w:after="0"/>
        <w:ind w:left="0"/>
        <w:jc w:val="left"/>
      </w:pPr>
      <w:r>
        <w:rPr>
          <w:rFonts w:ascii="Times New Roman"/>
          <w:b w:val="false"/>
          <w:i w:val="false"/>
          <w:color w:val="000000"/>
          <w:sz w:val="28"/>
        </w:rPr>
        <w:t>АБА</w:t>
      </w:r>
    </w:p>
    <w:p>
      <w:pPr>
        <w:spacing w:after="0"/>
        <w:ind w:left="0"/>
        <w:jc w:val="both"/>
      </w:pPr>
      <w:r>
        <w:drawing>
          <wp:inline distT="0" distB="0" distL="0" distR="0">
            <wp:extent cx="1270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5"/>
                    <a:stretch>
                      <a:fillRect/>
                    </a:stretch>
                  </pic:blipFill>
                  <pic:spPr>
                    <a:xfrm>
                      <a:off x="0" y="0"/>
                      <a:ext cx="127000" cy="241300"/>
                    </a:xfrm>
                    <a:prstGeom prst="rect">
                      <a:avLst/>
                    </a:prstGeom>
                  </pic:spPr>
                </pic:pic>
              </a:graphicData>
            </a:graphic>
          </wp:inline>
        </w:drawing>
      </w:r>
    </w:p>
    <w:p>
      <w:pPr>
        <w:spacing w:after="0"/>
        <w:ind w:left="0"/>
        <w:jc w:val="left"/>
      </w:pPr>
      <w:r>
        <w:rPr>
          <w:rFonts w:ascii="Times New Roman"/>
          <w:b w:val="false"/>
          <w:i w:val="false"/>
          <w:color w:val="000000"/>
          <w:sz w:val="28"/>
        </w:rPr>
        <w:t>120</w:t>
      </w:r>
    </w:p>
    <w:p>
      <w:pPr>
        <w:spacing w:after="0"/>
        <w:ind w:left="0"/>
        <w:jc w:val="both"/>
      </w:pPr>
      <w:r>
        <w:drawing>
          <wp:inline distT="0" distB="0" distL="0" distR="0">
            <wp:extent cx="1905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6"/>
                    <a:stretch>
                      <a:fillRect/>
                    </a:stretch>
                  </pic:blipFill>
                  <pic:spPr>
                    <a:xfrm>
                      <a:off x="0" y="0"/>
                      <a:ext cx="190500" cy="266700"/>
                    </a:xfrm>
                    <a:prstGeom prst="rect">
                      <a:avLst/>
                    </a:prstGeom>
                  </pic:spPr>
                </pic:pic>
              </a:graphicData>
            </a:graphic>
          </wp:inline>
        </w:drawing>
      </w:r>
    </w:p>
    <w:p>
      <w:pPr>
        <w:spacing w:after="0"/>
        <w:ind w:left="0"/>
        <w:jc w:val="left"/>
      </w:pPr>
      <w:r>
        <w:rPr>
          <w:rFonts w:ascii="Times New Roman"/>
          <w:b w:val="false"/>
          <w:i w:val="false"/>
          <w:color w:val="000000"/>
          <w:sz w:val="28"/>
        </w:rPr>
        <w:t>&lt;</w:t>
      </w:r>
    </w:p>
    <w:p>
      <w:pPr>
        <w:spacing w:after="0"/>
        <w:ind w:left="0"/>
        <w:jc w:val="both"/>
      </w:pPr>
      <w:r>
        <w:drawing>
          <wp:inline distT="0" distB="0" distL="0" distR="0">
            <wp:extent cx="2159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7"/>
                    <a:stretch>
                      <a:fillRect/>
                    </a:stretch>
                  </pic:blipFill>
                  <pic:spPr>
                    <a:xfrm>
                      <a:off x="0" y="0"/>
                      <a:ext cx="215900" cy="2032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или</w:t>
      </w:r>
    </w:p>
    <w:p>
      <w:pPr>
        <w:spacing w:after="0"/>
        <w:ind w:left="0"/>
        <w:jc w:val="both"/>
      </w:pPr>
      <w:r>
        <w:rPr>
          <w:rFonts w:ascii="Times New Roman"/>
          <w:b w:val="false"/>
          <w:i w:val="false"/>
          <w:color w:val="000000"/>
          <w:sz w:val="28"/>
        </w:rPr>
        <w:t>
      "SVC</w:t>
      </w:r>
    </w:p>
    <w:p>
      <w:pPr>
        <w:spacing w:after="0"/>
        <w:ind w:left="0"/>
        <w:jc w:val="both"/>
      </w:pPr>
      <w:r>
        <w:drawing>
          <wp:inline distT="0" distB="0" distL="0" distR="0">
            <wp:extent cx="317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8"/>
                    <a:stretch>
                      <a:fillRect/>
                    </a:stretch>
                  </pic:blipFill>
                  <pic:spPr>
                    <a:xfrm>
                      <a:off x="0" y="0"/>
                      <a:ext cx="317500" cy="190500"/>
                    </a:xfrm>
                    <a:prstGeom prst="rect">
                      <a:avLst/>
                    </a:prstGeom>
                  </pic:spPr>
                </pic:pic>
              </a:graphicData>
            </a:graphic>
          </wp:inline>
        </w:drawing>
      </w:r>
    </w:p>
    <w:p>
      <w:pPr>
        <w:spacing w:after="0"/>
        <w:ind w:left="0"/>
        <w:jc w:val="left"/>
      </w:pPr>
      <w:r>
        <w:rPr>
          <w:rFonts w:ascii="Times New Roman"/>
          <w:b w:val="false"/>
          <w:i w:val="false"/>
          <w:color w:val="000000"/>
          <w:sz w:val="28"/>
        </w:rPr>
        <w:t>MIS</w:t>
      </w:r>
    </w:p>
    <w:p>
      <w:pPr>
        <w:spacing w:after="0"/>
        <w:ind w:left="0"/>
        <w:jc w:val="both"/>
      </w:pPr>
      <w:r>
        <w:drawing>
          <wp:inline distT="0" distB="0" distL="0" distR="0">
            <wp:extent cx="317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9"/>
                    <a:stretch>
                      <a:fillRect/>
                    </a:stretch>
                  </pic:blipFill>
                  <pic:spPr>
                    <a:xfrm>
                      <a:off x="0" y="0"/>
                      <a:ext cx="317500" cy="190500"/>
                    </a:xfrm>
                    <a:prstGeom prst="rect">
                      <a:avLst/>
                    </a:prstGeom>
                  </pic:spPr>
                </pic:pic>
              </a:graphicData>
            </a:graphic>
          </wp:inline>
        </w:drawing>
      </w:r>
    </w:p>
    <w:p>
      <w:pPr>
        <w:spacing w:after="0"/>
        <w:ind w:left="0"/>
        <w:jc w:val="left"/>
      </w:pPr>
      <w:r>
        <w:rPr>
          <w:rFonts w:ascii="Times New Roman"/>
          <w:b w:val="false"/>
          <w:i w:val="false"/>
          <w:color w:val="000000"/>
          <w:sz w:val="28"/>
        </w:rPr>
        <w:t>CH[</w:t>
      </w:r>
    </w:p>
    <w:p>
      <w:pPr>
        <w:spacing w:after="0"/>
        <w:ind w:left="0"/>
        <w:jc w:val="both"/>
      </w:pPr>
      <w:r>
        <w:drawing>
          <wp:inline distT="0" distB="0" distL="0" distR="0">
            <wp:extent cx="1270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0"/>
                    <a:stretch>
                      <a:fillRect/>
                    </a:stretch>
                  </pic:blipFill>
                  <pic:spPr>
                    <a:xfrm>
                      <a:off x="0" y="0"/>
                      <a:ext cx="127000" cy="241300"/>
                    </a:xfrm>
                    <a:prstGeom prst="rect">
                      <a:avLst/>
                    </a:prstGeom>
                  </pic:spPr>
                </pic:pic>
              </a:graphicData>
            </a:graphic>
          </wp:inline>
        </w:drawing>
      </w:r>
    </w:p>
    <w:p>
      <w:pPr>
        <w:spacing w:after="0"/>
        <w:ind w:left="0"/>
        <w:jc w:val="left"/>
      </w:pPr>
      <w:r>
        <w:rPr>
          <w:rFonts w:ascii="Times New Roman"/>
          <w:b w:val="false"/>
          <w:i w:val="false"/>
          <w:color w:val="000000"/>
          <w:sz w:val="28"/>
        </w:rPr>
        <w:t>1200</w:t>
      </w:r>
    </w:p>
    <w:p>
      <w:pPr>
        <w:spacing w:after="0"/>
        <w:ind w:left="0"/>
        <w:jc w:val="both"/>
      </w:pPr>
      <w:r>
        <w:drawing>
          <wp:inline distT="0" distB="0" distL="0" distR="0">
            <wp:extent cx="1905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1"/>
                    <a:stretch>
                      <a:fillRect/>
                    </a:stretch>
                  </pic:blipFill>
                  <pic:spPr>
                    <a:xfrm>
                      <a:off x="0" y="0"/>
                      <a:ext cx="190500" cy="266700"/>
                    </a:xfrm>
                    <a:prstGeom prst="rect">
                      <a:avLst/>
                    </a:prstGeom>
                  </pic:spPr>
                </pic:pic>
              </a:graphicData>
            </a:graphic>
          </wp:inline>
        </w:drawing>
      </w:r>
    </w:p>
    <w:p>
      <w:pPr>
        <w:spacing w:after="0"/>
        <w:ind w:left="0"/>
        <w:jc w:val="both"/>
      </w:pPr>
      <w:r>
        <w:drawing>
          <wp:inline distT="0" distB="0" distL="0" distR="0">
            <wp:extent cx="317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2"/>
                    <a:stretch>
                      <a:fillRect/>
                    </a:stretch>
                  </pic:blipFill>
                  <pic:spPr>
                    <a:xfrm>
                      <a:off x="0" y="0"/>
                      <a:ext cx="317500" cy="190500"/>
                    </a:xfrm>
                    <a:prstGeom prst="rect">
                      <a:avLst/>
                    </a:prstGeom>
                  </pic:spPr>
                </pic:pic>
              </a:graphicData>
            </a:graphic>
          </wp:inline>
        </w:drawing>
      </w:r>
    </w:p>
    <w:p>
      <w:pPr>
        <w:spacing w:after="0"/>
        <w:ind w:left="0"/>
        <w:jc w:val="left"/>
      </w:pPr>
      <w:r>
        <w:rPr>
          <w:rFonts w:ascii="Times New Roman"/>
          <w:b w:val="false"/>
          <w:i w:val="false"/>
          <w:color w:val="000000"/>
          <w:sz w:val="28"/>
        </w:rPr>
        <w:t>]*LR</w:t>
      </w:r>
    </w:p>
    <w:p>
      <w:pPr>
        <w:spacing w:after="0"/>
        <w:ind w:left="0"/>
        <w:jc w:val="both"/>
      </w:pPr>
      <w:r>
        <w:drawing>
          <wp:inline distT="0" distB="0" distL="0" distR="0">
            <wp:extent cx="317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3"/>
                    <a:stretch>
                      <a:fillRect/>
                    </a:stretch>
                  </pic:blipFill>
                  <pic:spPr>
                    <a:xfrm>
                      <a:off x="0" y="0"/>
                      <a:ext cx="317500" cy="190500"/>
                    </a:xfrm>
                    <a:prstGeom prst="rect">
                      <a:avLst/>
                    </a:prstGeom>
                  </pic:spPr>
                </pic:pic>
              </a:graphicData>
            </a:graphic>
          </wp:inline>
        </w:drawing>
      </w:r>
    </w:p>
    <w:p>
      <w:pPr>
        <w:spacing w:after="0"/>
        <w:ind w:left="0"/>
        <w:jc w:val="left"/>
      </w:pPr>
      <w:r>
        <w:rPr>
          <w:rFonts w:ascii="Times New Roman"/>
          <w:b w:val="false"/>
          <w:i w:val="false"/>
          <w:color w:val="000000"/>
          <w:sz w:val="28"/>
        </w:rPr>
        <w:t>АBА</w:t>
      </w:r>
    </w:p>
    <w:p>
      <w:pPr>
        <w:spacing w:after="0"/>
        <w:ind w:left="0"/>
        <w:jc w:val="both"/>
      </w:pPr>
      <w:r>
        <w:drawing>
          <wp:inline distT="0" distB="0" distL="0" distR="0">
            <wp:extent cx="1270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4"/>
                    <a:stretch>
                      <a:fillRect/>
                    </a:stretch>
                  </pic:blipFill>
                  <pic:spPr>
                    <a:xfrm>
                      <a:off x="0" y="0"/>
                      <a:ext cx="127000" cy="241300"/>
                    </a:xfrm>
                    <a:prstGeom prst="rect">
                      <a:avLst/>
                    </a:prstGeom>
                  </pic:spPr>
                </pic:pic>
              </a:graphicData>
            </a:graphic>
          </wp:inline>
        </w:drawing>
      </w:r>
    </w:p>
    <w:p>
      <w:pPr>
        <w:spacing w:after="0"/>
        <w:ind w:left="0"/>
        <w:jc w:val="left"/>
      </w:pPr>
      <w:r>
        <w:rPr>
          <w:rFonts w:ascii="Times New Roman"/>
          <w:b w:val="false"/>
          <w:i w:val="false"/>
          <w:color w:val="000000"/>
          <w:sz w:val="28"/>
        </w:rPr>
        <w:t>120</w:t>
      </w:r>
    </w:p>
    <w:p>
      <w:pPr>
        <w:spacing w:after="0"/>
        <w:ind w:left="0"/>
        <w:jc w:val="both"/>
      </w:pPr>
      <w:r>
        <w:drawing>
          <wp:inline distT="0" distB="0" distL="0" distR="0">
            <wp:extent cx="1905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5"/>
                    <a:stretch>
                      <a:fillRect/>
                    </a:stretch>
                  </pic:blipFill>
                  <pic:spPr>
                    <a:xfrm>
                      <a:off x="0" y="0"/>
                      <a:ext cx="190500" cy="266700"/>
                    </a:xfrm>
                    <a:prstGeom prst="rect">
                      <a:avLst/>
                    </a:prstGeom>
                  </pic:spPr>
                </pic:pic>
              </a:graphicData>
            </a:graphic>
          </wp:inline>
        </w:drawing>
      </w:r>
    </w:p>
    <w:p>
      <w:pPr>
        <w:spacing w:after="0"/>
        <w:ind w:left="0"/>
        <w:jc w:val="left"/>
      </w:pPr>
      <w:r>
        <w:rPr>
          <w:rFonts w:ascii="Times New Roman"/>
          <w:b w:val="false"/>
          <w:i w:val="false"/>
          <w:color w:val="000000"/>
          <w:sz w:val="28"/>
        </w:rPr>
        <w:t>&lt;</w:t>
      </w:r>
    </w:p>
    <w:p>
      <w:pPr>
        <w:spacing w:after="0"/>
        <w:ind w:left="0"/>
        <w:jc w:val="both"/>
      </w:pPr>
      <w:r>
        <w:drawing>
          <wp:inline distT="0" distB="0" distL="0" distR="0">
            <wp:extent cx="2159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6"/>
                    <a:stretch>
                      <a:fillRect/>
                    </a:stretch>
                  </pic:blipFill>
                  <pic:spPr>
                    <a:xfrm>
                      <a:off x="0" y="0"/>
                      <a:ext cx="215900" cy="2032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в коде "IA-5":</w:t>
      </w:r>
    </w:p>
    <w:p>
      <w:pPr>
        <w:spacing w:after="0"/>
        <w:ind w:left="0"/>
        <w:jc w:val="both"/>
      </w:pPr>
      <w:r>
        <w:rPr>
          <w:rFonts w:ascii="Times New Roman"/>
          <w:b w:val="false"/>
          <w:i w:val="false"/>
          <w:color w:val="000000"/>
          <w:sz w:val="28"/>
        </w:rPr>
        <w:t>
      "(STX) СЖЦ</w:t>
      </w:r>
    </w:p>
    <w:p>
      <w:pPr>
        <w:spacing w:after="0"/>
        <w:ind w:left="0"/>
        <w:jc w:val="both"/>
      </w:pPr>
      <w:r>
        <w:drawing>
          <wp:inline distT="0" distB="0" distL="0" distR="0">
            <wp:extent cx="317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7"/>
                    <a:stretch>
                      <a:fillRect/>
                    </a:stretch>
                  </pic:blipFill>
                  <pic:spPr>
                    <a:xfrm>
                      <a:off x="0" y="0"/>
                      <a:ext cx="317500" cy="190500"/>
                    </a:xfrm>
                    <a:prstGeom prst="rect">
                      <a:avLst/>
                    </a:prstGeom>
                  </pic:spPr>
                </pic:pic>
              </a:graphicData>
            </a:graphic>
          </wp:inline>
        </w:drawing>
      </w:r>
    </w:p>
    <w:p>
      <w:pPr>
        <w:spacing w:after="0"/>
        <w:ind w:left="0"/>
        <w:jc w:val="left"/>
      </w:pPr>
      <w:r>
        <w:rPr>
          <w:rFonts w:ascii="Times New Roman"/>
          <w:b w:val="false"/>
          <w:i w:val="false"/>
          <w:color w:val="000000"/>
          <w:sz w:val="28"/>
        </w:rPr>
        <w:t>МИС</w:t>
      </w:r>
    </w:p>
    <w:p>
      <w:pPr>
        <w:spacing w:after="0"/>
        <w:ind w:left="0"/>
        <w:jc w:val="both"/>
      </w:pPr>
      <w:r>
        <w:drawing>
          <wp:inline distT="0" distB="0" distL="0" distR="0">
            <wp:extent cx="317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8"/>
                    <a:stretch>
                      <a:fillRect/>
                    </a:stretch>
                  </pic:blipFill>
                  <pic:spPr>
                    <a:xfrm>
                      <a:off x="0" y="0"/>
                      <a:ext cx="317500" cy="190500"/>
                    </a:xfrm>
                    <a:prstGeom prst="rect">
                      <a:avLst/>
                    </a:prstGeom>
                  </pic:spPr>
                </pic:pic>
              </a:graphicData>
            </a:graphic>
          </wp:inline>
        </w:drawing>
      </w:r>
    </w:p>
    <w:p>
      <w:pPr>
        <w:spacing w:after="0"/>
        <w:ind w:left="0"/>
        <w:jc w:val="left"/>
      </w:pPr>
      <w:r>
        <w:rPr>
          <w:rFonts w:ascii="Times New Roman"/>
          <w:b w:val="false"/>
          <w:i w:val="false"/>
          <w:color w:val="000000"/>
          <w:sz w:val="28"/>
        </w:rPr>
        <w:t>ЦХ[1200</w:t>
      </w:r>
    </w:p>
    <w:p>
      <w:pPr>
        <w:spacing w:after="0"/>
        <w:ind w:left="0"/>
        <w:jc w:val="both"/>
      </w:pPr>
      <w:r>
        <w:drawing>
          <wp:inline distT="0" distB="0" distL="0" distR="0">
            <wp:extent cx="317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9"/>
                    <a:stretch>
                      <a:fillRect/>
                    </a:stretch>
                  </pic:blipFill>
                  <pic:spPr>
                    <a:xfrm>
                      <a:off x="0" y="0"/>
                      <a:ext cx="317500" cy="190500"/>
                    </a:xfrm>
                    <a:prstGeom prst="rect">
                      <a:avLst/>
                    </a:prstGeom>
                  </pic:spPr>
                </pic:pic>
              </a:graphicData>
            </a:graphic>
          </wp:inline>
        </w:drawing>
      </w:r>
    </w:p>
    <w:p>
      <w:pPr>
        <w:spacing w:after="0"/>
        <w:ind w:left="0"/>
        <w:jc w:val="left"/>
      </w:pPr>
      <w:r>
        <w:rPr>
          <w:rFonts w:ascii="Times New Roman"/>
          <w:b w:val="false"/>
          <w:i w:val="false"/>
          <w:color w:val="000000"/>
          <w:sz w:val="28"/>
        </w:rPr>
        <w:t>]*ЛР</w:t>
      </w:r>
    </w:p>
    <w:p>
      <w:pPr>
        <w:spacing w:after="0"/>
        <w:ind w:left="0"/>
        <w:jc w:val="both"/>
      </w:pPr>
      <w:r>
        <w:drawing>
          <wp:inline distT="0" distB="0" distL="0" distR="0">
            <wp:extent cx="317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0"/>
                    <a:stretch>
                      <a:fillRect/>
                    </a:stretch>
                  </pic:blipFill>
                  <pic:spPr>
                    <a:xfrm>
                      <a:off x="0" y="0"/>
                      <a:ext cx="317500" cy="190500"/>
                    </a:xfrm>
                    <a:prstGeom prst="rect">
                      <a:avLst/>
                    </a:prstGeom>
                  </pic:spPr>
                </pic:pic>
              </a:graphicData>
            </a:graphic>
          </wp:inline>
        </w:drawing>
      </w:r>
    </w:p>
    <w:p>
      <w:pPr>
        <w:spacing w:after="0"/>
        <w:ind w:left="0"/>
        <w:jc w:val="left"/>
      </w:pPr>
      <w:r>
        <w:rPr>
          <w:rFonts w:ascii="Times New Roman"/>
          <w:b w:val="false"/>
          <w:i w:val="false"/>
          <w:color w:val="000000"/>
          <w:sz w:val="28"/>
        </w:rPr>
        <w:t>АБА120&lt;</w:t>
      </w:r>
    </w:p>
    <w:p>
      <w:pPr>
        <w:spacing w:after="0"/>
        <w:ind w:left="0"/>
        <w:jc w:val="both"/>
      </w:pPr>
      <w:r>
        <w:drawing>
          <wp:inline distT="0" distB="0" distL="0" distR="0">
            <wp:extent cx="2159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1"/>
                    <a:stretch>
                      <a:fillRect/>
                    </a:stretch>
                  </pic:blipFill>
                  <pic:spPr>
                    <a:xfrm>
                      <a:off x="0" y="0"/>
                      <a:ext cx="215900" cy="2032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или</w:t>
      </w:r>
    </w:p>
    <w:p>
      <w:pPr>
        <w:spacing w:after="0"/>
        <w:ind w:left="0"/>
        <w:jc w:val="both"/>
      </w:pPr>
      <w:r>
        <w:rPr>
          <w:rFonts w:ascii="Times New Roman"/>
          <w:b w:val="false"/>
          <w:i w:val="false"/>
          <w:color w:val="000000"/>
          <w:sz w:val="28"/>
        </w:rPr>
        <w:t>
      "(STX)SVC</w:t>
      </w:r>
    </w:p>
    <w:p>
      <w:pPr>
        <w:spacing w:after="0"/>
        <w:ind w:left="0"/>
        <w:jc w:val="both"/>
      </w:pPr>
      <w:r>
        <w:drawing>
          <wp:inline distT="0" distB="0" distL="0" distR="0">
            <wp:extent cx="317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2"/>
                    <a:stretch>
                      <a:fillRect/>
                    </a:stretch>
                  </pic:blipFill>
                  <pic:spPr>
                    <a:xfrm>
                      <a:off x="0" y="0"/>
                      <a:ext cx="317500" cy="190500"/>
                    </a:xfrm>
                    <a:prstGeom prst="rect">
                      <a:avLst/>
                    </a:prstGeom>
                  </pic:spPr>
                </pic:pic>
              </a:graphicData>
            </a:graphic>
          </wp:inline>
        </w:drawing>
      </w:r>
    </w:p>
    <w:p>
      <w:pPr>
        <w:spacing w:after="0"/>
        <w:ind w:left="0"/>
        <w:jc w:val="left"/>
      </w:pPr>
      <w:r>
        <w:rPr>
          <w:rFonts w:ascii="Times New Roman"/>
          <w:b w:val="false"/>
          <w:i w:val="false"/>
          <w:color w:val="000000"/>
          <w:sz w:val="28"/>
        </w:rPr>
        <w:t>MIS</w:t>
      </w:r>
    </w:p>
    <w:p>
      <w:pPr>
        <w:spacing w:after="0"/>
        <w:ind w:left="0"/>
        <w:jc w:val="both"/>
      </w:pPr>
      <w:r>
        <w:drawing>
          <wp:inline distT="0" distB="0" distL="0" distR="0">
            <wp:extent cx="317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3"/>
                    <a:stretch>
                      <a:fillRect/>
                    </a:stretch>
                  </pic:blipFill>
                  <pic:spPr>
                    <a:xfrm>
                      <a:off x="0" y="0"/>
                      <a:ext cx="317500" cy="190500"/>
                    </a:xfrm>
                    <a:prstGeom prst="rect">
                      <a:avLst/>
                    </a:prstGeom>
                  </pic:spPr>
                </pic:pic>
              </a:graphicData>
            </a:graphic>
          </wp:inline>
        </w:drawing>
      </w:r>
    </w:p>
    <w:p>
      <w:pPr>
        <w:spacing w:after="0"/>
        <w:ind w:left="0"/>
        <w:jc w:val="left"/>
      </w:pPr>
      <w:r>
        <w:rPr>
          <w:rFonts w:ascii="Times New Roman"/>
          <w:b w:val="false"/>
          <w:i w:val="false"/>
          <w:color w:val="000000"/>
          <w:sz w:val="28"/>
        </w:rPr>
        <w:t>CH[1200</w:t>
      </w:r>
    </w:p>
    <w:p>
      <w:pPr>
        <w:spacing w:after="0"/>
        <w:ind w:left="0"/>
        <w:jc w:val="both"/>
      </w:pPr>
      <w:r>
        <w:drawing>
          <wp:inline distT="0" distB="0" distL="0" distR="0">
            <wp:extent cx="317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4"/>
                    <a:stretch>
                      <a:fillRect/>
                    </a:stretch>
                  </pic:blipFill>
                  <pic:spPr>
                    <a:xfrm>
                      <a:off x="0" y="0"/>
                      <a:ext cx="317500" cy="190500"/>
                    </a:xfrm>
                    <a:prstGeom prst="rect">
                      <a:avLst/>
                    </a:prstGeom>
                  </pic:spPr>
                </pic:pic>
              </a:graphicData>
            </a:graphic>
          </wp:inline>
        </w:drawing>
      </w:r>
    </w:p>
    <w:p>
      <w:pPr>
        <w:spacing w:after="0"/>
        <w:ind w:left="0"/>
        <w:jc w:val="left"/>
      </w:pPr>
      <w:r>
        <w:rPr>
          <w:rFonts w:ascii="Times New Roman"/>
          <w:b w:val="false"/>
          <w:i w:val="false"/>
          <w:color w:val="000000"/>
          <w:sz w:val="28"/>
        </w:rPr>
        <w:t>]*LR</w:t>
      </w:r>
    </w:p>
    <w:p>
      <w:pPr>
        <w:spacing w:after="0"/>
        <w:ind w:left="0"/>
        <w:jc w:val="both"/>
      </w:pPr>
      <w:r>
        <w:drawing>
          <wp:inline distT="0" distB="0" distL="0" distR="0">
            <wp:extent cx="317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5"/>
                    <a:stretch>
                      <a:fillRect/>
                    </a:stretch>
                  </pic:blipFill>
                  <pic:spPr>
                    <a:xfrm>
                      <a:off x="0" y="0"/>
                      <a:ext cx="317500" cy="190500"/>
                    </a:xfrm>
                    <a:prstGeom prst="rect">
                      <a:avLst/>
                    </a:prstGeom>
                  </pic:spPr>
                </pic:pic>
              </a:graphicData>
            </a:graphic>
          </wp:inline>
        </w:drawing>
      </w:r>
    </w:p>
    <w:p>
      <w:pPr>
        <w:spacing w:after="0"/>
        <w:ind w:left="0"/>
        <w:jc w:val="left"/>
      </w:pPr>
      <w:r>
        <w:rPr>
          <w:rFonts w:ascii="Times New Roman"/>
          <w:b w:val="false"/>
          <w:i w:val="false"/>
          <w:color w:val="000000"/>
          <w:sz w:val="28"/>
        </w:rPr>
        <w:t>АBА120&lt;</w:t>
      </w:r>
    </w:p>
    <w:p>
      <w:pPr>
        <w:spacing w:after="0"/>
        <w:ind w:left="0"/>
        <w:jc w:val="both"/>
      </w:pPr>
      <w:r>
        <w:drawing>
          <wp:inline distT="0" distB="0" distL="0" distR="0">
            <wp:extent cx="2159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6"/>
                    <a:stretch>
                      <a:fillRect/>
                    </a:stretch>
                  </pic:blipFill>
                  <pic:spPr>
                    <a:xfrm>
                      <a:off x="0" y="0"/>
                      <a:ext cx="215900" cy="2032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 - [ ] необязательные данные.</w:t>
      </w:r>
    </w:p>
    <w:bookmarkStart w:name="z872" w:id="819"/>
    <w:p>
      <w:pPr>
        <w:spacing w:after="0"/>
        <w:ind w:left="0"/>
        <w:jc w:val="both"/>
      </w:pPr>
      <w:r>
        <w:rPr>
          <w:rFonts w:ascii="Times New Roman"/>
          <w:b w:val="false"/>
          <w:i w:val="false"/>
          <w:color w:val="000000"/>
          <w:sz w:val="28"/>
        </w:rPr>
        <w:t xml:space="preserve">
      51. В случае выполнения </w:t>
      </w:r>
      <w:r>
        <w:rPr>
          <w:rFonts w:ascii="Times New Roman"/>
          <w:b w:val="false"/>
          <w:i w:val="false"/>
          <w:color w:val="000000"/>
          <w:sz w:val="28"/>
        </w:rPr>
        <w:t>пункта 50</w:t>
      </w:r>
      <w:r>
        <w:rPr>
          <w:rFonts w:ascii="Times New Roman"/>
          <w:b w:val="false"/>
          <w:i w:val="false"/>
          <w:color w:val="000000"/>
          <w:sz w:val="28"/>
        </w:rPr>
        <w:t xml:space="preserve"> настоящей Технологии и неполучении ответа на служебное сообщение в течение 10 минут, станция AFTN выполняет действия в соответствии с </w:t>
      </w:r>
      <w:r>
        <w:rPr>
          <w:rFonts w:ascii="Times New Roman"/>
          <w:b w:val="false"/>
          <w:i w:val="false"/>
          <w:color w:val="000000"/>
          <w:sz w:val="28"/>
        </w:rPr>
        <w:t>параграфом 11</w:t>
      </w:r>
      <w:r>
        <w:rPr>
          <w:rFonts w:ascii="Times New Roman"/>
          <w:b w:val="false"/>
          <w:i w:val="false"/>
          <w:color w:val="000000"/>
          <w:sz w:val="28"/>
        </w:rPr>
        <w:t xml:space="preserve"> настоящей главы.</w:t>
      </w:r>
    </w:p>
    <w:bookmarkEnd w:id="819"/>
    <w:bookmarkStart w:name="z873" w:id="820"/>
    <w:p>
      <w:pPr>
        <w:spacing w:after="0"/>
        <w:ind w:left="0"/>
        <w:jc w:val="left"/>
      </w:pPr>
      <w:r>
        <w:rPr>
          <w:rFonts w:ascii="Times New Roman"/>
          <w:b/>
          <w:i w:val="false"/>
          <w:color w:val="000000"/>
        </w:rPr>
        <w:t xml:space="preserve"> Параграф 6. Контроль трафика сообщений</w:t>
      </w:r>
    </w:p>
    <w:bookmarkEnd w:id="820"/>
    <w:bookmarkStart w:name="z874" w:id="821"/>
    <w:p>
      <w:pPr>
        <w:spacing w:after="0"/>
        <w:ind w:left="0"/>
        <w:jc w:val="both"/>
      </w:pPr>
      <w:r>
        <w:rPr>
          <w:rFonts w:ascii="Times New Roman"/>
          <w:b w:val="false"/>
          <w:i w:val="false"/>
          <w:color w:val="000000"/>
          <w:sz w:val="28"/>
        </w:rPr>
        <w:t>
      52. Для обеспечения контроля прохождения сообщений приемная станция AFTN должна проверять обозначение поступающих передач для того, чтобы обеспечить правильную последовательность канальных порядковых номеров в отношении всех сообщений, полученных по данному каналу.</w:t>
      </w:r>
    </w:p>
    <w:bookmarkEnd w:id="821"/>
    <w:bookmarkStart w:name="z875" w:id="822"/>
    <w:p>
      <w:pPr>
        <w:spacing w:after="0"/>
        <w:ind w:left="0"/>
        <w:jc w:val="both"/>
      </w:pPr>
      <w:r>
        <w:rPr>
          <w:rFonts w:ascii="Times New Roman"/>
          <w:b w:val="false"/>
          <w:i w:val="false"/>
          <w:color w:val="000000"/>
          <w:sz w:val="28"/>
        </w:rPr>
        <w:t xml:space="preserve">
      53. В тех случаях, когда приемная станция AFTN обнаруживает отсутствие одного или нескольких канальных порядковых номеров, она посылает полное служебное сообщение предыдущей станции AFTN, отказываясь принять любое сообщение, которое могло бы быть передано с таким пропущенным номером (номерами). Текст этого служебного сообщения включает сигнал "ЩТА" ("QTA"), процедурный сигнал "МИС" ("MIS"), за которым следует одно или несколько пропущенных обозначений передачи и сигнал конца текста. </w:t>
      </w:r>
    </w:p>
    <w:bookmarkEnd w:id="822"/>
    <w:p>
      <w:pPr>
        <w:spacing w:after="0"/>
        <w:ind w:left="0"/>
        <w:jc w:val="both"/>
      </w:pPr>
      <w:r>
        <w:rPr>
          <w:rFonts w:ascii="Times New Roman"/>
          <w:b w:val="false"/>
          <w:i w:val="false"/>
          <w:color w:val="000000"/>
          <w:sz w:val="28"/>
        </w:rPr>
        <w:t>
      Формат служебного сообщения содержит:</w:t>
      </w:r>
    </w:p>
    <w:p>
      <w:pPr>
        <w:spacing w:after="0"/>
        <w:ind w:left="0"/>
        <w:jc w:val="both"/>
      </w:pPr>
      <w:r>
        <w:rPr>
          <w:rFonts w:ascii="Times New Roman"/>
          <w:b w:val="false"/>
          <w:i w:val="false"/>
          <w:color w:val="000000"/>
          <w:sz w:val="28"/>
        </w:rPr>
        <w:t>
      в коде "ITA-2" (при пропуске одного канального порядкового номера):</w:t>
      </w:r>
    </w:p>
    <w:p>
      <w:pPr>
        <w:spacing w:after="0"/>
        <w:ind w:left="0"/>
        <w:jc w:val="both"/>
      </w:pPr>
      <w:r>
        <w:rPr>
          <w:rFonts w:ascii="Times New Roman"/>
          <w:b w:val="false"/>
          <w:i w:val="false"/>
          <w:color w:val="000000"/>
          <w:sz w:val="28"/>
        </w:rPr>
        <w:t>
      "СЖЦ</w:t>
      </w:r>
    </w:p>
    <w:p>
      <w:pPr>
        <w:spacing w:after="0"/>
        <w:ind w:left="0"/>
        <w:jc w:val="both"/>
      </w:pPr>
      <w:r>
        <w:drawing>
          <wp:inline distT="0" distB="0" distL="0" distR="0">
            <wp:extent cx="317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7"/>
                    <a:stretch>
                      <a:fillRect/>
                    </a:stretch>
                  </pic:blipFill>
                  <pic:spPr>
                    <a:xfrm>
                      <a:off x="0" y="0"/>
                      <a:ext cx="317500" cy="190500"/>
                    </a:xfrm>
                    <a:prstGeom prst="rect">
                      <a:avLst/>
                    </a:prstGeom>
                  </pic:spPr>
                </pic:pic>
              </a:graphicData>
            </a:graphic>
          </wp:inline>
        </w:drawing>
      </w:r>
    </w:p>
    <w:p>
      <w:pPr>
        <w:spacing w:after="0"/>
        <w:ind w:left="0"/>
        <w:jc w:val="both"/>
      </w:pPr>
      <w:r>
        <w:drawing>
          <wp:inline distT="0" distB="0" distL="0" distR="0">
            <wp:extent cx="1270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8"/>
                    <a:stretch>
                      <a:fillRect/>
                    </a:stretch>
                  </pic:blipFill>
                  <pic:spPr>
                    <a:xfrm>
                      <a:off x="0" y="0"/>
                      <a:ext cx="127000" cy="241300"/>
                    </a:xfrm>
                    <a:prstGeom prst="rect">
                      <a:avLst/>
                    </a:prstGeom>
                  </pic:spPr>
                </pic:pic>
              </a:graphicData>
            </a:graphic>
          </wp:inline>
        </w:drawing>
      </w:r>
    </w:p>
    <w:p>
      <w:pPr>
        <w:spacing w:after="0"/>
        <w:ind w:left="0"/>
        <w:jc w:val="left"/>
      </w:pPr>
      <w:r>
        <w:rPr>
          <w:rFonts w:ascii="Times New Roman"/>
          <w:b w:val="false"/>
          <w:i w:val="false"/>
          <w:color w:val="000000"/>
          <w:sz w:val="28"/>
        </w:rPr>
        <w:t>ЩҮТА</w:t>
      </w:r>
    </w:p>
    <w:p>
      <w:pPr>
        <w:spacing w:after="0"/>
        <w:ind w:left="0"/>
        <w:jc w:val="both"/>
      </w:pPr>
      <w:r>
        <w:drawing>
          <wp:inline distT="0" distB="0" distL="0" distR="0">
            <wp:extent cx="317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9"/>
                    <a:stretch>
                      <a:fillRect/>
                    </a:stretch>
                  </pic:blipFill>
                  <pic:spPr>
                    <a:xfrm>
                      <a:off x="0" y="0"/>
                      <a:ext cx="317500" cy="190500"/>
                    </a:xfrm>
                    <a:prstGeom prst="rect">
                      <a:avLst/>
                    </a:prstGeom>
                  </pic:spPr>
                </pic:pic>
              </a:graphicData>
            </a:graphic>
          </wp:inline>
        </w:drawing>
      </w:r>
    </w:p>
    <w:p>
      <w:pPr>
        <w:spacing w:after="0"/>
        <w:ind w:left="0"/>
        <w:jc w:val="left"/>
      </w:pPr>
      <w:r>
        <w:rPr>
          <w:rFonts w:ascii="Times New Roman"/>
          <w:b w:val="false"/>
          <w:i w:val="false"/>
          <w:color w:val="000000"/>
          <w:sz w:val="28"/>
        </w:rPr>
        <w:t>МИС</w:t>
      </w:r>
    </w:p>
    <w:p>
      <w:pPr>
        <w:spacing w:after="0"/>
        <w:ind w:left="0"/>
        <w:jc w:val="both"/>
      </w:pPr>
      <w:r>
        <w:drawing>
          <wp:inline distT="0" distB="0" distL="0" distR="0">
            <wp:extent cx="317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0"/>
                    <a:stretch>
                      <a:fillRect/>
                    </a:stretch>
                  </pic:blipFill>
                  <pic:spPr>
                    <a:xfrm>
                      <a:off x="0" y="0"/>
                      <a:ext cx="317500" cy="190500"/>
                    </a:xfrm>
                    <a:prstGeom prst="rect">
                      <a:avLst/>
                    </a:prstGeom>
                  </pic:spPr>
                </pic:pic>
              </a:graphicData>
            </a:graphic>
          </wp:inline>
        </w:drawing>
      </w:r>
    </w:p>
    <w:p>
      <w:pPr>
        <w:spacing w:after="0"/>
        <w:ind w:left="0"/>
        <w:jc w:val="left"/>
      </w:pPr>
      <w:r>
        <w:rPr>
          <w:rFonts w:ascii="Times New Roman"/>
          <w:b w:val="false"/>
          <w:i w:val="false"/>
          <w:color w:val="000000"/>
          <w:sz w:val="28"/>
        </w:rPr>
        <w:t>АБА</w:t>
      </w:r>
    </w:p>
    <w:p>
      <w:pPr>
        <w:spacing w:after="0"/>
        <w:ind w:left="0"/>
        <w:jc w:val="both"/>
      </w:pPr>
      <w:r>
        <w:drawing>
          <wp:inline distT="0" distB="0" distL="0" distR="0">
            <wp:extent cx="1270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1"/>
                    <a:stretch>
                      <a:fillRect/>
                    </a:stretch>
                  </pic:blipFill>
                  <pic:spPr>
                    <a:xfrm>
                      <a:off x="0" y="0"/>
                      <a:ext cx="127000" cy="241300"/>
                    </a:xfrm>
                    <a:prstGeom prst="rect">
                      <a:avLst/>
                    </a:prstGeom>
                  </pic:spPr>
                </pic:pic>
              </a:graphicData>
            </a:graphic>
          </wp:inline>
        </w:drawing>
      </w:r>
    </w:p>
    <w:p>
      <w:pPr>
        <w:spacing w:after="0"/>
        <w:ind w:left="0"/>
        <w:jc w:val="left"/>
      </w:pPr>
      <w:r>
        <w:rPr>
          <w:rFonts w:ascii="Times New Roman"/>
          <w:b w:val="false"/>
          <w:i w:val="false"/>
          <w:color w:val="000000"/>
          <w:sz w:val="28"/>
        </w:rPr>
        <w:t>125</w:t>
      </w:r>
    </w:p>
    <w:p>
      <w:pPr>
        <w:spacing w:after="0"/>
        <w:ind w:left="0"/>
        <w:jc w:val="both"/>
      </w:pPr>
      <w:r>
        <w:drawing>
          <wp:inline distT="0" distB="0" distL="0" distR="0">
            <wp:extent cx="1905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2"/>
                    <a:stretch>
                      <a:fillRect/>
                    </a:stretch>
                  </pic:blipFill>
                  <pic:spPr>
                    <a:xfrm>
                      <a:off x="0" y="0"/>
                      <a:ext cx="190500" cy="266700"/>
                    </a:xfrm>
                    <a:prstGeom prst="rect">
                      <a:avLst/>
                    </a:prstGeom>
                  </pic:spPr>
                </pic:pic>
              </a:graphicData>
            </a:graphic>
          </wp:inline>
        </w:drawing>
      </w:r>
    </w:p>
    <w:p>
      <w:pPr>
        <w:spacing w:after="0"/>
        <w:ind w:left="0"/>
        <w:jc w:val="left"/>
      </w:pPr>
      <w:r>
        <w:rPr>
          <w:rFonts w:ascii="Times New Roman"/>
          <w:b w:val="false"/>
          <w:i w:val="false"/>
          <w:color w:val="000000"/>
          <w:sz w:val="28"/>
        </w:rPr>
        <w:t>&lt;</w:t>
      </w:r>
    </w:p>
    <w:p>
      <w:pPr>
        <w:spacing w:after="0"/>
        <w:ind w:left="0"/>
        <w:jc w:val="both"/>
      </w:pPr>
      <w:r>
        <w:drawing>
          <wp:inline distT="0" distB="0" distL="0" distR="0">
            <wp:extent cx="2159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3"/>
                    <a:stretch>
                      <a:fillRect/>
                    </a:stretch>
                  </pic:blipFill>
                  <pic:spPr>
                    <a:xfrm>
                      <a:off x="0" y="0"/>
                      <a:ext cx="215900" cy="2032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или</w:t>
      </w:r>
    </w:p>
    <w:p>
      <w:pPr>
        <w:spacing w:after="0"/>
        <w:ind w:left="0"/>
        <w:jc w:val="both"/>
      </w:pPr>
      <w:r>
        <w:rPr>
          <w:rFonts w:ascii="Times New Roman"/>
          <w:b w:val="false"/>
          <w:i w:val="false"/>
          <w:color w:val="000000"/>
          <w:sz w:val="28"/>
        </w:rPr>
        <w:t>
      "SVC</w:t>
      </w:r>
    </w:p>
    <w:p>
      <w:pPr>
        <w:spacing w:after="0"/>
        <w:ind w:left="0"/>
        <w:jc w:val="both"/>
      </w:pPr>
      <w:r>
        <w:drawing>
          <wp:inline distT="0" distB="0" distL="0" distR="0">
            <wp:extent cx="317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4"/>
                    <a:stretch>
                      <a:fillRect/>
                    </a:stretch>
                  </pic:blipFill>
                  <pic:spPr>
                    <a:xfrm>
                      <a:off x="0" y="0"/>
                      <a:ext cx="317500" cy="190500"/>
                    </a:xfrm>
                    <a:prstGeom prst="rect">
                      <a:avLst/>
                    </a:prstGeom>
                  </pic:spPr>
                </pic:pic>
              </a:graphicData>
            </a:graphic>
          </wp:inline>
        </w:drawing>
      </w:r>
    </w:p>
    <w:p>
      <w:pPr>
        <w:spacing w:after="0"/>
        <w:ind w:left="0"/>
        <w:jc w:val="left"/>
      </w:pPr>
      <w:r>
        <w:rPr>
          <w:rFonts w:ascii="Times New Roman"/>
          <w:b w:val="false"/>
          <w:i w:val="false"/>
          <w:color w:val="000000"/>
          <w:sz w:val="28"/>
        </w:rPr>
        <w:t>QTA</w:t>
      </w:r>
    </w:p>
    <w:p>
      <w:pPr>
        <w:spacing w:after="0"/>
        <w:ind w:left="0"/>
        <w:jc w:val="both"/>
      </w:pPr>
      <w:r>
        <w:drawing>
          <wp:inline distT="0" distB="0" distL="0" distR="0">
            <wp:extent cx="317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5"/>
                    <a:stretch>
                      <a:fillRect/>
                    </a:stretch>
                  </pic:blipFill>
                  <pic:spPr>
                    <a:xfrm>
                      <a:off x="0" y="0"/>
                      <a:ext cx="317500" cy="190500"/>
                    </a:xfrm>
                    <a:prstGeom prst="rect">
                      <a:avLst/>
                    </a:prstGeom>
                  </pic:spPr>
                </pic:pic>
              </a:graphicData>
            </a:graphic>
          </wp:inline>
        </w:drawing>
      </w:r>
    </w:p>
    <w:p>
      <w:pPr>
        <w:spacing w:after="0"/>
        <w:ind w:left="0"/>
        <w:jc w:val="left"/>
      </w:pPr>
      <w:r>
        <w:rPr>
          <w:rFonts w:ascii="Times New Roman"/>
          <w:b w:val="false"/>
          <w:i w:val="false"/>
          <w:color w:val="000000"/>
          <w:sz w:val="28"/>
        </w:rPr>
        <w:t>MIS</w:t>
      </w:r>
    </w:p>
    <w:p>
      <w:pPr>
        <w:spacing w:after="0"/>
        <w:ind w:left="0"/>
        <w:jc w:val="both"/>
      </w:pPr>
      <w:r>
        <w:drawing>
          <wp:inline distT="0" distB="0" distL="0" distR="0">
            <wp:extent cx="317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6"/>
                    <a:stretch>
                      <a:fillRect/>
                    </a:stretch>
                  </pic:blipFill>
                  <pic:spPr>
                    <a:xfrm>
                      <a:off x="0" y="0"/>
                      <a:ext cx="317500" cy="190500"/>
                    </a:xfrm>
                    <a:prstGeom prst="rect">
                      <a:avLst/>
                    </a:prstGeom>
                  </pic:spPr>
                </pic:pic>
              </a:graphicData>
            </a:graphic>
          </wp:inline>
        </w:drawing>
      </w:r>
    </w:p>
    <w:p>
      <w:pPr>
        <w:spacing w:after="0"/>
        <w:ind w:left="0"/>
        <w:jc w:val="left"/>
      </w:pPr>
      <w:r>
        <w:rPr>
          <w:rFonts w:ascii="Times New Roman"/>
          <w:b w:val="false"/>
          <w:i w:val="false"/>
          <w:color w:val="000000"/>
          <w:sz w:val="28"/>
        </w:rPr>
        <w:t>ABA</w:t>
      </w:r>
    </w:p>
    <w:p>
      <w:pPr>
        <w:spacing w:after="0"/>
        <w:ind w:left="0"/>
        <w:jc w:val="both"/>
      </w:pPr>
      <w:r>
        <w:drawing>
          <wp:inline distT="0" distB="0" distL="0" distR="0">
            <wp:extent cx="1270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7"/>
                    <a:stretch>
                      <a:fillRect/>
                    </a:stretch>
                  </pic:blipFill>
                  <pic:spPr>
                    <a:xfrm>
                      <a:off x="0" y="0"/>
                      <a:ext cx="127000" cy="241300"/>
                    </a:xfrm>
                    <a:prstGeom prst="rect">
                      <a:avLst/>
                    </a:prstGeom>
                  </pic:spPr>
                </pic:pic>
              </a:graphicData>
            </a:graphic>
          </wp:inline>
        </w:drawing>
      </w:r>
    </w:p>
    <w:p>
      <w:pPr>
        <w:spacing w:after="0"/>
        <w:ind w:left="0"/>
        <w:jc w:val="left"/>
      </w:pPr>
      <w:r>
        <w:rPr>
          <w:rFonts w:ascii="Times New Roman"/>
          <w:b w:val="false"/>
          <w:i w:val="false"/>
          <w:color w:val="000000"/>
          <w:sz w:val="28"/>
        </w:rPr>
        <w:t>125</w:t>
      </w:r>
    </w:p>
    <w:p>
      <w:pPr>
        <w:spacing w:after="0"/>
        <w:ind w:left="0"/>
        <w:jc w:val="both"/>
      </w:pPr>
      <w:r>
        <w:drawing>
          <wp:inline distT="0" distB="0" distL="0" distR="0">
            <wp:extent cx="1905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8"/>
                    <a:stretch>
                      <a:fillRect/>
                    </a:stretch>
                  </pic:blipFill>
                  <pic:spPr>
                    <a:xfrm>
                      <a:off x="0" y="0"/>
                      <a:ext cx="190500" cy="266700"/>
                    </a:xfrm>
                    <a:prstGeom prst="rect">
                      <a:avLst/>
                    </a:prstGeom>
                  </pic:spPr>
                </pic:pic>
              </a:graphicData>
            </a:graphic>
          </wp:inline>
        </w:drawing>
      </w:r>
    </w:p>
    <w:p>
      <w:pPr>
        <w:spacing w:after="0"/>
        <w:ind w:left="0"/>
        <w:jc w:val="left"/>
      </w:pPr>
      <w:r>
        <w:rPr>
          <w:rFonts w:ascii="Times New Roman"/>
          <w:b w:val="false"/>
          <w:i w:val="false"/>
          <w:color w:val="000000"/>
          <w:sz w:val="28"/>
        </w:rPr>
        <w:t>&lt;</w:t>
      </w:r>
    </w:p>
    <w:p>
      <w:pPr>
        <w:spacing w:after="0"/>
        <w:ind w:left="0"/>
        <w:jc w:val="both"/>
      </w:pPr>
      <w:r>
        <w:drawing>
          <wp:inline distT="0" distB="0" distL="0" distR="0">
            <wp:extent cx="2159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9"/>
                    <a:stretch>
                      <a:fillRect/>
                    </a:stretch>
                  </pic:blipFill>
                  <pic:spPr>
                    <a:xfrm>
                      <a:off x="0" y="0"/>
                      <a:ext cx="215900" cy="2032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в коде "IA-5" (при пропуске нескольких канальных порядковых номеров):</w:t>
      </w:r>
    </w:p>
    <w:p>
      <w:pPr>
        <w:spacing w:after="0"/>
        <w:ind w:left="0"/>
        <w:jc w:val="both"/>
      </w:pPr>
      <w:r>
        <w:rPr>
          <w:rFonts w:ascii="Times New Roman"/>
          <w:b w:val="false"/>
          <w:i w:val="false"/>
          <w:color w:val="000000"/>
          <w:sz w:val="28"/>
        </w:rPr>
        <w:t>
      "(STX) СЖЦ</w:t>
      </w:r>
    </w:p>
    <w:p>
      <w:pPr>
        <w:spacing w:after="0"/>
        <w:ind w:left="0"/>
        <w:jc w:val="both"/>
      </w:pPr>
      <w:r>
        <w:drawing>
          <wp:inline distT="0" distB="0" distL="0" distR="0">
            <wp:extent cx="317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0"/>
                    <a:stretch>
                      <a:fillRect/>
                    </a:stretch>
                  </pic:blipFill>
                  <pic:spPr>
                    <a:xfrm>
                      <a:off x="0" y="0"/>
                      <a:ext cx="317500" cy="190500"/>
                    </a:xfrm>
                    <a:prstGeom prst="rect">
                      <a:avLst/>
                    </a:prstGeom>
                  </pic:spPr>
                </pic:pic>
              </a:graphicData>
            </a:graphic>
          </wp:inline>
        </w:drawing>
      </w:r>
    </w:p>
    <w:p>
      <w:pPr>
        <w:spacing w:after="0"/>
        <w:ind w:left="0"/>
        <w:jc w:val="left"/>
      </w:pPr>
      <w:r>
        <w:rPr>
          <w:rFonts w:ascii="Times New Roman"/>
          <w:b w:val="false"/>
          <w:i w:val="false"/>
          <w:color w:val="000000"/>
          <w:sz w:val="28"/>
        </w:rPr>
        <w:t>ЩТА</w:t>
      </w:r>
    </w:p>
    <w:p>
      <w:pPr>
        <w:spacing w:after="0"/>
        <w:ind w:left="0"/>
        <w:jc w:val="both"/>
      </w:pPr>
      <w:r>
        <w:drawing>
          <wp:inline distT="0" distB="0" distL="0" distR="0">
            <wp:extent cx="317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1"/>
                    <a:stretch>
                      <a:fillRect/>
                    </a:stretch>
                  </pic:blipFill>
                  <pic:spPr>
                    <a:xfrm>
                      <a:off x="0" y="0"/>
                      <a:ext cx="317500" cy="190500"/>
                    </a:xfrm>
                    <a:prstGeom prst="rect">
                      <a:avLst/>
                    </a:prstGeom>
                  </pic:spPr>
                </pic:pic>
              </a:graphicData>
            </a:graphic>
          </wp:inline>
        </w:drawing>
      </w:r>
    </w:p>
    <w:p>
      <w:pPr>
        <w:spacing w:after="0"/>
        <w:ind w:left="0"/>
        <w:jc w:val="left"/>
      </w:pPr>
      <w:r>
        <w:rPr>
          <w:rFonts w:ascii="Times New Roman"/>
          <w:b w:val="false"/>
          <w:i w:val="false"/>
          <w:color w:val="000000"/>
          <w:sz w:val="28"/>
        </w:rPr>
        <w:t>МИС</w:t>
      </w:r>
    </w:p>
    <w:p>
      <w:pPr>
        <w:spacing w:after="0"/>
        <w:ind w:left="0"/>
        <w:jc w:val="both"/>
      </w:pPr>
      <w:r>
        <w:drawing>
          <wp:inline distT="0" distB="0" distL="0" distR="0">
            <wp:extent cx="317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2"/>
                    <a:stretch>
                      <a:fillRect/>
                    </a:stretch>
                  </pic:blipFill>
                  <pic:spPr>
                    <a:xfrm>
                      <a:off x="0" y="0"/>
                      <a:ext cx="317500" cy="190500"/>
                    </a:xfrm>
                    <a:prstGeom prst="rect">
                      <a:avLst/>
                    </a:prstGeom>
                  </pic:spPr>
                </pic:pic>
              </a:graphicData>
            </a:graphic>
          </wp:inline>
        </w:drawing>
      </w:r>
    </w:p>
    <w:p>
      <w:pPr>
        <w:spacing w:after="0"/>
        <w:ind w:left="0"/>
        <w:jc w:val="left"/>
      </w:pPr>
      <w:r>
        <w:rPr>
          <w:rFonts w:ascii="Times New Roman"/>
          <w:b w:val="false"/>
          <w:i w:val="false"/>
          <w:color w:val="000000"/>
          <w:sz w:val="28"/>
        </w:rPr>
        <w:t>АБА123-125&lt;</w:t>
      </w:r>
    </w:p>
    <w:p>
      <w:pPr>
        <w:spacing w:after="0"/>
        <w:ind w:left="0"/>
        <w:jc w:val="both"/>
      </w:pPr>
      <w:r>
        <w:drawing>
          <wp:inline distT="0" distB="0" distL="0" distR="0">
            <wp:extent cx="2159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3"/>
                    <a:stretch>
                      <a:fillRect/>
                    </a:stretch>
                  </pic:blipFill>
                  <pic:spPr>
                    <a:xfrm>
                      <a:off x="0" y="0"/>
                      <a:ext cx="215900" cy="2032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или</w:t>
      </w:r>
    </w:p>
    <w:p>
      <w:pPr>
        <w:spacing w:after="0"/>
        <w:ind w:left="0"/>
        <w:jc w:val="both"/>
      </w:pPr>
      <w:r>
        <w:rPr>
          <w:rFonts w:ascii="Times New Roman"/>
          <w:b w:val="false"/>
          <w:i w:val="false"/>
          <w:color w:val="000000"/>
          <w:sz w:val="28"/>
        </w:rPr>
        <w:t>
      "(STX) SVC</w:t>
      </w:r>
    </w:p>
    <w:p>
      <w:pPr>
        <w:spacing w:after="0"/>
        <w:ind w:left="0"/>
        <w:jc w:val="both"/>
      </w:pPr>
      <w:r>
        <w:drawing>
          <wp:inline distT="0" distB="0" distL="0" distR="0">
            <wp:extent cx="317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4"/>
                    <a:stretch>
                      <a:fillRect/>
                    </a:stretch>
                  </pic:blipFill>
                  <pic:spPr>
                    <a:xfrm>
                      <a:off x="0" y="0"/>
                      <a:ext cx="317500" cy="190500"/>
                    </a:xfrm>
                    <a:prstGeom prst="rect">
                      <a:avLst/>
                    </a:prstGeom>
                  </pic:spPr>
                </pic:pic>
              </a:graphicData>
            </a:graphic>
          </wp:inline>
        </w:drawing>
      </w:r>
    </w:p>
    <w:p>
      <w:pPr>
        <w:spacing w:after="0"/>
        <w:ind w:left="0"/>
        <w:jc w:val="left"/>
      </w:pPr>
      <w:r>
        <w:rPr>
          <w:rFonts w:ascii="Times New Roman"/>
          <w:b w:val="false"/>
          <w:i w:val="false"/>
          <w:color w:val="000000"/>
          <w:sz w:val="28"/>
        </w:rPr>
        <w:t>QTA</w:t>
      </w:r>
    </w:p>
    <w:p>
      <w:pPr>
        <w:spacing w:after="0"/>
        <w:ind w:left="0"/>
        <w:jc w:val="both"/>
      </w:pPr>
      <w:r>
        <w:drawing>
          <wp:inline distT="0" distB="0" distL="0" distR="0">
            <wp:extent cx="317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5"/>
                    <a:stretch>
                      <a:fillRect/>
                    </a:stretch>
                  </pic:blipFill>
                  <pic:spPr>
                    <a:xfrm>
                      <a:off x="0" y="0"/>
                      <a:ext cx="317500" cy="190500"/>
                    </a:xfrm>
                    <a:prstGeom prst="rect">
                      <a:avLst/>
                    </a:prstGeom>
                  </pic:spPr>
                </pic:pic>
              </a:graphicData>
            </a:graphic>
          </wp:inline>
        </w:drawing>
      </w:r>
    </w:p>
    <w:p>
      <w:pPr>
        <w:spacing w:after="0"/>
        <w:ind w:left="0"/>
        <w:jc w:val="left"/>
      </w:pPr>
      <w:r>
        <w:rPr>
          <w:rFonts w:ascii="Times New Roman"/>
          <w:b w:val="false"/>
          <w:i w:val="false"/>
          <w:color w:val="000000"/>
          <w:sz w:val="28"/>
        </w:rPr>
        <w:t>MIS</w:t>
      </w:r>
    </w:p>
    <w:p>
      <w:pPr>
        <w:spacing w:after="0"/>
        <w:ind w:left="0"/>
        <w:jc w:val="both"/>
      </w:pPr>
      <w:r>
        <w:drawing>
          <wp:inline distT="0" distB="0" distL="0" distR="0">
            <wp:extent cx="317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6"/>
                    <a:stretch>
                      <a:fillRect/>
                    </a:stretch>
                  </pic:blipFill>
                  <pic:spPr>
                    <a:xfrm>
                      <a:off x="0" y="0"/>
                      <a:ext cx="317500" cy="190500"/>
                    </a:xfrm>
                    <a:prstGeom prst="rect">
                      <a:avLst/>
                    </a:prstGeom>
                  </pic:spPr>
                </pic:pic>
              </a:graphicData>
            </a:graphic>
          </wp:inline>
        </w:drawing>
      </w:r>
    </w:p>
    <w:p>
      <w:pPr>
        <w:spacing w:after="0"/>
        <w:ind w:left="0"/>
        <w:jc w:val="left"/>
      </w:pPr>
      <w:r>
        <w:rPr>
          <w:rFonts w:ascii="Times New Roman"/>
          <w:b w:val="false"/>
          <w:i w:val="false"/>
          <w:color w:val="000000"/>
          <w:sz w:val="28"/>
        </w:rPr>
        <w:t>ABA123-125&lt;</w:t>
      </w:r>
    </w:p>
    <w:p>
      <w:pPr>
        <w:spacing w:after="0"/>
        <w:ind w:left="0"/>
        <w:jc w:val="both"/>
      </w:pPr>
      <w:r>
        <w:drawing>
          <wp:inline distT="0" distB="0" distL="0" distR="0">
            <wp:extent cx="2159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7"/>
                    <a:stretch>
                      <a:fillRect/>
                    </a:stretch>
                  </pic:blipFill>
                  <pic:spPr>
                    <a:xfrm>
                      <a:off x="0" y="0"/>
                      <a:ext cx="215900" cy="2032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Разделительное тире (-) в открытом тексте означает "с... по".</w:t>
      </w:r>
    </w:p>
    <w:p>
      <w:pPr>
        <w:spacing w:after="0"/>
        <w:ind w:left="0"/>
        <w:jc w:val="both"/>
      </w:pPr>
      <w:r>
        <w:rPr>
          <w:rFonts w:ascii="Times New Roman"/>
          <w:b w:val="false"/>
          <w:i w:val="false"/>
          <w:color w:val="000000"/>
          <w:sz w:val="28"/>
        </w:rPr>
        <w:t>
      Количество запрашиваемых номеров в одном служебном сообщении не должно превышать десяти.</w:t>
      </w:r>
    </w:p>
    <w:p>
      <w:pPr>
        <w:spacing w:after="0"/>
        <w:ind w:left="0"/>
        <w:jc w:val="both"/>
      </w:pPr>
      <w:r>
        <w:rPr>
          <w:rFonts w:ascii="Times New Roman"/>
          <w:b w:val="false"/>
          <w:i w:val="false"/>
          <w:color w:val="000000"/>
          <w:sz w:val="28"/>
        </w:rPr>
        <w:t>
      Передающая станция AFTN, получившая такие запросы, должна произвести повторную передачу данного сообщения (сообщений) с использованием нового, правильного с точки зрения последовательности, обозначения передачи. Приемная станция AFTN синхронизирует свою работу с тем, чтобы ожидаемый порядковый номер канала являлся увеличенным на единицу последним принятым порядковым номером канала. Согласно вышеуказанному случаю, на приемной станции таким порядковым номером должен быть 127.</w:t>
      </w:r>
    </w:p>
    <w:bookmarkStart w:name="z876" w:id="823"/>
    <w:p>
      <w:pPr>
        <w:spacing w:after="0"/>
        <w:ind w:left="0"/>
        <w:jc w:val="both"/>
      </w:pPr>
      <w:r>
        <w:rPr>
          <w:rFonts w:ascii="Times New Roman"/>
          <w:b w:val="false"/>
          <w:i w:val="false"/>
          <w:color w:val="000000"/>
          <w:sz w:val="28"/>
        </w:rPr>
        <w:t>
      54. В случаях, когда приемная станция AFTN обнаруживает, что канальный порядковый номер - ниже ожидаемого, она посылает предыдущей станции AFTN служебное сообщение с текстом, содержащим:</w:t>
      </w:r>
    </w:p>
    <w:bookmarkEnd w:id="823"/>
    <w:p>
      <w:pPr>
        <w:spacing w:after="0"/>
        <w:ind w:left="0"/>
        <w:jc w:val="both"/>
      </w:pPr>
      <w:r>
        <w:rPr>
          <w:rFonts w:ascii="Times New Roman"/>
          <w:b w:val="false"/>
          <w:i w:val="false"/>
          <w:color w:val="000000"/>
          <w:sz w:val="28"/>
        </w:rPr>
        <w:t>
      сокращение "СЖЦ" ("SVC");</w:t>
      </w:r>
    </w:p>
    <w:p>
      <w:pPr>
        <w:spacing w:after="0"/>
        <w:ind w:left="0"/>
        <w:jc w:val="both"/>
      </w:pPr>
      <w:r>
        <w:rPr>
          <w:rFonts w:ascii="Times New Roman"/>
          <w:b w:val="false"/>
          <w:i w:val="false"/>
          <w:color w:val="000000"/>
          <w:sz w:val="28"/>
        </w:rPr>
        <w:t>
      сигнал процедуры "LR" ("ПОЛУЧЕН"), за которым следует обозначение передачи принятого сообщения;</w:t>
      </w:r>
    </w:p>
    <w:p>
      <w:pPr>
        <w:spacing w:after="0"/>
        <w:ind w:left="0"/>
        <w:jc w:val="both"/>
      </w:pPr>
      <w:r>
        <w:rPr>
          <w:rFonts w:ascii="Times New Roman"/>
          <w:b w:val="false"/>
          <w:i w:val="false"/>
          <w:color w:val="000000"/>
          <w:sz w:val="28"/>
        </w:rPr>
        <w:t>
      процедурный сигнал "EXP" ("ОЖИДАЛСЯ"), за которым следует ожидаемое обозначение передачи;</w:t>
      </w:r>
    </w:p>
    <w:p>
      <w:pPr>
        <w:spacing w:after="0"/>
        <w:ind w:left="0"/>
        <w:jc w:val="both"/>
      </w:pPr>
      <w:r>
        <w:rPr>
          <w:rFonts w:ascii="Times New Roman"/>
          <w:b w:val="false"/>
          <w:i w:val="false"/>
          <w:color w:val="000000"/>
          <w:sz w:val="28"/>
        </w:rPr>
        <w:t>
      сигнал конца текста.</w:t>
      </w:r>
    </w:p>
    <w:p>
      <w:pPr>
        <w:spacing w:after="0"/>
        <w:ind w:left="0"/>
        <w:jc w:val="both"/>
      </w:pPr>
      <w:r>
        <w:rPr>
          <w:rFonts w:ascii="Times New Roman"/>
          <w:b w:val="false"/>
          <w:i w:val="false"/>
          <w:color w:val="000000"/>
          <w:sz w:val="28"/>
        </w:rPr>
        <w:t>
      Формат служебного сообщения содержит:</w:t>
      </w:r>
    </w:p>
    <w:p>
      <w:pPr>
        <w:spacing w:after="0"/>
        <w:ind w:left="0"/>
        <w:jc w:val="both"/>
      </w:pPr>
      <w:r>
        <w:rPr>
          <w:rFonts w:ascii="Times New Roman"/>
          <w:b w:val="false"/>
          <w:i w:val="false"/>
          <w:color w:val="000000"/>
          <w:sz w:val="28"/>
        </w:rPr>
        <w:t>
      в коде "ITA-2":</w:t>
      </w:r>
    </w:p>
    <w:p>
      <w:pPr>
        <w:spacing w:after="0"/>
        <w:ind w:left="0"/>
        <w:jc w:val="both"/>
      </w:pPr>
      <w:r>
        <w:rPr>
          <w:rFonts w:ascii="Times New Roman"/>
          <w:b w:val="false"/>
          <w:i w:val="false"/>
          <w:color w:val="000000"/>
          <w:sz w:val="28"/>
        </w:rPr>
        <w:t>
      "СЖЦ</w:t>
      </w:r>
    </w:p>
    <w:p>
      <w:pPr>
        <w:spacing w:after="0"/>
        <w:ind w:left="0"/>
        <w:jc w:val="both"/>
      </w:pPr>
      <w:r>
        <w:drawing>
          <wp:inline distT="0" distB="0" distL="0" distR="0">
            <wp:extent cx="317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8"/>
                    <a:stretch>
                      <a:fillRect/>
                    </a:stretch>
                  </pic:blipFill>
                  <pic:spPr>
                    <a:xfrm>
                      <a:off x="0" y="0"/>
                      <a:ext cx="317500" cy="190500"/>
                    </a:xfrm>
                    <a:prstGeom prst="rect">
                      <a:avLst/>
                    </a:prstGeom>
                  </pic:spPr>
                </pic:pic>
              </a:graphicData>
            </a:graphic>
          </wp:inline>
        </w:drawing>
      </w:r>
    </w:p>
    <w:p>
      <w:pPr>
        <w:spacing w:after="0"/>
        <w:ind w:left="0"/>
        <w:jc w:val="left"/>
      </w:pPr>
      <w:r>
        <w:rPr>
          <w:rFonts w:ascii="Times New Roman"/>
          <w:b w:val="false"/>
          <w:i w:val="false"/>
          <w:color w:val="000000"/>
          <w:sz w:val="28"/>
        </w:rPr>
        <w:t>ПОЛУЧЕН</w:t>
      </w:r>
    </w:p>
    <w:p>
      <w:pPr>
        <w:spacing w:after="0"/>
        <w:ind w:left="0"/>
        <w:jc w:val="both"/>
      </w:pPr>
      <w:r>
        <w:drawing>
          <wp:inline distT="0" distB="0" distL="0" distR="0">
            <wp:extent cx="317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9"/>
                    <a:stretch>
                      <a:fillRect/>
                    </a:stretch>
                  </pic:blipFill>
                  <pic:spPr>
                    <a:xfrm>
                      <a:off x="0" y="0"/>
                      <a:ext cx="317500" cy="190500"/>
                    </a:xfrm>
                    <a:prstGeom prst="rect">
                      <a:avLst/>
                    </a:prstGeom>
                  </pic:spPr>
                </pic:pic>
              </a:graphicData>
            </a:graphic>
          </wp:inline>
        </w:drawing>
      </w:r>
    </w:p>
    <w:p>
      <w:pPr>
        <w:spacing w:after="0"/>
        <w:ind w:left="0"/>
        <w:jc w:val="left"/>
      </w:pPr>
      <w:r>
        <w:rPr>
          <w:rFonts w:ascii="Times New Roman"/>
          <w:b w:val="false"/>
          <w:i w:val="false"/>
          <w:color w:val="000000"/>
          <w:sz w:val="28"/>
        </w:rPr>
        <w:t>АБА</w:t>
      </w:r>
    </w:p>
    <w:p>
      <w:pPr>
        <w:spacing w:after="0"/>
        <w:ind w:left="0"/>
        <w:jc w:val="both"/>
      </w:pPr>
      <w:r>
        <w:drawing>
          <wp:inline distT="0" distB="0" distL="0" distR="0">
            <wp:extent cx="1270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0"/>
                    <a:stretch>
                      <a:fillRect/>
                    </a:stretch>
                  </pic:blipFill>
                  <pic:spPr>
                    <a:xfrm>
                      <a:off x="0" y="0"/>
                      <a:ext cx="127000" cy="241300"/>
                    </a:xfrm>
                    <a:prstGeom prst="rect">
                      <a:avLst/>
                    </a:prstGeom>
                  </pic:spPr>
                </pic:pic>
              </a:graphicData>
            </a:graphic>
          </wp:inline>
        </w:drawing>
      </w:r>
    </w:p>
    <w:p>
      <w:pPr>
        <w:spacing w:after="0"/>
        <w:ind w:left="0"/>
        <w:jc w:val="left"/>
      </w:pPr>
      <w:r>
        <w:rPr>
          <w:rFonts w:ascii="Times New Roman"/>
          <w:b w:val="false"/>
          <w:i w:val="false"/>
          <w:color w:val="000000"/>
          <w:sz w:val="28"/>
        </w:rPr>
        <w:t>149</w:t>
      </w:r>
    </w:p>
    <w:p>
      <w:pPr>
        <w:spacing w:after="0"/>
        <w:ind w:left="0"/>
        <w:jc w:val="both"/>
      </w:pPr>
      <w:r>
        <w:drawing>
          <wp:inline distT="0" distB="0" distL="0" distR="0">
            <wp:extent cx="317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1"/>
                    <a:stretch>
                      <a:fillRect/>
                    </a:stretch>
                  </pic:blipFill>
                  <pic:spPr>
                    <a:xfrm>
                      <a:off x="0" y="0"/>
                      <a:ext cx="317500" cy="190500"/>
                    </a:xfrm>
                    <a:prstGeom prst="rect">
                      <a:avLst/>
                    </a:prstGeom>
                  </pic:spPr>
                </pic:pic>
              </a:graphicData>
            </a:graphic>
          </wp:inline>
        </w:drawing>
      </w:r>
    </w:p>
    <w:p>
      <w:pPr>
        <w:spacing w:after="0"/>
        <w:ind w:left="0"/>
        <w:jc w:val="both"/>
      </w:pPr>
      <w:r>
        <w:drawing>
          <wp:inline distT="0" distB="0" distL="0" distR="0">
            <wp:extent cx="1905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2"/>
                    <a:stretch>
                      <a:fillRect/>
                    </a:stretch>
                  </pic:blipFill>
                  <pic:spPr>
                    <a:xfrm>
                      <a:off x="0" y="0"/>
                      <a:ext cx="190500" cy="266700"/>
                    </a:xfrm>
                    <a:prstGeom prst="rect">
                      <a:avLst/>
                    </a:prstGeom>
                  </pic:spPr>
                </pic:pic>
              </a:graphicData>
            </a:graphic>
          </wp:inline>
        </w:drawing>
      </w:r>
    </w:p>
    <w:p>
      <w:pPr>
        <w:spacing w:after="0"/>
        <w:ind w:left="0"/>
        <w:jc w:val="left"/>
      </w:pPr>
      <w:r>
        <w:rPr>
          <w:rFonts w:ascii="Times New Roman"/>
          <w:b w:val="false"/>
          <w:i w:val="false"/>
          <w:color w:val="000000"/>
          <w:sz w:val="28"/>
        </w:rPr>
        <w:t>ОЖИДАЛСЯ</w:t>
      </w:r>
    </w:p>
    <w:p>
      <w:pPr>
        <w:spacing w:after="0"/>
        <w:ind w:left="0"/>
        <w:jc w:val="both"/>
      </w:pPr>
      <w:r>
        <w:drawing>
          <wp:inline distT="0" distB="0" distL="0" distR="0">
            <wp:extent cx="317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3"/>
                    <a:stretch>
                      <a:fillRect/>
                    </a:stretch>
                  </pic:blipFill>
                  <pic:spPr>
                    <a:xfrm>
                      <a:off x="0" y="0"/>
                      <a:ext cx="317500" cy="190500"/>
                    </a:xfrm>
                    <a:prstGeom prst="rect">
                      <a:avLst/>
                    </a:prstGeom>
                  </pic:spPr>
                </pic:pic>
              </a:graphicData>
            </a:graphic>
          </wp:inline>
        </w:drawing>
      </w:r>
    </w:p>
    <w:p>
      <w:pPr>
        <w:spacing w:after="0"/>
        <w:ind w:left="0"/>
        <w:jc w:val="left"/>
      </w:pPr>
      <w:r>
        <w:rPr>
          <w:rFonts w:ascii="Times New Roman"/>
          <w:b w:val="false"/>
          <w:i w:val="false"/>
          <w:color w:val="000000"/>
          <w:sz w:val="28"/>
        </w:rPr>
        <w:t>АБА</w:t>
      </w:r>
    </w:p>
    <w:p>
      <w:pPr>
        <w:spacing w:after="0"/>
        <w:ind w:left="0"/>
        <w:jc w:val="both"/>
      </w:pPr>
      <w:r>
        <w:drawing>
          <wp:inline distT="0" distB="0" distL="0" distR="0">
            <wp:extent cx="1270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4"/>
                    <a:stretch>
                      <a:fillRect/>
                    </a:stretch>
                  </pic:blipFill>
                  <pic:spPr>
                    <a:xfrm>
                      <a:off x="0" y="0"/>
                      <a:ext cx="127000" cy="241300"/>
                    </a:xfrm>
                    <a:prstGeom prst="rect">
                      <a:avLst/>
                    </a:prstGeom>
                  </pic:spPr>
                </pic:pic>
              </a:graphicData>
            </a:graphic>
          </wp:inline>
        </w:drawing>
      </w:r>
    </w:p>
    <w:p>
      <w:pPr>
        <w:spacing w:after="0"/>
        <w:ind w:left="0"/>
        <w:jc w:val="left"/>
      </w:pPr>
      <w:r>
        <w:rPr>
          <w:rFonts w:ascii="Times New Roman"/>
          <w:b w:val="false"/>
          <w:i w:val="false"/>
          <w:color w:val="000000"/>
          <w:sz w:val="28"/>
        </w:rPr>
        <w:t>151</w:t>
      </w:r>
    </w:p>
    <w:p>
      <w:pPr>
        <w:spacing w:after="0"/>
        <w:ind w:left="0"/>
        <w:jc w:val="both"/>
      </w:pPr>
      <w:r>
        <w:drawing>
          <wp:inline distT="0" distB="0" distL="0" distR="0">
            <wp:extent cx="1905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5"/>
                    <a:stretch>
                      <a:fillRect/>
                    </a:stretch>
                  </pic:blipFill>
                  <pic:spPr>
                    <a:xfrm>
                      <a:off x="0" y="0"/>
                      <a:ext cx="190500" cy="266700"/>
                    </a:xfrm>
                    <a:prstGeom prst="rect">
                      <a:avLst/>
                    </a:prstGeom>
                  </pic:spPr>
                </pic:pic>
              </a:graphicData>
            </a:graphic>
          </wp:inline>
        </w:drawing>
      </w:r>
    </w:p>
    <w:p>
      <w:pPr>
        <w:spacing w:after="0"/>
        <w:ind w:left="0"/>
        <w:jc w:val="left"/>
      </w:pPr>
      <w:r>
        <w:rPr>
          <w:rFonts w:ascii="Times New Roman"/>
          <w:b w:val="false"/>
          <w:i w:val="false"/>
          <w:color w:val="000000"/>
          <w:sz w:val="28"/>
        </w:rPr>
        <w:t>&lt;</w:t>
      </w:r>
    </w:p>
    <w:p>
      <w:pPr>
        <w:spacing w:after="0"/>
        <w:ind w:left="0"/>
        <w:jc w:val="both"/>
      </w:pPr>
      <w:r>
        <w:drawing>
          <wp:inline distT="0" distB="0" distL="0" distR="0">
            <wp:extent cx="2159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6"/>
                    <a:stretch>
                      <a:fillRect/>
                    </a:stretch>
                  </pic:blipFill>
                  <pic:spPr>
                    <a:xfrm>
                      <a:off x="0" y="0"/>
                      <a:ext cx="215900" cy="2032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или</w:t>
      </w:r>
    </w:p>
    <w:p>
      <w:pPr>
        <w:spacing w:after="0"/>
        <w:ind w:left="0"/>
        <w:jc w:val="both"/>
      </w:pPr>
      <w:r>
        <w:rPr>
          <w:rFonts w:ascii="Times New Roman"/>
          <w:b w:val="false"/>
          <w:i w:val="false"/>
          <w:color w:val="000000"/>
          <w:sz w:val="28"/>
        </w:rPr>
        <w:t>
      "SVC</w:t>
      </w:r>
    </w:p>
    <w:p>
      <w:pPr>
        <w:spacing w:after="0"/>
        <w:ind w:left="0"/>
        <w:jc w:val="both"/>
      </w:pPr>
      <w:r>
        <w:drawing>
          <wp:inline distT="0" distB="0" distL="0" distR="0">
            <wp:extent cx="317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7"/>
                    <a:stretch>
                      <a:fillRect/>
                    </a:stretch>
                  </pic:blipFill>
                  <pic:spPr>
                    <a:xfrm>
                      <a:off x="0" y="0"/>
                      <a:ext cx="317500" cy="190500"/>
                    </a:xfrm>
                    <a:prstGeom prst="rect">
                      <a:avLst/>
                    </a:prstGeom>
                  </pic:spPr>
                </pic:pic>
              </a:graphicData>
            </a:graphic>
          </wp:inline>
        </w:drawing>
      </w:r>
    </w:p>
    <w:p>
      <w:pPr>
        <w:spacing w:after="0"/>
        <w:ind w:left="0"/>
        <w:jc w:val="left"/>
      </w:pPr>
      <w:r>
        <w:rPr>
          <w:rFonts w:ascii="Times New Roman"/>
          <w:b w:val="false"/>
          <w:i w:val="false"/>
          <w:color w:val="000000"/>
          <w:sz w:val="28"/>
        </w:rPr>
        <w:t>LR</w:t>
      </w:r>
    </w:p>
    <w:p>
      <w:pPr>
        <w:spacing w:after="0"/>
        <w:ind w:left="0"/>
        <w:jc w:val="both"/>
      </w:pPr>
      <w:r>
        <w:drawing>
          <wp:inline distT="0" distB="0" distL="0" distR="0">
            <wp:extent cx="317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8"/>
                    <a:stretch>
                      <a:fillRect/>
                    </a:stretch>
                  </pic:blipFill>
                  <pic:spPr>
                    <a:xfrm>
                      <a:off x="0" y="0"/>
                      <a:ext cx="317500" cy="190500"/>
                    </a:xfrm>
                    <a:prstGeom prst="rect">
                      <a:avLst/>
                    </a:prstGeom>
                  </pic:spPr>
                </pic:pic>
              </a:graphicData>
            </a:graphic>
          </wp:inline>
        </w:drawing>
      </w:r>
    </w:p>
    <w:p>
      <w:pPr>
        <w:spacing w:after="0"/>
        <w:ind w:left="0"/>
        <w:jc w:val="left"/>
      </w:pPr>
      <w:r>
        <w:rPr>
          <w:rFonts w:ascii="Times New Roman"/>
          <w:b w:val="false"/>
          <w:i w:val="false"/>
          <w:color w:val="000000"/>
          <w:sz w:val="28"/>
        </w:rPr>
        <w:t>ABA</w:t>
      </w:r>
    </w:p>
    <w:p>
      <w:pPr>
        <w:spacing w:after="0"/>
        <w:ind w:left="0"/>
        <w:jc w:val="both"/>
      </w:pPr>
      <w:r>
        <w:drawing>
          <wp:inline distT="0" distB="0" distL="0" distR="0">
            <wp:extent cx="1270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9"/>
                    <a:stretch>
                      <a:fillRect/>
                    </a:stretch>
                  </pic:blipFill>
                  <pic:spPr>
                    <a:xfrm>
                      <a:off x="0" y="0"/>
                      <a:ext cx="1270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149 </w:t>
      </w:r>
    </w:p>
    <w:p>
      <w:pPr>
        <w:spacing w:after="0"/>
        <w:ind w:left="0"/>
        <w:jc w:val="both"/>
      </w:pPr>
      <w:r>
        <w:drawing>
          <wp:inline distT="0" distB="0" distL="0" distR="0">
            <wp:extent cx="317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0"/>
                    <a:stretch>
                      <a:fillRect/>
                    </a:stretch>
                  </pic:blipFill>
                  <pic:spPr>
                    <a:xfrm>
                      <a:off x="0" y="0"/>
                      <a:ext cx="317500" cy="190500"/>
                    </a:xfrm>
                    <a:prstGeom prst="rect">
                      <a:avLst/>
                    </a:prstGeom>
                  </pic:spPr>
                </pic:pic>
              </a:graphicData>
            </a:graphic>
          </wp:inline>
        </w:drawing>
      </w:r>
    </w:p>
    <w:p>
      <w:pPr>
        <w:spacing w:after="0"/>
        <w:ind w:left="0"/>
        <w:jc w:val="both"/>
      </w:pPr>
      <w:r>
        <w:drawing>
          <wp:inline distT="0" distB="0" distL="0" distR="0">
            <wp:extent cx="1905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1"/>
                    <a:stretch>
                      <a:fillRect/>
                    </a:stretch>
                  </pic:blipFill>
                  <pic:spPr>
                    <a:xfrm>
                      <a:off x="0" y="0"/>
                      <a:ext cx="190500" cy="266700"/>
                    </a:xfrm>
                    <a:prstGeom prst="rect">
                      <a:avLst/>
                    </a:prstGeom>
                  </pic:spPr>
                </pic:pic>
              </a:graphicData>
            </a:graphic>
          </wp:inline>
        </w:drawing>
      </w:r>
    </w:p>
    <w:p>
      <w:pPr>
        <w:spacing w:after="0"/>
        <w:ind w:left="0"/>
        <w:jc w:val="left"/>
      </w:pPr>
      <w:r>
        <w:rPr>
          <w:rFonts w:ascii="Times New Roman"/>
          <w:b w:val="false"/>
          <w:i w:val="false"/>
          <w:color w:val="000000"/>
          <w:sz w:val="28"/>
        </w:rPr>
        <w:t>EXP</w:t>
      </w:r>
    </w:p>
    <w:p>
      <w:pPr>
        <w:spacing w:after="0"/>
        <w:ind w:left="0"/>
        <w:jc w:val="both"/>
      </w:pPr>
      <w:r>
        <w:drawing>
          <wp:inline distT="0" distB="0" distL="0" distR="0">
            <wp:extent cx="317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2"/>
                    <a:stretch>
                      <a:fillRect/>
                    </a:stretch>
                  </pic:blipFill>
                  <pic:spPr>
                    <a:xfrm>
                      <a:off x="0" y="0"/>
                      <a:ext cx="317500" cy="190500"/>
                    </a:xfrm>
                    <a:prstGeom prst="rect">
                      <a:avLst/>
                    </a:prstGeom>
                  </pic:spPr>
                </pic:pic>
              </a:graphicData>
            </a:graphic>
          </wp:inline>
        </w:drawing>
      </w:r>
    </w:p>
    <w:p>
      <w:pPr>
        <w:spacing w:after="0"/>
        <w:ind w:left="0"/>
        <w:jc w:val="left"/>
      </w:pPr>
      <w:r>
        <w:rPr>
          <w:rFonts w:ascii="Times New Roman"/>
          <w:b w:val="false"/>
          <w:i w:val="false"/>
          <w:color w:val="000000"/>
          <w:sz w:val="28"/>
        </w:rPr>
        <w:t>ABA</w:t>
      </w:r>
    </w:p>
    <w:p>
      <w:pPr>
        <w:spacing w:after="0"/>
        <w:ind w:left="0"/>
        <w:jc w:val="both"/>
      </w:pPr>
      <w:r>
        <w:drawing>
          <wp:inline distT="0" distB="0" distL="0" distR="0">
            <wp:extent cx="1270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3"/>
                    <a:stretch>
                      <a:fillRect/>
                    </a:stretch>
                  </pic:blipFill>
                  <pic:spPr>
                    <a:xfrm>
                      <a:off x="0" y="0"/>
                      <a:ext cx="127000" cy="241300"/>
                    </a:xfrm>
                    <a:prstGeom prst="rect">
                      <a:avLst/>
                    </a:prstGeom>
                  </pic:spPr>
                </pic:pic>
              </a:graphicData>
            </a:graphic>
          </wp:inline>
        </w:drawing>
      </w:r>
    </w:p>
    <w:p>
      <w:pPr>
        <w:spacing w:after="0"/>
        <w:ind w:left="0"/>
        <w:jc w:val="left"/>
      </w:pPr>
      <w:r>
        <w:rPr>
          <w:rFonts w:ascii="Times New Roman"/>
          <w:b w:val="false"/>
          <w:i w:val="false"/>
          <w:color w:val="000000"/>
          <w:sz w:val="28"/>
        </w:rPr>
        <w:t>151</w:t>
      </w:r>
    </w:p>
    <w:p>
      <w:pPr>
        <w:spacing w:after="0"/>
        <w:ind w:left="0"/>
        <w:jc w:val="both"/>
      </w:pPr>
      <w:r>
        <w:drawing>
          <wp:inline distT="0" distB="0" distL="0" distR="0">
            <wp:extent cx="1905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4"/>
                    <a:stretch>
                      <a:fillRect/>
                    </a:stretch>
                  </pic:blipFill>
                  <pic:spPr>
                    <a:xfrm>
                      <a:off x="0" y="0"/>
                      <a:ext cx="190500" cy="266700"/>
                    </a:xfrm>
                    <a:prstGeom prst="rect">
                      <a:avLst/>
                    </a:prstGeom>
                  </pic:spPr>
                </pic:pic>
              </a:graphicData>
            </a:graphic>
          </wp:inline>
        </w:drawing>
      </w:r>
    </w:p>
    <w:p>
      <w:pPr>
        <w:spacing w:after="0"/>
        <w:ind w:left="0"/>
        <w:jc w:val="left"/>
      </w:pPr>
      <w:r>
        <w:rPr>
          <w:rFonts w:ascii="Times New Roman"/>
          <w:b w:val="false"/>
          <w:i w:val="false"/>
          <w:color w:val="000000"/>
          <w:sz w:val="28"/>
        </w:rPr>
        <w:t>&lt;</w:t>
      </w:r>
    </w:p>
    <w:p>
      <w:pPr>
        <w:spacing w:after="0"/>
        <w:ind w:left="0"/>
        <w:jc w:val="both"/>
      </w:pPr>
      <w:r>
        <w:drawing>
          <wp:inline distT="0" distB="0" distL="0" distR="0">
            <wp:extent cx="2159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5"/>
                    <a:stretch>
                      <a:fillRect/>
                    </a:stretch>
                  </pic:blipFill>
                  <pic:spPr>
                    <a:xfrm>
                      <a:off x="0" y="0"/>
                      <a:ext cx="215900" cy="2032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в коде "IA-5":</w:t>
      </w:r>
    </w:p>
    <w:p>
      <w:pPr>
        <w:spacing w:after="0"/>
        <w:ind w:left="0"/>
        <w:jc w:val="both"/>
      </w:pPr>
      <w:r>
        <w:rPr>
          <w:rFonts w:ascii="Times New Roman"/>
          <w:b w:val="false"/>
          <w:i w:val="false"/>
          <w:color w:val="000000"/>
          <w:sz w:val="28"/>
        </w:rPr>
        <w:t>
      "(STX) СЖЦ</w:t>
      </w:r>
    </w:p>
    <w:p>
      <w:pPr>
        <w:spacing w:after="0"/>
        <w:ind w:left="0"/>
        <w:jc w:val="both"/>
      </w:pPr>
      <w:r>
        <w:drawing>
          <wp:inline distT="0" distB="0" distL="0" distR="0">
            <wp:extent cx="317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6"/>
                    <a:stretch>
                      <a:fillRect/>
                    </a:stretch>
                  </pic:blipFill>
                  <pic:spPr>
                    <a:xfrm>
                      <a:off x="0" y="0"/>
                      <a:ext cx="317500" cy="190500"/>
                    </a:xfrm>
                    <a:prstGeom prst="rect">
                      <a:avLst/>
                    </a:prstGeom>
                  </pic:spPr>
                </pic:pic>
              </a:graphicData>
            </a:graphic>
          </wp:inline>
        </w:drawing>
      </w:r>
    </w:p>
    <w:p>
      <w:pPr>
        <w:spacing w:after="0"/>
        <w:ind w:left="0"/>
        <w:jc w:val="left"/>
      </w:pPr>
      <w:r>
        <w:rPr>
          <w:rFonts w:ascii="Times New Roman"/>
          <w:b w:val="false"/>
          <w:i w:val="false"/>
          <w:color w:val="000000"/>
          <w:sz w:val="28"/>
        </w:rPr>
        <w:t>ПОЛУЧЕН</w:t>
      </w:r>
    </w:p>
    <w:p>
      <w:pPr>
        <w:spacing w:after="0"/>
        <w:ind w:left="0"/>
        <w:jc w:val="both"/>
      </w:pPr>
      <w:r>
        <w:drawing>
          <wp:inline distT="0" distB="0" distL="0" distR="0">
            <wp:extent cx="317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7"/>
                    <a:stretch>
                      <a:fillRect/>
                    </a:stretch>
                  </pic:blipFill>
                  <pic:spPr>
                    <a:xfrm>
                      <a:off x="0" y="0"/>
                      <a:ext cx="317500" cy="190500"/>
                    </a:xfrm>
                    <a:prstGeom prst="rect">
                      <a:avLst/>
                    </a:prstGeom>
                  </pic:spPr>
                </pic:pic>
              </a:graphicData>
            </a:graphic>
          </wp:inline>
        </w:drawing>
      </w:r>
    </w:p>
    <w:p>
      <w:pPr>
        <w:spacing w:after="0"/>
        <w:ind w:left="0"/>
        <w:jc w:val="left"/>
      </w:pPr>
      <w:r>
        <w:rPr>
          <w:rFonts w:ascii="Times New Roman"/>
          <w:b w:val="false"/>
          <w:i w:val="false"/>
          <w:color w:val="000000"/>
          <w:sz w:val="28"/>
        </w:rPr>
        <w:t>АБА149</w:t>
      </w:r>
    </w:p>
    <w:p>
      <w:pPr>
        <w:spacing w:after="0"/>
        <w:ind w:left="0"/>
        <w:jc w:val="both"/>
      </w:pPr>
      <w:r>
        <w:drawing>
          <wp:inline distT="0" distB="0" distL="0" distR="0">
            <wp:extent cx="317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8"/>
                    <a:stretch>
                      <a:fillRect/>
                    </a:stretch>
                  </pic:blipFill>
                  <pic:spPr>
                    <a:xfrm>
                      <a:off x="0" y="0"/>
                      <a:ext cx="317500" cy="190500"/>
                    </a:xfrm>
                    <a:prstGeom prst="rect">
                      <a:avLst/>
                    </a:prstGeom>
                  </pic:spPr>
                </pic:pic>
              </a:graphicData>
            </a:graphic>
          </wp:inline>
        </w:drawing>
      </w:r>
    </w:p>
    <w:p>
      <w:pPr>
        <w:spacing w:after="0"/>
        <w:ind w:left="0"/>
        <w:jc w:val="left"/>
      </w:pPr>
      <w:r>
        <w:rPr>
          <w:rFonts w:ascii="Times New Roman"/>
          <w:b w:val="false"/>
          <w:i w:val="false"/>
          <w:color w:val="000000"/>
          <w:sz w:val="28"/>
        </w:rPr>
        <w:t>ОЖИДАЛСЯ</w:t>
      </w:r>
    </w:p>
    <w:p>
      <w:pPr>
        <w:spacing w:after="0"/>
        <w:ind w:left="0"/>
        <w:jc w:val="both"/>
      </w:pPr>
      <w:r>
        <w:drawing>
          <wp:inline distT="0" distB="0" distL="0" distR="0">
            <wp:extent cx="317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9"/>
                    <a:stretch>
                      <a:fillRect/>
                    </a:stretch>
                  </pic:blipFill>
                  <pic:spPr>
                    <a:xfrm>
                      <a:off x="0" y="0"/>
                      <a:ext cx="317500" cy="190500"/>
                    </a:xfrm>
                    <a:prstGeom prst="rect">
                      <a:avLst/>
                    </a:prstGeom>
                  </pic:spPr>
                </pic:pic>
              </a:graphicData>
            </a:graphic>
          </wp:inline>
        </w:drawing>
      </w:r>
    </w:p>
    <w:p>
      <w:pPr>
        <w:spacing w:after="0"/>
        <w:ind w:left="0"/>
        <w:jc w:val="left"/>
      </w:pPr>
      <w:r>
        <w:rPr>
          <w:rFonts w:ascii="Times New Roman"/>
          <w:b w:val="false"/>
          <w:i w:val="false"/>
          <w:color w:val="000000"/>
          <w:sz w:val="28"/>
        </w:rPr>
        <w:t>АБА151&lt;</w:t>
      </w:r>
    </w:p>
    <w:p>
      <w:pPr>
        <w:spacing w:after="0"/>
        <w:ind w:left="0"/>
        <w:jc w:val="both"/>
      </w:pPr>
      <w:r>
        <w:drawing>
          <wp:inline distT="0" distB="0" distL="0" distR="0">
            <wp:extent cx="2159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0"/>
                    <a:stretch>
                      <a:fillRect/>
                    </a:stretch>
                  </pic:blipFill>
                  <pic:spPr>
                    <a:xfrm>
                      <a:off x="0" y="0"/>
                      <a:ext cx="215900" cy="2032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или</w:t>
      </w:r>
    </w:p>
    <w:p>
      <w:pPr>
        <w:spacing w:after="0"/>
        <w:ind w:left="0"/>
        <w:jc w:val="both"/>
      </w:pPr>
      <w:r>
        <w:rPr>
          <w:rFonts w:ascii="Times New Roman"/>
          <w:b w:val="false"/>
          <w:i w:val="false"/>
          <w:color w:val="000000"/>
          <w:sz w:val="28"/>
        </w:rPr>
        <w:t>
      "(STX) SVC</w:t>
      </w:r>
    </w:p>
    <w:p>
      <w:pPr>
        <w:spacing w:after="0"/>
        <w:ind w:left="0"/>
        <w:jc w:val="both"/>
      </w:pPr>
      <w:r>
        <w:drawing>
          <wp:inline distT="0" distB="0" distL="0" distR="0">
            <wp:extent cx="317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1"/>
                    <a:stretch>
                      <a:fillRect/>
                    </a:stretch>
                  </pic:blipFill>
                  <pic:spPr>
                    <a:xfrm>
                      <a:off x="0" y="0"/>
                      <a:ext cx="317500" cy="190500"/>
                    </a:xfrm>
                    <a:prstGeom prst="rect">
                      <a:avLst/>
                    </a:prstGeom>
                  </pic:spPr>
                </pic:pic>
              </a:graphicData>
            </a:graphic>
          </wp:inline>
        </w:drawing>
      </w:r>
    </w:p>
    <w:p>
      <w:pPr>
        <w:spacing w:after="0"/>
        <w:ind w:left="0"/>
        <w:jc w:val="left"/>
      </w:pPr>
      <w:r>
        <w:rPr>
          <w:rFonts w:ascii="Times New Roman"/>
          <w:b w:val="false"/>
          <w:i w:val="false"/>
          <w:color w:val="000000"/>
          <w:sz w:val="28"/>
        </w:rPr>
        <w:t>LR</w:t>
      </w:r>
    </w:p>
    <w:p>
      <w:pPr>
        <w:spacing w:after="0"/>
        <w:ind w:left="0"/>
        <w:jc w:val="both"/>
      </w:pPr>
      <w:r>
        <w:drawing>
          <wp:inline distT="0" distB="0" distL="0" distR="0">
            <wp:extent cx="317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2"/>
                    <a:stretch>
                      <a:fillRect/>
                    </a:stretch>
                  </pic:blipFill>
                  <pic:spPr>
                    <a:xfrm>
                      <a:off x="0" y="0"/>
                      <a:ext cx="317500" cy="190500"/>
                    </a:xfrm>
                    <a:prstGeom prst="rect">
                      <a:avLst/>
                    </a:prstGeom>
                  </pic:spPr>
                </pic:pic>
              </a:graphicData>
            </a:graphic>
          </wp:inline>
        </w:drawing>
      </w:r>
    </w:p>
    <w:p>
      <w:pPr>
        <w:spacing w:after="0"/>
        <w:ind w:left="0"/>
        <w:jc w:val="left"/>
      </w:pPr>
      <w:r>
        <w:rPr>
          <w:rFonts w:ascii="Times New Roman"/>
          <w:b w:val="false"/>
          <w:i w:val="false"/>
          <w:color w:val="000000"/>
          <w:sz w:val="28"/>
        </w:rPr>
        <w:t>ABA149</w:t>
      </w:r>
    </w:p>
    <w:p>
      <w:pPr>
        <w:spacing w:after="0"/>
        <w:ind w:left="0"/>
        <w:jc w:val="both"/>
      </w:pPr>
      <w:r>
        <w:drawing>
          <wp:inline distT="0" distB="0" distL="0" distR="0">
            <wp:extent cx="317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3"/>
                    <a:stretch>
                      <a:fillRect/>
                    </a:stretch>
                  </pic:blipFill>
                  <pic:spPr>
                    <a:xfrm>
                      <a:off x="0" y="0"/>
                      <a:ext cx="317500" cy="190500"/>
                    </a:xfrm>
                    <a:prstGeom prst="rect">
                      <a:avLst/>
                    </a:prstGeom>
                  </pic:spPr>
                </pic:pic>
              </a:graphicData>
            </a:graphic>
          </wp:inline>
        </w:drawing>
      </w:r>
    </w:p>
    <w:p>
      <w:pPr>
        <w:spacing w:after="0"/>
        <w:ind w:left="0"/>
        <w:jc w:val="left"/>
      </w:pPr>
      <w:r>
        <w:rPr>
          <w:rFonts w:ascii="Times New Roman"/>
          <w:b w:val="false"/>
          <w:i w:val="false"/>
          <w:color w:val="000000"/>
          <w:sz w:val="28"/>
        </w:rPr>
        <w:t>EXP</w:t>
      </w:r>
    </w:p>
    <w:p>
      <w:pPr>
        <w:spacing w:after="0"/>
        <w:ind w:left="0"/>
        <w:jc w:val="both"/>
      </w:pPr>
      <w:r>
        <w:drawing>
          <wp:inline distT="0" distB="0" distL="0" distR="0">
            <wp:extent cx="317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4"/>
                    <a:stretch>
                      <a:fillRect/>
                    </a:stretch>
                  </pic:blipFill>
                  <pic:spPr>
                    <a:xfrm>
                      <a:off x="0" y="0"/>
                      <a:ext cx="317500" cy="190500"/>
                    </a:xfrm>
                    <a:prstGeom prst="rect">
                      <a:avLst/>
                    </a:prstGeom>
                  </pic:spPr>
                </pic:pic>
              </a:graphicData>
            </a:graphic>
          </wp:inline>
        </w:drawing>
      </w:r>
    </w:p>
    <w:p>
      <w:pPr>
        <w:spacing w:after="0"/>
        <w:ind w:left="0"/>
        <w:jc w:val="left"/>
      </w:pPr>
      <w:r>
        <w:rPr>
          <w:rFonts w:ascii="Times New Roman"/>
          <w:b w:val="false"/>
          <w:i w:val="false"/>
          <w:color w:val="000000"/>
          <w:sz w:val="28"/>
        </w:rPr>
        <w:t>ABA151&lt;</w:t>
      </w:r>
    </w:p>
    <w:p>
      <w:pPr>
        <w:spacing w:after="0"/>
        <w:ind w:left="0"/>
        <w:jc w:val="both"/>
      </w:pPr>
      <w:r>
        <w:drawing>
          <wp:inline distT="0" distB="0" distL="0" distR="0">
            <wp:extent cx="2159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5"/>
                    <a:stretch>
                      <a:fillRect/>
                    </a:stretch>
                  </pic:blipFill>
                  <pic:spPr>
                    <a:xfrm>
                      <a:off x="0" y="0"/>
                      <a:ext cx="215900" cy="2032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Приемная станция AFTN должна ожидать порядковый номер канала на единицу больше последнего ожидаемого, а передающая станция AFTN должна скорректировать последовательность в сторону увеличения. Согласно вышеуказанному случаю, на обеих станциях AFTN таким порядковым номером должен быть 152.</w:t>
      </w:r>
    </w:p>
    <w:p>
      <w:pPr>
        <w:spacing w:after="0"/>
        <w:ind w:left="0"/>
        <w:jc w:val="both"/>
      </w:pPr>
      <w:r>
        <w:rPr>
          <w:rFonts w:ascii="Times New Roman"/>
          <w:b w:val="false"/>
          <w:i w:val="false"/>
          <w:color w:val="000000"/>
          <w:sz w:val="28"/>
        </w:rPr>
        <w:t>
      Для исключения наличия на станции AFTN более одного сообщения с одним и тем же порядковым номером в одной серии, запрещается производить корректировку порядковых номеров по приему и передаче в меньшую сторону.</w:t>
      </w:r>
    </w:p>
    <w:bookmarkStart w:name="z877" w:id="824"/>
    <w:p>
      <w:pPr>
        <w:spacing w:after="0"/>
        <w:ind w:left="0"/>
        <w:jc w:val="both"/>
      </w:pPr>
      <w:r>
        <w:rPr>
          <w:rFonts w:ascii="Times New Roman"/>
          <w:b w:val="false"/>
          <w:i w:val="false"/>
          <w:color w:val="000000"/>
          <w:sz w:val="28"/>
        </w:rPr>
        <w:t>
      55. В тех случаях, когда приемная станция AFTN обнаруживает, что сообщение имеет неправильно заданный маршрут (все указатели адресной строки должны быть переданы той станции AFTN, от которой принято данное сообщение), она отказывается принять сообщение с неправильно заданным маршрутом, и посылает служебное сообщение предыдущей станции AFTN. Текст сообщения включает сокращение "СЖЦ" ("SVC"), сигнал "ЩТА" ("QTA"), процедурный сигнал "МСР" ("MSR"), за которым следует обозначение передачи сообщения с неправильно заданным маршрутом и сигнал конца текста.</w:t>
      </w:r>
    </w:p>
    <w:bookmarkEnd w:id="824"/>
    <w:p>
      <w:pPr>
        <w:spacing w:after="0"/>
        <w:ind w:left="0"/>
        <w:jc w:val="both"/>
      </w:pPr>
      <w:r>
        <w:rPr>
          <w:rFonts w:ascii="Times New Roman"/>
          <w:b w:val="false"/>
          <w:i w:val="false"/>
          <w:color w:val="000000"/>
          <w:sz w:val="28"/>
        </w:rPr>
        <w:t>
      Формат служебного сообщения содержит:</w:t>
      </w:r>
    </w:p>
    <w:p>
      <w:pPr>
        <w:spacing w:after="0"/>
        <w:ind w:left="0"/>
        <w:jc w:val="both"/>
      </w:pPr>
      <w:r>
        <w:rPr>
          <w:rFonts w:ascii="Times New Roman"/>
          <w:b w:val="false"/>
          <w:i w:val="false"/>
          <w:color w:val="000000"/>
          <w:sz w:val="28"/>
        </w:rPr>
        <w:t>
      в коде "ITA-2":</w:t>
      </w:r>
    </w:p>
    <w:p>
      <w:pPr>
        <w:spacing w:after="0"/>
        <w:ind w:left="0"/>
        <w:jc w:val="both"/>
      </w:pPr>
      <w:r>
        <w:rPr>
          <w:rFonts w:ascii="Times New Roman"/>
          <w:b w:val="false"/>
          <w:i w:val="false"/>
          <w:color w:val="000000"/>
          <w:sz w:val="28"/>
        </w:rPr>
        <w:t>
      "СЖЦ</w:t>
      </w:r>
    </w:p>
    <w:p>
      <w:pPr>
        <w:spacing w:after="0"/>
        <w:ind w:left="0"/>
        <w:jc w:val="both"/>
      </w:pPr>
      <w:r>
        <w:drawing>
          <wp:inline distT="0" distB="0" distL="0" distR="0">
            <wp:extent cx="317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6"/>
                    <a:stretch>
                      <a:fillRect/>
                    </a:stretch>
                  </pic:blipFill>
                  <pic:spPr>
                    <a:xfrm>
                      <a:off x="0" y="0"/>
                      <a:ext cx="317500" cy="190500"/>
                    </a:xfrm>
                    <a:prstGeom prst="rect">
                      <a:avLst/>
                    </a:prstGeom>
                  </pic:spPr>
                </pic:pic>
              </a:graphicData>
            </a:graphic>
          </wp:inline>
        </w:drawing>
      </w:r>
    </w:p>
    <w:p>
      <w:pPr>
        <w:spacing w:after="0"/>
        <w:ind w:left="0"/>
        <w:jc w:val="both"/>
      </w:pPr>
      <w:r>
        <w:drawing>
          <wp:inline distT="0" distB="0" distL="0" distR="0">
            <wp:extent cx="1270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7"/>
                    <a:stretch>
                      <a:fillRect/>
                    </a:stretch>
                  </pic:blipFill>
                  <pic:spPr>
                    <a:xfrm>
                      <a:off x="0" y="0"/>
                      <a:ext cx="127000" cy="241300"/>
                    </a:xfrm>
                    <a:prstGeom prst="rect">
                      <a:avLst/>
                    </a:prstGeom>
                  </pic:spPr>
                </pic:pic>
              </a:graphicData>
            </a:graphic>
          </wp:inline>
        </w:drawing>
      </w:r>
    </w:p>
    <w:p>
      <w:pPr>
        <w:spacing w:after="0"/>
        <w:ind w:left="0"/>
        <w:jc w:val="left"/>
      </w:pPr>
      <w:r>
        <w:rPr>
          <w:rFonts w:ascii="Times New Roman"/>
          <w:b w:val="false"/>
          <w:i w:val="false"/>
          <w:color w:val="000000"/>
          <w:sz w:val="28"/>
        </w:rPr>
        <w:t>Щ</w:t>
      </w:r>
    </w:p>
    <w:p>
      <w:pPr>
        <w:spacing w:after="0"/>
        <w:ind w:left="0"/>
        <w:jc w:val="both"/>
      </w:pPr>
      <w:r>
        <w:drawing>
          <wp:inline distT="0" distB="0" distL="0" distR="0">
            <wp:extent cx="1905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8"/>
                    <a:stretch>
                      <a:fillRect/>
                    </a:stretch>
                  </pic:blipFill>
                  <pic:spPr>
                    <a:xfrm>
                      <a:off x="0" y="0"/>
                      <a:ext cx="190500" cy="266700"/>
                    </a:xfrm>
                    <a:prstGeom prst="rect">
                      <a:avLst/>
                    </a:prstGeom>
                  </pic:spPr>
                </pic:pic>
              </a:graphicData>
            </a:graphic>
          </wp:inline>
        </w:drawing>
      </w:r>
    </w:p>
    <w:p>
      <w:pPr>
        <w:spacing w:after="0"/>
        <w:ind w:left="0"/>
        <w:jc w:val="left"/>
      </w:pPr>
      <w:r>
        <w:rPr>
          <w:rFonts w:ascii="Times New Roman"/>
          <w:b w:val="false"/>
          <w:i w:val="false"/>
          <w:color w:val="000000"/>
          <w:sz w:val="28"/>
        </w:rPr>
        <w:t>ТА</w:t>
      </w:r>
    </w:p>
    <w:p>
      <w:pPr>
        <w:spacing w:after="0"/>
        <w:ind w:left="0"/>
        <w:jc w:val="both"/>
      </w:pPr>
      <w:r>
        <w:drawing>
          <wp:inline distT="0" distB="0" distL="0" distR="0">
            <wp:extent cx="317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9"/>
                    <a:stretch>
                      <a:fillRect/>
                    </a:stretch>
                  </pic:blipFill>
                  <pic:spPr>
                    <a:xfrm>
                      <a:off x="0" y="0"/>
                      <a:ext cx="317500" cy="190500"/>
                    </a:xfrm>
                    <a:prstGeom prst="rect">
                      <a:avLst/>
                    </a:prstGeom>
                  </pic:spPr>
                </pic:pic>
              </a:graphicData>
            </a:graphic>
          </wp:inline>
        </w:drawing>
      </w:r>
    </w:p>
    <w:p>
      <w:pPr>
        <w:spacing w:after="0"/>
        <w:ind w:left="0"/>
        <w:jc w:val="left"/>
      </w:pPr>
      <w:r>
        <w:rPr>
          <w:rFonts w:ascii="Times New Roman"/>
          <w:b w:val="false"/>
          <w:i w:val="false"/>
          <w:color w:val="000000"/>
          <w:sz w:val="28"/>
        </w:rPr>
        <w:t>МСР</w:t>
      </w:r>
    </w:p>
    <w:p>
      <w:pPr>
        <w:spacing w:after="0"/>
        <w:ind w:left="0"/>
        <w:jc w:val="both"/>
      </w:pPr>
      <w:r>
        <w:drawing>
          <wp:inline distT="0" distB="0" distL="0" distR="0">
            <wp:extent cx="317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0"/>
                    <a:stretch>
                      <a:fillRect/>
                    </a:stretch>
                  </pic:blipFill>
                  <pic:spPr>
                    <a:xfrm>
                      <a:off x="0" y="0"/>
                      <a:ext cx="317500" cy="190500"/>
                    </a:xfrm>
                    <a:prstGeom prst="rect">
                      <a:avLst/>
                    </a:prstGeom>
                  </pic:spPr>
                </pic:pic>
              </a:graphicData>
            </a:graphic>
          </wp:inline>
        </w:drawing>
      </w:r>
    </w:p>
    <w:p>
      <w:pPr>
        <w:spacing w:after="0"/>
        <w:ind w:left="0"/>
        <w:jc w:val="left"/>
      </w:pPr>
      <w:r>
        <w:rPr>
          <w:rFonts w:ascii="Times New Roman"/>
          <w:b w:val="false"/>
          <w:i w:val="false"/>
          <w:color w:val="000000"/>
          <w:sz w:val="28"/>
        </w:rPr>
        <w:t>АБА</w:t>
      </w:r>
    </w:p>
    <w:p>
      <w:pPr>
        <w:spacing w:after="0"/>
        <w:ind w:left="0"/>
        <w:jc w:val="both"/>
      </w:pPr>
      <w:r>
        <w:drawing>
          <wp:inline distT="0" distB="0" distL="0" distR="0">
            <wp:extent cx="1270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1"/>
                    <a:stretch>
                      <a:fillRect/>
                    </a:stretch>
                  </pic:blipFill>
                  <pic:spPr>
                    <a:xfrm>
                      <a:off x="0" y="0"/>
                      <a:ext cx="127000" cy="241300"/>
                    </a:xfrm>
                    <a:prstGeom prst="rect">
                      <a:avLst/>
                    </a:prstGeom>
                  </pic:spPr>
                </pic:pic>
              </a:graphicData>
            </a:graphic>
          </wp:inline>
        </w:drawing>
      </w:r>
    </w:p>
    <w:p>
      <w:pPr>
        <w:spacing w:after="0"/>
        <w:ind w:left="0"/>
        <w:jc w:val="left"/>
      </w:pPr>
      <w:r>
        <w:rPr>
          <w:rFonts w:ascii="Times New Roman"/>
          <w:b w:val="false"/>
          <w:i w:val="false"/>
          <w:color w:val="000000"/>
          <w:sz w:val="28"/>
        </w:rPr>
        <w:t>151</w:t>
      </w:r>
    </w:p>
    <w:p>
      <w:pPr>
        <w:spacing w:after="0"/>
        <w:ind w:left="0"/>
        <w:jc w:val="both"/>
      </w:pPr>
      <w:r>
        <w:drawing>
          <wp:inline distT="0" distB="0" distL="0" distR="0">
            <wp:extent cx="1905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2"/>
                    <a:stretch>
                      <a:fillRect/>
                    </a:stretch>
                  </pic:blipFill>
                  <pic:spPr>
                    <a:xfrm>
                      <a:off x="0" y="0"/>
                      <a:ext cx="190500" cy="266700"/>
                    </a:xfrm>
                    <a:prstGeom prst="rect">
                      <a:avLst/>
                    </a:prstGeom>
                  </pic:spPr>
                </pic:pic>
              </a:graphicData>
            </a:graphic>
          </wp:inline>
        </w:drawing>
      </w:r>
    </w:p>
    <w:p>
      <w:pPr>
        <w:spacing w:after="0"/>
        <w:ind w:left="0"/>
        <w:jc w:val="left"/>
      </w:pPr>
      <w:r>
        <w:rPr>
          <w:rFonts w:ascii="Times New Roman"/>
          <w:b w:val="false"/>
          <w:i w:val="false"/>
          <w:color w:val="000000"/>
          <w:sz w:val="28"/>
        </w:rPr>
        <w:t>&lt;</w:t>
      </w:r>
    </w:p>
    <w:p>
      <w:pPr>
        <w:spacing w:after="0"/>
        <w:ind w:left="0"/>
        <w:jc w:val="both"/>
      </w:pPr>
      <w:r>
        <w:drawing>
          <wp:inline distT="0" distB="0" distL="0" distR="0">
            <wp:extent cx="2159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3"/>
                    <a:stretch>
                      <a:fillRect/>
                    </a:stretch>
                  </pic:blipFill>
                  <pic:spPr>
                    <a:xfrm>
                      <a:off x="0" y="0"/>
                      <a:ext cx="215900" cy="2032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или</w:t>
      </w:r>
    </w:p>
    <w:p>
      <w:pPr>
        <w:spacing w:after="0"/>
        <w:ind w:left="0"/>
        <w:jc w:val="both"/>
      </w:pPr>
      <w:r>
        <w:rPr>
          <w:rFonts w:ascii="Times New Roman"/>
          <w:b w:val="false"/>
          <w:i w:val="false"/>
          <w:color w:val="000000"/>
          <w:sz w:val="28"/>
        </w:rPr>
        <w:t>
      "SVC</w:t>
      </w:r>
    </w:p>
    <w:p>
      <w:pPr>
        <w:spacing w:after="0"/>
        <w:ind w:left="0"/>
        <w:jc w:val="both"/>
      </w:pPr>
      <w:r>
        <w:drawing>
          <wp:inline distT="0" distB="0" distL="0" distR="0">
            <wp:extent cx="317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4"/>
                    <a:stretch>
                      <a:fillRect/>
                    </a:stretch>
                  </pic:blipFill>
                  <pic:spPr>
                    <a:xfrm>
                      <a:off x="0" y="0"/>
                      <a:ext cx="317500" cy="190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QTA</w:t>
      </w:r>
    </w:p>
    <w:p>
      <w:pPr>
        <w:spacing w:after="0"/>
        <w:ind w:left="0"/>
        <w:jc w:val="both"/>
      </w:pPr>
      <w:r>
        <w:drawing>
          <wp:inline distT="0" distB="0" distL="0" distR="0">
            <wp:extent cx="317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5"/>
                    <a:stretch>
                      <a:fillRect/>
                    </a:stretch>
                  </pic:blipFill>
                  <pic:spPr>
                    <a:xfrm>
                      <a:off x="0" y="0"/>
                      <a:ext cx="317500" cy="190500"/>
                    </a:xfrm>
                    <a:prstGeom prst="rect">
                      <a:avLst/>
                    </a:prstGeom>
                  </pic:spPr>
                </pic:pic>
              </a:graphicData>
            </a:graphic>
          </wp:inline>
        </w:drawing>
      </w:r>
    </w:p>
    <w:p>
      <w:pPr>
        <w:spacing w:after="0"/>
        <w:ind w:left="0"/>
        <w:jc w:val="left"/>
      </w:pPr>
      <w:r>
        <w:rPr>
          <w:rFonts w:ascii="Times New Roman"/>
          <w:b w:val="false"/>
          <w:i w:val="false"/>
          <w:color w:val="000000"/>
          <w:sz w:val="28"/>
        </w:rPr>
        <w:t>MSR</w:t>
      </w:r>
    </w:p>
    <w:p>
      <w:pPr>
        <w:spacing w:after="0"/>
        <w:ind w:left="0"/>
        <w:jc w:val="both"/>
      </w:pPr>
      <w:r>
        <w:drawing>
          <wp:inline distT="0" distB="0" distL="0" distR="0">
            <wp:extent cx="317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6"/>
                    <a:stretch>
                      <a:fillRect/>
                    </a:stretch>
                  </pic:blipFill>
                  <pic:spPr>
                    <a:xfrm>
                      <a:off x="0" y="0"/>
                      <a:ext cx="317500" cy="190500"/>
                    </a:xfrm>
                    <a:prstGeom prst="rect">
                      <a:avLst/>
                    </a:prstGeom>
                  </pic:spPr>
                </pic:pic>
              </a:graphicData>
            </a:graphic>
          </wp:inline>
        </w:drawing>
      </w:r>
    </w:p>
    <w:p>
      <w:pPr>
        <w:spacing w:after="0"/>
        <w:ind w:left="0"/>
        <w:jc w:val="left"/>
      </w:pPr>
      <w:r>
        <w:rPr>
          <w:rFonts w:ascii="Times New Roman"/>
          <w:b w:val="false"/>
          <w:i w:val="false"/>
          <w:color w:val="000000"/>
          <w:sz w:val="28"/>
        </w:rPr>
        <w:t>АBА</w:t>
      </w:r>
    </w:p>
    <w:p>
      <w:pPr>
        <w:spacing w:after="0"/>
        <w:ind w:left="0"/>
        <w:jc w:val="both"/>
      </w:pPr>
      <w:r>
        <w:drawing>
          <wp:inline distT="0" distB="0" distL="0" distR="0">
            <wp:extent cx="1270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7"/>
                    <a:stretch>
                      <a:fillRect/>
                    </a:stretch>
                  </pic:blipFill>
                  <pic:spPr>
                    <a:xfrm>
                      <a:off x="0" y="0"/>
                      <a:ext cx="127000" cy="241300"/>
                    </a:xfrm>
                    <a:prstGeom prst="rect">
                      <a:avLst/>
                    </a:prstGeom>
                  </pic:spPr>
                </pic:pic>
              </a:graphicData>
            </a:graphic>
          </wp:inline>
        </w:drawing>
      </w:r>
    </w:p>
    <w:p>
      <w:pPr>
        <w:spacing w:after="0"/>
        <w:ind w:left="0"/>
        <w:jc w:val="left"/>
      </w:pPr>
      <w:r>
        <w:rPr>
          <w:rFonts w:ascii="Times New Roman"/>
          <w:b w:val="false"/>
          <w:i w:val="false"/>
          <w:color w:val="000000"/>
          <w:sz w:val="28"/>
        </w:rPr>
        <w:t>151</w:t>
      </w:r>
    </w:p>
    <w:p>
      <w:pPr>
        <w:spacing w:after="0"/>
        <w:ind w:left="0"/>
        <w:jc w:val="both"/>
      </w:pPr>
      <w:r>
        <w:drawing>
          <wp:inline distT="0" distB="0" distL="0" distR="0">
            <wp:extent cx="1905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8"/>
                    <a:stretch>
                      <a:fillRect/>
                    </a:stretch>
                  </pic:blipFill>
                  <pic:spPr>
                    <a:xfrm>
                      <a:off x="0" y="0"/>
                      <a:ext cx="190500" cy="266700"/>
                    </a:xfrm>
                    <a:prstGeom prst="rect">
                      <a:avLst/>
                    </a:prstGeom>
                  </pic:spPr>
                </pic:pic>
              </a:graphicData>
            </a:graphic>
          </wp:inline>
        </w:drawing>
      </w:r>
    </w:p>
    <w:p>
      <w:pPr>
        <w:spacing w:after="0"/>
        <w:ind w:left="0"/>
        <w:jc w:val="left"/>
      </w:pPr>
      <w:r>
        <w:rPr>
          <w:rFonts w:ascii="Times New Roman"/>
          <w:b w:val="false"/>
          <w:i w:val="false"/>
          <w:color w:val="000000"/>
          <w:sz w:val="28"/>
        </w:rPr>
        <w:t>&lt;</w:t>
      </w:r>
    </w:p>
    <w:p>
      <w:pPr>
        <w:spacing w:after="0"/>
        <w:ind w:left="0"/>
        <w:jc w:val="both"/>
      </w:pPr>
      <w:r>
        <w:drawing>
          <wp:inline distT="0" distB="0" distL="0" distR="0">
            <wp:extent cx="2159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9"/>
                    <a:stretch>
                      <a:fillRect/>
                    </a:stretch>
                  </pic:blipFill>
                  <pic:spPr>
                    <a:xfrm>
                      <a:off x="0" y="0"/>
                      <a:ext cx="215900" cy="2032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в коде "IA-5":</w:t>
      </w:r>
    </w:p>
    <w:p>
      <w:pPr>
        <w:spacing w:after="0"/>
        <w:ind w:left="0"/>
        <w:jc w:val="both"/>
      </w:pPr>
      <w:r>
        <w:rPr>
          <w:rFonts w:ascii="Times New Roman"/>
          <w:b w:val="false"/>
          <w:i w:val="false"/>
          <w:color w:val="000000"/>
          <w:sz w:val="28"/>
        </w:rPr>
        <w:t>
      "(STX) СЖЦ</w:t>
      </w:r>
    </w:p>
    <w:p>
      <w:pPr>
        <w:spacing w:after="0"/>
        <w:ind w:left="0"/>
        <w:jc w:val="both"/>
      </w:pPr>
      <w:r>
        <w:drawing>
          <wp:inline distT="0" distB="0" distL="0" distR="0">
            <wp:extent cx="317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0"/>
                    <a:stretch>
                      <a:fillRect/>
                    </a:stretch>
                  </pic:blipFill>
                  <pic:spPr>
                    <a:xfrm>
                      <a:off x="0" y="0"/>
                      <a:ext cx="317500" cy="190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ЩТА</w:t>
      </w:r>
    </w:p>
    <w:p>
      <w:pPr>
        <w:spacing w:after="0"/>
        <w:ind w:left="0"/>
        <w:jc w:val="both"/>
      </w:pPr>
      <w:r>
        <w:drawing>
          <wp:inline distT="0" distB="0" distL="0" distR="0">
            <wp:extent cx="317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1"/>
                    <a:stretch>
                      <a:fillRect/>
                    </a:stretch>
                  </pic:blipFill>
                  <pic:spPr>
                    <a:xfrm>
                      <a:off x="0" y="0"/>
                      <a:ext cx="317500" cy="190500"/>
                    </a:xfrm>
                    <a:prstGeom prst="rect">
                      <a:avLst/>
                    </a:prstGeom>
                  </pic:spPr>
                </pic:pic>
              </a:graphicData>
            </a:graphic>
          </wp:inline>
        </w:drawing>
      </w:r>
    </w:p>
    <w:p>
      <w:pPr>
        <w:spacing w:after="0"/>
        <w:ind w:left="0"/>
        <w:jc w:val="left"/>
      </w:pPr>
      <w:r>
        <w:rPr>
          <w:rFonts w:ascii="Times New Roman"/>
          <w:b w:val="false"/>
          <w:i w:val="false"/>
          <w:color w:val="000000"/>
          <w:sz w:val="28"/>
        </w:rPr>
        <w:t>МСР</w:t>
      </w:r>
    </w:p>
    <w:p>
      <w:pPr>
        <w:spacing w:after="0"/>
        <w:ind w:left="0"/>
        <w:jc w:val="both"/>
      </w:pPr>
      <w:r>
        <w:drawing>
          <wp:inline distT="0" distB="0" distL="0" distR="0">
            <wp:extent cx="317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2"/>
                    <a:stretch>
                      <a:fillRect/>
                    </a:stretch>
                  </pic:blipFill>
                  <pic:spPr>
                    <a:xfrm>
                      <a:off x="0" y="0"/>
                      <a:ext cx="317500" cy="190500"/>
                    </a:xfrm>
                    <a:prstGeom prst="rect">
                      <a:avLst/>
                    </a:prstGeom>
                  </pic:spPr>
                </pic:pic>
              </a:graphicData>
            </a:graphic>
          </wp:inline>
        </w:drawing>
      </w:r>
    </w:p>
    <w:p>
      <w:pPr>
        <w:spacing w:after="0"/>
        <w:ind w:left="0"/>
        <w:jc w:val="left"/>
      </w:pPr>
      <w:r>
        <w:rPr>
          <w:rFonts w:ascii="Times New Roman"/>
          <w:b w:val="false"/>
          <w:i w:val="false"/>
          <w:color w:val="000000"/>
          <w:sz w:val="28"/>
        </w:rPr>
        <w:t>АБА151&lt;</w:t>
      </w:r>
    </w:p>
    <w:p>
      <w:pPr>
        <w:spacing w:after="0"/>
        <w:ind w:left="0"/>
        <w:jc w:val="both"/>
      </w:pPr>
      <w:r>
        <w:drawing>
          <wp:inline distT="0" distB="0" distL="0" distR="0">
            <wp:extent cx="2159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3"/>
                    <a:stretch>
                      <a:fillRect/>
                    </a:stretch>
                  </pic:blipFill>
                  <pic:spPr>
                    <a:xfrm>
                      <a:off x="0" y="0"/>
                      <a:ext cx="215900" cy="2032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или</w:t>
      </w:r>
    </w:p>
    <w:p>
      <w:pPr>
        <w:spacing w:after="0"/>
        <w:ind w:left="0"/>
        <w:jc w:val="both"/>
      </w:pPr>
      <w:r>
        <w:rPr>
          <w:rFonts w:ascii="Times New Roman"/>
          <w:b w:val="false"/>
          <w:i w:val="false"/>
          <w:color w:val="000000"/>
          <w:sz w:val="28"/>
        </w:rPr>
        <w:t>
      "(STX) SVC</w:t>
      </w:r>
    </w:p>
    <w:p>
      <w:pPr>
        <w:spacing w:after="0"/>
        <w:ind w:left="0"/>
        <w:jc w:val="both"/>
      </w:pPr>
      <w:r>
        <w:drawing>
          <wp:inline distT="0" distB="0" distL="0" distR="0">
            <wp:extent cx="317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4"/>
                    <a:stretch>
                      <a:fillRect/>
                    </a:stretch>
                  </pic:blipFill>
                  <pic:spPr>
                    <a:xfrm>
                      <a:off x="0" y="0"/>
                      <a:ext cx="317500" cy="190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QTA</w:t>
      </w:r>
    </w:p>
    <w:p>
      <w:pPr>
        <w:spacing w:after="0"/>
        <w:ind w:left="0"/>
        <w:jc w:val="both"/>
      </w:pPr>
      <w:r>
        <w:drawing>
          <wp:inline distT="0" distB="0" distL="0" distR="0">
            <wp:extent cx="317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5"/>
                    <a:stretch>
                      <a:fillRect/>
                    </a:stretch>
                  </pic:blipFill>
                  <pic:spPr>
                    <a:xfrm>
                      <a:off x="0" y="0"/>
                      <a:ext cx="317500" cy="190500"/>
                    </a:xfrm>
                    <a:prstGeom prst="rect">
                      <a:avLst/>
                    </a:prstGeom>
                  </pic:spPr>
                </pic:pic>
              </a:graphicData>
            </a:graphic>
          </wp:inline>
        </w:drawing>
      </w:r>
    </w:p>
    <w:p>
      <w:pPr>
        <w:spacing w:after="0"/>
        <w:ind w:left="0"/>
        <w:jc w:val="left"/>
      </w:pPr>
      <w:r>
        <w:rPr>
          <w:rFonts w:ascii="Times New Roman"/>
          <w:b w:val="false"/>
          <w:i w:val="false"/>
          <w:color w:val="000000"/>
          <w:sz w:val="28"/>
        </w:rPr>
        <w:t>MSR</w:t>
      </w:r>
    </w:p>
    <w:p>
      <w:pPr>
        <w:spacing w:after="0"/>
        <w:ind w:left="0"/>
        <w:jc w:val="both"/>
      </w:pPr>
      <w:r>
        <w:drawing>
          <wp:inline distT="0" distB="0" distL="0" distR="0">
            <wp:extent cx="317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6"/>
                    <a:stretch>
                      <a:fillRect/>
                    </a:stretch>
                  </pic:blipFill>
                  <pic:spPr>
                    <a:xfrm>
                      <a:off x="0" y="0"/>
                      <a:ext cx="317500" cy="190500"/>
                    </a:xfrm>
                    <a:prstGeom prst="rect">
                      <a:avLst/>
                    </a:prstGeom>
                  </pic:spPr>
                </pic:pic>
              </a:graphicData>
            </a:graphic>
          </wp:inline>
        </w:drawing>
      </w:r>
    </w:p>
    <w:p>
      <w:pPr>
        <w:spacing w:after="0"/>
        <w:ind w:left="0"/>
        <w:jc w:val="left"/>
      </w:pPr>
      <w:r>
        <w:rPr>
          <w:rFonts w:ascii="Times New Roman"/>
          <w:b w:val="false"/>
          <w:i w:val="false"/>
          <w:color w:val="000000"/>
          <w:sz w:val="28"/>
        </w:rPr>
        <w:t>АBА151&lt;</w:t>
      </w:r>
    </w:p>
    <w:p>
      <w:pPr>
        <w:spacing w:after="0"/>
        <w:ind w:left="0"/>
        <w:jc w:val="both"/>
      </w:pPr>
      <w:r>
        <w:drawing>
          <wp:inline distT="0" distB="0" distL="0" distR="0">
            <wp:extent cx="2159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7"/>
                    <a:stretch>
                      <a:fillRect/>
                    </a:stretch>
                  </pic:blipFill>
                  <pic:spPr>
                    <a:xfrm>
                      <a:off x="0" y="0"/>
                      <a:ext cx="215900" cy="2032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Передающая станция AFTN, получившая такое служебное сообщение, должна направить исходное сообщение по соответствующей цепи.</w:t>
      </w:r>
    </w:p>
    <w:bookmarkStart w:name="z878" w:id="825"/>
    <w:p>
      <w:pPr>
        <w:spacing w:after="0"/>
        <w:ind w:left="0"/>
        <w:jc w:val="left"/>
      </w:pPr>
      <w:r>
        <w:rPr>
          <w:rFonts w:ascii="Times New Roman"/>
          <w:b/>
          <w:i w:val="false"/>
          <w:color w:val="000000"/>
        </w:rPr>
        <w:t xml:space="preserve"> Параграф 7. Действия при обнаружении на станции AFTN</w:t>
      </w:r>
      <w:r>
        <w:br/>
      </w:r>
      <w:r>
        <w:rPr>
          <w:rFonts w:ascii="Times New Roman"/>
          <w:b/>
          <w:i w:val="false"/>
          <w:color w:val="000000"/>
        </w:rPr>
        <w:t>искаженных сообщений или составленных в неправильном формате</w:t>
      </w:r>
    </w:p>
    <w:bookmarkEnd w:id="825"/>
    <w:bookmarkStart w:name="z879" w:id="826"/>
    <w:p>
      <w:pPr>
        <w:spacing w:after="0"/>
        <w:ind w:left="0"/>
        <w:jc w:val="both"/>
      </w:pPr>
      <w:r>
        <w:rPr>
          <w:rFonts w:ascii="Times New Roman"/>
          <w:b w:val="false"/>
          <w:i w:val="false"/>
          <w:color w:val="000000"/>
          <w:sz w:val="28"/>
        </w:rPr>
        <w:t>
      56. Если станция AFTN обнаруживает, что сообщение было искажено или составлено в неправильном формате в каком-либо месте до сигнала конца сообщения и у нее есть все основания полагать, что это искажение произошло до того, как данное сообщение было принято предыдущей станцией AFTN, то она посылает служебное сообщение отправителю, который обозначается индексом отправителя, указанным в источнике искаженного или составленного в неправильном формате сообщения (данный индекс ставится в адресную строку), с просьбой повторить неправильно принятое сообщение.</w:t>
      </w:r>
    </w:p>
    <w:bookmarkEnd w:id="826"/>
    <w:p>
      <w:pPr>
        <w:spacing w:after="0"/>
        <w:ind w:left="0"/>
        <w:jc w:val="both"/>
      </w:pPr>
      <w:r>
        <w:rPr>
          <w:rFonts w:ascii="Times New Roman"/>
          <w:b w:val="false"/>
          <w:i w:val="false"/>
          <w:color w:val="000000"/>
          <w:sz w:val="28"/>
        </w:rPr>
        <w:t>
      Формат служебного сообщения содержит:</w:t>
      </w:r>
    </w:p>
    <w:p>
      <w:pPr>
        <w:spacing w:after="0"/>
        <w:ind w:left="0"/>
        <w:jc w:val="both"/>
      </w:pPr>
      <w:r>
        <w:rPr>
          <w:rFonts w:ascii="Times New Roman"/>
          <w:b w:val="false"/>
          <w:i w:val="false"/>
          <w:color w:val="000000"/>
          <w:sz w:val="28"/>
        </w:rPr>
        <w:t>
      в коде "ITA-2":</w:t>
      </w:r>
    </w:p>
    <w:p>
      <w:pPr>
        <w:spacing w:after="0"/>
        <w:ind w:left="0"/>
        <w:jc w:val="both"/>
      </w:pPr>
      <w:r>
        <w:rPr>
          <w:rFonts w:ascii="Times New Roman"/>
          <w:b w:val="false"/>
          <w:i w:val="false"/>
          <w:color w:val="000000"/>
          <w:sz w:val="28"/>
        </w:rPr>
        <w:t>
      "СЖЦ</w:t>
      </w:r>
    </w:p>
    <w:p>
      <w:pPr>
        <w:spacing w:after="0"/>
        <w:ind w:left="0"/>
        <w:jc w:val="both"/>
      </w:pPr>
      <w:r>
        <w:drawing>
          <wp:inline distT="0" distB="0" distL="0" distR="0">
            <wp:extent cx="317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8"/>
                    <a:stretch>
                      <a:fillRect/>
                    </a:stretch>
                  </pic:blipFill>
                  <pic:spPr>
                    <a:xfrm>
                      <a:off x="0" y="0"/>
                      <a:ext cx="317500" cy="190500"/>
                    </a:xfrm>
                    <a:prstGeom prst="rect">
                      <a:avLst/>
                    </a:prstGeom>
                  </pic:spPr>
                </pic:pic>
              </a:graphicData>
            </a:graphic>
          </wp:inline>
        </w:drawing>
      </w:r>
    </w:p>
    <w:p>
      <w:pPr>
        <w:spacing w:after="0"/>
        <w:ind w:left="0"/>
        <w:jc w:val="both"/>
      </w:pPr>
      <w:r>
        <w:drawing>
          <wp:inline distT="0" distB="0" distL="0" distR="0">
            <wp:extent cx="1270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9"/>
                    <a:stretch>
                      <a:fillRect/>
                    </a:stretch>
                  </pic:blipFill>
                  <pic:spPr>
                    <a:xfrm>
                      <a:off x="0" y="0"/>
                      <a:ext cx="127000" cy="241300"/>
                    </a:xfrm>
                    <a:prstGeom prst="rect">
                      <a:avLst/>
                    </a:prstGeom>
                  </pic:spPr>
                </pic:pic>
              </a:graphicData>
            </a:graphic>
          </wp:inline>
        </w:drawing>
      </w:r>
    </w:p>
    <w:p>
      <w:pPr>
        <w:spacing w:after="0"/>
        <w:ind w:left="0"/>
        <w:jc w:val="left"/>
      </w:pPr>
      <w:r>
        <w:rPr>
          <w:rFonts w:ascii="Times New Roman"/>
          <w:b w:val="false"/>
          <w:i w:val="false"/>
          <w:color w:val="000000"/>
          <w:sz w:val="28"/>
        </w:rPr>
        <w:t>Щ</w:t>
      </w:r>
    </w:p>
    <w:p>
      <w:pPr>
        <w:spacing w:after="0"/>
        <w:ind w:left="0"/>
        <w:jc w:val="both"/>
      </w:pPr>
      <w:r>
        <w:drawing>
          <wp:inline distT="0" distB="0" distL="0" distR="0">
            <wp:extent cx="1905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0"/>
                    <a:stretch>
                      <a:fillRect/>
                    </a:stretch>
                  </pic:blipFill>
                  <pic:spPr>
                    <a:xfrm>
                      <a:off x="0" y="0"/>
                      <a:ext cx="1905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ТА </w:t>
      </w:r>
    </w:p>
    <w:p>
      <w:pPr>
        <w:spacing w:after="0"/>
        <w:ind w:left="0"/>
        <w:jc w:val="both"/>
      </w:pPr>
      <w:r>
        <w:drawing>
          <wp:inline distT="0" distB="0" distL="0" distR="0">
            <wp:extent cx="317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1"/>
                    <a:stretch>
                      <a:fillRect/>
                    </a:stretch>
                  </pic:blipFill>
                  <pic:spPr>
                    <a:xfrm>
                      <a:off x="0" y="0"/>
                      <a:ext cx="317500" cy="190500"/>
                    </a:xfrm>
                    <a:prstGeom prst="rect">
                      <a:avLst/>
                    </a:prstGeom>
                  </pic:spPr>
                </pic:pic>
              </a:graphicData>
            </a:graphic>
          </wp:inline>
        </w:drawing>
      </w:r>
    </w:p>
    <w:p>
      <w:pPr>
        <w:spacing w:after="0"/>
        <w:ind w:left="0"/>
        <w:jc w:val="left"/>
      </w:pPr>
      <w:r>
        <w:rPr>
          <w:rFonts w:ascii="Times New Roman"/>
          <w:b w:val="false"/>
          <w:i w:val="false"/>
          <w:color w:val="000000"/>
          <w:sz w:val="28"/>
        </w:rPr>
        <w:t>РПТ</w:t>
      </w:r>
    </w:p>
    <w:p>
      <w:pPr>
        <w:spacing w:after="0"/>
        <w:ind w:left="0"/>
        <w:jc w:val="both"/>
      </w:pPr>
      <w:r>
        <w:drawing>
          <wp:inline distT="0" distB="0" distL="0" distR="0">
            <wp:extent cx="317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2"/>
                    <a:stretch>
                      <a:fillRect/>
                    </a:stretch>
                  </pic:blipFill>
                  <pic:spPr>
                    <a:xfrm>
                      <a:off x="0" y="0"/>
                      <a:ext cx="317500" cy="190500"/>
                    </a:xfrm>
                    <a:prstGeom prst="rect">
                      <a:avLst/>
                    </a:prstGeom>
                  </pic:spPr>
                </pic:pic>
              </a:graphicData>
            </a:graphic>
          </wp:inline>
        </w:drawing>
      </w:r>
    </w:p>
    <w:p>
      <w:pPr>
        <w:spacing w:after="0"/>
        <w:ind w:left="0"/>
        <w:jc w:val="both"/>
      </w:pPr>
      <w:r>
        <w:drawing>
          <wp:inline distT="0" distB="0" distL="0" distR="0">
            <wp:extent cx="1270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3"/>
                    <a:stretch>
                      <a:fillRect/>
                    </a:stretch>
                  </pic:blipFill>
                  <pic:spPr>
                    <a:xfrm>
                      <a:off x="0" y="0"/>
                      <a:ext cx="127000" cy="241300"/>
                    </a:xfrm>
                    <a:prstGeom prst="rect">
                      <a:avLst/>
                    </a:prstGeom>
                  </pic:spPr>
                </pic:pic>
              </a:graphicData>
            </a:graphic>
          </wp:inline>
        </w:drawing>
      </w:r>
    </w:p>
    <w:p>
      <w:pPr>
        <w:spacing w:after="0"/>
        <w:ind w:left="0"/>
        <w:jc w:val="left"/>
      </w:pPr>
      <w:r>
        <w:rPr>
          <w:rFonts w:ascii="Times New Roman"/>
          <w:b w:val="false"/>
          <w:i w:val="false"/>
          <w:color w:val="000000"/>
          <w:sz w:val="28"/>
        </w:rPr>
        <w:t>140018</w:t>
      </w:r>
    </w:p>
    <w:p>
      <w:pPr>
        <w:spacing w:after="0"/>
        <w:ind w:left="0"/>
        <w:jc w:val="both"/>
      </w:pPr>
      <w:r>
        <w:drawing>
          <wp:inline distT="0" distB="0" distL="0" distR="0">
            <wp:extent cx="317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4"/>
                    <a:stretch>
                      <a:fillRect/>
                    </a:stretch>
                  </pic:blipFill>
                  <pic:spPr>
                    <a:xfrm>
                      <a:off x="0" y="0"/>
                      <a:ext cx="317500" cy="190500"/>
                    </a:xfrm>
                    <a:prstGeom prst="rect">
                      <a:avLst/>
                    </a:prstGeom>
                  </pic:spPr>
                </pic:pic>
              </a:graphicData>
            </a:graphic>
          </wp:inline>
        </w:drawing>
      </w:r>
    </w:p>
    <w:p>
      <w:pPr>
        <w:spacing w:after="0"/>
        <w:ind w:left="0"/>
        <w:jc w:val="both"/>
      </w:pPr>
      <w:r>
        <w:drawing>
          <wp:inline distT="0" distB="0" distL="0" distR="0">
            <wp:extent cx="1905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5"/>
                    <a:stretch>
                      <a:fillRect/>
                    </a:stretch>
                  </pic:blipFill>
                  <pic:spPr>
                    <a:xfrm>
                      <a:off x="0" y="0"/>
                      <a:ext cx="190500" cy="266700"/>
                    </a:xfrm>
                    <a:prstGeom prst="rect">
                      <a:avLst/>
                    </a:prstGeom>
                  </pic:spPr>
                </pic:pic>
              </a:graphicData>
            </a:graphic>
          </wp:inline>
        </w:drawing>
      </w:r>
    </w:p>
    <w:p>
      <w:pPr>
        <w:spacing w:after="0"/>
        <w:ind w:left="0"/>
        <w:jc w:val="left"/>
      </w:pPr>
      <w:r>
        <w:rPr>
          <w:rFonts w:ascii="Times New Roman"/>
          <w:b w:val="false"/>
          <w:i w:val="false"/>
          <w:color w:val="000000"/>
          <w:sz w:val="28"/>
        </w:rPr>
        <w:t>УАААЫМЫЬ</w:t>
      </w:r>
    </w:p>
    <w:p>
      <w:pPr>
        <w:spacing w:after="0"/>
        <w:ind w:left="0"/>
        <w:jc w:val="both"/>
      </w:pPr>
      <w:r>
        <w:drawing>
          <wp:inline distT="0" distB="0" distL="0" distR="0">
            <wp:extent cx="1905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6"/>
                    <a:stretch>
                      <a:fillRect/>
                    </a:stretch>
                  </pic:blipFill>
                  <pic:spPr>
                    <a:xfrm>
                      <a:off x="0" y="0"/>
                      <a:ext cx="190500" cy="266700"/>
                    </a:xfrm>
                    <a:prstGeom prst="rect">
                      <a:avLst/>
                    </a:prstGeom>
                  </pic:spPr>
                </pic:pic>
              </a:graphicData>
            </a:graphic>
          </wp:inline>
        </w:drawing>
      </w:r>
    </w:p>
    <w:p>
      <w:pPr>
        <w:spacing w:after="0"/>
        <w:ind w:left="0"/>
        <w:jc w:val="left"/>
      </w:pPr>
      <w:r>
        <w:rPr>
          <w:rFonts w:ascii="Times New Roman"/>
          <w:b w:val="false"/>
          <w:i w:val="false"/>
          <w:color w:val="000000"/>
          <w:sz w:val="28"/>
        </w:rPr>
        <w:t>&lt;</w:t>
      </w:r>
    </w:p>
    <w:p>
      <w:pPr>
        <w:spacing w:after="0"/>
        <w:ind w:left="0"/>
        <w:jc w:val="both"/>
      </w:pPr>
      <w:r>
        <w:drawing>
          <wp:inline distT="0" distB="0" distL="0" distR="0">
            <wp:extent cx="2159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7"/>
                    <a:stretch>
                      <a:fillRect/>
                    </a:stretch>
                  </pic:blipFill>
                  <pic:spPr>
                    <a:xfrm>
                      <a:off x="0" y="0"/>
                      <a:ext cx="215900" cy="2032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или</w:t>
      </w:r>
    </w:p>
    <w:p>
      <w:pPr>
        <w:spacing w:after="0"/>
        <w:ind w:left="0"/>
        <w:jc w:val="both"/>
      </w:pPr>
      <w:r>
        <w:rPr>
          <w:rFonts w:ascii="Times New Roman"/>
          <w:b w:val="false"/>
          <w:i w:val="false"/>
          <w:color w:val="000000"/>
          <w:sz w:val="28"/>
        </w:rPr>
        <w:t>
      "SVC</w:t>
      </w:r>
    </w:p>
    <w:p>
      <w:pPr>
        <w:spacing w:after="0"/>
        <w:ind w:left="0"/>
        <w:jc w:val="both"/>
      </w:pPr>
      <w:r>
        <w:drawing>
          <wp:inline distT="0" distB="0" distL="0" distR="0">
            <wp:extent cx="317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8"/>
                    <a:stretch>
                      <a:fillRect/>
                    </a:stretch>
                  </pic:blipFill>
                  <pic:spPr>
                    <a:xfrm>
                      <a:off x="0" y="0"/>
                      <a:ext cx="317500" cy="190500"/>
                    </a:xfrm>
                    <a:prstGeom prst="rect">
                      <a:avLst/>
                    </a:prstGeom>
                  </pic:spPr>
                </pic:pic>
              </a:graphicData>
            </a:graphic>
          </wp:inline>
        </w:drawing>
      </w:r>
    </w:p>
    <w:p>
      <w:pPr>
        <w:spacing w:after="0"/>
        <w:ind w:left="0"/>
        <w:jc w:val="left"/>
      </w:pPr>
      <w:r>
        <w:rPr>
          <w:rFonts w:ascii="Times New Roman"/>
          <w:b w:val="false"/>
          <w:i w:val="false"/>
          <w:color w:val="000000"/>
          <w:sz w:val="28"/>
        </w:rPr>
        <w:t>QTA</w:t>
      </w:r>
    </w:p>
    <w:p>
      <w:pPr>
        <w:spacing w:after="0"/>
        <w:ind w:left="0"/>
        <w:jc w:val="both"/>
      </w:pPr>
      <w:r>
        <w:drawing>
          <wp:inline distT="0" distB="0" distL="0" distR="0">
            <wp:extent cx="317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9"/>
                    <a:stretch>
                      <a:fillRect/>
                    </a:stretch>
                  </pic:blipFill>
                  <pic:spPr>
                    <a:xfrm>
                      <a:off x="0" y="0"/>
                      <a:ext cx="317500" cy="190500"/>
                    </a:xfrm>
                    <a:prstGeom prst="rect">
                      <a:avLst/>
                    </a:prstGeom>
                  </pic:spPr>
                </pic:pic>
              </a:graphicData>
            </a:graphic>
          </wp:inline>
        </w:drawing>
      </w:r>
    </w:p>
    <w:p>
      <w:pPr>
        <w:spacing w:after="0"/>
        <w:ind w:left="0"/>
        <w:jc w:val="left"/>
      </w:pPr>
      <w:r>
        <w:rPr>
          <w:rFonts w:ascii="Times New Roman"/>
          <w:b w:val="false"/>
          <w:i w:val="false"/>
          <w:color w:val="000000"/>
          <w:sz w:val="28"/>
        </w:rPr>
        <w:t>RPT</w:t>
      </w:r>
    </w:p>
    <w:p>
      <w:pPr>
        <w:spacing w:after="0"/>
        <w:ind w:left="0"/>
        <w:jc w:val="both"/>
      </w:pPr>
      <w:r>
        <w:drawing>
          <wp:inline distT="0" distB="0" distL="0" distR="0">
            <wp:extent cx="317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0"/>
                    <a:stretch>
                      <a:fillRect/>
                    </a:stretch>
                  </pic:blipFill>
                  <pic:spPr>
                    <a:xfrm>
                      <a:off x="0" y="0"/>
                      <a:ext cx="317500" cy="190500"/>
                    </a:xfrm>
                    <a:prstGeom prst="rect">
                      <a:avLst/>
                    </a:prstGeom>
                  </pic:spPr>
                </pic:pic>
              </a:graphicData>
            </a:graphic>
          </wp:inline>
        </w:drawing>
      </w:r>
    </w:p>
    <w:p>
      <w:pPr>
        <w:spacing w:after="0"/>
        <w:ind w:left="0"/>
        <w:jc w:val="both"/>
      </w:pPr>
      <w:r>
        <w:drawing>
          <wp:inline distT="0" distB="0" distL="0" distR="0">
            <wp:extent cx="1270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1"/>
                    <a:stretch>
                      <a:fillRect/>
                    </a:stretch>
                  </pic:blipFill>
                  <pic:spPr>
                    <a:xfrm>
                      <a:off x="0" y="0"/>
                      <a:ext cx="127000" cy="241300"/>
                    </a:xfrm>
                    <a:prstGeom prst="rect">
                      <a:avLst/>
                    </a:prstGeom>
                  </pic:spPr>
                </pic:pic>
              </a:graphicData>
            </a:graphic>
          </wp:inline>
        </w:drawing>
      </w:r>
    </w:p>
    <w:p>
      <w:pPr>
        <w:spacing w:after="0"/>
        <w:ind w:left="0"/>
        <w:jc w:val="left"/>
      </w:pPr>
      <w:r>
        <w:rPr>
          <w:rFonts w:ascii="Times New Roman"/>
          <w:b w:val="false"/>
          <w:i w:val="false"/>
          <w:color w:val="000000"/>
          <w:sz w:val="28"/>
        </w:rPr>
        <w:t>140018</w:t>
      </w:r>
    </w:p>
    <w:p>
      <w:pPr>
        <w:spacing w:after="0"/>
        <w:ind w:left="0"/>
        <w:jc w:val="both"/>
      </w:pPr>
      <w:r>
        <w:drawing>
          <wp:inline distT="0" distB="0" distL="0" distR="0">
            <wp:extent cx="317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2"/>
                    <a:stretch>
                      <a:fillRect/>
                    </a:stretch>
                  </pic:blipFill>
                  <pic:spPr>
                    <a:xfrm>
                      <a:off x="0" y="0"/>
                      <a:ext cx="317500" cy="190500"/>
                    </a:xfrm>
                    <a:prstGeom prst="rect">
                      <a:avLst/>
                    </a:prstGeom>
                  </pic:spPr>
                </pic:pic>
              </a:graphicData>
            </a:graphic>
          </wp:inline>
        </w:drawing>
      </w:r>
    </w:p>
    <w:p>
      <w:pPr>
        <w:spacing w:after="0"/>
        <w:ind w:left="0"/>
        <w:jc w:val="both"/>
      </w:pPr>
      <w:r>
        <w:drawing>
          <wp:inline distT="0" distB="0" distL="0" distR="0">
            <wp:extent cx="1905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3"/>
                    <a:stretch>
                      <a:fillRect/>
                    </a:stretch>
                  </pic:blipFill>
                  <pic:spPr>
                    <a:xfrm>
                      <a:off x="0" y="0"/>
                      <a:ext cx="190500" cy="266700"/>
                    </a:xfrm>
                    <a:prstGeom prst="rect">
                      <a:avLst/>
                    </a:prstGeom>
                  </pic:spPr>
                </pic:pic>
              </a:graphicData>
            </a:graphic>
          </wp:inline>
        </w:drawing>
      </w:r>
    </w:p>
    <w:p>
      <w:pPr>
        <w:spacing w:after="0"/>
        <w:ind w:left="0"/>
        <w:jc w:val="left"/>
      </w:pPr>
      <w:r>
        <w:rPr>
          <w:rFonts w:ascii="Times New Roman"/>
          <w:b w:val="false"/>
          <w:i w:val="false"/>
          <w:color w:val="000000"/>
          <w:sz w:val="28"/>
        </w:rPr>
        <w:t>UAAAYMYX</w:t>
      </w:r>
    </w:p>
    <w:p>
      <w:pPr>
        <w:spacing w:after="0"/>
        <w:ind w:left="0"/>
        <w:jc w:val="both"/>
      </w:pPr>
      <w:r>
        <w:drawing>
          <wp:inline distT="0" distB="0" distL="0" distR="0">
            <wp:extent cx="1905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4"/>
                    <a:stretch>
                      <a:fillRect/>
                    </a:stretch>
                  </pic:blipFill>
                  <pic:spPr>
                    <a:xfrm>
                      <a:off x="0" y="0"/>
                      <a:ext cx="190500" cy="266700"/>
                    </a:xfrm>
                    <a:prstGeom prst="rect">
                      <a:avLst/>
                    </a:prstGeom>
                  </pic:spPr>
                </pic:pic>
              </a:graphicData>
            </a:graphic>
          </wp:inline>
        </w:drawing>
      </w:r>
    </w:p>
    <w:p>
      <w:pPr>
        <w:spacing w:after="0"/>
        <w:ind w:left="0"/>
        <w:jc w:val="left"/>
      </w:pPr>
      <w:r>
        <w:rPr>
          <w:rFonts w:ascii="Times New Roman"/>
          <w:b w:val="false"/>
          <w:i w:val="false"/>
          <w:color w:val="000000"/>
          <w:sz w:val="28"/>
        </w:rPr>
        <w:t>&lt;</w:t>
      </w:r>
    </w:p>
    <w:p>
      <w:pPr>
        <w:spacing w:after="0"/>
        <w:ind w:left="0"/>
        <w:jc w:val="both"/>
      </w:pPr>
      <w:r>
        <w:drawing>
          <wp:inline distT="0" distB="0" distL="0" distR="0">
            <wp:extent cx="2159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5"/>
                    <a:stretch>
                      <a:fillRect/>
                    </a:stretch>
                  </pic:blipFill>
                  <pic:spPr>
                    <a:xfrm>
                      <a:off x="0" y="0"/>
                      <a:ext cx="215900" cy="2032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в коде "IA-5":</w:t>
      </w:r>
    </w:p>
    <w:p>
      <w:pPr>
        <w:spacing w:after="0"/>
        <w:ind w:left="0"/>
        <w:jc w:val="both"/>
      </w:pPr>
      <w:r>
        <w:rPr>
          <w:rFonts w:ascii="Times New Roman"/>
          <w:b w:val="false"/>
          <w:i w:val="false"/>
          <w:color w:val="000000"/>
          <w:sz w:val="28"/>
        </w:rPr>
        <w:t>
      "(STX) СЖЦ</w:t>
      </w:r>
    </w:p>
    <w:p>
      <w:pPr>
        <w:spacing w:after="0"/>
        <w:ind w:left="0"/>
        <w:jc w:val="both"/>
      </w:pPr>
      <w:r>
        <w:drawing>
          <wp:inline distT="0" distB="0" distL="0" distR="0">
            <wp:extent cx="317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6"/>
                    <a:stretch>
                      <a:fillRect/>
                    </a:stretch>
                  </pic:blipFill>
                  <pic:spPr>
                    <a:xfrm>
                      <a:off x="0" y="0"/>
                      <a:ext cx="317500" cy="190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ЩТА </w:t>
      </w:r>
    </w:p>
    <w:p>
      <w:pPr>
        <w:spacing w:after="0"/>
        <w:ind w:left="0"/>
        <w:jc w:val="both"/>
      </w:pPr>
      <w:r>
        <w:drawing>
          <wp:inline distT="0" distB="0" distL="0" distR="0">
            <wp:extent cx="317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7"/>
                    <a:stretch>
                      <a:fillRect/>
                    </a:stretch>
                  </pic:blipFill>
                  <pic:spPr>
                    <a:xfrm>
                      <a:off x="0" y="0"/>
                      <a:ext cx="317500" cy="190500"/>
                    </a:xfrm>
                    <a:prstGeom prst="rect">
                      <a:avLst/>
                    </a:prstGeom>
                  </pic:spPr>
                </pic:pic>
              </a:graphicData>
            </a:graphic>
          </wp:inline>
        </w:drawing>
      </w:r>
    </w:p>
    <w:p>
      <w:pPr>
        <w:spacing w:after="0"/>
        <w:ind w:left="0"/>
        <w:jc w:val="left"/>
      </w:pPr>
      <w:r>
        <w:rPr>
          <w:rFonts w:ascii="Times New Roman"/>
          <w:b w:val="false"/>
          <w:i w:val="false"/>
          <w:color w:val="000000"/>
          <w:sz w:val="28"/>
        </w:rPr>
        <w:t>РПТ</w:t>
      </w:r>
    </w:p>
    <w:p>
      <w:pPr>
        <w:spacing w:after="0"/>
        <w:ind w:left="0"/>
        <w:jc w:val="both"/>
      </w:pPr>
      <w:r>
        <w:drawing>
          <wp:inline distT="0" distB="0" distL="0" distR="0">
            <wp:extent cx="317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8"/>
                    <a:stretch>
                      <a:fillRect/>
                    </a:stretch>
                  </pic:blipFill>
                  <pic:spPr>
                    <a:xfrm>
                      <a:off x="0" y="0"/>
                      <a:ext cx="317500" cy="190500"/>
                    </a:xfrm>
                    <a:prstGeom prst="rect">
                      <a:avLst/>
                    </a:prstGeom>
                  </pic:spPr>
                </pic:pic>
              </a:graphicData>
            </a:graphic>
          </wp:inline>
        </w:drawing>
      </w:r>
    </w:p>
    <w:p>
      <w:pPr>
        <w:spacing w:after="0"/>
        <w:ind w:left="0"/>
        <w:jc w:val="left"/>
      </w:pPr>
      <w:r>
        <w:rPr>
          <w:rFonts w:ascii="Times New Roman"/>
          <w:b w:val="false"/>
          <w:i w:val="false"/>
          <w:color w:val="000000"/>
          <w:sz w:val="28"/>
        </w:rPr>
        <w:t>140018</w:t>
      </w:r>
    </w:p>
    <w:p>
      <w:pPr>
        <w:spacing w:after="0"/>
        <w:ind w:left="0"/>
        <w:jc w:val="both"/>
      </w:pPr>
      <w:r>
        <w:drawing>
          <wp:inline distT="0" distB="0" distL="0" distR="0">
            <wp:extent cx="317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9"/>
                    <a:stretch>
                      <a:fillRect/>
                    </a:stretch>
                  </pic:blipFill>
                  <pic:spPr>
                    <a:xfrm>
                      <a:off x="0" y="0"/>
                      <a:ext cx="317500" cy="190500"/>
                    </a:xfrm>
                    <a:prstGeom prst="rect">
                      <a:avLst/>
                    </a:prstGeom>
                  </pic:spPr>
                </pic:pic>
              </a:graphicData>
            </a:graphic>
          </wp:inline>
        </w:drawing>
      </w:r>
    </w:p>
    <w:p>
      <w:pPr>
        <w:spacing w:after="0"/>
        <w:ind w:left="0"/>
        <w:jc w:val="left"/>
      </w:pPr>
      <w:r>
        <w:rPr>
          <w:rFonts w:ascii="Times New Roman"/>
          <w:b w:val="false"/>
          <w:i w:val="false"/>
          <w:color w:val="000000"/>
          <w:sz w:val="28"/>
        </w:rPr>
        <w:t>УАААЫМЫЬ&lt;</w:t>
      </w:r>
    </w:p>
    <w:p>
      <w:pPr>
        <w:spacing w:after="0"/>
        <w:ind w:left="0"/>
        <w:jc w:val="both"/>
      </w:pPr>
      <w:r>
        <w:drawing>
          <wp:inline distT="0" distB="0" distL="0" distR="0">
            <wp:extent cx="2159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0"/>
                    <a:stretch>
                      <a:fillRect/>
                    </a:stretch>
                  </pic:blipFill>
                  <pic:spPr>
                    <a:xfrm>
                      <a:off x="0" y="0"/>
                      <a:ext cx="215900" cy="2032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или</w:t>
      </w:r>
    </w:p>
    <w:p>
      <w:pPr>
        <w:spacing w:after="0"/>
        <w:ind w:left="0"/>
        <w:jc w:val="both"/>
      </w:pPr>
      <w:r>
        <w:rPr>
          <w:rFonts w:ascii="Times New Roman"/>
          <w:b w:val="false"/>
          <w:i w:val="false"/>
          <w:color w:val="000000"/>
          <w:sz w:val="28"/>
        </w:rPr>
        <w:t>
      "(STX) SVC</w:t>
      </w:r>
    </w:p>
    <w:p>
      <w:pPr>
        <w:spacing w:after="0"/>
        <w:ind w:left="0"/>
        <w:jc w:val="both"/>
      </w:pPr>
      <w:r>
        <w:drawing>
          <wp:inline distT="0" distB="0" distL="0" distR="0">
            <wp:extent cx="317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1"/>
                    <a:stretch>
                      <a:fillRect/>
                    </a:stretch>
                  </pic:blipFill>
                  <pic:spPr>
                    <a:xfrm>
                      <a:off x="0" y="0"/>
                      <a:ext cx="317500" cy="190500"/>
                    </a:xfrm>
                    <a:prstGeom prst="rect">
                      <a:avLst/>
                    </a:prstGeom>
                  </pic:spPr>
                </pic:pic>
              </a:graphicData>
            </a:graphic>
          </wp:inline>
        </w:drawing>
      </w:r>
    </w:p>
    <w:p>
      <w:pPr>
        <w:spacing w:after="0"/>
        <w:ind w:left="0"/>
        <w:jc w:val="left"/>
      </w:pPr>
      <w:r>
        <w:rPr>
          <w:rFonts w:ascii="Times New Roman"/>
          <w:b w:val="false"/>
          <w:i w:val="false"/>
          <w:color w:val="000000"/>
          <w:sz w:val="28"/>
        </w:rPr>
        <w:t>QTA</w:t>
      </w:r>
    </w:p>
    <w:p>
      <w:pPr>
        <w:spacing w:after="0"/>
        <w:ind w:left="0"/>
        <w:jc w:val="both"/>
      </w:pPr>
      <w:r>
        <w:drawing>
          <wp:inline distT="0" distB="0" distL="0" distR="0">
            <wp:extent cx="317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2"/>
                    <a:stretch>
                      <a:fillRect/>
                    </a:stretch>
                  </pic:blipFill>
                  <pic:spPr>
                    <a:xfrm>
                      <a:off x="0" y="0"/>
                      <a:ext cx="317500" cy="190500"/>
                    </a:xfrm>
                    <a:prstGeom prst="rect">
                      <a:avLst/>
                    </a:prstGeom>
                  </pic:spPr>
                </pic:pic>
              </a:graphicData>
            </a:graphic>
          </wp:inline>
        </w:drawing>
      </w:r>
    </w:p>
    <w:p>
      <w:pPr>
        <w:spacing w:after="0"/>
        <w:ind w:left="0"/>
        <w:jc w:val="left"/>
      </w:pPr>
      <w:r>
        <w:rPr>
          <w:rFonts w:ascii="Times New Roman"/>
          <w:b w:val="false"/>
          <w:i w:val="false"/>
          <w:color w:val="000000"/>
          <w:sz w:val="28"/>
        </w:rPr>
        <w:t>RPT</w:t>
      </w:r>
    </w:p>
    <w:p>
      <w:pPr>
        <w:spacing w:after="0"/>
        <w:ind w:left="0"/>
        <w:jc w:val="both"/>
      </w:pPr>
      <w:r>
        <w:drawing>
          <wp:inline distT="0" distB="0" distL="0" distR="0">
            <wp:extent cx="317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3"/>
                    <a:stretch>
                      <a:fillRect/>
                    </a:stretch>
                  </pic:blipFill>
                  <pic:spPr>
                    <a:xfrm>
                      <a:off x="0" y="0"/>
                      <a:ext cx="317500" cy="190500"/>
                    </a:xfrm>
                    <a:prstGeom prst="rect">
                      <a:avLst/>
                    </a:prstGeom>
                  </pic:spPr>
                </pic:pic>
              </a:graphicData>
            </a:graphic>
          </wp:inline>
        </w:drawing>
      </w:r>
    </w:p>
    <w:p>
      <w:pPr>
        <w:spacing w:after="0"/>
        <w:ind w:left="0"/>
        <w:jc w:val="left"/>
      </w:pPr>
      <w:r>
        <w:rPr>
          <w:rFonts w:ascii="Times New Roman"/>
          <w:b w:val="false"/>
          <w:i w:val="false"/>
          <w:color w:val="000000"/>
          <w:sz w:val="28"/>
        </w:rPr>
        <w:t>140018</w:t>
      </w:r>
    </w:p>
    <w:p>
      <w:pPr>
        <w:spacing w:after="0"/>
        <w:ind w:left="0"/>
        <w:jc w:val="both"/>
      </w:pPr>
      <w:r>
        <w:drawing>
          <wp:inline distT="0" distB="0" distL="0" distR="0">
            <wp:extent cx="317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4"/>
                    <a:stretch>
                      <a:fillRect/>
                    </a:stretch>
                  </pic:blipFill>
                  <pic:spPr>
                    <a:xfrm>
                      <a:off x="0" y="0"/>
                      <a:ext cx="317500" cy="190500"/>
                    </a:xfrm>
                    <a:prstGeom prst="rect">
                      <a:avLst/>
                    </a:prstGeom>
                  </pic:spPr>
                </pic:pic>
              </a:graphicData>
            </a:graphic>
          </wp:inline>
        </w:drawing>
      </w:r>
    </w:p>
    <w:p>
      <w:pPr>
        <w:spacing w:after="0"/>
        <w:ind w:left="0"/>
        <w:jc w:val="left"/>
      </w:pPr>
      <w:r>
        <w:rPr>
          <w:rFonts w:ascii="Times New Roman"/>
          <w:b w:val="false"/>
          <w:i w:val="false"/>
          <w:color w:val="000000"/>
          <w:sz w:val="28"/>
        </w:rPr>
        <w:t>UAAAYMYX&lt;</w:t>
      </w:r>
    </w:p>
    <w:p>
      <w:pPr>
        <w:spacing w:after="0"/>
        <w:ind w:left="0"/>
        <w:jc w:val="both"/>
      </w:pPr>
      <w:r>
        <w:drawing>
          <wp:inline distT="0" distB="0" distL="0" distR="0">
            <wp:extent cx="2159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5"/>
                    <a:stretch>
                      <a:fillRect/>
                    </a:stretch>
                  </pic:blipFill>
                  <pic:spPr>
                    <a:xfrm>
                      <a:off x="0" y="0"/>
                      <a:ext cx="215900" cy="2032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В этом случае отправитель повторяет исходное сообщение. Осуществляется следующая повторная обработка прежде, чем тому же адресату или адресатам во второй раз будет передан неискаженный вариант сообщения:</w:t>
      </w:r>
    </w:p>
    <w:p>
      <w:pPr>
        <w:spacing w:after="0"/>
        <w:ind w:left="0"/>
        <w:jc w:val="both"/>
      </w:pPr>
      <w:r>
        <w:rPr>
          <w:rFonts w:ascii="Times New Roman"/>
          <w:b w:val="false"/>
          <w:i w:val="false"/>
          <w:color w:val="000000"/>
          <w:sz w:val="28"/>
        </w:rPr>
        <w:t>
      вводится новый заголовок;</w:t>
      </w:r>
    </w:p>
    <w:p>
      <w:pPr>
        <w:spacing w:after="0"/>
        <w:ind w:left="0"/>
        <w:jc w:val="both"/>
      </w:pPr>
      <w:r>
        <w:rPr>
          <w:rFonts w:ascii="Times New Roman"/>
          <w:b w:val="false"/>
          <w:i w:val="false"/>
          <w:color w:val="000000"/>
          <w:sz w:val="28"/>
        </w:rPr>
        <w:t>
      исключается окончание сообщения;</w:t>
      </w:r>
    </w:p>
    <w:p>
      <w:pPr>
        <w:spacing w:after="0"/>
        <w:ind w:left="0"/>
        <w:jc w:val="both"/>
      </w:pPr>
      <w:r>
        <w:rPr>
          <w:rFonts w:ascii="Times New Roman"/>
          <w:b w:val="false"/>
          <w:i w:val="false"/>
          <w:color w:val="000000"/>
          <w:sz w:val="28"/>
        </w:rPr>
        <w:t>
      вместо него вводится условный сигнал "ДУПЕ" ("DUPE") (в коде "IA-5" данному сигналу должна предшествовать функция выравнивания);</w:t>
      </w:r>
    </w:p>
    <w:p>
      <w:pPr>
        <w:spacing w:after="0"/>
        <w:ind w:left="0"/>
        <w:jc w:val="both"/>
      </w:pPr>
      <w:r>
        <w:rPr>
          <w:rFonts w:ascii="Times New Roman"/>
          <w:b w:val="false"/>
          <w:i w:val="false"/>
          <w:color w:val="000000"/>
          <w:sz w:val="28"/>
        </w:rPr>
        <w:t>
      вводится новое окончание, которому в коде "ITA-2" должна предшествовать функция выравнивания;</w:t>
      </w:r>
    </w:p>
    <w:p>
      <w:pPr>
        <w:spacing w:after="0"/>
        <w:ind w:left="0"/>
        <w:jc w:val="both"/>
      </w:pPr>
      <w:r>
        <w:rPr>
          <w:rFonts w:ascii="Times New Roman"/>
          <w:b w:val="false"/>
          <w:i w:val="false"/>
          <w:color w:val="000000"/>
          <w:sz w:val="28"/>
        </w:rPr>
        <w:t>
      в коде "ITA-2", если необходимо, вводится "12 ЛАТ".</w:t>
      </w:r>
    </w:p>
    <w:bookmarkStart w:name="z880" w:id="827"/>
    <w:p>
      <w:pPr>
        <w:spacing w:after="0"/>
        <w:ind w:left="0"/>
        <w:jc w:val="both"/>
      </w:pPr>
      <w:r>
        <w:rPr>
          <w:rFonts w:ascii="Times New Roman"/>
          <w:b w:val="false"/>
          <w:i w:val="false"/>
          <w:color w:val="000000"/>
          <w:sz w:val="28"/>
        </w:rPr>
        <w:t xml:space="preserve">
      57. Во всех случаях, (за исключением случая, изложенного в </w:t>
      </w:r>
      <w:r>
        <w:rPr>
          <w:rFonts w:ascii="Times New Roman"/>
          <w:b w:val="false"/>
          <w:i w:val="false"/>
          <w:color w:val="000000"/>
          <w:sz w:val="28"/>
        </w:rPr>
        <w:t>пункте 56</w:t>
      </w:r>
      <w:r>
        <w:rPr>
          <w:rFonts w:ascii="Times New Roman"/>
          <w:b w:val="false"/>
          <w:i w:val="false"/>
          <w:color w:val="000000"/>
          <w:sz w:val="28"/>
        </w:rPr>
        <w:t xml:space="preserve"> когда запрос на повторение сообщения адресован станции AFTN, станция AFTN повторяет сообщение без включения условного сигнала "ДУПЕ" ("DUPE").</w:t>
      </w:r>
    </w:p>
    <w:bookmarkEnd w:id="827"/>
    <w:bookmarkStart w:name="z881" w:id="828"/>
    <w:p>
      <w:pPr>
        <w:spacing w:after="0"/>
        <w:ind w:left="0"/>
        <w:jc w:val="both"/>
      </w:pPr>
      <w:r>
        <w:rPr>
          <w:rFonts w:ascii="Times New Roman"/>
          <w:b w:val="false"/>
          <w:i w:val="false"/>
          <w:color w:val="000000"/>
          <w:sz w:val="28"/>
        </w:rPr>
        <w:t>
      58. Если до того, как была начата ретрансляция, ретрансляционная станция AFTN обнаруживает, что одно или несколько сообщений были искажены в каком-либо месте до сигнала конца сообщения, и у нее есть основания полагать, что это искажение произошло во время или после передачи этого сообщения предыдущей станцией AFTN, она посылает служебное сообщение предыдущей станции AFTN, с уведомлением об отклонении передачи искаженного сообщения и просьбой повторить неправильно принятое сообщение.</w:t>
      </w:r>
    </w:p>
    <w:bookmarkEnd w:id="828"/>
    <w:p>
      <w:pPr>
        <w:spacing w:after="0"/>
        <w:ind w:left="0"/>
        <w:jc w:val="both"/>
      </w:pPr>
      <w:r>
        <w:rPr>
          <w:rFonts w:ascii="Times New Roman"/>
          <w:b w:val="false"/>
          <w:i w:val="false"/>
          <w:color w:val="000000"/>
          <w:sz w:val="28"/>
        </w:rPr>
        <w:t>
      Формат служебного сообщения содержит:</w:t>
      </w:r>
    </w:p>
    <w:p>
      <w:pPr>
        <w:spacing w:after="0"/>
        <w:ind w:left="0"/>
        <w:jc w:val="both"/>
      </w:pPr>
      <w:r>
        <w:rPr>
          <w:rFonts w:ascii="Times New Roman"/>
          <w:b w:val="false"/>
          <w:i w:val="false"/>
          <w:color w:val="000000"/>
          <w:sz w:val="28"/>
        </w:rPr>
        <w:t>
      в коде "ITA-2":</w:t>
      </w:r>
    </w:p>
    <w:p>
      <w:pPr>
        <w:spacing w:after="0"/>
        <w:ind w:left="0"/>
        <w:jc w:val="both"/>
      </w:pPr>
      <w:r>
        <w:rPr>
          <w:rFonts w:ascii="Times New Roman"/>
          <w:b w:val="false"/>
          <w:i w:val="false"/>
          <w:color w:val="000000"/>
          <w:sz w:val="28"/>
        </w:rPr>
        <w:t>
      "СЖЦ</w:t>
      </w:r>
    </w:p>
    <w:p>
      <w:pPr>
        <w:spacing w:after="0"/>
        <w:ind w:left="0"/>
        <w:jc w:val="both"/>
      </w:pPr>
      <w:r>
        <w:drawing>
          <wp:inline distT="0" distB="0" distL="0" distR="0">
            <wp:extent cx="317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6"/>
                    <a:stretch>
                      <a:fillRect/>
                    </a:stretch>
                  </pic:blipFill>
                  <pic:spPr>
                    <a:xfrm>
                      <a:off x="0" y="0"/>
                      <a:ext cx="317500" cy="190500"/>
                    </a:xfrm>
                    <a:prstGeom prst="rect">
                      <a:avLst/>
                    </a:prstGeom>
                  </pic:spPr>
                </pic:pic>
              </a:graphicData>
            </a:graphic>
          </wp:inline>
        </w:drawing>
      </w:r>
    </w:p>
    <w:p>
      <w:pPr>
        <w:spacing w:after="0"/>
        <w:ind w:left="0"/>
        <w:jc w:val="both"/>
      </w:pPr>
      <w:r>
        <w:drawing>
          <wp:inline distT="0" distB="0" distL="0" distR="0">
            <wp:extent cx="1270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7"/>
                    <a:stretch>
                      <a:fillRect/>
                    </a:stretch>
                  </pic:blipFill>
                  <pic:spPr>
                    <a:xfrm>
                      <a:off x="0" y="0"/>
                      <a:ext cx="127000" cy="241300"/>
                    </a:xfrm>
                    <a:prstGeom prst="rect">
                      <a:avLst/>
                    </a:prstGeom>
                  </pic:spPr>
                </pic:pic>
              </a:graphicData>
            </a:graphic>
          </wp:inline>
        </w:drawing>
      </w:r>
    </w:p>
    <w:p>
      <w:pPr>
        <w:spacing w:after="0"/>
        <w:ind w:left="0"/>
        <w:jc w:val="left"/>
      </w:pPr>
      <w:r>
        <w:rPr>
          <w:rFonts w:ascii="Times New Roman"/>
          <w:b w:val="false"/>
          <w:i w:val="false"/>
          <w:color w:val="000000"/>
          <w:sz w:val="28"/>
        </w:rPr>
        <w:t>Щ</w:t>
      </w:r>
    </w:p>
    <w:p>
      <w:pPr>
        <w:spacing w:after="0"/>
        <w:ind w:left="0"/>
        <w:jc w:val="both"/>
      </w:pPr>
      <w:r>
        <w:drawing>
          <wp:inline distT="0" distB="0" distL="0" distR="0">
            <wp:extent cx="1905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8"/>
                    <a:stretch>
                      <a:fillRect/>
                    </a:stretch>
                  </pic:blipFill>
                  <pic:spPr>
                    <a:xfrm>
                      <a:off x="0" y="0"/>
                      <a:ext cx="190500" cy="266700"/>
                    </a:xfrm>
                    <a:prstGeom prst="rect">
                      <a:avLst/>
                    </a:prstGeom>
                  </pic:spPr>
                </pic:pic>
              </a:graphicData>
            </a:graphic>
          </wp:inline>
        </w:drawing>
      </w:r>
    </w:p>
    <w:p>
      <w:pPr>
        <w:spacing w:after="0"/>
        <w:ind w:left="0"/>
        <w:jc w:val="left"/>
      </w:pPr>
      <w:r>
        <w:rPr>
          <w:rFonts w:ascii="Times New Roman"/>
          <w:b w:val="false"/>
          <w:i w:val="false"/>
          <w:color w:val="000000"/>
          <w:sz w:val="28"/>
        </w:rPr>
        <w:t>ТА</w:t>
      </w:r>
    </w:p>
    <w:p>
      <w:pPr>
        <w:spacing w:after="0"/>
        <w:ind w:left="0"/>
        <w:jc w:val="both"/>
      </w:pPr>
      <w:r>
        <w:drawing>
          <wp:inline distT="0" distB="0" distL="0" distR="0">
            <wp:extent cx="317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9"/>
                    <a:stretch>
                      <a:fillRect/>
                    </a:stretch>
                  </pic:blipFill>
                  <pic:spPr>
                    <a:xfrm>
                      <a:off x="0" y="0"/>
                      <a:ext cx="317500" cy="190500"/>
                    </a:xfrm>
                    <a:prstGeom prst="rect">
                      <a:avLst/>
                    </a:prstGeom>
                  </pic:spPr>
                </pic:pic>
              </a:graphicData>
            </a:graphic>
          </wp:inline>
        </w:drawing>
      </w:r>
    </w:p>
    <w:p>
      <w:pPr>
        <w:spacing w:after="0"/>
        <w:ind w:left="0"/>
        <w:jc w:val="left"/>
      </w:pPr>
      <w:r>
        <w:rPr>
          <w:rFonts w:ascii="Times New Roman"/>
          <w:b w:val="false"/>
          <w:i w:val="false"/>
          <w:color w:val="000000"/>
          <w:sz w:val="28"/>
        </w:rPr>
        <w:t>РПТ</w:t>
      </w:r>
    </w:p>
    <w:p>
      <w:pPr>
        <w:spacing w:after="0"/>
        <w:ind w:left="0"/>
        <w:jc w:val="both"/>
      </w:pPr>
      <w:r>
        <w:drawing>
          <wp:inline distT="0" distB="0" distL="0" distR="0">
            <wp:extent cx="317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0"/>
                    <a:stretch>
                      <a:fillRect/>
                    </a:stretch>
                  </pic:blipFill>
                  <pic:spPr>
                    <a:xfrm>
                      <a:off x="0" y="0"/>
                      <a:ext cx="317500" cy="190500"/>
                    </a:xfrm>
                    <a:prstGeom prst="rect">
                      <a:avLst/>
                    </a:prstGeom>
                  </pic:spPr>
                </pic:pic>
              </a:graphicData>
            </a:graphic>
          </wp:inline>
        </w:drawing>
      </w:r>
    </w:p>
    <w:p>
      <w:pPr>
        <w:spacing w:after="0"/>
        <w:ind w:left="0"/>
        <w:jc w:val="left"/>
      </w:pPr>
      <w:r>
        <w:rPr>
          <w:rFonts w:ascii="Times New Roman"/>
          <w:b w:val="false"/>
          <w:i w:val="false"/>
          <w:color w:val="000000"/>
          <w:sz w:val="28"/>
        </w:rPr>
        <w:t>АБА</w:t>
      </w:r>
    </w:p>
    <w:p>
      <w:pPr>
        <w:spacing w:after="0"/>
        <w:ind w:left="0"/>
        <w:jc w:val="both"/>
      </w:pPr>
      <w:r>
        <w:drawing>
          <wp:inline distT="0" distB="0" distL="0" distR="0">
            <wp:extent cx="1270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1"/>
                    <a:stretch>
                      <a:fillRect/>
                    </a:stretch>
                  </pic:blipFill>
                  <pic:spPr>
                    <a:xfrm>
                      <a:off x="0" y="0"/>
                      <a:ext cx="127000" cy="241300"/>
                    </a:xfrm>
                    <a:prstGeom prst="rect">
                      <a:avLst/>
                    </a:prstGeom>
                  </pic:spPr>
                </pic:pic>
              </a:graphicData>
            </a:graphic>
          </wp:inline>
        </w:drawing>
      </w:r>
    </w:p>
    <w:p>
      <w:pPr>
        <w:spacing w:after="0"/>
        <w:ind w:left="0"/>
        <w:jc w:val="left"/>
      </w:pPr>
      <w:r>
        <w:rPr>
          <w:rFonts w:ascii="Times New Roman"/>
          <w:b w:val="false"/>
          <w:i w:val="false"/>
          <w:color w:val="000000"/>
          <w:sz w:val="28"/>
        </w:rPr>
        <w:t>123</w:t>
      </w:r>
    </w:p>
    <w:p>
      <w:pPr>
        <w:spacing w:after="0"/>
        <w:ind w:left="0"/>
        <w:jc w:val="both"/>
      </w:pPr>
      <w:r>
        <w:drawing>
          <wp:inline distT="0" distB="0" distL="0" distR="0">
            <wp:extent cx="1905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2"/>
                    <a:stretch>
                      <a:fillRect/>
                    </a:stretch>
                  </pic:blipFill>
                  <pic:spPr>
                    <a:xfrm>
                      <a:off x="0" y="0"/>
                      <a:ext cx="190500" cy="266700"/>
                    </a:xfrm>
                    <a:prstGeom prst="rect">
                      <a:avLst/>
                    </a:prstGeom>
                  </pic:spPr>
                </pic:pic>
              </a:graphicData>
            </a:graphic>
          </wp:inline>
        </w:drawing>
      </w:r>
    </w:p>
    <w:p>
      <w:pPr>
        <w:spacing w:after="0"/>
        <w:ind w:left="0"/>
        <w:jc w:val="left"/>
      </w:pPr>
      <w:r>
        <w:rPr>
          <w:rFonts w:ascii="Times New Roman"/>
          <w:b w:val="false"/>
          <w:i w:val="false"/>
          <w:color w:val="000000"/>
          <w:sz w:val="28"/>
        </w:rPr>
        <w:t>&lt;</w:t>
      </w:r>
    </w:p>
    <w:p>
      <w:pPr>
        <w:spacing w:after="0"/>
        <w:ind w:left="0"/>
        <w:jc w:val="both"/>
      </w:pPr>
      <w:r>
        <w:drawing>
          <wp:inline distT="0" distB="0" distL="0" distR="0">
            <wp:extent cx="2159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3"/>
                    <a:stretch>
                      <a:fillRect/>
                    </a:stretch>
                  </pic:blipFill>
                  <pic:spPr>
                    <a:xfrm>
                      <a:off x="0" y="0"/>
                      <a:ext cx="215900" cy="2032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или</w:t>
      </w:r>
    </w:p>
    <w:p>
      <w:pPr>
        <w:spacing w:after="0"/>
        <w:ind w:left="0"/>
        <w:jc w:val="both"/>
      </w:pPr>
      <w:r>
        <w:rPr>
          <w:rFonts w:ascii="Times New Roman"/>
          <w:b w:val="false"/>
          <w:i w:val="false"/>
          <w:color w:val="000000"/>
          <w:sz w:val="28"/>
        </w:rPr>
        <w:t>
      "SVC</w:t>
      </w:r>
    </w:p>
    <w:p>
      <w:pPr>
        <w:spacing w:after="0"/>
        <w:ind w:left="0"/>
        <w:jc w:val="both"/>
      </w:pPr>
      <w:r>
        <w:drawing>
          <wp:inline distT="0" distB="0" distL="0" distR="0">
            <wp:extent cx="317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4"/>
                    <a:stretch>
                      <a:fillRect/>
                    </a:stretch>
                  </pic:blipFill>
                  <pic:spPr>
                    <a:xfrm>
                      <a:off x="0" y="0"/>
                      <a:ext cx="317500" cy="190500"/>
                    </a:xfrm>
                    <a:prstGeom prst="rect">
                      <a:avLst/>
                    </a:prstGeom>
                  </pic:spPr>
                </pic:pic>
              </a:graphicData>
            </a:graphic>
          </wp:inline>
        </w:drawing>
      </w:r>
    </w:p>
    <w:p>
      <w:pPr>
        <w:spacing w:after="0"/>
        <w:ind w:left="0"/>
        <w:jc w:val="left"/>
      </w:pPr>
      <w:r>
        <w:rPr>
          <w:rFonts w:ascii="Times New Roman"/>
          <w:b w:val="false"/>
          <w:i w:val="false"/>
          <w:color w:val="000000"/>
          <w:sz w:val="28"/>
        </w:rPr>
        <w:t>QTA</w:t>
      </w:r>
    </w:p>
    <w:p>
      <w:pPr>
        <w:spacing w:after="0"/>
        <w:ind w:left="0"/>
        <w:jc w:val="both"/>
      </w:pPr>
      <w:r>
        <w:drawing>
          <wp:inline distT="0" distB="0" distL="0" distR="0">
            <wp:extent cx="317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5"/>
                    <a:stretch>
                      <a:fillRect/>
                    </a:stretch>
                  </pic:blipFill>
                  <pic:spPr>
                    <a:xfrm>
                      <a:off x="0" y="0"/>
                      <a:ext cx="317500" cy="190500"/>
                    </a:xfrm>
                    <a:prstGeom prst="rect">
                      <a:avLst/>
                    </a:prstGeom>
                  </pic:spPr>
                </pic:pic>
              </a:graphicData>
            </a:graphic>
          </wp:inline>
        </w:drawing>
      </w:r>
    </w:p>
    <w:p>
      <w:pPr>
        <w:spacing w:after="0"/>
        <w:ind w:left="0"/>
        <w:jc w:val="left"/>
      </w:pPr>
      <w:r>
        <w:rPr>
          <w:rFonts w:ascii="Times New Roman"/>
          <w:b w:val="false"/>
          <w:i w:val="false"/>
          <w:color w:val="000000"/>
          <w:sz w:val="28"/>
        </w:rPr>
        <w:t>RPT</w:t>
      </w:r>
    </w:p>
    <w:p>
      <w:pPr>
        <w:spacing w:after="0"/>
        <w:ind w:left="0"/>
        <w:jc w:val="both"/>
      </w:pPr>
      <w:r>
        <w:drawing>
          <wp:inline distT="0" distB="0" distL="0" distR="0">
            <wp:extent cx="317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6"/>
                    <a:stretch>
                      <a:fillRect/>
                    </a:stretch>
                  </pic:blipFill>
                  <pic:spPr>
                    <a:xfrm>
                      <a:off x="0" y="0"/>
                      <a:ext cx="317500" cy="190500"/>
                    </a:xfrm>
                    <a:prstGeom prst="rect">
                      <a:avLst/>
                    </a:prstGeom>
                  </pic:spPr>
                </pic:pic>
              </a:graphicData>
            </a:graphic>
          </wp:inline>
        </w:drawing>
      </w:r>
    </w:p>
    <w:p>
      <w:pPr>
        <w:spacing w:after="0"/>
        <w:ind w:left="0"/>
        <w:jc w:val="left"/>
      </w:pPr>
      <w:r>
        <w:rPr>
          <w:rFonts w:ascii="Times New Roman"/>
          <w:b w:val="false"/>
          <w:i w:val="false"/>
          <w:color w:val="000000"/>
          <w:sz w:val="28"/>
        </w:rPr>
        <w:t>АВА</w:t>
      </w:r>
    </w:p>
    <w:p>
      <w:pPr>
        <w:spacing w:after="0"/>
        <w:ind w:left="0"/>
        <w:jc w:val="both"/>
      </w:pPr>
      <w:r>
        <w:drawing>
          <wp:inline distT="0" distB="0" distL="0" distR="0">
            <wp:extent cx="1270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7"/>
                    <a:stretch>
                      <a:fillRect/>
                    </a:stretch>
                  </pic:blipFill>
                  <pic:spPr>
                    <a:xfrm>
                      <a:off x="0" y="0"/>
                      <a:ext cx="127000" cy="241300"/>
                    </a:xfrm>
                    <a:prstGeom prst="rect">
                      <a:avLst/>
                    </a:prstGeom>
                  </pic:spPr>
                </pic:pic>
              </a:graphicData>
            </a:graphic>
          </wp:inline>
        </w:drawing>
      </w:r>
    </w:p>
    <w:p>
      <w:pPr>
        <w:spacing w:after="0"/>
        <w:ind w:left="0"/>
        <w:jc w:val="left"/>
      </w:pPr>
      <w:r>
        <w:rPr>
          <w:rFonts w:ascii="Times New Roman"/>
          <w:b w:val="false"/>
          <w:i w:val="false"/>
          <w:color w:val="000000"/>
          <w:sz w:val="28"/>
        </w:rPr>
        <w:t>123</w:t>
      </w:r>
    </w:p>
    <w:p>
      <w:pPr>
        <w:spacing w:after="0"/>
        <w:ind w:left="0"/>
        <w:jc w:val="both"/>
      </w:pPr>
      <w:r>
        <w:drawing>
          <wp:inline distT="0" distB="0" distL="0" distR="0">
            <wp:extent cx="1905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8"/>
                    <a:stretch>
                      <a:fillRect/>
                    </a:stretch>
                  </pic:blipFill>
                  <pic:spPr>
                    <a:xfrm>
                      <a:off x="0" y="0"/>
                      <a:ext cx="190500" cy="266700"/>
                    </a:xfrm>
                    <a:prstGeom prst="rect">
                      <a:avLst/>
                    </a:prstGeom>
                  </pic:spPr>
                </pic:pic>
              </a:graphicData>
            </a:graphic>
          </wp:inline>
        </w:drawing>
      </w:r>
    </w:p>
    <w:p>
      <w:pPr>
        <w:spacing w:after="0"/>
        <w:ind w:left="0"/>
        <w:jc w:val="left"/>
      </w:pPr>
      <w:r>
        <w:rPr>
          <w:rFonts w:ascii="Times New Roman"/>
          <w:b w:val="false"/>
          <w:i w:val="false"/>
          <w:color w:val="000000"/>
          <w:sz w:val="28"/>
        </w:rPr>
        <w:t>&lt;</w:t>
      </w:r>
    </w:p>
    <w:p>
      <w:pPr>
        <w:spacing w:after="0"/>
        <w:ind w:left="0"/>
        <w:jc w:val="both"/>
      </w:pPr>
      <w:r>
        <w:drawing>
          <wp:inline distT="0" distB="0" distL="0" distR="0">
            <wp:extent cx="2159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9"/>
                    <a:stretch>
                      <a:fillRect/>
                    </a:stretch>
                  </pic:blipFill>
                  <pic:spPr>
                    <a:xfrm>
                      <a:off x="0" y="0"/>
                      <a:ext cx="215900" cy="2032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в коде "IA-5" (при нескольких искаженных сообщениях):</w:t>
      </w:r>
    </w:p>
    <w:p>
      <w:pPr>
        <w:spacing w:after="0"/>
        <w:ind w:left="0"/>
        <w:jc w:val="both"/>
      </w:pPr>
      <w:r>
        <w:rPr>
          <w:rFonts w:ascii="Times New Roman"/>
          <w:b w:val="false"/>
          <w:i w:val="false"/>
          <w:color w:val="000000"/>
          <w:sz w:val="28"/>
        </w:rPr>
        <w:t>
      "(STX) СЖЦ</w:t>
      </w:r>
    </w:p>
    <w:p>
      <w:pPr>
        <w:spacing w:after="0"/>
        <w:ind w:left="0"/>
        <w:jc w:val="both"/>
      </w:pPr>
      <w:r>
        <w:drawing>
          <wp:inline distT="0" distB="0" distL="0" distR="0">
            <wp:extent cx="317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0"/>
                    <a:stretch>
                      <a:fillRect/>
                    </a:stretch>
                  </pic:blipFill>
                  <pic:spPr>
                    <a:xfrm>
                      <a:off x="0" y="0"/>
                      <a:ext cx="317500" cy="190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ЩТА </w:t>
      </w:r>
    </w:p>
    <w:p>
      <w:pPr>
        <w:spacing w:after="0"/>
        <w:ind w:left="0"/>
        <w:jc w:val="both"/>
      </w:pPr>
      <w:r>
        <w:drawing>
          <wp:inline distT="0" distB="0" distL="0" distR="0">
            <wp:extent cx="317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1"/>
                    <a:stretch>
                      <a:fillRect/>
                    </a:stretch>
                  </pic:blipFill>
                  <pic:spPr>
                    <a:xfrm>
                      <a:off x="0" y="0"/>
                      <a:ext cx="317500" cy="190500"/>
                    </a:xfrm>
                    <a:prstGeom prst="rect">
                      <a:avLst/>
                    </a:prstGeom>
                  </pic:spPr>
                </pic:pic>
              </a:graphicData>
            </a:graphic>
          </wp:inline>
        </w:drawing>
      </w:r>
    </w:p>
    <w:p>
      <w:pPr>
        <w:spacing w:after="0"/>
        <w:ind w:left="0"/>
        <w:jc w:val="left"/>
      </w:pPr>
      <w:r>
        <w:rPr>
          <w:rFonts w:ascii="Times New Roman"/>
          <w:b w:val="false"/>
          <w:i w:val="false"/>
          <w:color w:val="000000"/>
          <w:sz w:val="28"/>
        </w:rPr>
        <w:t>РПТ</w:t>
      </w:r>
    </w:p>
    <w:p>
      <w:pPr>
        <w:spacing w:after="0"/>
        <w:ind w:left="0"/>
        <w:jc w:val="both"/>
      </w:pPr>
      <w:r>
        <w:drawing>
          <wp:inline distT="0" distB="0" distL="0" distR="0">
            <wp:extent cx="317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2"/>
                    <a:stretch>
                      <a:fillRect/>
                    </a:stretch>
                  </pic:blipFill>
                  <pic:spPr>
                    <a:xfrm>
                      <a:off x="0" y="0"/>
                      <a:ext cx="317500" cy="190500"/>
                    </a:xfrm>
                    <a:prstGeom prst="rect">
                      <a:avLst/>
                    </a:prstGeom>
                  </pic:spPr>
                </pic:pic>
              </a:graphicData>
            </a:graphic>
          </wp:inline>
        </w:drawing>
      </w:r>
    </w:p>
    <w:p>
      <w:pPr>
        <w:spacing w:after="0"/>
        <w:ind w:left="0"/>
        <w:jc w:val="left"/>
      </w:pPr>
      <w:r>
        <w:rPr>
          <w:rFonts w:ascii="Times New Roman"/>
          <w:b w:val="false"/>
          <w:i w:val="false"/>
          <w:color w:val="000000"/>
          <w:sz w:val="28"/>
        </w:rPr>
        <w:t>АБА123-126&lt;</w:t>
      </w:r>
    </w:p>
    <w:p>
      <w:pPr>
        <w:spacing w:after="0"/>
        <w:ind w:left="0"/>
        <w:jc w:val="both"/>
      </w:pPr>
      <w:r>
        <w:drawing>
          <wp:inline distT="0" distB="0" distL="0" distR="0">
            <wp:extent cx="2159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3"/>
                    <a:stretch>
                      <a:fillRect/>
                    </a:stretch>
                  </pic:blipFill>
                  <pic:spPr>
                    <a:xfrm>
                      <a:off x="0" y="0"/>
                      <a:ext cx="215900" cy="2032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или</w:t>
      </w:r>
    </w:p>
    <w:p>
      <w:pPr>
        <w:spacing w:after="0"/>
        <w:ind w:left="0"/>
        <w:jc w:val="both"/>
      </w:pPr>
      <w:r>
        <w:rPr>
          <w:rFonts w:ascii="Times New Roman"/>
          <w:b w:val="false"/>
          <w:i w:val="false"/>
          <w:color w:val="000000"/>
          <w:sz w:val="28"/>
        </w:rPr>
        <w:t>
      "(STX) SVC</w:t>
      </w:r>
    </w:p>
    <w:p>
      <w:pPr>
        <w:spacing w:after="0"/>
        <w:ind w:left="0"/>
        <w:jc w:val="both"/>
      </w:pPr>
      <w:r>
        <w:drawing>
          <wp:inline distT="0" distB="0" distL="0" distR="0">
            <wp:extent cx="317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4"/>
                    <a:stretch>
                      <a:fillRect/>
                    </a:stretch>
                  </pic:blipFill>
                  <pic:spPr>
                    <a:xfrm>
                      <a:off x="0" y="0"/>
                      <a:ext cx="317500" cy="190500"/>
                    </a:xfrm>
                    <a:prstGeom prst="rect">
                      <a:avLst/>
                    </a:prstGeom>
                  </pic:spPr>
                </pic:pic>
              </a:graphicData>
            </a:graphic>
          </wp:inline>
        </w:drawing>
      </w:r>
    </w:p>
    <w:p>
      <w:pPr>
        <w:spacing w:after="0"/>
        <w:ind w:left="0"/>
        <w:jc w:val="left"/>
      </w:pPr>
      <w:r>
        <w:rPr>
          <w:rFonts w:ascii="Times New Roman"/>
          <w:b w:val="false"/>
          <w:i w:val="false"/>
          <w:color w:val="000000"/>
          <w:sz w:val="28"/>
        </w:rPr>
        <w:t>QTA</w:t>
      </w:r>
    </w:p>
    <w:p>
      <w:pPr>
        <w:spacing w:after="0"/>
        <w:ind w:left="0"/>
        <w:jc w:val="both"/>
      </w:pPr>
      <w:r>
        <w:drawing>
          <wp:inline distT="0" distB="0" distL="0" distR="0">
            <wp:extent cx="317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5"/>
                    <a:stretch>
                      <a:fillRect/>
                    </a:stretch>
                  </pic:blipFill>
                  <pic:spPr>
                    <a:xfrm>
                      <a:off x="0" y="0"/>
                      <a:ext cx="317500" cy="190500"/>
                    </a:xfrm>
                    <a:prstGeom prst="rect">
                      <a:avLst/>
                    </a:prstGeom>
                  </pic:spPr>
                </pic:pic>
              </a:graphicData>
            </a:graphic>
          </wp:inline>
        </w:drawing>
      </w:r>
    </w:p>
    <w:p>
      <w:pPr>
        <w:spacing w:after="0"/>
        <w:ind w:left="0"/>
        <w:jc w:val="left"/>
      </w:pPr>
      <w:r>
        <w:rPr>
          <w:rFonts w:ascii="Times New Roman"/>
          <w:b w:val="false"/>
          <w:i w:val="false"/>
          <w:color w:val="000000"/>
          <w:sz w:val="28"/>
        </w:rPr>
        <w:t>RPT</w:t>
      </w:r>
    </w:p>
    <w:p>
      <w:pPr>
        <w:spacing w:after="0"/>
        <w:ind w:left="0"/>
        <w:jc w:val="both"/>
      </w:pPr>
      <w:r>
        <w:drawing>
          <wp:inline distT="0" distB="0" distL="0" distR="0">
            <wp:extent cx="317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6"/>
                    <a:stretch>
                      <a:fillRect/>
                    </a:stretch>
                  </pic:blipFill>
                  <pic:spPr>
                    <a:xfrm>
                      <a:off x="0" y="0"/>
                      <a:ext cx="317500" cy="190500"/>
                    </a:xfrm>
                    <a:prstGeom prst="rect">
                      <a:avLst/>
                    </a:prstGeom>
                  </pic:spPr>
                </pic:pic>
              </a:graphicData>
            </a:graphic>
          </wp:inline>
        </w:drawing>
      </w:r>
    </w:p>
    <w:p>
      <w:pPr>
        <w:spacing w:after="0"/>
        <w:ind w:left="0"/>
        <w:jc w:val="left"/>
      </w:pPr>
      <w:r>
        <w:rPr>
          <w:rFonts w:ascii="Times New Roman"/>
          <w:b w:val="false"/>
          <w:i w:val="false"/>
          <w:color w:val="000000"/>
          <w:sz w:val="28"/>
        </w:rPr>
        <w:t>АВА123-126&lt;</w:t>
      </w:r>
    </w:p>
    <w:p>
      <w:pPr>
        <w:spacing w:after="0"/>
        <w:ind w:left="0"/>
        <w:jc w:val="both"/>
      </w:pPr>
      <w:r>
        <w:drawing>
          <wp:inline distT="0" distB="0" distL="0" distR="0">
            <wp:extent cx="2159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7"/>
                    <a:stretch>
                      <a:fillRect/>
                    </a:stretch>
                  </pic:blipFill>
                  <pic:spPr>
                    <a:xfrm>
                      <a:off x="0" y="0"/>
                      <a:ext cx="215900" cy="2032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Станция AFTN принявшая данный запрос обеспечивает повторную передачу запрошенных сообщений.</w:t>
      </w:r>
    </w:p>
    <w:bookmarkStart w:name="z882" w:id="829"/>
    <w:p>
      <w:pPr>
        <w:spacing w:after="0"/>
        <w:ind w:left="0"/>
        <w:jc w:val="both"/>
      </w:pPr>
      <w:r>
        <w:rPr>
          <w:rFonts w:ascii="Times New Roman"/>
          <w:b w:val="false"/>
          <w:i w:val="false"/>
          <w:color w:val="000000"/>
          <w:sz w:val="28"/>
        </w:rPr>
        <w:t>
      59. Если после передачи текстовой части сообщения ретрансляционная станция AFTN обнаружила наличие неполного сигнала конца сообщения, но при этом она не обладает практическими средствами, чтобы установить, относится ли данный недостаток только к сигналу конца сообщения или он также может привести к потере первоначального текста, она ретранслирует сообщение, добавляя в конце текста следующую вставку:</w:t>
      </w:r>
    </w:p>
    <w:bookmarkEnd w:id="829"/>
    <w:p>
      <w:pPr>
        <w:spacing w:after="0"/>
        <w:ind w:left="0"/>
        <w:jc w:val="both"/>
      </w:pPr>
      <w:r>
        <w:rPr>
          <w:rFonts w:ascii="Times New Roman"/>
          <w:b w:val="false"/>
          <w:i w:val="false"/>
          <w:color w:val="000000"/>
          <w:sz w:val="28"/>
        </w:rPr>
        <w:t>
      "</w:t>
      </w:r>
    </w:p>
    <w:p>
      <w:pPr>
        <w:spacing w:after="0"/>
        <w:ind w:left="0"/>
        <w:jc w:val="both"/>
      </w:pPr>
      <w:r>
        <w:drawing>
          <wp:inline distT="0" distB="0" distL="0" distR="0">
            <wp:extent cx="1905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8"/>
                    <a:stretch>
                      <a:fillRect/>
                    </a:stretch>
                  </pic:blipFill>
                  <pic:spPr>
                    <a:xfrm>
                      <a:off x="0" y="0"/>
                      <a:ext cx="190500" cy="266700"/>
                    </a:xfrm>
                    <a:prstGeom prst="rect">
                      <a:avLst/>
                    </a:prstGeom>
                  </pic:spPr>
                </pic:pic>
              </a:graphicData>
            </a:graphic>
          </wp:inline>
        </w:drawing>
      </w:r>
    </w:p>
    <w:p>
      <w:pPr>
        <w:spacing w:after="0"/>
        <w:ind w:left="0"/>
        <w:jc w:val="left"/>
      </w:pPr>
      <w:r>
        <w:rPr>
          <w:rFonts w:ascii="Times New Roman"/>
          <w:b w:val="false"/>
          <w:i w:val="false"/>
          <w:color w:val="000000"/>
          <w:sz w:val="28"/>
        </w:rPr>
        <w:t>&lt;</w:t>
      </w:r>
    </w:p>
    <w:p>
      <w:pPr>
        <w:spacing w:after="0"/>
        <w:ind w:left="0"/>
        <w:jc w:val="both"/>
      </w:pPr>
      <w:r>
        <w:drawing>
          <wp:inline distT="0" distB="0" distL="0" distR="0">
            <wp:extent cx="2159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9"/>
                    <a:stretch>
                      <a:fillRect/>
                    </a:stretch>
                  </pic:blipFill>
                  <pic:spPr>
                    <a:xfrm>
                      <a:off x="0" y="0"/>
                      <a:ext cx="215900" cy="203200"/>
                    </a:xfrm>
                    <a:prstGeom prst="rect">
                      <a:avLst/>
                    </a:prstGeom>
                  </pic:spPr>
                </pic:pic>
              </a:graphicData>
            </a:graphic>
          </wp:inline>
        </w:drawing>
      </w:r>
    </w:p>
    <w:p>
      <w:pPr>
        <w:spacing w:after="0"/>
        <w:ind w:left="0"/>
        <w:jc w:val="left"/>
      </w:pPr>
      <w:r>
        <w:rPr>
          <w:rFonts w:ascii="Times New Roman"/>
          <w:b w:val="false"/>
          <w:i w:val="false"/>
          <w:color w:val="000000"/>
          <w:sz w:val="28"/>
        </w:rPr>
        <w:t>ПРОВЕРЬТЕ*</w:t>
      </w:r>
    </w:p>
    <w:p>
      <w:pPr>
        <w:spacing w:after="0"/>
        <w:ind w:left="0"/>
        <w:jc w:val="both"/>
      </w:pPr>
      <w:r>
        <w:drawing>
          <wp:inline distT="0" distB="0" distL="0" distR="0">
            <wp:extent cx="2159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0"/>
                    <a:stretch>
                      <a:fillRect/>
                    </a:stretch>
                  </pic:blipFill>
                  <pic:spPr>
                    <a:xfrm>
                      <a:off x="0" y="0"/>
                      <a:ext cx="215900" cy="203200"/>
                    </a:xfrm>
                    <a:prstGeom prst="rect">
                      <a:avLst/>
                    </a:prstGeom>
                  </pic:spPr>
                </pic:pic>
              </a:graphicData>
            </a:graphic>
          </wp:inline>
        </w:drawing>
      </w:r>
    </w:p>
    <w:p>
      <w:pPr>
        <w:spacing w:after="0"/>
        <w:ind w:left="0"/>
        <w:jc w:val="left"/>
      </w:pPr>
      <w:r>
        <w:rPr>
          <w:rFonts w:ascii="Times New Roman"/>
          <w:b w:val="false"/>
          <w:i w:val="false"/>
          <w:color w:val="000000"/>
          <w:sz w:val="28"/>
        </w:rPr>
        <w:t>ТЕКСТ</w:t>
      </w:r>
    </w:p>
    <w:p>
      <w:pPr>
        <w:spacing w:after="0"/>
        <w:ind w:left="0"/>
        <w:jc w:val="both"/>
      </w:pPr>
      <w:r>
        <w:drawing>
          <wp:inline distT="0" distB="0" distL="0" distR="0">
            <wp:extent cx="2159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1"/>
                    <a:stretch>
                      <a:fillRect/>
                    </a:stretch>
                  </pic:blipFill>
                  <pic:spPr>
                    <a:xfrm>
                      <a:off x="0" y="0"/>
                      <a:ext cx="215900" cy="203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ДОБАВЛЕНО </w:t>
      </w:r>
    </w:p>
    <w:p>
      <w:pPr>
        <w:spacing w:after="0"/>
        <w:ind w:left="0"/>
        <w:jc w:val="both"/>
      </w:pPr>
      <w:r>
        <w:drawing>
          <wp:inline distT="0" distB="0" distL="0" distR="0">
            <wp:extent cx="317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2"/>
                    <a:stretch>
                      <a:fillRect/>
                    </a:stretch>
                  </pic:blipFill>
                  <pic:spPr>
                    <a:xfrm>
                      <a:off x="0" y="0"/>
                      <a:ext cx="317500" cy="190500"/>
                    </a:xfrm>
                    <a:prstGeom prst="rect">
                      <a:avLst/>
                    </a:prstGeom>
                  </pic:spPr>
                </pic:pic>
              </a:graphicData>
            </a:graphic>
          </wp:inline>
        </w:drawing>
      </w:r>
    </w:p>
    <w:p>
      <w:pPr>
        <w:spacing w:after="0"/>
        <w:ind w:left="0"/>
        <w:jc w:val="left"/>
      </w:pPr>
      <w:r>
        <w:rPr>
          <w:rFonts w:ascii="Times New Roman"/>
          <w:b w:val="false"/>
          <w:i w:val="false"/>
          <w:color w:val="000000"/>
          <w:sz w:val="28"/>
        </w:rPr>
        <w:t xml:space="preserve">НОВОЕ </w:t>
      </w:r>
    </w:p>
    <w:p>
      <w:pPr>
        <w:spacing w:after="0"/>
        <w:ind w:left="0"/>
        <w:jc w:val="both"/>
      </w:pPr>
      <w:r>
        <w:drawing>
          <wp:inline distT="0" distB="0" distL="0" distR="0">
            <wp:extent cx="317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3"/>
                    <a:stretch>
                      <a:fillRect/>
                    </a:stretch>
                  </pic:blipFill>
                  <pic:spPr>
                    <a:xfrm>
                      <a:off x="0" y="0"/>
                      <a:ext cx="317500" cy="190500"/>
                    </a:xfrm>
                    <a:prstGeom prst="rect">
                      <a:avLst/>
                    </a:prstGeom>
                  </pic:spPr>
                </pic:pic>
              </a:graphicData>
            </a:graphic>
          </wp:inline>
        </w:drawing>
      </w:r>
    </w:p>
    <w:p>
      <w:pPr>
        <w:spacing w:after="0"/>
        <w:ind w:left="0"/>
        <w:jc w:val="left"/>
      </w:pPr>
      <w:r>
        <w:rPr>
          <w:rFonts w:ascii="Times New Roman"/>
          <w:b w:val="false"/>
          <w:i w:val="false"/>
          <w:color w:val="000000"/>
          <w:sz w:val="28"/>
        </w:rPr>
        <w:t xml:space="preserve">ОКОНЧАНИЕ </w:t>
      </w:r>
    </w:p>
    <w:p>
      <w:pPr>
        <w:spacing w:after="0"/>
        <w:ind w:left="0"/>
        <w:jc w:val="both"/>
      </w:pPr>
      <w:r>
        <w:drawing>
          <wp:inline distT="0" distB="0" distL="0" distR="0">
            <wp:extent cx="317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4"/>
                    <a:stretch>
                      <a:fillRect/>
                    </a:stretch>
                  </pic:blipFill>
                  <pic:spPr>
                    <a:xfrm>
                      <a:off x="0" y="0"/>
                      <a:ext cx="317500" cy="1905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собственный индекс станции AFTN</w:t>
      </w:r>
    </w:p>
    <w:p>
      <w:pPr>
        <w:spacing w:after="0"/>
        <w:ind w:left="0"/>
        <w:jc w:val="both"/>
      </w:pPr>
      <w:r>
        <w:rPr>
          <w:rFonts w:ascii="Times New Roman"/>
          <w:b w:val="false"/>
          <w:i w:val="false"/>
          <w:color w:val="000000"/>
          <w:sz w:val="28"/>
        </w:rPr>
        <w:t>
      или</w:t>
      </w:r>
    </w:p>
    <w:p>
      <w:pPr>
        <w:spacing w:after="0"/>
        <w:ind w:left="0"/>
        <w:jc w:val="both"/>
      </w:pPr>
      <w:r>
        <w:rPr>
          <w:rFonts w:ascii="Times New Roman"/>
          <w:b w:val="false"/>
          <w:i w:val="false"/>
          <w:color w:val="000000"/>
          <w:sz w:val="28"/>
        </w:rPr>
        <w:t>
      "</w:t>
      </w:r>
    </w:p>
    <w:p>
      <w:pPr>
        <w:spacing w:after="0"/>
        <w:ind w:left="0"/>
        <w:jc w:val="both"/>
      </w:pPr>
      <w:r>
        <w:drawing>
          <wp:inline distT="0" distB="0" distL="0" distR="0">
            <wp:extent cx="1905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5"/>
                    <a:stretch>
                      <a:fillRect/>
                    </a:stretch>
                  </pic:blipFill>
                  <pic:spPr>
                    <a:xfrm>
                      <a:off x="0" y="0"/>
                      <a:ext cx="190500" cy="266700"/>
                    </a:xfrm>
                    <a:prstGeom prst="rect">
                      <a:avLst/>
                    </a:prstGeom>
                  </pic:spPr>
                </pic:pic>
              </a:graphicData>
            </a:graphic>
          </wp:inline>
        </w:drawing>
      </w:r>
    </w:p>
    <w:p>
      <w:pPr>
        <w:spacing w:after="0"/>
        <w:ind w:left="0"/>
        <w:jc w:val="left"/>
      </w:pPr>
      <w:r>
        <w:rPr>
          <w:rFonts w:ascii="Times New Roman"/>
          <w:b w:val="false"/>
          <w:i w:val="false"/>
          <w:color w:val="000000"/>
          <w:sz w:val="28"/>
        </w:rPr>
        <w:t>&lt;</w:t>
      </w:r>
    </w:p>
    <w:p>
      <w:pPr>
        <w:spacing w:after="0"/>
        <w:ind w:left="0"/>
        <w:jc w:val="both"/>
      </w:pPr>
      <w:r>
        <w:drawing>
          <wp:inline distT="0" distB="0" distL="0" distR="0">
            <wp:extent cx="2159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6"/>
                    <a:stretch>
                      <a:fillRect/>
                    </a:stretch>
                  </pic:blipFill>
                  <pic:spPr>
                    <a:xfrm>
                      <a:off x="0" y="0"/>
                      <a:ext cx="215900" cy="203200"/>
                    </a:xfrm>
                    <a:prstGeom prst="rect">
                      <a:avLst/>
                    </a:prstGeom>
                  </pic:spPr>
                </pic:pic>
              </a:graphicData>
            </a:graphic>
          </wp:inline>
        </w:drawing>
      </w:r>
    </w:p>
    <w:p>
      <w:pPr>
        <w:spacing w:after="0"/>
        <w:ind w:left="0"/>
        <w:jc w:val="left"/>
      </w:pPr>
      <w:r>
        <w:rPr>
          <w:rFonts w:ascii="Times New Roman"/>
          <w:b w:val="false"/>
          <w:i w:val="false"/>
          <w:color w:val="000000"/>
          <w:sz w:val="28"/>
        </w:rPr>
        <w:t>CHECK</w:t>
      </w:r>
    </w:p>
    <w:p>
      <w:pPr>
        <w:spacing w:after="0"/>
        <w:ind w:left="0"/>
        <w:jc w:val="both"/>
      </w:pPr>
      <w:r>
        <w:drawing>
          <wp:inline distT="0" distB="0" distL="0" distR="0">
            <wp:extent cx="2159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7"/>
                    <a:stretch>
                      <a:fillRect/>
                    </a:stretch>
                  </pic:blipFill>
                  <pic:spPr>
                    <a:xfrm>
                      <a:off x="0" y="0"/>
                      <a:ext cx="215900" cy="203200"/>
                    </a:xfrm>
                    <a:prstGeom prst="rect">
                      <a:avLst/>
                    </a:prstGeom>
                  </pic:spPr>
                </pic:pic>
              </a:graphicData>
            </a:graphic>
          </wp:inline>
        </w:drawing>
      </w:r>
    </w:p>
    <w:p>
      <w:pPr>
        <w:spacing w:after="0"/>
        <w:ind w:left="0"/>
        <w:jc w:val="left"/>
      </w:pPr>
      <w:r>
        <w:rPr>
          <w:rFonts w:ascii="Times New Roman"/>
          <w:b w:val="false"/>
          <w:i w:val="false"/>
          <w:color w:val="000000"/>
          <w:sz w:val="28"/>
        </w:rPr>
        <w:t>TEXT</w:t>
      </w:r>
    </w:p>
    <w:p>
      <w:pPr>
        <w:spacing w:after="0"/>
        <w:ind w:left="0"/>
        <w:jc w:val="both"/>
      </w:pPr>
      <w:r>
        <w:drawing>
          <wp:inline distT="0" distB="0" distL="0" distR="0">
            <wp:extent cx="2159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8"/>
                    <a:stretch>
                      <a:fillRect/>
                    </a:stretch>
                  </pic:blipFill>
                  <pic:spPr>
                    <a:xfrm>
                      <a:off x="0" y="0"/>
                      <a:ext cx="215900" cy="203200"/>
                    </a:xfrm>
                    <a:prstGeom prst="rect">
                      <a:avLst/>
                    </a:prstGeom>
                  </pic:spPr>
                </pic:pic>
              </a:graphicData>
            </a:graphic>
          </wp:inline>
        </w:drawing>
      </w:r>
    </w:p>
    <w:p>
      <w:pPr>
        <w:spacing w:after="0"/>
        <w:ind w:left="0"/>
        <w:jc w:val="left"/>
      </w:pPr>
      <w:r>
        <w:rPr>
          <w:rFonts w:ascii="Times New Roman"/>
          <w:b w:val="false"/>
          <w:i w:val="false"/>
          <w:color w:val="000000"/>
          <w:sz w:val="28"/>
        </w:rPr>
        <w:t>NEW</w:t>
      </w:r>
    </w:p>
    <w:p>
      <w:pPr>
        <w:spacing w:after="0"/>
        <w:ind w:left="0"/>
        <w:jc w:val="both"/>
      </w:pPr>
      <w:r>
        <w:drawing>
          <wp:inline distT="0" distB="0" distL="0" distR="0">
            <wp:extent cx="317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9"/>
                    <a:stretch>
                      <a:fillRect/>
                    </a:stretch>
                  </pic:blipFill>
                  <pic:spPr>
                    <a:xfrm>
                      <a:off x="0" y="0"/>
                      <a:ext cx="317500" cy="190500"/>
                    </a:xfrm>
                    <a:prstGeom prst="rect">
                      <a:avLst/>
                    </a:prstGeom>
                  </pic:spPr>
                </pic:pic>
              </a:graphicData>
            </a:graphic>
          </wp:inline>
        </w:drawing>
      </w:r>
    </w:p>
    <w:p>
      <w:pPr>
        <w:spacing w:after="0"/>
        <w:ind w:left="0"/>
        <w:jc w:val="left"/>
      </w:pPr>
      <w:r>
        <w:rPr>
          <w:rFonts w:ascii="Times New Roman"/>
          <w:b w:val="false"/>
          <w:i w:val="false"/>
          <w:color w:val="000000"/>
          <w:sz w:val="28"/>
        </w:rPr>
        <w:t>ENDING</w:t>
      </w:r>
    </w:p>
    <w:p>
      <w:pPr>
        <w:spacing w:after="0"/>
        <w:ind w:left="0"/>
        <w:jc w:val="both"/>
      </w:pPr>
      <w:r>
        <w:drawing>
          <wp:inline distT="0" distB="0" distL="0" distR="0">
            <wp:extent cx="317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0"/>
                    <a:stretch>
                      <a:fillRect/>
                    </a:stretch>
                  </pic:blipFill>
                  <pic:spPr>
                    <a:xfrm>
                      <a:off x="0" y="0"/>
                      <a:ext cx="317500" cy="190500"/>
                    </a:xfrm>
                    <a:prstGeom prst="rect">
                      <a:avLst/>
                    </a:prstGeom>
                  </pic:spPr>
                </pic:pic>
              </a:graphicData>
            </a:graphic>
          </wp:inline>
        </w:drawing>
      </w:r>
    </w:p>
    <w:p>
      <w:pPr>
        <w:spacing w:after="0"/>
        <w:ind w:left="0"/>
        <w:jc w:val="left"/>
      </w:pPr>
      <w:r>
        <w:rPr>
          <w:rFonts w:ascii="Times New Roman"/>
          <w:b w:val="false"/>
          <w:i w:val="false"/>
          <w:color w:val="000000"/>
          <w:sz w:val="28"/>
        </w:rPr>
        <w:t>ADDED</w:t>
      </w:r>
    </w:p>
    <w:p>
      <w:pPr>
        <w:spacing w:after="0"/>
        <w:ind w:left="0"/>
        <w:jc w:val="both"/>
      </w:pPr>
      <w:r>
        <w:drawing>
          <wp:inline distT="0" distB="0" distL="0" distR="0">
            <wp:extent cx="317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1"/>
                    <a:stretch>
                      <a:fillRect/>
                    </a:stretch>
                  </pic:blipFill>
                  <pic:spPr>
                    <a:xfrm>
                      <a:off x="0" y="0"/>
                      <a:ext cx="317500" cy="190500"/>
                    </a:xfrm>
                    <a:prstGeom prst="rect">
                      <a:avLst/>
                    </a:prstGeom>
                  </pic:spPr>
                </pic:pic>
              </a:graphicData>
            </a:graphic>
          </wp:inline>
        </w:drawing>
      </w:r>
    </w:p>
    <w:p>
      <w:pPr>
        <w:spacing w:after="0"/>
        <w:ind w:left="0"/>
        <w:jc w:val="left"/>
      </w:pPr>
      <w:r>
        <w:rPr>
          <w:rFonts w:ascii="Times New Roman"/>
          <w:b w:val="false"/>
          <w:i w:val="false"/>
          <w:color w:val="000000"/>
          <w:sz w:val="28"/>
        </w:rPr>
        <w:t>" собственный индекс станции AFTN;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"ITA-2";</w:t>
      </w:r>
    </w:p>
    <w:p>
      <w:pPr>
        <w:spacing w:after="0"/>
        <w:ind w:left="0"/>
        <w:jc w:val="both"/>
      </w:pPr>
      <w:r>
        <w:rPr>
          <w:rFonts w:ascii="Times New Roman"/>
          <w:b w:val="false"/>
          <w:i w:val="false"/>
          <w:color w:val="000000"/>
          <w:sz w:val="28"/>
        </w:rPr>
        <w:t>
      "</w:t>
      </w:r>
    </w:p>
    <w:p>
      <w:pPr>
        <w:spacing w:after="0"/>
        <w:ind w:left="0"/>
        <w:jc w:val="both"/>
      </w:pPr>
      <w:r>
        <w:drawing>
          <wp:inline distT="0" distB="0" distL="0" distR="0">
            <wp:extent cx="1905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2"/>
                    <a:stretch>
                      <a:fillRect/>
                    </a:stretch>
                  </pic:blipFill>
                  <pic:spPr>
                    <a:xfrm>
                      <a:off x="0" y="0"/>
                      <a:ext cx="190500" cy="266700"/>
                    </a:xfrm>
                    <a:prstGeom prst="rect">
                      <a:avLst/>
                    </a:prstGeom>
                  </pic:spPr>
                </pic:pic>
              </a:graphicData>
            </a:graphic>
          </wp:inline>
        </w:drawing>
      </w:r>
    </w:p>
    <w:p>
      <w:pPr>
        <w:spacing w:after="0"/>
        <w:ind w:left="0"/>
        <w:jc w:val="left"/>
      </w:pPr>
      <w:r>
        <w:rPr>
          <w:rFonts w:ascii="Times New Roman"/>
          <w:b w:val="false"/>
          <w:i w:val="false"/>
          <w:color w:val="000000"/>
          <w:sz w:val="28"/>
        </w:rPr>
        <w:t>&lt;</w:t>
      </w:r>
    </w:p>
    <w:p>
      <w:pPr>
        <w:spacing w:after="0"/>
        <w:ind w:left="0"/>
        <w:jc w:val="both"/>
      </w:pPr>
      <w:r>
        <w:drawing>
          <wp:inline distT="0" distB="0" distL="0" distR="0">
            <wp:extent cx="2159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3"/>
                    <a:stretch>
                      <a:fillRect/>
                    </a:stretch>
                  </pic:blipFill>
                  <pic:spPr>
                    <a:xfrm>
                      <a:off x="0" y="0"/>
                      <a:ext cx="215900" cy="2032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"ITA-2" и "IA-5";</w:t>
      </w:r>
    </w:p>
    <w:p>
      <w:pPr>
        <w:spacing w:after="0"/>
        <w:ind w:left="0"/>
        <w:jc w:val="both"/>
      </w:pPr>
      <w:r>
        <w:rPr>
          <w:rFonts w:ascii="Times New Roman"/>
          <w:b w:val="false"/>
          <w:i w:val="false"/>
          <w:color w:val="000000"/>
          <w:sz w:val="28"/>
        </w:rPr>
        <w:t>
      правильное окончание;</w:t>
      </w:r>
    </w:p>
    <w:p>
      <w:pPr>
        <w:spacing w:after="0"/>
        <w:ind w:left="0"/>
        <w:jc w:val="both"/>
      </w:pPr>
      <w:r>
        <w:rPr>
          <w:rFonts w:ascii="Times New Roman"/>
          <w:b w:val="false"/>
          <w:i w:val="false"/>
          <w:color w:val="000000"/>
          <w:sz w:val="28"/>
        </w:rPr>
        <w:t>
      * - вместо слова "ПРОВЕРЬТЕ" может быть слово "ПРОВЕРИТЬ".</w:t>
      </w:r>
    </w:p>
    <w:p>
      <w:pPr>
        <w:spacing w:after="0"/>
        <w:ind w:left="0"/>
        <w:jc w:val="both"/>
      </w:pPr>
      <w:r>
        <w:rPr>
          <w:rFonts w:ascii="Times New Roman"/>
          <w:b w:val="false"/>
          <w:i w:val="false"/>
          <w:color w:val="000000"/>
          <w:sz w:val="28"/>
        </w:rPr>
        <w:t xml:space="preserve">
      Ступенчатое расположение текста на копии, отпечатанной рулонным (страничным) аппаратом, предназначено для немедленного привлечения внимания адреса к данной вставке, указанной в Формате сообщений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настоящей Технологии.</w:t>
      </w:r>
    </w:p>
    <w:p>
      <w:pPr>
        <w:spacing w:after="0"/>
        <w:ind w:left="0"/>
        <w:jc w:val="both"/>
      </w:pPr>
      <w:r>
        <w:rPr>
          <w:rFonts w:ascii="Times New Roman"/>
          <w:b w:val="false"/>
          <w:i w:val="false"/>
          <w:color w:val="000000"/>
          <w:sz w:val="28"/>
        </w:rPr>
        <w:t xml:space="preserve">
      Служебное сообщение вида, указанного в настоящем пункте, может также формироваться в том случае, когда при передаче ретранслируемого сообщения, станция AFTN определила, что данное сообщение содержит более 2100 знаков. В данном случае станция AFTN ограничивает сообщение 2100 знаками, вставляет вставку, указанную в настоящем пункте, а на станцию AFTN, от которой пришло данное сообщение, может сформировать служебное сообщение в соответствии с </w:t>
      </w:r>
      <w:r>
        <w:rPr>
          <w:rFonts w:ascii="Times New Roman"/>
          <w:b w:val="false"/>
          <w:i w:val="false"/>
          <w:color w:val="000000"/>
          <w:sz w:val="28"/>
        </w:rPr>
        <w:t>пунктом 67</w:t>
      </w:r>
      <w:r>
        <w:rPr>
          <w:rFonts w:ascii="Times New Roman"/>
          <w:b w:val="false"/>
          <w:i w:val="false"/>
          <w:color w:val="000000"/>
          <w:sz w:val="28"/>
        </w:rPr>
        <w:t xml:space="preserve"> настоящей Технологии.</w:t>
      </w:r>
    </w:p>
    <w:bookmarkStart w:name="z883" w:id="830"/>
    <w:p>
      <w:pPr>
        <w:spacing w:after="0"/>
        <w:ind w:left="0"/>
        <w:jc w:val="both"/>
      </w:pPr>
      <w:r>
        <w:rPr>
          <w:rFonts w:ascii="Times New Roman"/>
          <w:b w:val="false"/>
          <w:i w:val="false"/>
          <w:color w:val="000000"/>
          <w:sz w:val="28"/>
        </w:rPr>
        <w:t>
      60. В тех случаях, когда ретрансляционная станция AFTN обнаруживает, что сообщение было получено с полностью искаженной строкой адреса, она отклоняет передачу искаженного сообщения и направляет служебное сообщение на предыдущую станцию AFTN. Текст такого служебного сообщения включает:</w:t>
      </w:r>
    </w:p>
    <w:bookmarkEnd w:id="830"/>
    <w:p>
      <w:pPr>
        <w:spacing w:after="0"/>
        <w:ind w:left="0"/>
        <w:jc w:val="both"/>
      </w:pPr>
      <w:r>
        <w:rPr>
          <w:rFonts w:ascii="Times New Roman"/>
          <w:b w:val="false"/>
          <w:i w:val="false"/>
          <w:color w:val="000000"/>
          <w:sz w:val="28"/>
        </w:rPr>
        <w:t>
      сокращение "СЖЦ" ("SVC");</w:t>
      </w:r>
    </w:p>
    <w:p>
      <w:pPr>
        <w:spacing w:after="0"/>
        <w:ind w:left="0"/>
        <w:jc w:val="both"/>
      </w:pPr>
      <w:r>
        <w:rPr>
          <w:rFonts w:ascii="Times New Roman"/>
          <w:b w:val="false"/>
          <w:i w:val="false"/>
          <w:color w:val="000000"/>
          <w:sz w:val="28"/>
        </w:rPr>
        <w:t>
      процедурный сигнал "ЩТА" ("QTA");</w:t>
      </w:r>
    </w:p>
    <w:p>
      <w:pPr>
        <w:spacing w:after="0"/>
        <w:ind w:left="0"/>
        <w:jc w:val="both"/>
      </w:pPr>
      <w:r>
        <w:rPr>
          <w:rFonts w:ascii="Times New Roman"/>
          <w:b w:val="false"/>
          <w:i w:val="false"/>
          <w:color w:val="000000"/>
          <w:sz w:val="28"/>
        </w:rPr>
        <w:t>
      процедурный сигнал "АДС" ("ADS");</w:t>
      </w:r>
    </w:p>
    <w:p>
      <w:pPr>
        <w:spacing w:after="0"/>
        <w:ind w:left="0"/>
        <w:jc w:val="both"/>
      </w:pPr>
      <w:r>
        <w:rPr>
          <w:rFonts w:ascii="Times New Roman"/>
          <w:b w:val="false"/>
          <w:i w:val="false"/>
          <w:color w:val="000000"/>
          <w:sz w:val="28"/>
        </w:rPr>
        <w:t>
      обозначение передачи отклоненного сообщения;</w:t>
      </w:r>
    </w:p>
    <w:p>
      <w:pPr>
        <w:spacing w:after="0"/>
        <w:ind w:left="0"/>
        <w:jc w:val="both"/>
      </w:pPr>
      <w:r>
        <w:rPr>
          <w:rFonts w:ascii="Times New Roman"/>
          <w:b w:val="false"/>
          <w:i w:val="false"/>
          <w:color w:val="000000"/>
          <w:sz w:val="28"/>
        </w:rPr>
        <w:t>
      обозначение "ИСКАЖЕНО" ("CORRUPT");</w:t>
      </w:r>
    </w:p>
    <w:p>
      <w:pPr>
        <w:spacing w:after="0"/>
        <w:ind w:left="0"/>
        <w:jc w:val="both"/>
      </w:pPr>
      <w:r>
        <w:rPr>
          <w:rFonts w:ascii="Times New Roman"/>
          <w:b w:val="false"/>
          <w:i w:val="false"/>
          <w:color w:val="000000"/>
          <w:sz w:val="28"/>
        </w:rPr>
        <w:t>
      сигнал конца сообщения.</w:t>
      </w:r>
    </w:p>
    <w:p>
      <w:pPr>
        <w:spacing w:after="0"/>
        <w:ind w:left="0"/>
        <w:jc w:val="both"/>
      </w:pPr>
      <w:r>
        <w:rPr>
          <w:rFonts w:ascii="Times New Roman"/>
          <w:b w:val="false"/>
          <w:i w:val="false"/>
          <w:color w:val="000000"/>
          <w:sz w:val="28"/>
        </w:rPr>
        <w:t>
      Формат служебного сообщения содержит:</w:t>
      </w:r>
    </w:p>
    <w:p>
      <w:pPr>
        <w:spacing w:after="0"/>
        <w:ind w:left="0"/>
        <w:jc w:val="both"/>
      </w:pPr>
      <w:r>
        <w:rPr>
          <w:rFonts w:ascii="Times New Roman"/>
          <w:b w:val="false"/>
          <w:i w:val="false"/>
          <w:color w:val="000000"/>
          <w:sz w:val="28"/>
        </w:rPr>
        <w:t>
      в коде "ITA-2":</w:t>
      </w:r>
    </w:p>
    <w:p>
      <w:pPr>
        <w:spacing w:after="0"/>
        <w:ind w:left="0"/>
        <w:jc w:val="both"/>
      </w:pPr>
      <w:r>
        <w:rPr>
          <w:rFonts w:ascii="Times New Roman"/>
          <w:b w:val="false"/>
          <w:i w:val="false"/>
          <w:color w:val="000000"/>
          <w:sz w:val="28"/>
        </w:rPr>
        <w:t>
      "СЖЦ</w:t>
      </w:r>
    </w:p>
    <w:p>
      <w:pPr>
        <w:spacing w:after="0"/>
        <w:ind w:left="0"/>
        <w:jc w:val="both"/>
      </w:pPr>
      <w:r>
        <w:drawing>
          <wp:inline distT="0" distB="0" distL="0" distR="0">
            <wp:extent cx="317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4"/>
                    <a:stretch>
                      <a:fillRect/>
                    </a:stretch>
                  </pic:blipFill>
                  <pic:spPr>
                    <a:xfrm>
                      <a:off x="0" y="0"/>
                      <a:ext cx="317500" cy="190500"/>
                    </a:xfrm>
                    <a:prstGeom prst="rect">
                      <a:avLst/>
                    </a:prstGeom>
                  </pic:spPr>
                </pic:pic>
              </a:graphicData>
            </a:graphic>
          </wp:inline>
        </w:drawing>
      </w:r>
    </w:p>
    <w:p>
      <w:pPr>
        <w:spacing w:after="0"/>
        <w:ind w:left="0"/>
        <w:jc w:val="both"/>
      </w:pPr>
      <w:r>
        <w:drawing>
          <wp:inline distT="0" distB="0" distL="0" distR="0">
            <wp:extent cx="1270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5"/>
                    <a:stretch>
                      <a:fillRect/>
                    </a:stretch>
                  </pic:blipFill>
                  <pic:spPr>
                    <a:xfrm>
                      <a:off x="0" y="0"/>
                      <a:ext cx="127000" cy="241300"/>
                    </a:xfrm>
                    <a:prstGeom prst="rect">
                      <a:avLst/>
                    </a:prstGeom>
                  </pic:spPr>
                </pic:pic>
              </a:graphicData>
            </a:graphic>
          </wp:inline>
        </w:drawing>
      </w:r>
    </w:p>
    <w:p>
      <w:pPr>
        <w:spacing w:after="0"/>
        <w:ind w:left="0"/>
        <w:jc w:val="left"/>
      </w:pPr>
      <w:r>
        <w:rPr>
          <w:rFonts w:ascii="Times New Roman"/>
          <w:b w:val="false"/>
          <w:i w:val="false"/>
          <w:color w:val="000000"/>
          <w:sz w:val="28"/>
        </w:rPr>
        <w:t>Щ</w:t>
      </w:r>
    </w:p>
    <w:p>
      <w:pPr>
        <w:spacing w:after="0"/>
        <w:ind w:left="0"/>
        <w:jc w:val="both"/>
      </w:pPr>
      <w:r>
        <w:drawing>
          <wp:inline distT="0" distB="0" distL="0" distR="0">
            <wp:extent cx="1905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6"/>
                    <a:stretch>
                      <a:fillRect/>
                    </a:stretch>
                  </pic:blipFill>
                  <pic:spPr>
                    <a:xfrm>
                      <a:off x="0" y="0"/>
                      <a:ext cx="190500" cy="266700"/>
                    </a:xfrm>
                    <a:prstGeom prst="rect">
                      <a:avLst/>
                    </a:prstGeom>
                  </pic:spPr>
                </pic:pic>
              </a:graphicData>
            </a:graphic>
          </wp:inline>
        </w:drawing>
      </w:r>
    </w:p>
    <w:p>
      <w:pPr>
        <w:spacing w:after="0"/>
        <w:ind w:left="0"/>
        <w:jc w:val="left"/>
      </w:pPr>
      <w:r>
        <w:rPr>
          <w:rFonts w:ascii="Times New Roman"/>
          <w:b w:val="false"/>
          <w:i w:val="false"/>
          <w:color w:val="000000"/>
          <w:sz w:val="28"/>
        </w:rPr>
        <w:t>ТА</w:t>
      </w:r>
    </w:p>
    <w:p>
      <w:pPr>
        <w:spacing w:after="0"/>
        <w:ind w:left="0"/>
        <w:jc w:val="both"/>
      </w:pPr>
      <w:r>
        <w:drawing>
          <wp:inline distT="0" distB="0" distL="0" distR="0">
            <wp:extent cx="317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7"/>
                    <a:stretch>
                      <a:fillRect/>
                    </a:stretch>
                  </pic:blipFill>
                  <pic:spPr>
                    <a:xfrm>
                      <a:off x="0" y="0"/>
                      <a:ext cx="317500" cy="190500"/>
                    </a:xfrm>
                    <a:prstGeom prst="rect">
                      <a:avLst/>
                    </a:prstGeom>
                  </pic:spPr>
                </pic:pic>
              </a:graphicData>
            </a:graphic>
          </wp:inline>
        </w:drawing>
      </w:r>
    </w:p>
    <w:p>
      <w:pPr>
        <w:spacing w:after="0"/>
        <w:ind w:left="0"/>
        <w:jc w:val="left"/>
      </w:pPr>
      <w:r>
        <w:rPr>
          <w:rFonts w:ascii="Times New Roman"/>
          <w:b w:val="false"/>
          <w:i w:val="false"/>
          <w:color w:val="000000"/>
          <w:sz w:val="28"/>
        </w:rPr>
        <w:t>АДС</w:t>
      </w:r>
    </w:p>
    <w:p>
      <w:pPr>
        <w:spacing w:after="0"/>
        <w:ind w:left="0"/>
        <w:jc w:val="both"/>
      </w:pPr>
      <w:r>
        <w:drawing>
          <wp:inline distT="0" distB="0" distL="0" distR="0">
            <wp:extent cx="317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8"/>
                    <a:stretch>
                      <a:fillRect/>
                    </a:stretch>
                  </pic:blipFill>
                  <pic:spPr>
                    <a:xfrm>
                      <a:off x="0" y="0"/>
                      <a:ext cx="317500" cy="190500"/>
                    </a:xfrm>
                    <a:prstGeom prst="rect">
                      <a:avLst/>
                    </a:prstGeom>
                  </pic:spPr>
                </pic:pic>
              </a:graphicData>
            </a:graphic>
          </wp:inline>
        </w:drawing>
      </w:r>
    </w:p>
    <w:p>
      <w:pPr>
        <w:spacing w:after="0"/>
        <w:ind w:left="0"/>
        <w:jc w:val="left"/>
      </w:pPr>
      <w:r>
        <w:rPr>
          <w:rFonts w:ascii="Times New Roman"/>
          <w:b w:val="false"/>
          <w:i w:val="false"/>
          <w:color w:val="000000"/>
          <w:sz w:val="28"/>
        </w:rPr>
        <w:t>АБА</w:t>
      </w:r>
    </w:p>
    <w:p>
      <w:pPr>
        <w:spacing w:after="0"/>
        <w:ind w:left="0"/>
        <w:jc w:val="both"/>
      </w:pPr>
      <w:r>
        <w:drawing>
          <wp:inline distT="0" distB="0" distL="0" distR="0">
            <wp:extent cx="1270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9"/>
                    <a:stretch>
                      <a:fillRect/>
                    </a:stretch>
                  </pic:blipFill>
                  <pic:spPr>
                    <a:xfrm>
                      <a:off x="0" y="0"/>
                      <a:ext cx="127000" cy="241300"/>
                    </a:xfrm>
                    <a:prstGeom prst="rect">
                      <a:avLst/>
                    </a:prstGeom>
                  </pic:spPr>
                </pic:pic>
              </a:graphicData>
            </a:graphic>
          </wp:inline>
        </w:drawing>
      </w:r>
    </w:p>
    <w:p>
      <w:pPr>
        <w:spacing w:after="0"/>
        <w:ind w:left="0"/>
        <w:jc w:val="left"/>
      </w:pPr>
      <w:r>
        <w:rPr>
          <w:rFonts w:ascii="Times New Roman"/>
          <w:b w:val="false"/>
          <w:i w:val="false"/>
          <w:color w:val="000000"/>
          <w:sz w:val="28"/>
        </w:rPr>
        <w:t>123</w:t>
      </w:r>
    </w:p>
    <w:p>
      <w:pPr>
        <w:spacing w:after="0"/>
        <w:ind w:left="0"/>
        <w:jc w:val="both"/>
      </w:pPr>
      <w:r>
        <w:drawing>
          <wp:inline distT="0" distB="0" distL="0" distR="0">
            <wp:extent cx="317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0"/>
                    <a:stretch>
                      <a:fillRect/>
                    </a:stretch>
                  </pic:blipFill>
                  <pic:spPr>
                    <a:xfrm>
                      <a:off x="0" y="0"/>
                      <a:ext cx="317500" cy="190500"/>
                    </a:xfrm>
                    <a:prstGeom prst="rect">
                      <a:avLst/>
                    </a:prstGeom>
                  </pic:spPr>
                </pic:pic>
              </a:graphicData>
            </a:graphic>
          </wp:inline>
        </w:drawing>
      </w:r>
    </w:p>
    <w:p>
      <w:pPr>
        <w:spacing w:after="0"/>
        <w:ind w:left="0"/>
        <w:jc w:val="both"/>
      </w:pPr>
      <w:r>
        <w:drawing>
          <wp:inline distT="0" distB="0" distL="0" distR="0">
            <wp:extent cx="1905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1"/>
                    <a:stretch>
                      <a:fillRect/>
                    </a:stretch>
                  </pic:blipFill>
                  <pic:spPr>
                    <a:xfrm>
                      <a:off x="0" y="0"/>
                      <a:ext cx="190500" cy="266700"/>
                    </a:xfrm>
                    <a:prstGeom prst="rect">
                      <a:avLst/>
                    </a:prstGeom>
                  </pic:spPr>
                </pic:pic>
              </a:graphicData>
            </a:graphic>
          </wp:inline>
        </w:drawing>
      </w:r>
    </w:p>
    <w:p>
      <w:pPr>
        <w:spacing w:after="0"/>
        <w:ind w:left="0"/>
        <w:jc w:val="left"/>
      </w:pPr>
      <w:r>
        <w:rPr>
          <w:rFonts w:ascii="Times New Roman"/>
          <w:b w:val="false"/>
          <w:i w:val="false"/>
          <w:color w:val="000000"/>
          <w:sz w:val="28"/>
        </w:rPr>
        <w:t>ИСКАЖЕНО</w:t>
      </w:r>
    </w:p>
    <w:p>
      <w:pPr>
        <w:spacing w:after="0"/>
        <w:ind w:left="0"/>
        <w:jc w:val="both"/>
      </w:pPr>
      <w:r>
        <w:drawing>
          <wp:inline distT="0" distB="0" distL="0" distR="0">
            <wp:extent cx="1905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2"/>
                    <a:stretch>
                      <a:fillRect/>
                    </a:stretch>
                  </pic:blipFill>
                  <pic:spPr>
                    <a:xfrm>
                      <a:off x="0" y="0"/>
                      <a:ext cx="190500" cy="266700"/>
                    </a:xfrm>
                    <a:prstGeom prst="rect">
                      <a:avLst/>
                    </a:prstGeom>
                  </pic:spPr>
                </pic:pic>
              </a:graphicData>
            </a:graphic>
          </wp:inline>
        </w:drawing>
      </w:r>
    </w:p>
    <w:p>
      <w:pPr>
        <w:spacing w:after="0"/>
        <w:ind w:left="0"/>
        <w:jc w:val="left"/>
      </w:pPr>
      <w:r>
        <w:rPr>
          <w:rFonts w:ascii="Times New Roman"/>
          <w:b w:val="false"/>
          <w:i w:val="false"/>
          <w:color w:val="000000"/>
          <w:sz w:val="28"/>
        </w:rPr>
        <w:t>&lt;</w:t>
      </w:r>
    </w:p>
    <w:p>
      <w:pPr>
        <w:spacing w:after="0"/>
        <w:ind w:left="0"/>
        <w:jc w:val="both"/>
      </w:pPr>
      <w:r>
        <w:drawing>
          <wp:inline distT="0" distB="0" distL="0" distR="0">
            <wp:extent cx="2159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3"/>
                    <a:stretch>
                      <a:fillRect/>
                    </a:stretch>
                  </pic:blipFill>
                  <pic:spPr>
                    <a:xfrm>
                      <a:off x="0" y="0"/>
                      <a:ext cx="215900" cy="2032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или</w:t>
      </w:r>
    </w:p>
    <w:p>
      <w:pPr>
        <w:spacing w:after="0"/>
        <w:ind w:left="0"/>
        <w:jc w:val="both"/>
      </w:pPr>
      <w:r>
        <w:rPr>
          <w:rFonts w:ascii="Times New Roman"/>
          <w:b w:val="false"/>
          <w:i w:val="false"/>
          <w:color w:val="000000"/>
          <w:sz w:val="28"/>
        </w:rPr>
        <w:t>
      "SVC</w:t>
      </w:r>
    </w:p>
    <w:p>
      <w:pPr>
        <w:spacing w:after="0"/>
        <w:ind w:left="0"/>
        <w:jc w:val="both"/>
      </w:pPr>
      <w:r>
        <w:drawing>
          <wp:inline distT="0" distB="0" distL="0" distR="0">
            <wp:extent cx="317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4"/>
                    <a:stretch>
                      <a:fillRect/>
                    </a:stretch>
                  </pic:blipFill>
                  <pic:spPr>
                    <a:xfrm>
                      <a:off x="0" y="0"/>
                      <a:ext cx="317500" cy="190500"/>
                    </a:xfrm>
                    <a:prstGeom prst="rect">
                      <a:avLst/>
                    </a:prstGeom>
                  </pic:spPr>
                </pic:pic>
              </a:graphicData>
            </a:graphic>
          </wp:inline>
        </w:drawing>
      </w:r>
    </w:p>
    <w:p>
      <w:pPr>
        <w:spacing w:after="0"/>
        <w:ind w:left="0"/>
        <w:jc w:val="left"/>
      </w:pPr>
      <w:r>
        <w:rPr>
          <w:rFonts w:ascii="Times New Roman"/>
          <w:b w:val="false"/>
          <w:i w:val="false"/>
          <w:color w:val="000000"/>
          <w:sz w:val="28"/>
        </w:rPr>
        <w:t>QTA</w:t>
      </w:r>
    </w:p>
    <w:p>
      <w:pPr>
        <w:spacing w:after="0"/>
        <w:ind w:left="0"/>
        <w:jc w:val="both"/>
      </w:pPr>
      <w:r>
        <w:drawing>
          <wp:inline distT="0" distB="0" distL="0" distR="0">
            <wp:extent cx="317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5"/>
                    <a:stretch>
                      <a:fillRect/>
                    </a:stretch>
                  </pic:blipFill>
                  <pic:spPr>
                    <a:xfrm>
                      <a:off x="0" y="0"/>
                      <a:ext cx="317500" cy="190500"/>
                    </a:xfrm>
                    <a:prstGeom prst="rect">
                      <a:avLst/>
                    </a:prstGeom>
                  </pic:spPr>
                </pic:pic>
              </a:graphicData>
            </a:graphic>
          </wp:inline>
        </w:drawing>
      </w:r>
    </w:p>
    <w:p>
      <w:pPr>
        <w:spacing w:after="0"/>
        <w:ind w:left="0"/>
        <w:jc w:val="left"/>
      </w:pPr>
      <w:r>
        <w:rPr>
          <w:rFonts w:ascii="Times New Roman"/>
          <w:b w:val="false"/>
          <w:i w:val="false"/>
          <w:color w:val="000000"/>
          <w:sz w:val="28"/>
        </w:rPr>
        <w:t>ADS</w:t>
      </w:r>
    </w:p>
    <w:p>
      <w:pPr>
        <w:spacing w:after="0"/>
        <w:ind w:left="0"/>
        <w:jc w:val="both"/>
      </w:pPr>
      <w:r>
        <w:drawing>
          <wp:inline distT="0" distB="0" distL="0" distR="0">
            <wp:extent cx="317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6"/>
                    <a:stretch>
                      <a:fillRect/>
                    </a:stretch>
                  </pic:blipFill>
                  <pic:spPr>
                    <a:xfrm>
                      <a:off x="0" y="0"/>
                      <a:ext cx="317500" cy="190500"/>
                    </a:xfrm>
                    <a:prstGeom prst="rect">
                      <a:avLst/>
                    </a:prstGeom>
                  </pic:spPr>
                </pic:pic>
              </a:graphicData>
            </a:graphic>
          </wp:inline>
        </w:drawing>
      </w:r>
    </w:p>
    <w:p>
      <w:pPr>
        <w:spacing w:after="0"/>
        <w:ind w:left="0"/>
        <w:jc w:val="left"/>
      </w:pPr>
      <w:r>
        <w:rPr>
          <w:rFonts w:ascii="Times New Roman"/>
          <w:b w:val="false"/>
          <w:i w:val="false"/>
          <w:color w:val="000000"/>
          <w:sz w:val="28"/>
        </w:rPr>
        <w:t>ABA</w:t>
      </w:r>
    </w:p>
    <w:p>
      <w:pPr>
        <w:spacing w:after="0"/>
        <w:ind w:left="0"/>
        <w:jc w:val="both"/>
      </w:pPr>
      <w:r>
        <w:drawing>
          <wp:inline distT="0" distB="0" distL="0" distR="0">
            <wp:extent cx="1270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7"/>
                    <a:stretch>
                      <a:fillRect/>
                    </a:stretch>
                  </pic:blipFill>
                  <pic:spPr>
                    <a:xfrm>
                      <a:off x="0" y="0"/>
                      <a:ext cx="127000" cy="241300"/>
                    </a:xfrm>
                    <a:prstGeom prst="rect">
                      <a:avLst/>
                    </a:prstGeom>
                  </pic:spPr>
                </pic:pic>
              </a:graphicData>
            </a:graphic>
          </wp:inline>
        </w:drawing>
      </w:r>
    </w:p>
    <w:p>
      <w:pPr>
        <w:spacing w:after="0"/>
        <w:ind w:left="0"/>
        <w:jc w:val="left"/>
      </w:pPr>
      <w:r>
        <w:rPr>
          <w:rFonts w:ascii="Times New Roman"/>
          <w:b w:val="false"/>
          <w:i w:val="false"/>
          <w:color w:val="000000"/>
          <w:sz w:val="28"/>
        </w:rPr>
        <w:t>123</w:t>
      </w:r>
    </w:p>
    <w:p>
      <w:pPr>
        <w:spacing w:after="0"/>
        <w:ind w:left="0"/>
        <w:jc w:val="both"/>
      </w:pPr>
      <w:r>
        <w:drawing>
          <wp:inline distT="0" distB="0" distL="0" distR="0">
            <wp:extent cx="317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8"/>
                    <a:stretch>
                      <a:fillRect/>
                    </a:stretch>
                  </pic:blipFill>
                  <pic:spPr>
                    <a:xfrm>
                      <a:off x="0" y="0"/>
                      <a:ext cx="317500" cy="190500"/>
                    </a:xfrm>
                    <a:prstGeom prst="rect">
                      <a:avLst/>
                    </a:prstGeom>
                  </pic:spPr>
                </pic:pic>
              </a:graphicData>
            </a:graphic>
          </wp:inline>
        </w:drawing>
      </w:r>
    </w:p>
    <w:p>
      <w:pPr>
        <w:spacing w:after="0"/>
        <w:ind w:left="0"/>
        <w:jc w:val="both"/>
      </w:pPr>
      <w:r>
        <w:drawing>
          <wp:inline distT="0" distB="0" distL="0" distR="0">
            <wp:extent cx="1905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9"/>
                    <a:stretch>
                      <a:fillRect/>
                    </a:stretch>
                  </pic:blipFill>
                  <pic:spPr>
                    <a:xfrm>
                      <a:off x="0" y="0"/>
                      <a:ext cx="190500" cy="266700"/>
                    </a:xfrm>
                    <a:prstGeom prst="rect">
                      <a:avLst/>
                    </a:prstGeom>
                  </pic:spPr>
                </pic:pic>
              </a:graphicData>
            </a:graphic>
          </wp:inline>
        </w:drawing>
      </w:r>
    </w:p>
    <w:p>
      <w:pPr>
        <w:spacing w:after="0"/>
        <w:ind w:left="0"/>
        <w:jc w:val="left"/>
      </w:pPr>
      <w:r>
        <w:rPr>
          <w:rFonts w:ascii="Times New Roman"/>
          <w:b w:val="false"/>
          <w:i w:val="false"/>
          <w:color w:val="000000"/>
          <w:sz w:val="28"/>
        </w:rPr>
        <w:t>CORRUPT</w:t>
      </w:r>
    </w:p>
    <w:p>
      <w:pPr>
        <w:spacing w:after="0"/>
        <w:ind w:left="0"/>
        <w:jc w:val="both"/>
      </w:pPr>
      <w:r>
        <w:drawing>
          <wp:inline distT="0" distB="0" distL="0" distR="0">
            <wp:extent cx="1905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0"/>
                    <a:stretch>
                      <a:fillRect/>
                    </a:stretch>
                  </pic:blipFill>
                  <pic:spPr>
                    <a:xfrm>
                      <a:off x="0" y="0"/>
                      <a:ext cx="190500" cy="266700"/>
                    </a:xfrm>
                    <a:prstGeom prst="rect">
                      <a:avLst/>
                    </a:prstGeom>
                  </pic:spPr>
                </pic:pic>
              </a:graphicData>
            </a:graphic>
          </wp:inline>
        </w:drawing>
      </w:r>
    </w:p>
    <w:p>
      <w:pPr>
        <w:spacing w:after="0"/>
        <w:ind w:left="0"/>
        <w:jc w:val="left"/>
      </w:pPr>
      <w:r>
        <w:rPr>
          <w:rFonts w:ascii="Times New Roman"/>
          <w:b w:val="false"/>
          <w:i w:val="false"/>
          <w:color w:val="000000"/>
          <w:sz w:val="28"/>
        </w:rPr>
        <w:t>&lt;</w:t>
      </w:r>
    </w:p>
    <w:p>
      <w:pPr>
        <w:spacing w:after="0"/>
        <w:ind w:left="0"/>
        <w:jc w:val="both"/>
      </w:pPr>
      <w:r>
        <w:drawing>
          <wp:inline distT="0" distB="0" distL="0" distR="0">
            <wp:extent cx="2159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1"/>
                    <a:stretch>
                      <a:fillRect/>
                    </a:stretch>
                  </pic:blipFill>
                  <pic:spPr>
                    <a:xfrm>
                      <a:off x="0" y="0"/>
                      <a:ext cx="215900" cy="2032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в коде "IA-5":</w:t>
      </w:r>
    </w:p>
    <w:p>
      <w:pPr>
        <w:spacing w:after="0"/>
        <w:ind w:left="0"/>
        <w:jc w:val="both"/>
      </w:pPr>
      <w:r>
        <w:rPr>
          <w:rFonts w:ascii="Times New Roman"/>
          <w:b w:val="false"/>
          <w:i w:val="false"/>
          <w:color w:val="000000"/>
          <w:sz w:val="28"/>
        </w:rPr>
        <w:t>
      "(STX) СЖЦ</w:t>
      </w:r>
    </w:p>
    <w:p>
      <w:pPr>
        <w:spacing w:after="0"/>
        <w:ind w:left="0"/>
        <w:jc w:val="both"/>
      </w:pPr>
      <w:r>
        <w:drawing>
          <wp:inline distT="0" distB="0" distL="0" distR="0">
            <wp:extent cx="317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2"/>
                    <a:stretch>
                      <a:fillRect/>
                    </a:stretch>
                  </pic:blipFill>
                  <pic:spPr>
                    <a:xfrm>
                      <a:off x="0" y="0"/>
                      <a:ext cx="317500" cy="190500"/>
                    </a:xfrm>
                    <a:prstGeom prst="rect">
                      <a:avLst/>
                    </a:prstGeom>
                  </pic:spPr>
                </pic:pic>
              </a:graphicData>
            </a:graphic>
          </wp:inline>
        </w:drawing>
      </w:r>
    </w:p>
    <w:p>
      <w:pPr>
        <w:spacing w:after="0"/>
        <w:ind w:left="0"/>
        <w:jc w:val="left"/>
      </w:pPr>
      <w:r>
        <w:rPr>
          <w:rFonts w:ascii="Times New Roman"/>
          <w:b w:val="false"/>
          <w:i w:val="false"/>
          <w:color w:val="000000"/>
          <w:sz w:val="28"/>
        </w:rPr>
        <w:t>АДС</w:t>
      </w:r>
    </w:p>
    <w:p>
      <w:pPr>
        <w:spacing w:after="0"/>
        <w:ind w:left="0"/>
        <w:jc w:val="both"/>
      </w:pPr>
      <w:r>
        <w:drawing>
          <wp:inline distT="0" distB="0" distL="0" distR="0">
            <wp:extent cx="317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3"/>
                    <a:stretch>
                      <a:fillRect/>
                    </a:stretch>
                  </pic:blipFill>
                  <pic:spPr>
                    <a:xfrm>
                      <a:off x="0" y="0"/>
                      <a:ext cx="317500" cy="190500"/>
                    </a:xfrm>
                    <a:prstGeom prst="rect">
                      <a:avLst/>
                    </a:prstGeom>
                  </pic:spPr>
                </pic:pic>
              </a:graphicData>
            </a:graphic>
          </wp:inline>
        </w:drawing>
      </w:r>
    </w:p>
    <w:p>
      <w:pPr>
        <w:spacing w:after="0"/>
        <w:ind w:left="0"/>
        <w:jc w:val="left"/>
      </w:pPr>
      <w:r>
        <w:rPr>
          <w:rFonts w:ascii="Times New Roman"/>
          <w:b w:val="false"/>
          <w:i w:val="false"/>
          <w:color w:val="000000"/>
          <w:sz w:val="28"/>
        </w:rPr>
        <w:t xml:space="preserve">АБА123 </w:t>
      </w:r>
    </w:p>
    <w:p>
      <w:pPr>
        <w:spacing w:after="0"/>
        <w:ind w:left="0"/>
        <w:jc w:val="both"/>
      </w:pPr>
      <w:r>
        <w:drawing>
          <wp:inline distT="0" distB="0" distL="0" distR="0">
            <wp:extent cx="317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4"/>
                    <a:stretch>
                      <a:fillRect/>
                    </a:stretch>
                  </pic:blipFill>
                  <pic:spPr>
                    <a:xfrm>
                      <a:off x="0" y="0"/>
                      <a:ext cx="317500" cy="190500"/>
                    </a:xfrm>
                    <a:prstGeom prst="rect">
                      <a:avLst/>
                    </a:prstGeom>
                  </pic:spPr>
                </pic:pic>
              </a:graphicData>
            </a:graphic>
          </wp:inline>
        </w:drawing>
      </w:r>
    </w:p>
    <w:p>
      <w:pPr>
        <w:spacing w:after="0"/>
        <w:ind w:left="0"/>
        <w:jc w:val="left"/>
      </w:pPr>
      <w:r>
        <w:rPr>
          <w:rFonts w:ascii="Times New Roman"/>
          <w:b w:val="false"/>
          <w:i w:val="false"/>
          <w:color w:val="000000"/>
          <w:sz w:val="28"/>
        </w:rPr>
        <w:t>ИСКАЖЕНО&lt;</w:t>
      </w:r>
    </w:p>
    <w:p>
      <w:pPr>
        <w:spacing w:after="0"/>
        <w:ind w:left="0"/>
        <w:jc w:val="both"/>
      </w:pPr>
      <w:r>
        <w:drawing>
          <wp:inline distT="0" distB="0" distL="0" distR="0">
            <wp:extent cx="2159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5"/>
                    <a:stretch>
                      <a:fillRect/>
                    </a:stretch>
                  </pic:blipFill>
                  <pic:spPr>
                    <a:xfrm>
                      <a:off x="0" y="0"/>
                      <a:ext cx="215900" cy="2032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или</w:t>
      </w:r>
    </w:p>
    <w:p>
      <w:pPr>
        <w:spacing w:after="0"/>
        <w:ind w:left="0"/>
        <w:jc w:val="both"/>
      </w:pPr>
      <w:r>
        <w:rPr>
          <w:rFonts w:ascii="Times New Roman"/>
          <w:b w:val="false"/>
          <w:i w:val="false"/>
          <w:color w:val="000000"/>
          <w:sz w:val="28"/>
        </w:rPr>
        <w:t>
      "(STX) SVC</w:t>
      </w:r>
    </w:p>
    <w:p>
      <w:pPr>
        <w:spacing w:after="0"/>
        <w:ind w:left="0"/>
        <w:jc w:val="both"/>
      </w:pPr>
      <w:r>
        <w:drawing>
          <wp:inline distT="0" distB="0" distL="0" distR="0">
            <wp:extent cx="317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6"/>
                    <a:stretch>
                      <a:fillRect/>
                    </a:stretch>
                  </pic:blipFill>
                  <pic:spPr>
                    <a:xfrm>
                      <a:off x="0" y="0"/>
                      <a:ext cx="317500" cy="190500"/>
                    </a:xfrm>
                    <a:prstGeom prst="rect">
                      <a:avLst/>
                    </a:prstGeom>
                  </pic:spPr>
                </pic:pic>
              </a:graphicData>
            </a:graphic>
          </wp:inline>
        </w:drawing>
      </w:r>
    </w:p>
    <w:p>
      <w:pPr>
        <w:spacing w:after="0"/>
        <w:ind w:left="0"/>
        <w:jc w:val="left"/>
      </w:pPr>
      <w:r>
        <w:rPr>
          <w:rFonts w:ascii="Times New Roman"/>
          <w:b w:val="false"/>
          <w:i w:val="false"/>
          <w:color w:val="000000"/>
          <w:sz w:val="28"/>
        </w:rPr>
        <w:t>QTA</w:t>
      </w:r>
    </w:p>
    <w:p>
      <w:pPr>
        <w:spacing w:after="0"/>
        <w:ind w:left="0"/>
        <w:jc w:val="both"/>
      </w:pPr>
      <w:r>
        <w:drawing>
          <wp:inline distT="0" distB="0" distL="0" distR="0">
            <wp:extent cx="317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7"/>
                    <a:stretch>
                      <a:fillRect/>
                    </a:stretch>
                  </pic:blipFill>
                  <pic:spPr>
                    <a:xfrm>
                      <a:off x="0" y="0"/>
                      <a:ext cx="317500" cy="190500"/>
                    </a:xfrm>
                    <a:prstGeom prst="rect">
                      <a:avLst/>
                    </a:prstGeom>
                  </pic:spPr>
                </pic:pic>
              </a:graphicData>
            </a:graphic>
          </wp:inline>
        </w:drawing>
      </w:r>
    </w:p>
    <w:p>
      <w:pPr>
        <w:spacing w:after="0"/>
        <w:ind w:left="0"/>
        <w:jc w:val="left"/>
      </w:pPr>
      <w:r>
        <w:rPr>
          <w:rFonts w:ascii="Times New Roman"/>
          <w:b w:val="false"/>
          <w:i w:val="false"/>
          <w:color w:val="000000"/>
          <w:sz w:val="28"/>
        </w:rPr>
        <w:t>ADS</w:t>
      </w:r>
    </w:p>
    <w:p>
      <w:pPr>
        <w:spacing w:after="0"/>
        <w:ind w:left="0"/>
        <w:jc w:val="both"/>
      </w:pPr>
      <w:r>
        <w:drawing>
          <wp:inline distT="0" distB="0" distL="0" distR="0">
            <wp:extent cx="317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8"/>
                    <a:stretch>
                      <a:fillRect/>
                    </a:stretch>
                  </pic:blipFill>
                  <pic:spPr>
                    <a:xfrm>
                      <a:off x="0" y="0"/>
                      <a:ext cx="317500" cy="190500"/>
                    </a:xfrm>
                    <a:prstGeom prst="rect">
                      <a:avLst/>
                    </a:prstGeom>
                  </pic:spPr>
                </pic:pic>
              </a:graphicData>
            </a:graphic>
          </wp:inline>
        </w:drawing>
      </w:r>
    </w:p>
    <w:p>
      <w:pPr>
        <w:spacing w:after="0"/>
        <w:ind w:left="0"/>
        <w:jc w:val="left"/>
      </w:pPr>
      <w:r>
        <w:rPr>
          <w:rFonts w:ascii="Times New Roman"/>
          <w:b w:val="false"/>
          <w:i w:val="false"/>
          <w:color w:val="000000"/>
          <w:sz w:val="28"/>
        </w:rPr>
        <w:t>ABA123</w:t>
      </w:r>
    </w:p>
    <w:p>
      <w:pPr>
        <w:spacing w:after="0"/>
        <w:ind w:left="0"/>
        <w:jc w:val="both"/>
      </w:pPr>
      <w:r>
        <w:drawing>
          <wp:inline distT="0" distB="0" distL="0" distR="0">
            <wp:extent cx="317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9"/>
                    <a:stretch>
                      <a:fillRect/>
                    </a:stretch>
                  </pic:blipFill>
                  <pic:spPr>
                    <a:xfrm>
                      <a:off x="0" y="0"/>
                      <a:ext cx="317500" cy="190500"/>
                    </a:xfrm>
                    <a:prstGeom prst="rect">
                      <a:avLst/>
                    </a:prstGeom>
                  </pic:spPr>
                </pic:pic>
              </a:graphicData>
            </a:graphic>
          </wp:inline>
        </w:drawing>
      </w:r>
    </w:p>
    <w:p>
      <w:pPr>
        <w:spacing w:after="0"/>
        <w:ind w:left="0"/>
        <w:jc w:val="left"/>
      </w:pPr>
      <w:r>
        <w:rPr>
          <w:rFonts w:ascii="Times New Roman"/>
          <w:b w:val="false"/>
          <w:i w:val="false"/>
          <w:color w:val="000000"/>
          <w:sz w:val="28"/>
        </w:rPr>
        <w:t>CORRUPT&lt;</w:t>
      </w:r>
    </w:p>
    <w:p>
      <w:pPr>
        <w:spacing w:after="0"/>
        <w:ind w:left="0"/>
        <w:jc w:val="both"/>
      </w:pPr>
      <w:r>
        <w:drawing>
          <wp:inline distT="0" distB="0" distL="0" distR="0">
            <wp:extent cx="2159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0"/>
                    <a:stretch>
                      <a:fillRect/>
                    </a:stretch>
                  </pic:blipFill>
                  <pic:spPr>
                    <a:xfrm>
                      <a:off x="0" y="0"/>
                      <a:ext cx="215900" cy="2032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Станция AFTN, принимающая такое служебное сообщение обеспечивает повторную передачу исходного сообщения с новым обозначением передачи и правильной строкой адреса.</w:t>
      </w:r>
    </w:p>
    <w:bookmarkStart w:name="z884" w:id="831"/>
    <w:p>
      <w:pPr>
        <w:spacing w:after="0"/>
        <w:ind w:left="0"/>
        <w:jc w:val="both"/>
      </w:pPr>
      <w:r>
        <w:rPr>
          <w:rFonts w:ascii="Times New Roman"/>
          <w:b w:val="false"/>
          <w:i w:val="false"/>
          <w:color w:val="000000"/>
          <w:sz w:val="28"/>
        </w:rPr>
        <w:t xml:space="preserve">
      61. В тех случаях, когда ретрансляционная станция AFTN обнаруживает полученное сообщение с недействительным (то есть длина не соответствует 8 буквам) или неизвестным индексом адресата (отсутствует в путевых списках станции), она ретранслирует сообщение в действительные адреса, используя процедуры, изложенные в </w:t>
      </w:r>
      <w:r>
        <w:rPr>
          <w:rFonts w:ascii="Times New Roman"/>
          <w:b w:val="false"/>
          <w:i w:val="false"/>
          <w:color w:val="000000"/>
          <w:sz w:val="28"/>
        </w:rPr>
        <w:t>пункте 88</w:t>
      </w:r>
      <w:r>
        <w:rPr>
          <w:rFonts w:ascii="Times New Roman"/>
          <w:b w:val="false"/>
          <w:i w:val="false"/>
          <w:color w:val="000000"/>
          <w:sz w:val="28"/>
        </w:rPr>
        <w:t xml:space="preserve"> настоящей Технологии. </w:t>
      </w:r>
    </w:p>
    <w:bookmarkEnd w:id="831"/>
    <w:p>
      <w:pPr>
        <w:spacing w:after="0"/>
        <w:ind w:left="0"/>
        <w:jc w:val="both"/>
      </w:pPr>
      <w:r>
        <w:rPr>
          <w:rFonts w:ascii="Times New Roman"/>
          <w:b w:val="false"/>
          <w:i w:val="false"/>
          <w:color w:val="000000"/>
          <w:sz w:val="28"/>
        </w:rPr>
        <w:t>
      Для неизвестного индекса адресата и когда источник сообщения не имеет ошибки, станция AFTN направляет служебное сообщение отправителю. Текст такого служебного сообщения содержит:</w:t>
      </w:r>
    </w:p>
    <w:p>
      <w:pPr>
        <w:spacing w:after="0"/>
        <w:ind w:left="0"/>
        <w:jc w:val="both"/>
      </w:pPr>
      <w:r>
        <w:rPr>
          <w:rFonts w:ascii="Times New Roman"/>
          <w:b w:val="false"/>
          <w:i w:val="false"/>
          <w:color w:val="000000"/>
          <w:sz w:val="28"/>
        </w:rPr>
        <w:t>
      сокращение "СЖЦ" ("SVC");</w:t>
      </w:r>
    </w:p>
    <w:p>
      <w:pPr>
        <w:spacing w:after="0"/>
        <w:ind w:left="0"/>
        <w:jc w:val="both"/>
      </w:pPr>
      <w:r>
        <w:rPr>
          <w:rFonts w:ascii="Times New Roman"/>
          <w:b w:val="false"/>
          <w:i w:val="false"/>
          <w:color w:val="000000"/>
          <w:sz w:val="28"/>
        </w:rPr>
        <w:t>
      процедурный сигнал "АДС" ("ADS");</w:t>
      </w:r>
    </w:p>
    <w:p>
      <w:pPr>
        <w:spacing w:after="0"/>
        <w:ind w:left="0"/>
        <w:jc w:val="both"/>
      </w:pPr>
      <w:r>
        <w:rPr>
          <w:rFonts w:ascii="Times New Roman"/>
          <w:b w:val="false"/>
          <w:i w:val="false"/>
          <w:color w:val="000000"/>
          <w:sz w:val="28"/>
        </w:rPr>
        <w:t>
      источник ошибочного сообщения;</w:t>
      </w:r>
    </w:p>
    <w:p>
      <w:pPr>
        <w:spacing w:after="0"/>
        <w:ind w:left="0"/>
        <w:jc w:val="both"/>
      </w:pPr>
      <w:r>
        <w:rPr>
          <w:rFonts w:ascii="Times New Roman"/>
          <w:b w:val="false"/>
          <w:i w:val="false"/>
          <w:color w:val="000000"/>
          <w:sz w:val="28"/>
        </w:rPr>
        <w:t>
      функцию выравнивания;</w:t>
      </w:r>
    </w:p>
    <w:p>
      <w:pPr>
        <w:spacing w:after="0"/>
        <w:ind w:left="0"/>
        <w:jc w:val="both"/>
      </w:pPr>
      <w:r>
        <w:rPr>
          <w:rFonts w:ascii="Times New Roman"/>
          <w:b w:val="false"/>
          <w:i w:val="false"/>
          <w:color w:val="000000"/>
          <w:sz w:val="28"/>
        </w:rPr>
        <w:t>
      строку адреса полученного сообщения;</w:t>
      </w:r>
    </w:p>
    <w:p>
      <w:pPr>
        <w:spacing w:after="0"/>
        <w:ind w:left="0"/>
        <w:jc w:val="both"/>
      </w:pPr>
      <w:r>
        <w:rPr>
          <w:rFonts w:ascii="Times New Roman"/>
          <w:b w:val="false"/>
          <w:i w:val="false"/>
          <w:color w:val="000000"/>
          <w:sz w:val="28"/>
        </w:rPr>
        <w:t>
      функцию выравнивания;</w:t>
      </w:r>
    </w:p>
    <w:p>
      <w:pPr>
        <w:spacing w:after="0"/>
        <w:ind w:left="0"/>
        <w:jc w:val="both"/>
      </w:pPr>
      <w:r>
        <w:rPr>
          <w:rFonts w:ascii="Times New Roman"/>
          <w:b w:val="false"/>
          <w:i w:val="false"/>
          <w:color w:val="000000"/>
          <w:sz w:val="28"/>
        </w:rPr>
        <w:t>
      обозначение "НЕИЗВЕСТНО" ("UNKNOWN");</w:t>
      </w:r>
    </w:p>
    <w:p>
      <w:pPr>
        <w:spacing w:after="0"/>
        <w:ind w:left="0"/>
        <w:jc w:val="both"/>
      </w:pPr>
      <w:r>
        <w:rPr>
          <w:rFonts w:ascii="Times New Roman"/>
          <w:b w:val="false"/>
          <w:i w:val="false"/>
          <w:color w:val="000000"/>
          <w:sz w:val="28"/>
        </w:rPr>
        <w:t>
      неизвестный индекс(ы) адресата;</w:t>
      </w:r>
    </w:p>
    <w:p>
      <w:pPr>
        <w:spacing w:after="0"/>
        <w:ind w:left="0"/>
        <w:jc w:val="both"/>
      </w:pPr>
      <w:r>
        <w:rPr>
          <w:rFonts w:ascii="Times New Roman"/>
          <w:b w:val="false"/>
          <w:i w:val="false"/>
          <w:color w:val="000000"/>
          <w:sz w:val="28"/>
        </w:rPr>
        <w:t>
      сигнал конца сообщения текста.</w:t>
      </w:r>
    </w:p>
    <w:p>
      <w:pPr>
        <w:spacing w:after="0"/>
        <w:ind w:left="0"/>
        <w:jc w:val="both"/>
      </w:pPr>
      <w:r>
        <w:rPr>
          <w:rFonts w:ascii="Times New Roman"/>
          <w:b w:val="false"/>
          <w:i w:val="false"/>
          <w:color w:val="000000"/>
          <w:sz w:val="28"/>
        </w:rPr>
        <w:t>
      Формат служебного сообщения содержит:</w:t>
      </w:r>
    </w:p>
    <w:p>
      <w:pPr>
        <w:spacing w:after="0"/>
        <w:ind w:left="0"/>
        <w:jc w:val="both"/>
      </w:pPr>
      <w:r>
        <w:rPr>
          <w:rFonts w:ascii="Times New Roman"/>
          <w:b w:val="false"/>
          <w:i w:val="false"/>
          <w:color w:val="000000"/>
          <w:sz w:val="28"/>
        </w:rPr>
        <w:t>
      в коде "ITA-2":</w:t>
      </w:r>
    </w:p>
    <w:p>
      <w:pPr>
        <w:spacing w:after="0"/>
        <w:ind w:left="0"/>
        <w:jc w:val="both"/>
      </w:pPr>
      <w:r>
        <w:rPr>
          <w:rFonts w:ascii="Times New Roman"/>
          <w:b w:val="false"/>
          <w:i w:val="false"/>
          <w:color w:val="000000"/>
          <w:sz w:val="28"/>
        </w:rPr>
        <w:t>
      "СЖЦ</w:t>
      </w:r>
    </w:p>
    <w:p>
      <w:pPr>
        <w:spacing w:after="0"/>
        <w:ind w:left="0"/>
        <w:jc w:val="both"/>
      </w:pPr>
      <w:r>
        <w:drawing>
          <wp:inline distT="0" distB="0" distL="0" distR="0">
            <wp:extent cx="317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1"/>
                    <a:stretch>
                      <a:fillRect/>
                    </a:stretch>
                  </pic:blipFill>
                  <pic:spPr>
                    <a:xfrm>
                      <a:off x="0" y="0"/>
                      <a:ext cx="317500" cy="190500"/>
                    </a:xfrm>
                    <a:prstGeom prst="rect">
                      <a:avLst/>
                    </a:prstGeom>
                  </pic:spPr>
                </pic:pic>
              </a:graphicData>
            </a:graphic>
          </wp:inline>
        </w:drawing>
      </w:r>
    </w:p>
    <w:p>
      <w:pPr>
        <w:spacing w:after="0"/>
        <w:ind w:left="0"/>
        <w:jc w:val="left"/>
      </w:pPr>
      <w:r>
        <w:rPr>
          <w:rFonts w:ascii="Times New Roman"/>
          <w:b w:val="false"/>
          <w:i w:val="false"/>
          <w:color w:val="000000"/>
          <w:sz w:val="28"/>
        </w:rPr>
        <w:t>АДС</w:t>
      </w:r>
    </w:p>
    <w:p>
      <w:pPr>
        <w:spacing w:after="0"/>
        <w:ind w:left="0"/>
        <w:jc w:val="both"/>
      </w:pPr>
      <w:r>
        <w:drawing>
          <wp:inline distT="0" distB="0" distL="0" distR="0">
            <wp:extent cx="317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2"/>
                    <a:stretch>
                      <a:fillRect/>
                    </a:stretch>
                  </pic:blipFill>
                  <pic:spPr>
                    <a:xfrm>
                      <a:off x="0" y="0"/>
                      <a:ext cx="317500" cy="190500"/>
                    </a:xfrm>
                    <a:prstGeom prst="rect">
                      <a:avLst/>
                    </a:prstGeom>
                  </pic:spPr>
                </pic:pic>
              </a:graphicData>
            </a:graphic>
          </wp:inline>
        </w:drawing>
      </w:r>
    </w:p>
    <w:p>
      <w:pPr>
        <w:spacing w:after="0"/>
        <w:ind w:left="0"/>
        <w:jc w:val="both"/>
      </w:pPr>
      <w:r>
        <w:drawing>
          <wp:inline distT="0" distB="0" distL="0" distR="0">
            <wp:extent cx="1270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3"/>
                    <a:stretch>
                      <a:fillRect/>
                    </a:stretch>
                  </pic:blipFill>
                  <pic:spPr>
                    <a:xfrm>
                      <a:off x="0" y="0"/>
                      <a:ext cx="127000" cy="241300"/>
                    </a:xfrm>
                    <a:prstGeom prst="rect">
                      <a:avLst/>
                    </a:prstGeom>
                  </pic:spPr>
                </pic:pic>
              </a:graphicData>
            </a:graphic>
          </wp:inline>
        </w:drawing>
      </w:r>
    </w:p>
    <w:p>
      <w:pPr>
        <w:spacing w:after="0"/>
        <w:ind w:left="0"/>
        <w:jc w:val="left"/>
      </w:pPr>
      <w:r>
        <w:rPr>
          <w:rFonts w:ascii="Times New Roman"/>
          <w:b w:val="false"/>
          <w:i w:val="false"/>
          <w:color w:val="000000"/>
          <w:sz w:val="28"/>
        </w:rPr>
        <w:t>121320</w:t>
      </w:r>
    </w:p>
    <w:p>
      <w:pPr>
        <w:spacing w:after="0"/>
        <w:ind w:left="0"/>
        <w:jc w:val="both"/>
      </w:pPr>
      <w:r>
        <w:drawing>
          <wp:inline distT="0" distB="0" distL="0" distR="0">
            <wp:extent cx="1905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4"/>
                    <a:stretch>
                      <a:fillRect/>
                    </a:stretch>
                  </pic:blipFill>
                  <pic:spPr>
                    <a:xfrm>
                      <a:off x="0" y="0"/>
                      <a:ext cx="190500" cy="266700"/>
                    </a:xfrm>
                    <a:prstGeom prst="rect">
                      <a:avLst/>
                    </a:prstGeom>
                  </pic:spPr>
                </pic:pic>
              </a:graphicData>
            </a:graphic>
          </wp:inline>
        </w:drawing>
      </w:r>
    </w:p>
    <w:p>
      <w:pPr>
        <w:spacing w:after="0"/>
        <w:ind w:left="0"/>
        <w:jc w:val="both"/>
      </w:pPr>
      <w:r>
        <w:drawing>
          <wp:inline distT="0" distB="0" distL="0" distR="0">
            <wp:extent cx="317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5"/>
                    <a:stretch>
                      <a:fillRect/>
                    </a:stretch>
                  </pic:blipFill>
                  <pic:spPr>
                    <a:xfrm>
                      <a:off x="0" y="0"/>
                      <a:ext cx="317500" cy="190500"/>
                    </a:xfrm>
                    <a:prstGeom prst="rect">
                      <a:avLst/>
                    </a:prstGeom>
                  </pic:spPr>
                </pic:pic>
              </a:graphicData>
            </a:graphic>
          </wp:inline>
        </w:drawing>
      </w:r>
    </w:p>
    <w:p>
      <w:pPr>
        <w:spacing w:after="0"/>
        <w:ind w:left="0"/>
        <w:jc w:val="left"/>
      </w:pPr>
      <w:r>
        <w:rPr>
          <w:rFonts w:ascii="Times New Roman"/>
          <w:b w:val="false"/>
          <w:i w:val="false"/>
          <w:color w:val="000000"/>
          <w:sz w:val="28"/>
        </w:rPr>
        <w:t>УАААЫМЫЬ&lt;</w:t>
      </w:r>
    </w:p>
    <w:p>
      <w:pPr>
        <w:spacing w:after="0"/>
        <w:ind w:left="0"/>
        <w:jc w:val="both"/>
      </w:pPr>
      <w:r>
        <w:drawing>
          <wp:inline distT="0" distB="0" distL="0" distR="0">
            <wp:extent cx="2159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6"/>
                    <a:stretch>
                      <a:fillRect/>
                    </a:stretch>
                  </pic:blipFill>
                  <pic:spPr>
                    <a:xfrm>
                      <a:off x="0" y="0"/>
                      <a:ext cx="215900" cy="2032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"ГГ</w:t>
      </w:r>
    </w:p>
    <w:p>
      <w:pPr>
        <w:spacing w:after="0"/>
        <w:ind w:left="0"/>
        <w:jc w:val="both"/>
      </w:pPr>
      <w:r>
        <w:drawing>
          <wp:inline distT="0" distB="0" distL="0" distR="0">
            <wp:extent cx="317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7"/>
                    <a:stretch>
                      <a:fillRect/>
                    </a:stretch>
                  </pic:blipFill>
                  <pic:spPr>
                    <a:xfrm>
                      <a:off x="0" y="0"/>
                      <a:ext cx="317500" cy="190500"/>
                    </a:xfrm>
                    <a:prstGeom prst="rect">
                      <a:avLst/>
                    </a:prstGeom>
                  </pic:spPr>
                </pic:pic>
              </a:graphicData>
            </a:graphic>
          </wp:inline>
        </w:drawing>
      </w:r>
    </w:p>
    <w:p>
      <w:pPr>
        <w:spacing w:after="0"/>
        <w:ind w:left="0"/>
        <w:jc w:val="left"/>
      </w:pPr>
      <w:r>
        <w:rPr>
          <w:rFonts w:ascii="Times New Roman"/>
          <w:b w:val="false"/>
          <w:i w:val="false"/>
          <w:color w:val="000000"/>
          <w:sz w:val="28"/>
        </w:rPr>
        <w:t>УАТТЫМЫЬ</w:t>
      </w:r>
    </w:p>
    <w:p>
      <w:pPr>
        <w:spacing w:after="0"/>
        <w:ind w:left="0"/>
        <w:jc w:val="both"/>
      </w:pPr>
      <w:r>
        <w:drawing>
          <wp:inline distT="0" distB="0" distL="0" distR="0">
            <wp:extent cx="317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8"/>
                    <a:stretch>
                      <a:fillRect/>
                    </a:stretch>
                  </pic:blipFill>
                  <pic:spPr>
                    <a:xfrm>
                      <a:off x="0" y="0"/>
                      <a:ext cx="317500" cy="190500"/>
                    </a:xfrm>
                    <a:prstGeom prst="rect">
                      <a:avLst/>
                    </a:prstGeom>
                  </pic:spPr>
                </pic:pic>
              </a:graphicData>
            </a:graphic>
          </wp:inline>
        </w:drawing>
      </w:r>
    </w:p>
    <w:p>
      <w:pPr>
        <w:spacing w:after="0"/>
        <w:ind w:left="0"/>
        <w:jc w:val="left"/>
      </w:pPr>
      <w:r>
        <w:rPr>
          <w:rFonts w:ascii="Times New Roman"/>
          <w:b w:val="false"/>
          <w:i w:val="false"/>
          <w:color w:val="000000"/>
          <w:sz w:val="28"/>
        </w:rPr>
        <w:t>УАИИЫМЫЬ</w:t>
      </w:r>
    </w:p>
    <w:p>
      <w:pPr>
        <w:spacing w:after="0"/>
        <w:ind w:left="0"/>
        <w:jc w:val="both"/>
      </w:pPr>
      <w:r>
        <w:drawing>
          <wp:inline distT="0" distB="0" distL="0" distR="0">
            <wp:extent cx="317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9"/>
                    <a:stretch>
                      <a:fillRect/>
                    </a:stretch>
                  </pic:blipFill>
                  <pic:spPr>
                    <a:xfrm>
                      <a:off x="0" y="0"/>
                      <a:ext cx="317500" cy="190500"/>
                    </a:xfrm>
                    <a:prstGeom prst="rect">
                      <a:avLst/>
                    </a:prstGeom>
                  </pic:spPr>
                </pic:pic>
              </a:graphicData>
            </a:graphic>
          </wp:inline>
        </w:drawing>
      </w:r>
    </w:p>
    <w:p>
      <w:pPr>
        <w:spacing w:after="0"/>
        <w:ind w:left="0"/>
        <w:jc w:val="left"/>
      </w:pPr>
      <w:r>
        <w:rPr>
          <w:rFonts w:ascii="Times New Roman"/>
          <w:b w:val="false"/>
          <w:i w:val="false"/>
          <w:color w:val="000000"/>
          <w:sz w:val="28"/>
        </w:rPr>
        <w:t>УАППЫМЫЬ&lt;</w:t>
      </w:r>
    </w:p>
    <w:p>
      <w:pPr>
        <w:spacing w:after="0"/>
        <w:ind w:left="0"/>
        <w:jc w:val="both"/>
      </w:pPr>
      <w:r>
        <w:drawing>
          <wp:inline distT="0" distB="0" distL="0" distR="0">
            <wp:extent cx="2159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0"/>
                    <a:stretch>
                      <a:fillRect/>
                    </a:stretch>
                  </pic:blipFill>
                  <pic:spPr>
                    <a:xfrm>
                      <a:off x="0" y="0"/>
                      <a:ext cx="215900" cy="2032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"НЕИЗВЕСТНО</w:t>
      </w:r>
    </w:p>
    <w:p>
      <w:pPr>
        <w:spacing w:after="0"/>
        <w:ind w:left="0"/>
        <w:jc w:val="both"/>
      </w:pPr>
      <w:r>
        <w:drawing>
          <wp:inline distT="0" distB="0" distL="0" distR="0">
            <wp:extent cx="317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1"/>
                    <a:stretch>
                      <a:fillRect/>
                    </a:stretch>
                  </pic:blipFill>
                  <pic:spPr>
                    <a:xfrm>
                      <a:off x="0" y="0"/>
                      <a:ext cx="317500" cy="190500"/>
                    </a:xfrm>
                    <a:prstGeom prst="rect">
                      <a:avLst/>
                    </a:prstGeom>
                  </pic:spPr>
                </pic:pic>
              </a:graphicData>
            </a:graphic>
          </wp:inline>
        </w:drawing>
      </w:r>
    </w:p>
    <w:p>
      <w:pPr>
        <w:spacing w:after="0"/>
        <w:ind w:left="0"/>
        <w:jc w:val="left"/>
      </w:pPr>
      <w:r>
        <w:rPr>
          <w:rFonts w:ascii="Times New Roman"/>
          <w:b w:val="false"/>
          <w:i w:val="false"/>
          <w:color w:val="000000"/>
          <w:sz w:val="28"/>
        </w:rPr>
        <w:t>УАППЫМЫЬ</w:t>
      </w:r>
    </w:p>
    <w:p>
      <w:pPr>
        <w:spacing w:after="0"/>
        <w:ind w:left="0"/>
        <w:jc w:val="both"/>
      </w:pPr>
      <w:r>
        <w:drawing>
          <wp:inline distT="0" distB="0" distL="0" distR="0">
            <wp:extent cx="1905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2"/>
                    <a:stretch>
                      <a:fillRect/>
                    </a:stretch>
                  </pic:blipFill>
                  <pic:spPr>
                    <a:xfrm>
                      <a:off x="0" y="0"/>
                      <a:ext cx="190500" cy="266700"/>
                    </a:xfrm>
                    <a:prstGeom prst="rect">
                      <a:avLst/>
                    </a:prstGeom>
                  </pic:spPr>
                </pic:pic>
              </a:graphicData>
            </a:graphic>
          </wp:inline>
        </w:drawing>
      </w:r>
    </w:p>
    <w:p>
      <w:pPr>
        <w:spacing w:after="0"/>
        <w:ind w:left="0"/>
        <w:jc w:val="left"/>
      </w:pPr>
      <w:r>
        <w:rPr>
          <w:rFonts w:ascii="Times New Roman"/>
          <w:b w:val="false"/>
          <w:i w:val="false"/>
          <w:color w:val="000000"/>
          <w:sz w:val="28"/>
        </w:rPr>
        <w:t>&lt;</w:t>
      </w:r>
    </w:p>
    <w:p>
      <w:pPr>
        <w:spacing w:after="0"/>
        <w:ind w:left="0"/>
        <w:jc w:val="both"/>
      </w:pPr>
      <w:r>
        <w:drawing>
          <wp:inline distT="0" distB="0" distL="0" distR="0">
            <wp:extent cx="2159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3"/>
                    <a:stretch>
                      <a:fillRect/>
                    </a:stretch>
                  </pic:blipFill>
                  <pic:spPr>
                    <a:xfrm>
                      <a:off x="0" y="0"/>
                      <a:ext cx="215900" cy="2032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или</w:t>
      </w:r>
    </w:p>
    <w:p>
      <w:pPr>
        <w:spacing w:after="0"/>
        <w:ind w:left="0"/>
        <w:jc w:val="both"/>
      </w:pPr>
      <w:r>
        <w:rPr>
          <w:rFonts w:ascii="Times New Roman"/>
          <w:b w:val="false"/>
          <w:i w:val="false"/>
          <w:color w:val="000000"/>
          <w:sz w:val="28"/>
        </w:rPr>
        <w:t>
      "SVC</w:t>
      </w:r>
    </w:p>
    <w:p>
      <w:pPr>
        <w:spacing w:after="0"/>
        <w:ind w:left="0"/>
        <w:jc w:val="both"/>
      </w:pPr>
      <w:r>
        <w:drawing>
          <wp:inline distT="0" distB="0" distL="0" distR="0">
            <wp:extent cx="317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4"/>
                    <a:stretch>
                      <a:fillRect/>
                    </a:stretch>
                  </pic:blipFill>
                  <pic:spPr>
                    <a:xfrm>
                      <a:off x="0" y="0"/>
                      <a:ext cx="317500" cy="190500"/>
                    </a:xfrm>
                    <a:prstGeom prst="rect">
                      <a:avLst/>
                    </a:prstGeom>
                  </pic:spPr>
                </pic:pic>
              </a:graphicData>
            </a:graphic>
          </wp:inline>
        </w:drawing>
      </w:r>
    </w:p>
    <w:p>
      <w:pPr>
        <w:spacing w:after="0"/>
        <w:ind w:left="0"/>
        <w:jc w:val="left"/>
      </w:pPr>
      <w:r>
        <w:rPr>
          <w:rFonts w:ascii="Times New Roman"/>
          <w:b w:val="false"/>
          <w:i w:val="false"/>
          <w:color w:val="000000"/>
          <w:sz w:val="28"/>
        </w:rPr>
        <w:t>ADS</w:t>
      </w:r>
    </w:p>
    <w:p>
      <w:pPr>
        <w:spacing w:after="0"/>
        <w:ind w:left="0"/>
        <w:jc w:val="both"/>
      </w:pPr>
      <w:r>
        <w:drawing>
          <wp:inline distT="0" distB="0" distL="0" distR="0">
            <wp:extent cx="317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5"/>
                    <a:stretch>
                      <a:fillRect/>
                    </a:stretch>
                  </pic:blipFill>
                  <pic:spPr>
                    <a:xfrm>
                      <a:off x="0" y="0"/>
                      <a:ext cx="317500" cy="190500"/>
                    </a:xfrm>
                    <a:prstGeom prst="rect">
                      <a:avLst/>
                    </a:prstGeom>
                  </pic:spPr>
                </pic:pic>
              </a:graphicData>
            </a:graphic>
          </wp:inline>
        </w:drawing>
      </w:r>
    </w:p>
    <w:p>
      <w:pPr>
        <w:spacing w:after="0"/>
        <w:ind w:left="0"/>
        <w:jc w:val="both"/>
      </w:pPr>
      <w:r>
        <w:drawing>
          <wp:inline distT="0" distB="0" distL="0" distR="0">
            <wp:extent cx="1270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6"/>
                    <a:stretch>
                      <a:fillRect/>
                    </a:stretch>
                  </pic:blipFill>
                  <pic:spPr>
                    <a:xfrm>
                      <a:off x="0" y="0"/>
                      <a:ext cx="127000" cy="241300"/>
                    </a:xfrm>
                    <a:prstGeom prst="rect">
                      <a:avLst/>
                    </a:prstGeom>
                  </pic:spPr>
                </pic:pic>
              </a:graphicData>
            </a:graphic>
          </wp:inline>
        </w:drawing>
      </w:r>
    </w:p>
    <w:p>
      <w:pPr>
        <w:spacing w:after="0"/>
        <w:ind w:left="0"/>
        <w:jc w:val="left"/>
      </w:pPr>
      <w:r>
        <w:rPr>
          <w:rFonts w:ascii="Times New Roman"/>
          <w:b w:val="false"/>
          <w:i w:val="false"/>
          <w:color w:val="000000"/>
          <w:sz w:val="28"/>
        </w:rPr>
        <w:t>121320Ү</w:t>
      </w:r>
    </w:p>
    <w:p>
      <w:pPr>
        <w:spacing w:after="0"/>
        <w:ind w:left="0"/>
        <w:jc w:val="both"/>
      </w:pPr>
      <w:r>
        <w:drawing>
          <wp:inline distT="0" distB="0" distL="0" distR="0">
            <wp:extent cx="317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7"/>
                    <a:stretch>
                      <a:fillRect/>
                    </a:stretch>
                  </pic:blipFill>
                  <pic:spPr>
                    <a:xfrm>
                      <a:off x="0" y="0"/>
                      <a:ext cx="317500" cy="190500"/>
                    </a:xfrm>
                    <a:prstGeom prst="rect">
                      <a:avLst/>
                    </a:prstGeom>
                  </pic:spPr>
                </pic:pic>
              </a:graphicData>
            </a:graphic>
          </wp:inline>
        </w:drawing>
      </w:r>
    </w:p>
    <w:p>
      <w:pPr>
        <w:spacing w:after="0"/>
        <w:ind w:left="0"/>
        <w:jc w:val="left"/>
      </w:pPr>
      <w:r>
        <w:rPr>
          <w:rFonts w:ascii="Times New Roman"/>
          <w:b w:val="false"/>
          <w:i w:val="false"/>
          <w:color w:val="000000"/>
          <w:sz w:val="28"/>
        </w:rPr>
        <w:t>UAAAYMYX&lt;</w:t>
      </w:r>
    </w:p>
    <w:p>
      <w:pPr>
        <w:spacing w:after="0"/>
        <w:ind w:left="0"/>
        <w:jc w:val="both"/>
      </w:pPr>
      <w:r>
        <w:drawing>
          <wp:inline distT="0" distB="0" distL="0" distR="0">
            <wp:extent cx="2159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8"/>
                    <a:stretch>
                      <a:fillRect/>
                    </a:stretch>
                  </pic:blipFill>
                  <pic:spPr>
                    <a:xfrm>
                      <a:off x="0" y="0"/>
                      <a:ext cx="215900" cy="2032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"GG</w:t>
      </w:r>
    </w:p>
    <w:p>
      <w:pPr>
        <w:spacing w:after="0"/>
        <w:ind w:left="0"/>
        <w:jc w:val="both"/>
      </w:pPr>
      <w:r>
        <w:drawing>
          <wp:inline distT="0" distB="0" distL="0" distR="0">
            <wp:extent cx="317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9"/>
                    <a:stretch>
                      <a:fillRect/>
                    </a:stretch>
                  </pic:blipFill>
                  <pic:spPr>
                    <a:xfrm>
                      <a:off x="0" y="0"/>
                      <a:ext cx="317500" cy="190500"/>
                    </a:xfrm>
                    <a:prstGeom prst="rect">
                      <a:avLst/>
                    </a:prstGeom>
                  </pic:spPr>
                </pic:pic>
              </a:graphicData>
            </a:graphic>
          </wp:inline>
        </w:drawing>
      </w:r>
    </w:p>
    <w:p>
      <w:pPr>
        <w:spacing w:after="0"/>
        <w:ind w:left="0"/>
        <w:jc w:val="left"/>
      </w:pPr>
      <w:r>
        <w:rPr>
          <w:rFonts w:ascii="Times New Roman"/>
          <w:b w:val="false"/>
          <w:i w:val="false"/>
          <w:color w:val="000000"/>
          <w:sz w:val="28"/>
        </w:rPr>
        <w:t>UATTYMYX</w:t>
      </w:r>
    </w:p>
    <w:p>
      <w:pPr>
        <w:spacing w:after="0"/>
        <w:ind w:left="0"/>
        <w:jc w:val="both"/>
      </w:pPr>
      <w:r>
        <w:drawing>
          <wp:inline distT="0" distB="0" distL="0" distR="0">
            <wp:extent cx="317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0"/>
                    <a:stretch>
                      <a:fillRect/>
                    </a:stretch>
                  </pic:blipFill>
                  <pic:spPr>
                    <a:xfrm>
                      <a:off x="0" y="0"/>
                      <a:ext cx="317500" cy="190500"/>
                    </a:xfrm>
                    <a:prstGeom prst="rect">
                      <a:avLst/>
                    </a:prstGeom>
                  </pic:spPr>
                </pic:pic>
              </a:graphicData>
            </a:graphic>
          </wp:inline>
        </w:drawing>
      </w:r>
    </w:p>
    <w:p>
      <w:pPr>
        <w:spacing w:after="0"/>
        <w:ind w:left="0"/>
        <w:jc w:val="left"/>
      </w:pPr>
      <w:r>
        <w:rPr>
          <w:rFonts w:ascii="Times New Roman"/>
          <w:b w:val="false"/>
          <w:i w:val="false"/>
          <w:color w:val="000000"/>
          <w:sz w:val="28"/>
        </w:rPr>
        <w:t>UAIIYMYX</w:t>
      </w:r>
    </w:p>
    <w:p>
      <w:pPr>
        <w:spacing w:after="0"/>
        <w:ind w:left="0"/>
        <w:jc w:val="both"/>
      </w:pPr>
      <w:r>
        <w:drawing>
          <wp:inline distT="0" distB="0" distL="0" distR="0">
            <wp:extent cx="317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1"/>
                    <a:stretch>
                      <a:fillRect/>
                    </a:stretch>
                  </pic:blipFill>
                  <pic:spPr>
                    <a:xfrm>
                      <a:off x="0" y="0"/>
                      <a:ext cx="317500" cy="190500"/>
                    </a:xfrm>
                    <a:prstGeom prst="rect">
                      <a:avLst/>
                    </a:prstGeom>
                  </pic:spPr>
                </pic:pic>
              </a:graphicData>
            </a:graphic>
          </wp:inline>
        </w:drawing>
      </w:r>
    </w:p>
    <w:p>
      <w:pPr>
        <w:spacing w:after="0"/>
        <w:ind w:left="0"/>
        <w:jc w:val="left"/>
      </w:pPr>
      <w:r>
        <w:rPr>
          <w:rFonts w:ascii="Times New Roman"/>
          <w:b w:val="false"/>
          <w:i w:val="false"/>
          <w:color w:val="000000"/>
          <w:sz w:val="28"/>
        </w:rPr>
        <w:t>UAPPYMYX&lt;</w:t>
      </w:r>
    </w:p>
    <w:p>
      <w:pPr>
        <w:spacing w:after="0"/>
        <w:ind w:left="0"/>
        <w:jc w:val="both"/>
      </w:pPr>
      <w:r>
        <w:drawing>
          <wp:inline distT="0" distB="0" distL="0" distR="0">
            <wp:extent cx="2159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2"/>
                    <a:stretch>
                      <a:fillRect/>
                    </a:stretch>
                  </pic:blipFill>
                  <pic:spPr>
                    <a:xfrm>
                      <a:off x="0" y="0"/>
                      <a:ext cx="215900" cy="2032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"UNKNOWN</w:t>
      </w:r>
    </w:p>
    <w:p>
      <w:pPr>
        <w:spacing w:after="0"/>
        <w:ind w:left="0"/>
        <w:jc w:val="both"/>
      </w:pPr>
      <w:r>
        <w:drawing>
          <wp:inline distT="0" distB="0" distL="0" distR="0">
            <wp:extent cx="317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3"/>
                    <a:stretch>
                      <a:fillRect/>
                    </a:stretch>
                  </pic:blipFill>
                  <pic:spPr>
                    <a:xfrm>
                      <a:off x="0" y="0"/>
                      <a:ext cx="317500" cy="190500"/>
                    </a:xfrm>
                    <a:prstGeom prst="rect">
                      <a:avLst/>
                    </a:prstGeom>
                  </pic:spPr>
                </pic:pic>
              </a:graphicData>
            </a:graphic>
          </wp:inline>
        </w:drawing>
      </w:r>
    </w:p>
    <w:p>
      <w:pPr>
        <w:spacing w:after="0"/>
        <w:ind w:left="0"/>
        <w:jc w:val="left"/>
      </w:pPr>
      <w:r>
        <w:rPr>
          <w:rFonts w:ascii="Times New Roman"/>
          <w:b w:val="false"/>
          <w:i w:val="false"/>
          <w:color w:val="000000"/>
          <w:sz w:val="28"/>
        </w:rPr>
        <w:t>UAPPYMYX</w:t>
      </w:r>
    </w:p>
    <w:p>
      <w:pPr>
        <w:spacing w:after="0"/>
        <w:ind w:left="0"/>
        <w:jc w:val="both"/>
      </w:pPr>
      <w:r>
        <w:drawing>
          <wp:inline distT="0" distB="0" distL="0" distR="0">
            <wp:extent cx="1905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4"/>
                    <a:stretch>
                      <a:fillRect/>
                    </a:stretch>
                  </pic:blipFill>
                  <pic:spPr>
                    <a:xfrm>
                      <a:off x="0" y="0"/>
                      <a:ext cx="190500" cy="266700"/>
                    </a:xfrm>
                    <a:prstGeom prst="rect">
                      <a:avLst/>
                    </a:prstGeom>
                  </pic:spPr>
                </pic:pic>
              </a:graphicData>
            </a:graphic>
          </wp:inline>
        </w:drawing>
      </w:r>
    </w:p>
    <w:p>
      <w:pPr>
        <w:spacing w:after="0"/>
        <w:ind w:left="0"/>
        <w:jc w:val="left"/>
      </w:pPr>
      <w:r>
        <w:rPr>
          <w:rFonts w:ascii="Times New Roman"/>
          <w:b w:val="false"/>
          <w:i w:val="false"/>
          <w:color w:val="000000"/>
          <w:sz w:val="28"/>
        </w:rPr>
        <w:t>&lt;</w:t>
      </w:r>
    </w:p>
    <w:p>
      <w:pPr>
        <w:spacing w:after="0"/>
        <w:ind w:left="0"/>
        <w:jc w:val="both"/>
      </w:pPr>
      <w:r>
        <w:drawing>
          <wp:inline distT="0" distB="0" distL="0" distR="0">
            <wp:extent cx="2159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5"/>
                    <a:stretch>
                      <a:fillRect/>
                    </a:stretch>
                  </pic:blipFill>
                  <pic:spPr>
                    <a:xfrm>
                      <a:off x="0" y="0"/>
                      <a:ext cx="215900" cy="2032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в коде "IA-5":</w:t>
      </w:r>
    </w:p>
    <w:p>
      <w:pPr>
        <w:spacing w:after="0"/>
        <w:ind w:left="0"/>
        <w:jc w:val="both"/>
      </w:pPr>
      <w:r>
        <w:rPr>
          <w:rFonts w:ascii="Times New Roman"/>
          <w:b w:val="false"/>
          <w:i w:val="false"/>
          <w:color w:val="000000"/>
          <w:sz w:val="28"/>
        </w:rPr>
        <w:t>
      "СЖЦ</w:t>
      </w:r>
    </w:p>
    <w:p>
      <w:pPr>
        <w:spacing w:after="0"/>
        <w:ind w:left="0"/>
        <w:jc w:val="both"/>
      </w:pPr>
      <w:r>
        <w:drawing>
          <wp:inline distT="0" distB="0" distL="0" distR="0">
            <wp:extent cx="317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6"/>
                    <a:stretch>
                      <a:fillRect/>
                    </a:stretch>
                  </pic:blipFill>
                  <pic:spPr>
                    <a:xfrm>
                      <a:off x="0" y="0"/>
                      <a:ext cx="317500" cy="190500"/>
                    </a:xfrm>
                    <a:prstGeom prst="rect">
                      <a:avLst/>
                    </a:prstGeom>
                  </pic:spPr>
                </pic:pic>
              </a:graphicData>
            </a:graphic>
          </wp:inline>
        </w:drawing>
      </w:r>
    </w:p>
    <w:p>
      <w:pPr>
        <w:spacing w:after="0"/>
        <w:ind w:left="0"/>
        <w:jc w:val="left"/>
      </w:pPr>
      <w:r>
        <w:rPr>
          <w:rFonts w:ascii="Times New Roman"/>
          <w:b w:val="false"/>
          <w:i w:val="false"/>
          <w:color w:val="000000"/>
          <w:sz w:val="28"/>
        </w:rPr>
        <w:t>АДС</w:t>
      </w:r>
    </w:p>
    <w:p>
      <w:pPr>
        <w:spacing w:after="0"/>
        <w:ind w:left="0"/>
        <w:jc w:val="both"/>
      </w:pPr>
      <w:r>
        <w:drawing>
          <wp:inline distT="0" distB="0" distL="0" distR="0">
            <wp:extent cx="317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7"/>
                    <a:stretch>
                      <a:fillRect/>
                    </a:stretch>
                  </pic:blipFill>
                  <pic:spPr>
                    <a:xfrm>
                      <a:off x="0" y="0"/>
                      <a:ext cx="317500" cy="190500"/>
                    </a:xfrm>
                    <a:prstGeom prst="rect">
                      <a:avLst/>
                    </a:prstGeom>
                  </pic:spPr>
                </pic:pic>
              </a:graphicData>
            </a:graphic>
          </wp:inline>
        </w:drawing>
      </w:r>
    </w:p>
    <w:p>
      <w:pPr>
        <w:spacing w:after="0"/>
        <w:ind w:left="0"/>
        <w:jc w:val="left"/>
      </w:pPr>
      <w:r>
        <w:rPr>
          <w:rFonts w:ascii="Times New Roman"/>
          <w:b w:val="false"/>
          <w:i w:val="false"/>
          <w:color w:val="000000"/>
          <w:sz w:val="28"/>
        </w:rPr>
        <w:t>121320</w:t>
      </w:r>
    </w:p>
    <w:p>
      <w:pPr>
        <w:spacing w:after="0"/>
        <w:ind w:left="0"/>
        <w:jc w:val="both"/>
      </w:pPr>
      <w:r>
        <w:drawing>
          <wp:inline distT="0" distB="0" distL="0" distR="0">
            <wp:extent cx="317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8"/>
                    <a:stretch>
                      <a:fillRect/>
                    </a:stretch>
                  </pic:blipFill>
                  <pic:spPr>
                    <a:xfrm>
                      <a:off x="0" y="0"/>
                      <a:ext cx="317500" cy="190500"/>
                    </a:xfrm>
                    <a:prstGeom prst="rect">
                      <a:avLst/>
                    </a:prstGeom>
                  </pic:spPr>
                </pic:pic>
              </a:graphicData>
            </a:graphic>
          </wp:inline>
        </w:drawing>
      </w:r>
    </w:p>
    <w:p>
      <w:pPr>
        <w:spacing w:after="0"/>
        <w:ind w:left="0"/>
        <w:jc w:val="left"/>
      </w:pPr>
      <w:r>
        <w:rPr>
          <w:rFonts w:ascii="Times New Roman"/>
          <w:b w:val="false"/>
          <w:i w:val="false"/>
          <w:color w:val="000000"/>
          <w:sz w:val="28"/>
        </w:rPr>
        <w:t>УАААЫМЫЬ&lt;</w:t>
      </w:r>
    </w:p>
    <w:p>
      <w:pPr>
        <w:spacing w:after="0"/>
        <w:ind w:left="0"/>
        <w:jc w:val="both"/>
      </w:pPr>
      <w:r>
        <w:drawing>
          <wp:inline distT="0" distB="0" distL="0" distR="0">
            <wp:extent cx="2159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9"/>
                    <a:stretch>
                      <a:fillRect/>
                    </a:stretch>
                  </pic:blipFill>
                  <pic:spPr>
                    <a:xfrm>
                      <a:off x="0" y="0"/>
                      <a:ext cx="215900" cy="2032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"ГГ</w:t>
      </w:r>
    </w:p>
    <w:p>
      <w:pPr>
        <w:spacing w:after="0"/>
        <w:ind w:left="0"/>
        <w:jc w:val="both"/>
      </w:pPr>
      <w:r>
        <w:drawing>
          <wp:inline distT="0" distB="0" distL="0" distR="0">
            <wp:extent cx="317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0"/>
                    <a:stretch>
                      <a:fillRect/>
                    </a:stretch>
                  </pic:blipFill>
                  <pic:spPr>
                    <a:xfrm>
                      <a:off x="0" y="0"/>
                      <a:ext cx="317500" cy="190500"/>
                    </a:xfrm>
                    <a:prstGeom prst="rect">
                      <a:avLst/>
                    </a:prstGeom>
                  </pic:spPr>
                </pic:pic>
              </a:graphicData>
            </a:graphic>
          </wp:inline>
        </w:drawing>
      </w:r>
    </w:p>
    <w:p>
      <w:pPr>
        <w:spacing w:after="0"/>
        <w:ind w:left="0"/>
        <w:jc w:val="left"/>
      </w:pPr>
      <w:r>
        <w:rPr>
          <w:rFonts w:ascii="Times New Roman"/>
          <w:b w:val="false"/>
          <w:i w:val="false"/>
          <w:color w:val="000000"/>
          <w:sz w:val="28"/>
        </w:rPr>
        <w:t>УАТТЫМЫЬ</w:t>
      </w:r>
    </w:p>
    <w:p>
      <w:pPr>
        <w:spacing w:after="0"/>
        <w:ind w:left="0"/>
        <w:jc w:val="both"/>
      </w:pPr>
      <w:r>
        <w:drawing>
          <wp:inline distT="0" distB="0" distL="0" distR="0">
            <wp:extent cx="317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1"/>
                    <a:stretch>
                      <a:fillRect/>
                    </a:stretch>
                  </pic:blipFill>
                  <pic:spPr>
                    <a:xfrm>
                      <a:off x="0" y="0"/>
                      <a:ext cx="317500" cy="190500"/>
                    </a:xfrm>
                    <a:prstGeom prst="rect">
                      <a:avLst/>
                    </a:prstGeom>
                  </pic:spPr>
                </pic:pic>
              </a:graphicData>
            </a:graphic>
          </wp:inline>
        </w:drawing>
      </w:r>
    </w:p>
    <w:p>
      <w:pPr>
        <w:spacing w:after="0"/>
        <w:ind w:left="0"/>
        <w:jc w:val="left"/>
      </w:pPr>
      <w:r>
        <w:rPr>
          <w:rFonts w:ascii="Times New Roman"/>
          <w:b w:val="false"/>
          <w:i w:val="false"/>
          <w:color w:val="000000"/>
          <w:sz w:val="28"/>
        </w:rPr>
        <w:t>УАИИЫМЫЬ</w:t>
      </w:r>
    </w:p>
    <w:p>
      <w:pPr>
        <w:spacing w:after="0"/>
        <w:ind w:left="0"/>
        <w:jc w:val="both"/>
      </w:pPr>
      <w:r>
        <w:drawing>
          <wp:inline distT="0" distB="0" distL="0" distR="0">
            <wp:extent cx="317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2"/>
                    <a:stretch>
                      <a:fillRect/>
                    </a:stretch>
                  </pic:blipFill>
                  <pic:spPr>
                    <a:xfrm>
                      <a:off x="0" y="0"/>
                      <a:ext cx="317500" cy="190500"/>
                    </a:xfrm>
                    <a:prstGeom prst="rect">
                      <a:avLst/>
                    </a:prstGeom>
                  </pic:spPr>
                </pic:pic>
              </a:graphicData>
            </a:graphic>
          </wp:inline>
        </w:drawing>
      </w:r>
    </w:p>
    <w:p>
      <w:pPr>
        <w:spacing w:after="0"/>
        <w:ind w:left="0"/>
        <w:jc w:val="left"/>
      </w:pPr>
      <w:r>
        <w:rPr>
          <w:rFonts w:ascii="Times New Roman"/>
          <w:b w:val="false"/>
          <w:i w:val="false"/>
          <w:color w:val="000000"/>
          <w:sz w:val="28"/>
        </w:rPr>
        <w:t>УАППЫМЫЬ&lt;</w:t>
      </w:r>
    </w:p>
    <w:p>
      <w:pPr>
        <w:spacing w:after="0"/>
        <w:ind w:left="0"/>
        <w:jc w:val="both"/>
      </w:pPr>
      <w:r>
        <w:drawing>
          <wp:inline distT="0" distB="0" distL="0" distR="0">
            <wp:extent cx="2159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3"/>
                    <a:stretch>
                      <a:fillRect/>
                    </a:stretch>
                  </pic:blipFill>
                  <pic:spPr>
                    <a:xfrm>
                      <a:off x="0" y="0"/>
                      <a:ext cx="215900" cy="2032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"НЕИЗВЕСТНО</w:t>
      </w:r>
    </w:p>
    <w:p>
      <w:pPr>
        <w:spacing w:after="0"/>
        <w:ind w:left="0"/>
        <w:jc w:val="both"/>
      </w:pPr>
      <w:r>
        <w:drawing>
          <wp:inline distT="0" distB="0" distL="0" distR="0">
            <wp:extent cx="317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4"/>
                    <a:stretch>
                      <a:fillRect/>
                    </a:stretch>
                  </pic:blipFill>
                  <pic:spPr>
                    <a:xfrm>
                      <a:off x="0" y="0"/>
                      <a:ext cx="317500" cy="190500"/>
                    </a:xfrm>
                    <a:prstGeom prst="rect">
                      <a:avLst/>
                    </a:prstGeom>
                  </pic:spPr>
                </pic:pic>
              </a:graphicData>
            </a:graphic>
          </wp:inline>
        </w:drawing>
      </w:r>
    </w:p>
    <w:p>
      <w:pPr>
        <w:spacing w:after="0"/>
        <w:ind w:left="0"/>
        <w:jc w:val="left"/>
      </w:pPr>
      <w:r>
        <w:rPr>
          <w:rFonts w:ascii="Times New Roman"/>
          <w:b w:val="false"/>
          <w:i w:val="false"/>
          <w:color w:val="000000"/>
          <w:sz w:val="28"/>
        </w:rPr>
        <w:t>УАППЫМЫЬ&lt;="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или</w:t>
      </w:r>
    </w:p>
    <w:p>
      <w:pPr>
        <w:spacing w:after="0"/>
        <w:ind w:left="0"/>
        <w:jc w:val="both"/>
      </w:pPr>
      <w:r>
        <w:rPr>
          <w:rFonts w:ascii="Times New Roman"/>
          <w:b w:val="false"/>
          <w:i w:val="false"/>
          <w:color w:val="000000"/>
          <w:sz w:val="28"/>
        </w:rPr>
        <w:t>
      "SVC</w:t>
      </w:r>
    </w:p>
    <w:p>
      <w:pPr>
        <w:spacing w:after="0"/>
        <w:ind w:left="0"/>
        <w:jc w:val="both"/>
      </w:pPr>
      <w:r>
        <w:drawing>
          <wp:inline distT="0" distB="0" distL="0" distR="0">
            <wp:extent cx="317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5"/>
                    <a:stretch>
                      <a:fillRect/>
                    </a:stretch>
                  </pic:blipFill>
                  <pic:spPr>
                    <a:xfrm>
                      <a:off x="0" y="0"/>
                      <a:ext cx="317500" cy="190500"/>
                    </a:xfrm>
                    <a:prstGeom prst="rect">
                      <a:avLst/>
                    </a:prstGeom>
                  </pic:spPr>
                </pic:pic>
              </a:graphicData>
            </a:graphic>
          </wp:inline>
        </w:drawing>
      </w:r>
    </w:p>
    <w:p>
      <w:pPr>
        <w:spacing w:after="0"/>
        <w:ind w:left="0"/>
        <w:jc w:val="left"/>
      </w:pPr>
      <w:r>
        <w:rPr>
          <w:rFonts w:ascii="Times New Roman"/>
          <w:b w:val="false"/>
          <w:i w:val="false"/>
          <w:color w:val="000000"/>
          <w:sz w:val="28"/>
        </w:rPr>
        <w:t>ADS</w:t>
      </w:r>
    </w:p>
    <w:p>
      <w:pPr>
        <w:spacing w:after="0"/>
        <w:ind w:left="0"/>
        <w:jc w:val="both"/>
      </w:pPr>
      <w:r>
        <w:drawing>
          <wp:inline distT="0" distB="0" distL="0" distR="0">
            <wp:extent cx="317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6"/>
                    <a:stretch>
                      <a:fillRect/>
                    </a:stretch>
                  </pic:blipFill>
                  <pic:spPr>
                    <a:xfrm>
                      <a:off x="0" y="0"/>
                      <a:ext cx="317500" cy="190500"/>
                    </a:xfrm>
                    <a:prstGeom prst="rect">
                      <a:avLst/>
                    </a:prstGeom>
                  </pic:spPr>
                </pic:pic>
              </a:graphicData>
            </a:graphic>
          </wp:inline>
        </w:drawing>
      </w:r>
    </w:p>
    <w:p>
      <w:pPr>
        <w:spacing w:after="0"/>
        <w:ind w:left="0"/>
        <w:jc w:val="left"/>
      </w:pPr>
      <w:r>
        <w:rPr>
          <w:rFonts w:ascii="Times New Roman"/>
          <w:b w:val="false"/>
          <w:i w:val="false"/>
          <w:color w:val="000000"/>
          <w:sz w:val="28"/>
        </w:rPr>
        <w:t>121320</w:t>
      </w:r>
    </w:p>
    <w:p>
      <w:pPr>
        <w:spacing w:after="0"/>
        <w:ind w:left="0"/>
        <w:jc w:val="both"/>
      </w:pPr>
      <w:r>
        <w:drawing>
          <wp:inline distT="0" distB="0" distL="0" distR="0">
            <wp:extent cx="317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7"/>
                    <a:stretch>
                      <a:fillRect/>
                    </a:stretch>
                  </pic:blipFill>
                  <pic:spPr>
                    <a:xfrm>
                      <a:off x="0" y="0"/>
                      <a:ext cx="317500" cy="190500"/>
                    </a:xfrm>
                    <a:prstGeom prst="rect">
                      <a:avLst/>
                    </a:prstGeom>
                  </pic:spPr>
                </pic:pic>
              </a:graphicData>
            </a:graphic>
          </wp:inline>
        </w:drawing>
      </w:r>
    </w:p>
    <w:p>
      <w:pPr>
        <w:spacing w:after="0"/>
        <w:ind w:left="0"/>
        <w:jc w:val="left"/>
      </w:pPr>
      <w:r>
        <w:rPr>
          <w:rFonts w:ascii="Times New Roman"/>
          <w:b w:val="false"/>
          <w:i w:val="false"/>
          <w:color w:val="000000"/>
          <w:sz w:val="28"/>
        </w:rPr>
        <w:t>UAAAYMYX&lt;</w:t>
      </w:r>
    </w:p>
    <w:p>
      <w:pPr>
        <w:spacing w:after="0"/>
        <w:ind w:left="0"/>
        <w:jc w:val="both"/>
      </w:pPr>
      <w:r>
        <w:drawing>
          <wp:inline distT="0" distB="0" distL="0" distR="0">
            <wp:extent cx="2159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8"/>
                    <a:stretch>
                      <a:fillRect/>
                    </a:stretch>
                  </pic:blipFill>
                  <pic:spPr>
                    <a:xfrm>
                      <a:off x="0" y="0"/>
                      <a:ext cx="215900" cy="2032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"GG</w:t>
      </w:r>
    </w:p>
    <w:p>
      <w:pPr>
        <w:spacing w:after="0"/>
        <w:ind w:left="0"/>
        <w:jc w:val="both"/>
      </w:pPr>
      <w:r>
        <w:drawing>
          <wp:inline distT="0" distB="0" distL="0" distR="0">
            <wp:extent cx="317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9"/>
                    <a:stretch>
                      <a:fillRect/>
                    </a:stretch>
                  </pic:blipFill>
                  <pic:spPr>
                    <a:xfrm>
                      <a:off x="0" y="0"/>
                      <a:ext cx="317500" cy="190500"/>
                    </a:xfrm>
                    <a:prstGeom prst="rect">
                      <a:avLst/>
                    </a:prstGeom>
                  </pic:spPr>
                </pic:pic>
              </a:graphicData>
            </a:graphic>
          </wp:inline>
        </w:drawing>
      </w:r>
    </w:p>
    <w:p>
      <w:pPr>
        <w:spacing w:after="0"/>
        <w:ind w:left="0"/>
        <w:jc w:val="left"/>
      </w:pPr>
      <w:r>
        <w:rPr>
          <w:rFonts w:ascii="Times New Roman"/>
          <w:b w:val="false"/>
          <w:i w:val="false"/>
          <w:color w:val="000000"/>
          <w:sz w:val="28"/>
        </w:rPr>
        <w:t>UATTYMYX</w:t>
      </w:r>
    </w:p>
    <w:p>
      <w:pPr>
        <w:spacing w:after="0"/>
        <w:ind w:left="0"/>
        <w:jc w:val="both"/>
      </w:pPr>
      <w:r>
        <w:drawing>
          <wp:inline distT="0" distB="0" distL="0" distR="0">
            <wp:extent cx="317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0"/>
                    <a:stretch>
                      <a:fillRect/>
                    </a:stretch>
                  </pic:blipFill>
                  <pic:spPr>
                    <a:xfrm>
                      <a:off x="0" y="0"/>
                      <a:ext cx="317500" cy="190500"/>
                    </a:xfrm>
                    <a:prstGeom prst="rect">
                      <a:avLst/>
                    </a:prstGeom>
                  </pic:spPr>
                </pic:pic>
              </a:graphicData>
            </a:graphic>
          </wp:inline>
        </w:drawing>
      </w:r>
    </w:p>
    <w:p>
      <w:pPr>
        <w:spacing w:after="0"/>
        <w:ind w:left="0"/>
        <w:jc w:val="left"/>
      </w:pPr>
      <w:r>
        <w:rPr>
          <w:rFonts w:ascii="Times New Roman"/>
          <w:b w:val="false"/>
          <w:i w:val="false"/>
          <w:color w:val="000000"/>
          <w:sz w:val="28"/>
        </w:rPr>
        <w:t>UAIIYMYX</w:t>
      </w:r>
    </w:p>
    <w:p>
      <w:pPr>
        <w:spacing w:after="0"/>
        <w:ind w:left="0"/>
        <w:jc w:val="both"/>
      </w:pPr>
      <w:r>
        <w:drawing>
          <wp:inline distT="0" distB="0" distL="0" distR="0">
            <wp:extent cx="317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1"/>
                    <a:stretch>
                      <a:fillRect/>
                    </a:stretch>
                  </pic:blipFill>
                  <pic:spPr>
                    <a:xfrm>
                      <a:off x="0" y="0"/>
                      <a:ext cx="317500" cy="190500"/>
                    </a:xfrm>
                    <a:prstGeom prst="rect">
                      <a:avLst/>
                    </a:prstGeom>
                  </pic:spPr>
                </pic:pic>
              </a:graphicData>
            </a:graphic>
          </wp:inline>
        </w:drawing>
      </w:r>
    </w:p>
    <w:p>
      <w:pPr>
        <w:spacing w:after="0"/>
        <w:ind w:left="0"/>
        <w:jc w:val="left"/>
      </w:pPr>
      <w:r>
        <w:rPr>
          <w:rFonts w:ascii="Times New Roman"/>
          <w:b w:val="false"/>
          <w:i w:val="false"/>
          <w:color w:val="000000"/>
          <w:sz w:val="28"/>
        </w:rPr>
        <w:t>UAPPYMYX&lt;</w:t>
      </w:r>
    </w:p>
    <w:p>
      <w:pPr>
        <w:spacing w:after="0"/>
        <w:ind w:left="0"/>
        <w:jc w:val="both"/>
      </w:pPr>
      <w:r>
        <w:drawing>
          <wp:inline distT="0" distB="0" distL="0" distR="0">
            <wp:extent cx="2159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2"/>
                    <a:stretch>
                      <a:fillRect/>
                    </a:stretch>
                  </pic:blipFill>
                  <pic:spPr>
                    <a:xfrm>
                      <a:off x="0" y="0"/>
                      <a:ext cx="215900" cy="2032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"UNKNOWN</w:t>
      </w:r>
    </w:p>
    <w:p>
      <w:pPr>
        <w:spacing w:after="0"/>
        <w:ind w:left="0"/>
        <w:jc w:val="both"/>
      </w:pPr>
      <w:r>
        <w:drawing>
          <wp:inline distT="0" distB="0" distL="0" distR="0">
            <wp:extent cx="317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3"/>
                    <a:stretch>
                      <a:fillRect/>
                    </a:stretch>
                  </pic:blipFill>
                  <pic:spPr>
                    <a:xfrm>
                      <a:off x="0" y="0"/>
                      <a:ext cx="317500" cy="190500"/>
                    </a:xfrm>
                    <a:prstGeom prst="rect">
                      <a:avLst/>
                    </a:prstGeom>
                  </pic:spPr>
                </pic:pic>
              </a:graphicData>
            </a:graphic>
          </wp:inline>
        </w:drawing>
      </w:r>
    </w:p>
    <w:p>
      <w:pPr>
        <w:spacing w:after="0"/>
        <w:ind w:left="0"/>
        <w:jc w:val="left"/>
      </w:pPr>
      <w:r>
        <w:rPr>
          <w:rFonts w:ascii="Times New Roman"/>
          <w:b w:val="false"/>
          <w:i w:val="false"/>
          <w:color w:val="000000"/>
          <w:sz w:val="28"/>
        </w:rPr>
        <w:t>UAPPYMYX&lt;</w:t>
      </w:r>
    </w:p>
    <w:p>
      <w:pPr>
        <w:spacing w:after="0"/>
        <w:ind w:left="0"/>
        <w:jc w:val="both"/>
      </w:pPr>
      <w:r>
        <w:drawing>
          <wp:inline distT="0" distB="0" distL="0" distR="0">
            <wp:extent cx="2159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4"/>
                    <a:stretch>
                      <a:fillRect/>
                    </a:stretch>
                  </pic:blipFill>
                  <pic:spPr>
                    <a:xfrm>
                      <a:off x="0" y="0"/>
                      <a:ext cx="215900" cy="2032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Станция AFTN, принявшая такое служебное сообщение, получает правильный индекс адресата и повторяет сообщение адресату, используя процедуру отделенного адреса в соответствии с </w:t>
      </w:r>
      <w:r>
        <w:rPr>
          <w:rFonts w:ascii="Times New Roman"/>
          <w:b w:val="false"/>
          <w:i w:val="false"/>
          <w:color w:val="000000"/>
          <w:sz w:val="28"/>
        </w:rPr>
        <w:t>пунктом 89</w:t>
      </w:r>
      <w:r>
        <w:rPr>
          <w:rFonts w:ascii="Times New Roman"/>
          <w:b w:val="false"/>
          <w:i w:val="false"/>
          <w:color w:val="000000"/>
          <w:sz w:val="28"/>
        </w:rPr>
        <w:t xml:space="preserve"> настоящей Технологии.</w:t>
      </w:r>
    </w:p>
    <w:p>
      <w:pPr>
        <w:spacing w:after="0"/>
        <w:ind w:left="0"/>
        <w:jc w:val="both"/>
      </w:pPr>
      <w:r>
        <w:rPr>
          <w:rFonts w:ascii="Times New Roman"/>
          <w:b w:val="false"/>
          <w:i w:val="false"/>
          <w:color w:val="000000"/>
          <w:sz w:val="28"/>
        </w:rPr>
        <w:t>
      Когда применяется правило пункта 61 настоящей Технологии, за исключением случаев, предусмотренных в подпункте 1) настоящего пункта, станция AFTN направляет служебное сообщение на предыдущую станцию AFTN с запросом исправления ошибки;</w:t>
      </w:r>
    </w:p>
    <w:p>
      <w:pPr>
        <w:spacing w:after="0"/>
        <w:ind w:left="0"/>
        <w:jc w:val="both"/>
      </w:pPr>
      <w:r>
        <w:rPr>
          <w:rFonts w:ascii="Times New Roman"/>
          <w:b w:val="false"/>
          <w:i w:val="false"/>
          <w:color w:val="000000"/>
          <w:sz w:val="28"/>
        </w:rPr>
        <w:t>
      Текст такого служебного сообщения содержит:</w:t>
      </w:r>
    </w:p>
    <w:p>
      <w:pPr>
        <w:spacing w:after="0"/>
        <w:ind w:left="0"/>
        <w:jc w:val="both"/>
      </w:pPr>
      <w:r>
        <w:rPr>
          <w:rFonts w:ascii="Times New Roman"/>
          <w:b w:val="false"/>
          <w:i w:val="false"/>
          <w:color w:val="000000"/>
          <w:sz w:val="28"/>
        </w:rPr>
        <w:t>
      сокращение "СЖЦ" ("SVC");</w:t>
      </w:r>
    </w:p>
    <w:p>
      <w:pPr>
        <w:spacing w:after="0"/>
        <w:ind w:left="0"/>
        <w:jc w:val="both"/>
      </w:pPr>
      <w:r>
        <w:rPr>
          <w:rFonts w:ascii="Times New Roman"/>
          <w:b w:val="false"/>
          <w:i w:val="false"/>
          <w:color w:val="000000"/>
          <w:sz w:val="28"/>
        </w:rPr>
        <w:t>
      процедурный сигнал "АДС" ("ADS");</w:t>
      </w:r>
    </w:p>
    <w:p>
      <w:pPr>
        <w:spacing w:after="0"/>
        <w:ind w:left="0"/>
        <w:jc w:val="both"/>
      </w:pPr>
      <w:r>
        <w:rPr>
          <w:rFonts w:ascii="Times New Roman"/>
          <w:b w:val="false"/>
          <w:i w:val="false"/>
          <w:color w:val="000000"/>
          <w:sz w:val="28"/>
        </w:rPr>
        <w:t>
      обозначение передачи ошибочного сообщения;</w:t>
      </w:r>
    </w:p>
    <w:p>
      <w:pPr>
        <w:spacing w:after="0"/>
        <w:ind w:left="0"/>
        <w:jc w:val="both"/>
      </w:pPr>
      <w:r>
        <w:rPr>
          <w:rFonts w:ascii="Times New Roman"/>
          <w:b w:val="false"/>
          <w:i w:val="false"/>
          <w:color w:val="000000"/>
          <w:sz w:val="28"/>
        </w:rPr>
        <w:t>
      функцию выравнивания;</w:t>
      </w:r>
    </w:p>
    <w:p>
      <w:pPr>
        <w:spacing w:after="0"/>
        <w:ind w:left="0"/>
        <w:jc w:val="both"/>
      </w:pPr>
      <w:r>
        <w:rPr>
          <w:rFonts w:ascii="Times New Roman"/>
          <w:b w:val="false"/>
          <w:i w:val="false"/>
          <w:color w:val="000000"/>
          <w:sz w:val="28"/>
        </w:rPr>
        <w:t>
      строку адреса полученного сообщения;</w:t>
      </w:r>
    </w:p>
    <w:p>
      <w:pPr>
        <w:spacing w:after="0"/>
        <w:ind w:left="0"/>
        <w:jc w:val="both"/>
      </w:pPr>
      <w:r>
        <w:rPr>
          <w:rFonts w:ascii="Times New Roman"/>
          <w:b w:val="false"/>
          <w:i w:val="false"/>
          <w:color w:val="000000"/>
          <w:sz w:val="28"/>
        </w:rPr>
        <w:t>
      функцию выравнивания;</w:t>
      </w:r>
    </w:p>
    <w:p>
      <w:pPr>
        <w:spacing w:after="0"/>
        <w:ind w:left="0"/>
        <w:jc w:val="both"/>
      </w:pPr>
      <w:r>
        <w:rPr>
          <w:rFonts w:ascii="Times New Roman"/>
          <w:b w:val="false"/>
          <w:i w:val="false"/>
          <w:color w:val="000000"/>
          <w:sz w:val="28"/>
        </w:rPr>
        <w:t>
      одно из двух:</w:t>
      </w:r>
    </w:p>
    <w:p>
      <w:pPr>
        <w:spacing w:after="0"/>
        <w:ind w:left="0"/>
        <w:jc w:val="both"/>
      </w:pPr>
      <w:r>
        <w:rPr>
          <w:rFonts w:ascii="Times New Roman"/>
          <w:b w:val="false"/>
          <w:i w:val="false"/>
          <w:color w:val="000000"/>
          <w:sz w:val="28"/>
        </w:rPr>
        <w:t>
      для недействительного индекса адресата - обозначение "ПРОВЕРЬТЕ*" ("CHECK");</w:t>
      </w:r>
    </w:p>
    <w:p>
      <w:pPr>
        <w:spacing w:after="0"/>
        <w:ind w:left="0"/>
        <w:jc w:val="both"/>
      </w:pPr>
      <w:r>
        <w:rPr>
          <w:rFonts w:ascii="Times New Roman"/>
          <w:b w:val="false"/>
          <w:i w:val="false"/>
          <w:color w:val="000000"/>
          <w:sz w:val="28"/>
        </w:rPr>
        <w:t>
      для неизвестного индекса адресата - обозначение "НЕИЗВЕСТНО" ("UNKNOWN");</w:t>
      </w:r>
    </w:p>
    <w:p>
      <w:pPr>
        <w:spacing w:after="0"/>
        <w:ind w:left="0"/>
        <w:jc w:val="both"/>
      </w:pPr>
      <w:r>
        <w:rPr>
          <w:rFonts w:ascii="Times New Roman"/>
          <w:b w:val="false"/>
          <w:i w:val="false"/>
          <w:color w:val="000000"/>
          <w:sz w:val="28"/>
        </w:rPr>
        <w:t>
      недействительный или неизвестный индекс(ы) адресата;</w:t>
      </w:r>
    </w:p>
    <w:p>
      <w:pPr>
        <w:spacing w:after="0"/>
        <w:ind w:left="0"/>
        <w:jc w:val="both"/>
      </w:pPr>
      <w:r>
        <w:rPr>
          <w:rFonts w:ascii="Times New Roman"/>
          <w:b w:val="false"/>
          <w:i w:val="false"/>
          <w:color w:val="000000"/>
          <w:sz w:val="28"/>
        </w:rPr>
        <w:t>
      сигнал конца текста.</w:t>
      </w:r>
    </w:p>
    <w:p>
      <w:pPr>
        <w:spacing w:after="0"/>
        <w:ind w:left="0"/>
        <w:jc w:val="both"/>
      </w:pPr>
      <w:r>
        <w:rPr>
          <w:rFonts w:ascii="Times New Roman"/>
          <w:b w:val="false"/>
          <w:i w:val="false"/>
          <w:color w:val="000000"/>
          <w:sz w:val="28"/>
        </w:rPr>
        <w:t xml:space="preserve">
      </w:t>
      </w:r>
      <w:r>
        <w:rPr>
          <w:rFonts w:ascii="Times New Roman"/>
          <w:b w:val="false"/>
          <w:i/>
          <w:color w:val="000000"/>
          <w:sz w:val="28"/>
        </w:rPr>
        <w:t>Формат служебного сообщения содержит:</w:t>
      </w:r>
    </w:p>
    <w:p>
      <w:pPr>
        <w:spacing w:after="0"/>
        <w:ind w:left="0"/>
        <w:jc w:val="both"/>
      </w:pPr>
      <w:r>
        <w:rPr>
          <w:rFonts w:ascii="Times New Roman"/>
          <w:b w:val="false"/>
          <w:i w:val="false"/>
          <w:color w:val="000000"/>
          <w:sz w:val="28"/>
        </w:rPr>
        <w:t>
      в коде "ITA-2":</w:t>
      </w:r>
    </w:p>
    <w:p>
      <w:pPr>
        <w:spacing w:after="0"/>
        <w:ind w:left="0"/>
        <w:jc w:val="both"/>
      </w:pPr>
      <w:r>
        <w:rPr>
          <w:rFonts w:ascii="Times New Roman"/>
          <w:b w:val="false"/>
          <w:i w:val="false"/>
          <w:color w:val="000000"/>
          <w:sz w:val="28"/>
        </w:rPr>
        <w:t>
      для неизвестного адреса:</w:t>
      </w:r>
    </w:p>
    <w:p>
      <w:pPr>
        <w:spacing w:after="0"/>
        <w:ind w:left="0"/>
        <w:jc w:val="both"/>
      </w:pPr>
      <w:r>
        <w:rPr>
          <w:rFonts w:ascii="Times New Roman"/>
          <w:b w:val="false"/>
          <w:i w:val="false"/>
          <w:color w:val="000000"/>
          <w:sz w:val="28"/>
        </w:rPr>
        <w:t>
      "СЖЦ</w:t>
      </w:r>
    </w:p>
    <w:p>
      <w:pPr>
        <w:spacing w:after="0"/>
        <w:ind w:left="0"/>
        <w:jc w:val="both"/>
      </w:pPr>
      <w:r>
        <w:drawing>
          <wp:inline distT="0" distB="0" distL="0" distR="0">
            <wp:extent cx="317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5"/>
                    <a:stretch>
                      <a:fillRect/>
                    </a:stretch>
                  </pic:blipFill>
                  <pic:spPr>
                    <a:xfrm>
                      <a:off x="0" y="0"/>
                      <a:ext cx="317500" cy="190500"/>
                    </a:xfrm>
                    <a:prstGeom prst="rect">
                      <a:avLst/>
                    </a:prstGeom>
                  </pic:spPr>
                </pic:pic>
              </a:graphicData>
            </a:graphic>
          </wp:inline>
        </w:drawing>
      </w:r>
    </w:p>
    <w:p>
      <w:pPr>
        <w:spacing w:after="0"/>
        <w:ind w:left="0"/>
        <w:jc w:val="left"/>
      </w:pPr>
      <w:r>
        <w:rPr>
          <w:rFonts w:ascii="Times New Roman"/>
          <w:b w:val="false"/>
          <w:i w:val="false"/>
          <w:color w:val="000000"/>
          <w:sz w:val="28"/>
        </w:rPr>
        <w:t>АДС</w:t>
      </w:r>
    </w:p>
    <w:p>
      <w:pPr>
        <w:spacing w:after="0"/>
        <w:ind w:left="0"/>
        <w:jc w:val="both"/>
      </w:pPr>
      <w:r>
        <w:drawing>
          <wp:inline distT="0" distB="0" distL="0" distR="0">
            <wp:extent cx="317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6"/>
                    <a:stretch>
                      <a:fillRect/>
                    </a:stretch>
                  </pic:blipFill>
                  <pic:spPr>
                    <a:xfrm>
                      <a:off x="0" y="0"/>
                      <a:ext cx="317500" cy="190500"/>
                    </a:xfrm>
                    <a:prstGeom prst="rect">
                      <a:avLst/>
                    </a:prstGeom>
                  </pic:spPr>
                </pic:pic>
              </a:graphicData>
            </a:graphic>
          </wp:inline>
        </w:drawing>
      </w:r>
    </w:p>
    <w:p>
      <w:pPr>
        <w:spacing w:after="0"/>
        <w:ind w:left="0"/>
        <w:jc w:val="left"/>
      </w:pPr>
      <w:r>
        <w:rPr>
          <w:rFonts w:ascii="Times New Roman"/>
          <w:b w:val="false"/>
          <w:i w:val="false"/>
          <w:color w:val="000000"/>
          <w:sz w:val="28"/>
        </w:rPr>
        <w:t>АБА</w:t>
      </w:r>
    </w:p>
    <w:p>
      <w:pPr>
        <w:spacing w:after="0"/>
        <w:ind w:left="0"/>
        <w:jc w:val="both"/>
      </w:pPr>
      <w:r>
        <w:drawing>
          <wp:inline distT="0" distB="0" distL="0" distR="0">
            <wp:extent cx="1270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7"/>
                    <a:stretch>
                      <a:fillRect/>
                    </a:stretch>
                  </pic:blipFill>
                  <pic:spPr>
                    <a:xfrm>
                      <a:off x="0" y="0"/>
                      <a:ext cx="127000" cy="241300"/>
                    </a:xfrm>
                    <a:prstGeom prst="rect">
                      <a:avLst/>
                    </a:prstGeom>
                  </pic:spPr>
                </pic:pic>
              </a:graphicData>
            </a:graphic>
          </wp:inline>
        </w:drawing>
      </w:r>
    </w:p>
    <w:p>
      <w:pPr>
        <w:spacing w:after="0"/>
        <w:ind w:left="0"/>
        <w:jc w:val="left"/>
      </w:pPr>
      <w:r>
        <w:rPr>
          <w:rFonts w:ascii="Times New Roman"/>
          <w:b w:val="false"/>
          <w:i w:val="false"/>
          <w:color w:val="000000"/>
          <w:sz w:val="28"/>
        </w:rPr>
        <w:t>123</w:t>
      </w:r>
    </w:p>
    <w:p>
      <w:pPr>
        <w:spacing w:after="0"/>
        <w:ind w:left="0"/>
        <w:jc w:val="both"/>
      </w:pPr>
      <w:r>
        <w:drawing>
          <wp:inline distT="0" distB="0" distL="0" distR="0">
            <wp:extent cx="1905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8"/>
                    <a:stretch>
                      <a:fillRect/>
                    </a:stretch>
                  </pic:blipFill>
                  <pic:spPr>
                    <a:xfrm>
                      <a:off x="0" y="0"/>
                      <a:ext cx="190500" cy="266700"/>
                    </a:xfrm>
                    <a:prstGeom prst="rect">
                      <a:avLst/>
                    </a:prstGeom>
                  </pic:spPr>
                </pic:pic>
              </a:graphicData>
            </a:graphic>
          </wp:inline>
        </w:drawing>
      </w:r>
    </w:p>
    <w:p>
      <w:pPr>
        <w:spacing w:after="0"/>
        <w:ind w:left="0"/>
        <w:jc w:val="left"/>
      </w:pPr>
      <w:r>
        <w:rPr>
          <w:rFonts w:ascii="Times New Roman"/>
          <w:b w:val="false"/>
          <w:i w:val="false"/>
          <w:color w:val="000000"/>
          <w:sz w:val="28"/>
        </w:rPr>
        <w:t>&lt;</w:t>
      </w:r>
    </w:p>
    <w:p>
      <w:pPr>
        <w:spacing w:after="0"/>
        <w:ind w:left="0"/>
        <w:jc w:val="both"/>
      </w:pPr>
      <w:r>
        <w:drawing>
          <wp:inline distT="0" distB="0" distL="0" distR="0">
            <wp:extent cx="2159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9"/>
                    <a:stretch>
                      <a:fillRect/>
                    </a:stretch>
                  </pic:blipFill>
                  <pic:spPr>
                    <a:xfrm>
                      <a:off x="0" y="0"/>
                      <a:ext cx="215900" cy="2032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"ГГ</w:t>
      </w:r>
    </w:p>
    <w:p>
      <w:pPr>
        <w:spacing w:after="0"/>
        <w:ind w:left="0"/>
        <w:jc w:val="both"/>
      </w:pPr>
      <w:r>
        <w:drawing>
          <wp:inline distT="0" distB="0" distL="0" distR="0">
            <wp:extent cx="317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0"/>
                    <a:stretch>
                      <a:fillRect/>
                    </a:stretch>
                  </pic:blipFill>
                  <pic:spPr>
                    <a:xfrm>
                      <a:off x="0" y="0"/>
                      <a:ext cx="317500" cy="190500"/>
                    </a:xfrm>
                    <a:prstGeom prst="rect">
                      <a:avLst/>
                    </a:prstGeom>
                  </pic:spPr>
                </pic:pic>
              </a:graphicData>
            </a:graphic>
          </wp:inline>
        </w:drawing>
      </w:r>
    </w:p>
    <w:p>
      <w:pPr>
        <w:spacing w:after="0"/>
        <w:ind w:left="0"/>
        <w:jc w:val="left"/>
      </w:pPr>
      <w:r>
        <w:rPr>
          <w:rFonts w:ascii="Times New Roman"/>
          <w:b w:val="false"/>
          <w:i w:val="false"/>
          <w:color w:val="000000"/>
          <w:sz w:val="28"/>
        </w:rPr>
        <w:t>УАТТЫМЫЬ</w:t>
      </w:r>
    </w:p>
    <w:p>
      <w:pPr>
        <w:spacing w:after="0"/>
        <w:ind w:left="0"/>
        <w:jc w:val="both"/>
      </w:pPr>
      <w:r>
        <w:drawing>
          <wp:inline distT="0" distB="0" distL="0" distR="0">
            <wp:extent cx="317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1"/>
                    <a:stretch>
                      <a:fillRect/>
                    </a:stretch>
                  </pic:blipFill>
                  <pic:spPr>
                    <a:xfrm>
                      <a:off x="0" y="0"/>
                      <a:ext cx="317500" cy="190500"/>
                    </a:xfrm>
                    <a:prstGeom prst="rect">
                      <a:avLst/>
                    </a:prstGeom>
                  </pic:spPr>
                </pic:pic>
              </a:graphicData>
            </a:graphic>
          </wp:inline>
        </w:drawing>
      </w:r>
    </w:p>
    <w:p>
      <w:pPr>
        <w:spacing w:after="0"/>
        <w:ind w:left="0"/>
        <w:jc w:val="left"/>
      </w:pPr>
      <w:r>
        <w:rPr>
          <w:rFonts w:ascii="Times New Roman"/>
          <w:b w:val="false"/>
          <w:i w:val="false"/>
          <w:color w:val="000000"/>
          <w:sz w:val="28"/>
        </w:rPr>
        <w:t>УАИИЫМЫЬ</w:t>
      </w:r>
    </w:p>
    <w:p>
      <w:pPr>
        <w:spacing w:after="0"/>
        <w:ind w:left="0"/>
        <w:jc w:val="both"/>
      </w:pPr>
      <w:r>
        <w:drawing>
          <wp:inline distT="0" distB="0" distL="0" distR="0">
            <wp:extent cx="317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2"/>
                    <a:stretch>
                      <a:fillRect/>
                    </a:stretch>
                  </pic:blipFill>
                  <pic:spPr>
                    <a:xfrm>
                      <a:off x="0" y="0"/>
                      <a:ext cx="317500" cy="190500"/>
                    </a:xfrm>
                    <a:prstGeom prst="rect">
                      <a:avLst/>
                    </a:prstGeom>
                  </pic:spPr>
                </pic:pic>
              </a:graphicData>
            </a:graphic>
          </wp:inline>
        </w:drawing>
      </w:r>
    </w:p>
    <w:p>
      <w:pPr>
        <w:spacing w:after="0"/>
        <w:ind w:left="0"/>
        <w:jc w:val="left"/>
      </w:pPr>
      <w:r>
        <w:rPr>
          <w:rFonts w:ascii="Times New Roman"/>
          <w:b w:val="false"/>
          <w:i w:val="false"/>
          <w:color w:val="000000"/>
          <w:sz w:val="28"/>
        </w:rPr>
        <w:t>УАППЫМЫЬ&lt;</w:t>
      </w:r>
    </w:p>
    <w:p>
      <w:pPr>
        <w:spacing w:after="0"/>
        <w:ind w:left="0"/>
        <w:jc w:val="both"/>
      </w:pPr>
      <w:r>
        <w:drawing>
          <wp:inline distT="0" distB="0" distL="0" distR="0">
            <wp:extent cx="2159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3"/>
                    <a:stretch>
                      <a:fillRect/>
                    </a:stretch>
                  </pic:blipFill>
                  <pic:spPr>
                    <a:xfrm>
                      <a:off x="0" y="0"/>
                      <a:ext cx="215900" cy="2032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"НЕИЗВЕСТНО</w:t>
      </w:r>
    </w:p>
    <w:p>
      <w:pPr>
        <w:spacing w:after="0"/>
        <w:ind w:left="0"/>
        <w:jc w:val="both"/>
      </w:pPr>
      <w:r>
        <w:drawing>
          <wp:inline distT="0" distB="0" distL="0" distR="0">
            <wp:extent cx="317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4"/>
                    <a:stretch>
                      <a:fillRect/>
                    </a:stretch>
                  </pic:blipFill>
                  <pic:spPr>
                    <a:xfrm>
                      <a:off x="0" y="0"/>
                      <a:ext cx="317500" cy="190500"/>
                    </a:xfrm>
                    <a:prstGeom prst="rect">
                      <a:avLst/>
                    </a:prstGeom>
                  </pic:spPr>
                </pic:pic>
              </a:graphicData>
            </a:graphic>
          </wp:inline>
        </w:drawing>
      </w:r>
    </w:p>
    <w:p>
      <w:pPr>
        <w:spacing w:after="0"/>
        <w:ind w:left="0"/>
        <w:jc w:val="left"/>
      </w:pPr>
      <w:r>
        <w:rPr>
          <w:rFonts w:ascii="Times New Roman"/>
          <w:b w:val="false"/>
          <w:i w:val="false"/>
          <w:color w:val="000000"/>
          <w:sz w:val="28"/>
        </w:rPr>
        <w:t>УАППЫМЫЬ</w:t>
      </w:r>
    </w:p>
    <w:p>
      <w:pPr>
        <w:spacing w:after="0"/>
        <w:ind w:left="0"/>
        <w:jc w:val="both"/>
      </w:pPr>
      <w:r>
        <w:drawing>
          <wp:inline distT="0" distB="0" distL="0" distR="0">
            <wp:extent cx="1905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5"/>
                    <a:stretch>
                      <a:fillRect/>
                    </a:stretch>
                  </pic:blipFill>
                  <pic:spPr>
                    <a:xfrm>
                      <a:off x="0" y="0"/>
                      <a:ext cx="190500" cy="266700"/>
                    </a:xfrm>
                    <a:prstGeom prst="rect">
                      <a:avLst/>
                    </a:prstGeom>
                  </pic:spPr>
                </pic:pic>
              </a:graphicData>
            </a:graphic>
          </wp:inline>
        </w:drawing>
      </w:r>
    </w:p>
    <w:p>
      <w:pPr>
        <w:spacing w:after="0"/>
        <w:ind w:left="0"/>
        <w:jc w:val="left"/>
      </w:pPr>
      <w:r>
        <w:rPr>
          <w:rFonts w:ascii="Times New Roman"/>
          <w:b w:val="false"/>
          <w:i w:val="false"/>
          <w:color w:val="000000"/>
          <w:sz w:val="28"/>
        </w:rPr>
        <w:t>&lt;</w:t>
      </w:r>
    </w:p>
    <w:p>
      <w:pPr>
        <w:spacing w:after="0"/>
        <w:ind w:left="0"/>
        <w:jc w:val="both"/>
      </w:pPr>
      <w:r>
        <w:drawing>
          <wp:inline distT="0" distB="0" distL="0" distR="0">
            <wp:extent cx="2159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6"/>
                    <a:stretch>
                      <a:fillRect/>
                    </a:stretch>
                  </pic:blipFill>
                  <pic:spPr>
                    <a:xfrm>
                      <a:off x="0" y="0"/>
                      <a:ext cx="215900" cy="2032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или</w:t>
      </w:r>
    </w:p>
    <w:p>
      <w:pPr>
        <w:spacing w:after="0"/>
        <w:ind w:left="0"/>
        <w:jc w:val="both"/>
      </w:pPr>
      <w:r>
        <w:rPr>
          <w:rFonts w:ascii="Times New Roman"/>
          <w:b w:val="false"/>
          <w:i w:val="false"/>
          <w:color w:val="000000"/>
          <w:sz w:val="28"/>
        </w:rPr>
        <w:t>
      "SVC</w:t>
      </w:r>
    </w:p>
    <w:p>
      <w:pPr>
        <w:spacing w:after="0"/>
        <w:ind w:left="0"/>
        <w:jc w:val="both"/>
      </w:pPr>
      <w:r>
        <w:drawing>
          <wp:inline distT="0" distB="0" distL="0" distR="0">
            <wp:extent cx="317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7"/>
                    <a:stretch>
                      <a:fillRect/>
                    </a:stretch>
                  </pic:blipFill>
                  <pic:spPr>
                    <a:xfrm>
                      <a:off x="0" y="0"/>
                      <a:ext cx="317500" cy="190500"/>
                    </a:xfrm>
                    <a:prstGeom prst="rect">
                      <a:avLst/>
                    </a:prstGeom>
                  </pic:spPr>
                </pic:pic>
              </a:graphicData>
            </a:graphic>
          </wp:inline>
        </w:drawing>
      </w:r>
    </w:p>
    <w:p>
      <w:pPr>
        <w:spacing w:after="0"/>
        <w:ind w:left="0"/>
        <w:jc w:val="left"/>
      </w:pPr>
      <w:r>
        <w:rPr>
          <w:rFonts w:ascii="Times New Roman"/>
          <w:b w:val="false"/>
          <w:i w:val="false"/>
          <w:color w:val="000000"/>
          <w:sz w:val="28"/>
        </w:rPr>
        <w:t>ADS</w:t>
      </w:r>
    </w:p>
    <w:p>
      <w:pPr>
        <w:spacing w:after="0"/>
        <w:ind w:left="0"/>
        <w:jc w:val="both"/>
      </w:pPr>
      <w:r>
        <w:drawing>
          <wp:inline distT="0" distB="0" distL="0" distR="0">
            <wp:extent cx="317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8"/>
                    <a:stretch>
                      <a:fillRect/>
                    </a:stretch>
                  </pic:blipFill>
                  <pic:spPr>
                    <a:xfrm>
                      <a:off x="0" y="0"/>
                      <a:ext cx="317500" cy="190500"/>
                    </a:xfrm>
                    <a:prstGeom prst="rect">
                      <a:avLst/>
                    </a:prstGeom>
                  </pic:spPr>
                </pic:pic>
              </a:graphicData>
            </a:graphic>
          </wp:inline>
        </w:drawing>
      </w:r>
    </w:p>
    <w:p>
      <w:pPr>
        <w:spacing w:after="0"/>
        <w:ind w:left="0"/>
        <w:jc w:val="left"/>
      </w:pPr>
      <w:r>
        <w:rPr>
          <w:rFonts w:ascii="Times New Roman"/>
          <w:b w:val="false"/>
          <w:i w:val="false"/>
          <w:color w:val="000000"/>
          <w:sz w:val="28"/>
        </w:rPr>
        <w:t>ABA</w:t>
      </w:r>
    </w:p>
    <w:p>
      <w:pPr>
        <w:spacing w:after="0"/>
        <w:ind w:left="0"/>
        <w:jc w:val="both"/>
      </w:pPr>
      <w:r>
        <w:drawing>
          <wp:inline distT="0" distB="0" distL="0" distR="0">
            <wp:extent cx="1270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9"/>
                    <a:stretch>
                      <a:fillRect/>
                    </a:stretch>
                  </pic:blipFill>
                  <pic:spPr>
                    <a:xfrm>
                      <a:off x="0" y="0"/>
                      <a:ext cx="127000" cy="241300"/>
                    </a:xfrm>
                    <a:prstGeom prst="rect">
                      <a:avLst/>
                    </a:prstGeom>
                  </pic:spPr>
                </pic:pic>
              </a:graphicData>
            </a:graphic>
          </wp:inline>
        </w:drawing>
      </w:r>
    </w:p>
    <w:p>
      <w:pPr>
        <w:spacing w:after="0"/>
        <w:ind w:left="0"/>
        <w:jc w:val="left"/>
      </w:pPr>
      <w:r>
        <w:rPr>
          <w:rFonts w:ascii="Times New Roman"/>
          <w:b w:val="false"/>
          <w:i w:val="false"/>
          <w:color w:val="000000"/>
          <w:sz w:val="28"/>
        </w:rPr>
        <w:t>123</w:t>
      </w:r>
    </w:p>
    <w:p>
      <w:pPr>
        <w:spacing w:after="0"/>
        <w:ind w:left="0"/>
        <w:jc w:val="both"/>
      </w:pPr>
      <w:r>
        <w:drawing>
          <wp:inline distT="0" distB="0" distL="0" distR="0">
            <wp:extent cx="1905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0"/>
                    <a:stretch>
                      <a:fillRect/>
                    </a:stretch>
                  </pic:blipFill>
                  <pic:spPr>
                    <a:xfrm>
                      <a:off x="0" y="0"/>
                      <a:ext cx="190500" cy="266700"/>
                    </a:xfrm>
                    <a:prstGeom prst="rect">
                      <a:avLst/>
                    </a:prstGeom>
                  </pic:spPr>
                </pic:pic>
              </a:graphicData>
            </a:graphic>
          </wp:inline>
        </w:drawing>
      </w:r>
    </w:p>
    <w:p>
      <w:pPr>
        <w:spacing w:after="0"/>
        <w:ind w:left="0"/>
        <w:jc w:val="left"/>
      </w:pPr>
      <w:r>
        <w:rPr>
          <w:rFonts w:ascii="Times New Roman"/>
          <w:b w:val="false"/>
          <w:i w:val="false"/>
          <w:color w:val="000000"/>
          <w:sz w:val="28"/>
        </w:rPr>
        <w:t>&lt;</w:t>
      </w:r>
    </w:p>
    <w:p>
      <w:pPr>
        <w:spacing w:after="0"/>
        <w:ind w:left="0"/>
        <w:jc w:val="both"/>
      </w:pPr>
      <w:r>
        <w:drawing>
          <wp:inline distT="0" distB="0" distL="0" distR="0">
            <wp:extent cx="2159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1"/>
                    <a:stretch>
                      <a:fillRect/>
                    </a:stretch>
                  </pic:blipFill>
                  <pic:spPr>
                    <a:xfrm>
                      <a:off x="0" y="0"/>
                      <a:ext cx="215900" cy="2032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"GG</w:t>
      </w:r>
    </w:p>
    <w:p>
      <w:pPr>
        <w:spacing w:after="0"/>
        <w:ind w:left="0"/>
        <w:jc w:val="both"/>
      </w:pPr>
      <w:r>
        <w:drawing>
          <wp:inline distT="0" distB="0" distL="0" distR="0">
            <wp:extent cx="317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2"/>
                    <a:stretch>
                      <a:fillRect/>
                    </a:stretch>
                  </pic:blipFill>
                  <pic:spPr>
                    <a:xfrm>
                      <a:off x="0" y="0"/>
                      <a:ext cx="317500" cy="190500"/>
                    </a:xfrm>
                    <a:prstGeom prst="rect">
                      <a:avLst/>
                    </a:prstGeom>
                  </pic:spPr>
                </pic:pic>
              </a:graphicData>
            </a:graphic>
          </wp:inline>
        </w:drawing>
      </w:r>
    </w:p>
    <w:p>
      <w:pPr>
        <w:spacing w:after="0"/>
        <w:ind w:left="0"/>
        <w:jc w:val="left"/>
      </w:pPr>
      <w:r>
        <w:rPr>
          <w:rFonts w:ascii="Times New Roman"/>
          <w:b w:val="false"/>
          <w:i w:val="false"/>
          <w:color w:val="000000"/>
          <w:sz w:val="28"/>
        </w:rPr>
        <w:t>UATTYMYX</w:t>
      </w:r>
    </w:p>
    <w:p>
      <w:pPr>
        <w:spacing w:after="0"/>
        <w:ind w:left="0"/>
        <w:jc w:val="both"/>
      </w:pPr>
      <w:r>
        <w:drawing>
          <wp:inline distT="0" distB="0" distL="0" distR="0">
            <wp:extent cx="317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3"/>
                    <a:stretch>
                      <a:fillRect/>
                    </a:stretch>
                  </pic:blipFill>
                  <pic:spPr>
                    <a:xfrm>
                      <a:off x="0" y="0"/>
                      <a:ext cx="317500" cy="190500"/>
                    </a:xfrm>
                    <a:prstGeom prst="rect">
                      <a:avLst/>
                    </a:prstGeom>
                  </pic:spPr>
                </pic:pic>
              </a:graphicData>
            </a:graphic>
          </wp:inline>
        </w:drawing>
      </w:r>
    </w:p>
    <w:p>
      <w:pPr>
        <w:spacing w:after="0"/>
        <w:ind w:left="0"/>
        <w:jc w:val="left"/>
      </w:pPr>
      <w:r>
        <w:rPr>
          <w:rFonts w:ascii="Times New Roman"/>
          <w:b w:val="false"/>
          <w:i w:val="false"/>
          <w:color w:val="000000"/>
          <w:sz w:val="28"/>
        </w:rPr>
        <w:t>UAIIYMYX</w:t>
      </w:r>
    </w:p>
    <w:p>
      <w:pPr>
        <w:spacing w:after="0"/>
        <w:ind w:left="0"/>
        <w:jc w:val="both"/>
      </w:pPr>
      <w:r>
        <w:drawing>
          <wp:inline distT="0" distB="0" distL="0" distR="0">
            <wp:extent cx="317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4"/>
                    <a:stretch>
                      <a:fillRect/>
                    </a:stretch>
                  </pic:blipFill>
                  <pic:spPr>
                    <a:xfrm>
                      <a:off x="0" y="0"/>
                      <a:ext cx="317500" cy="190500"/>
                    </a:xfrm>
                    <a:prstGeom prst="rect">
                      <a:avLst/>
                    </a:prstGeom>
                  </pic:spPr>
                </pic:pic>
              </a:graphicData>
            </a:graphic>
          </wp:inline>
        </w:drawing>
      </w:r>
    </w:p>
    <w:p>
      <w:pPr>
        <w:spacing w:after="0"/>
        <w:ind w:left="0"/>
        <w:jc w:val="left"/>
      </w:pPr>
      <w:r>
        <w:rPr>
          <w:rFonts w:ascii="Times New Roman"/>
          <w:b w:val="false"/>
          <w:i w:val="false"/>
          <w:color w:val="000000"/>
          <w:sz w:val="28"/>
        </w:rPr>
        <w:t>UAPPYMYX&lt;</w:t>
      </w:r>
    </w:p>
    <w:p>
      <w:pPr>
        <w:spacing w:after="0"/>
        <w:ind w:left="0"/>
        <w:jc w:val="both"/>
      </w:pPr>
      <w:r>
        <w:drawing>
          <wp:inline distT="0" distB="0" distL="0" distR="0">
            <wp:extent cx="2159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5"/>
                    <a:stretch>
                      <a:fillRect/>
                    </a:stretch>
                  </pic:blipFill>
                  <pic:spPr>
                    <a:xfrm>
                      <a:off x="0" y="0"/>
                      <a:ext cx="215900" cy="2032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"UNKNOWN </w:t>
      </w:r>
    </w:p>
    <w:p>
      <w:pPr>
        <w:spacing w:after="0"/>
        <w:ind w:left="0"/>
        <w:jc w:val="both"/>
      </w:pPr>
      <w:r>
        <w:drawing>
          <wp:inline distT="0" distB="0" distL="0" distR="0">
            <wp:extent cx="317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6"/>
                    <a:stretch>
                      <a:fillRect/>
                    </a:stretch>
                  </pic:blipFill>
                  <pic:spPr>
                    <a:xfrm>
                      <a:off x="0" y="0"/>
                      <a:ext cx="317500" cy="190500"/>
                    </a:xfrm>
                    <a:prstGeom prst="rect">
                      <a:avLst/>
                    </a:prstGeom>
                  </pic:spPr>
                </pic:pic>
              </a:graphicData>
            </a:graphic>
          </wp:inline>
        </w:drawing>
      </w:r>
    </w:p>
    <w:p>
      <w:pPr>
        <w:spacing w:after="0"/>
        <w:ind w:left="0"/>
        <w:jc w:val="left"/>
      </w:pPr>
      <w:r>
        <w:rPr>
          <w:rFonts w:ascii="Times New Roman"/>
          <w:b w:val="false"/>
          <w:i w:val="false"/>
          <w:color w:val="000000"/>
          <w:sz w:val="28"/>
        </w:rPr>
        <w:t xml:space="preserve">UAPPYMYX </w:t>
      </w:r>
    </w:p>
    <w:p>
      <w:pPr>
        <w:spacing w:after="0"/>
        <w:ind w:left="0"/>
        <w:jc w:val="both"/>
      </w:pPr>
      <w:r>
        <w:drawing>
          <wp:inline distT="0" distB="0" distL="0" distR="0">
            <wp:extent cx="1905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7"/>
                    <a:stretch>
                      <a:fillRect/>
                    </a:stretch>
                  </pic:blipFill>
                  <pic:spPr>
                    <a:xfrm>
                      <a:off x="0" y="0"/>
                      <a:ext cx="190500" cy="266700"/>
                    </a:xfrm>
                    <a:prstGeom prst="rect">
                      <a:avLst/>
                    </a:prstGeom>
                  </pic:spPr>
                </pic:pic>
              </a:graphicData>
            </a:graphic>
          </wp:inline>
        </w:drawing>
      </w:r>
    </w:p>
    <w:p>
      <w:pPr>
        <w:spacing w:after="0"/>
        <w:ind w:left="0"/>
        <w:jc w:val="left"/>
      </w:pPr>
      <w:r>
        <w:rPr>
          <w:rFonts w:ascii="Times New Roman"/>
          <w:b w:val="false"/>
          <w:i w:val="false"/>
          <w:color w:val="000000"/>
          <w:sz w:val="28"/>
        </w:rPr>
        <w:t>&lt;</w:t>
      </w:r>
    </w:p>
    <w:p>
      <w:pPr>
        <w:spacing w:after="0"/>
        <w:ind w:left="0"/>
        <w:jc w:val="both"/>
      </w:pPr>
      <w:r>
        <w:drawing>
          <wp:inline distT="0" distB="0" distL="0" distR="0">
            <wp:extent cx="2159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8"/>
                    <a:stretch>
                      <a:fillRect/>
                    </a:stretch>
                  </pic:blipFill>
                  <pic:spPr>
                    <a:xfrm>
                      <a:off x="0" y="0"/>
                      <a:ext cx="215900" cy="2032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для недействительного адреса:</w:t>
      </w:r>
    </w:p>
    <w:p>
      <w:pPr>
        <w:spacing w:after="0"/>
        <w:ind w:left="0"/>
        <w:jc w:val="both"/>
      </w:pPr>
      <w:r>
        <w:rPr>
          <w:rFonts w:ascii="Times New Roman"/>
          <w:b w:val="false"/>
          <w:i w:val="false"/>
          <w:color w:val="000000"/>
          <w:sz w:val="28"/>
        </w:rPr>
        <w:t>
      "СЖЦ</w:t>
      </w:r>
    </w:p>
    <w:p>
      <w:pPr>
        <w:spacing w:after="0"/>
        <w:ind w:left="0"/>
        <w:jc w:val="both"/>
      </w:pPr>
      <w:r>
        <w:drawing>
          <wp:inline distT="0" distB="0" distL="0" distR="0">
            <wp:extent cx="317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9"/>
                    <a:stretch>
                      <a:fillRect/>
                    </a:stretch>
                  </pic:blipFill>
                  <pic:spPr>
                    <a:xfrm>
                      <a:off x="0" y="0"/>
                      <a:ext cx="317500" cy="190500"/>
                    </a:xfrm>
                    <a:prstGeom prst="rect">
                      <a:avLst/>
                    </a:prstGeom>
                  </pic:spPr>
                </pic:pic>
              </a:graphicData>
            </a:graphic>
          </wp:inline>
        </w:drawing>
      </w:r>
    </w:p>
    <w:p>
      <w:pPr>
        <w:spacing w:after="0"/>
        <w:ind w:left="0"/>
        <w:jc w:val="left"/>
      </w:pPr>
      <w:r>
        <w:rPr>
          <w:rFonts w:ascii="Times New Roman"/>
          <w:b w:val="false"/>
          <w:i w:val="false"/>
          <w:color w:val="000000"/>
          <w:sz w:val="28"/>
        </w:rPr>
        <w:t>АДС</w:t>
      </w:r>
    </w:p>
    <w:p>
      <w:pPr>
        <w:spacing w:after="0"/>
        <w:ind w:left="0"/>
        <w:jc w:val="both"/>
      </w:pPr>
      <w:r>
        <w:drawing>
          <wp:inline distT="0" distB="0" distL="0" distR="0">
            <wp:extent cx="317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0"/>
                    <a:stretch>
                      <a:fillRect/>
                    </a:stretch>
                  </pic:blipFill>
                  <pic:spPr>
                    <a:xfrm>
                      <a:off x="0" y="0"/>
                      <a:ext cx="317500" cy="190500"/>
                    </a:xfrm>
                    <a:prstGeom prst="rect">
                      <a:avLst/>
                    </a:prstGeom>
                  </pic:spPr>
                </pic:pic>
              </a:graphicData>
            </a:graphic>
          </wp:inline>
        </w:drawing>
      </w:r>
    </w:p>
    <w:p>
      <w:pPr>
        <w:spacing w:after="0"/>
        <w:ind w:left="0"/>
        <w:jc w:val="left"/>
      </w:pPr>
      <w:r>
        <w:rPr>
          <w:rFonts w:ascii="Times New Roman"/>
          <w:b w:val="false"/>
          <w:i w:val="false"/>
          <w:color w:val="000000"/>
          <w:sz w:val="28"/>
        </w:rPr>
        <w:t>АБА</w:t>
      </w:r>
    </w:p>
    <w:p>
      <w:pPr>
        <w:spacing w:after="0"/>
        <w:ind w:left="0"/>
        <w:jc w:val="both"/>
      </w:pPr>
      <w:r>
        <w:drawing>
          <wp:inline distT="0" distB="0" distL="0" distR="0">
            <wp:extent cx="1270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1"/>
                    <a:stretch>
                      <a:fillRect/>
                    </a:stretch>
                  </pic:blipFill>
                  <pic:spPr>
                    <a:xfrm>
                      <a:off x="0" y="0"/>
                      <a:ext cx="127000" cy="241300"/>
                    </a:xfrm>
                    <a:prstGeom prst="rect">
                      <a:avLst/>
                    </a:prstGeom>
                  </pic:spPr>
                </pic:pic>
              </a:graphicData>
            </a:graphic>
          </wp:inline>
        </w:drawing>
      </w:r>
    </w:p>
    <w:p>
      <w:pPr>
        <w:spacing w:after="0"/>
        <w:ind w:left="0"/>
        <w:jc w:val="left"/>
      </w:pPr>
      <w:r>
        <w:rPr>
          <w:rFonts w:ascii="Times New Roman"/>
          <w:b w:val="false"/>
          <w:i w:val="false"/>
          <w:color w:val="000000"/>
          <w:sz w:val="28"/>
        </w:rPr>
        <w:t>121</w:t>
      </w:r>
    </w:p>
    <w:p>
      <w:pPr>
        <w:spacing w:after="0"/>
        <w:ind w:left="0"/>
        <w:jc w:val="both"/>
      </w:pPr>
      <w:r>
        <w:drawing>
          <wp:inline distT="0" distB="0" distL="0" distR="0">
            <wp:extent cx="1905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2"/>
                    <a:stretch>
                      <a:fillRect/>
                    </a:stretch>
                  </pic:blipFill>
                  <pic:spPr>
                    <a:xfrm>
                      <a:off x="0" y="0"/>
                      <a:ext cx="190500" cy="266700"/>
                    </a:xfrm>
                    <a:prstGeom prst="rect">
                      <a:avLst/>
                    </a:prstGeom>
                  </pic:spPr>
                </pic:pic>
              </a:graphicData>
            </a:graphic>
          </wp:inline>
        </w:drawing>
      </w:r>
    </w:p>
    <w:p>
      <w:pPr>
        <w:spacing w:after="0"/>
        <w:ind w:left="0"/>
        <w:jc w:val="left"/>
      </w:pPr>
      <w:r>
        <w:rPr>
          <w:rFonts w:ascii="Times New Roman"/>
          <w:b w:val="false"/>
          <w:i w:val="false"/>
          <w:color w:val="000000"/>
          <w:sz w:val="28"/>
        </w:rPr>
        <w:t>&lt;</w:t>
      </w:r>
    </w:p>
    <w:p>
      <w:pPr>
        <w:spacing w:after="0"/>
        <w:ind w:left="0"/>
        <w:jc w:val="both"/>
      </w:pPr>
      <w:r>
        <w:drawing>
          <wp:inline distT="0" distB="0" distL="0" distR="0">
            <wp:extent cx="2159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3"/>
                    <a:stretch>
                      <a:fillRect/>
                    </a:stretch>
                  </pic:blipFill>
                  <pic:spPr>
                    <a:xfrm>
                      <a:off x="0" y="0"/>
                      <a:ext cx="215900" cy="2032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"ГГ</w:t>
      </w:r>
    </w:p>
    <w:p>
      <w:pPr>
        <w:spacing w:after="0"/>
        <w:ind w:left="0"/>
        <w:jc w:val="both"/>
      </w:pPr>
      <w:r>
        <w:drawing>
          <wp:inline distT="0" distB="0" distL="0" distR="0">
            <wp:extent cx="317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4"/>
                    <a:stretch>
                      <a:fillRect/>
                    </a:stretch>
                  </pic:blipFill>
                  <pic:spPr>
                    <a:xfrm>
                      <a:off x="0" y="0"/>
                      <a:ext cx="317500" cy="190500"/>
                    </a:xfrm>
                    <a:prstGeom prst="rect">
                      <a:avLst/>
                    </a:prstGeom>
                  </pic:spPr>
                </pic:pic>
              </a:graphicData>
            </a:graphic>
          </wp:inline>
        </w:drawing>
      </w:r>
    </w:p>
    <w:p>
      <w:pPr>
        <w:spacing w:after="0"/>
        <w:ind w:left="0"/>
        <w:jc w:val="left"/>
      </w:pPr>
      <w:r>
        <w:rPr>
          <w:rFonts w:ascii="Times New Roman"/>
          <w:b w:val="false"/>
          <w:i w:val="false"/>
          <w:color w:val="000000"/>
          <w:sz w:val="28"/>
        </w:rPr>
        <w:t>УАТТЫМЫЬ</w:t>
      </w:r>
    </w:p>
    <w:p>
      <w:pPr>
        <w:spacing w:after="0"/>
        <w:ind w:left="0"/>
        <w:jc w:val="both"/>
      </w:pPr>
      <w:r>
        <w:drawing>
          <wp:inline distT="0" distB="0" distL="0" distR="0">
            <wp:extent cx="317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5"/>
                    <a:stretch>
                      <a:fillRect/>
                    </a:stretch>
                  </pic:blipFill>
                  <pic:spPr>
                    <a:xfrm>
                      <a:off x="0" y="0"/>
                      <a:ext cx="317500" cy="190500"/>
                    </a:xfrm>
                    <a:prstGeom prst="rect">
                      <a:avLst/>
                    </a:prstGeom>
                  </pic:spPr>
                </pic:pic>
              </a:graphicData>
            </a:graphic>
          </wp:inline>
        </w:drawing>
      </w:r>
    </w:p>
    <w:p>
      <w:pPr>
        <w:spacing w:after="0"/>
        <w:ind w:left="0"/>
        <w:jc w:val="left"/>
      </w:pPr>
      <w:r>
        <w:rPr>
          <w:rFonts w:ascii="Times New Roman"/>
          <w:b w:val="false"/>
          <w:i w:val="false"/>
          <w:color w:val="000000"/>
          <w:sz w:val="28"/>
        </w:rPr>
        <w:t>УАИИЫМЫ&lt;</w:t>
      </w:r>
    </w:p>
    <w:p>
      <w:pPr>
        <w:spacing w:after="0"/>
        <w:ind w:left="0"/>
        <w:jc w:val="both"/>
      </w:pPr>
      <w:r>
        <w:drawing>
          <wp:inline distT="0" distB="0" distL="0" distR="0">
            <wp:extent cx="2159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6"/>
                    <a:stretch>
                      <a:fillRect/>
                    </a:stretch>
                  </pic:blipFill>
                  <pic:spPr>
                    <a:xfrm>
                      <a:off x="0" y="0"/>
                      <a:ext cx="215900" cy="2032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"ПРОВЕРЬТЕ*</w:t>
      </w:r>
    </w:p>
    <w:p>
      <w:pPr>
        <w:spacing w:after="0"/>
        <w:ind w:left="0"/>
        <w:jc w:val="both"/>
      </w:pPr>
      <w:r>
        <w:drawing>
          <wp:inline distT="0" distB="0" distL="0" distR="0">
            <wp:extent cx="317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7"/>
                    <a:stretch>
                      <a:fillRect/>
                    </a:stretch>
                  </pic:blipFill>
                  <pic:spPr>
                    <a:xfrm>
                      <a:off x="0" y="0"/>
                      <a:ext cx="317500" cy="190500"/>
                    </a:xfrm>
                    <a:prstGeom prst="rect">
                      <a:avLst/>
                    </a:prstGeom>
                  </pic:spPr>
                </pic:pic>
              </a:graphicData>
            </a:graphic>
          </wp:inline>
        </w:drawing>
      </w:r>
    </w:p>
    <w:p>
      <w:pPr>
        <w:spacing w:after="0"/>
        <w:ind w:left="0"/>
        <w:jc w:val="left"/>
      </w:pPr>
      <w:r>
        <w:rPr>
          <w:rFonts w:ascii="Times New Roman"/>
          <w:b w:val="false"/>
          <w:i w:val="false"/>
          <w:color w:val="000000"/>
          <w:sz w:val="28"/>
        </w:rPr>
        <w:t>УАИИЫМЫ</w:t>
      </w:r>
    </w:p>
    <w:p>
      <w:pPr>
        <w:spacing w:after="0"/>
        <w:ind w:left="0"/>
        <w:jc w:val="both"/>
      </w:pPr>
      <w:r>
        <w:drawing>
          <wp:inline distT="0" distB="0" distL="0" distR="0">
            <wp:extent cx="1905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8"/>
                    <a:stretch>
                      <a:fillRect/>
                    </a:stretch>
                  </pic:blipFill>
                  <pic:spPr>
                    <a:xfrm>
                      <a:off x="0" y="0"/>
                      <a:ext cx="190500" cy="266700"/>
                    </a:xfrm>
                    <a:prstGeom prst="rect">
                      <a:avLst/>
                    </a:prstGeom>
                  </pic:spPr>
                </pic:pic>
              </a:graphicData>
            </a:graphic>
          </wp:inline>
        </w:drawing>
      </w:r>
    </w:p>
    <w:p>
      <w:pPr>
        <w:spacing w:after="0"/>
        <w:ind w:left="0"/>
        <w:jc w:val="left"/>
      </w:pPr>
      <w:r>
        <w:rPr>
          <w:rFonts w:ascii="Times New Roman"/>
          <w:b w:val="false"/>
          <w:i w:val="false"/>
          <w:color w:val="000000"/>
          <w:sz w:val="28"/>
        </w:rPr>
        <w:t>&lt;"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или</w:t>
      </w:r>
    </w:p>
    <w:p>
      <w:pPr>
        <w:spacing w:after="0"/>
        <w:ind w:left="0"/>
        <w:jc w:val="both"/>
      </w:pPr>
      <w:r>
        <w:rPr>
          <w:rFonts w:ascii="Times New Roman"/>
          <w:b w:val="false"/>
          <w:i w:val="false"/>
          <w:color w:val="000000"/>
          <w:sz w:val="28"/>
        </w:rPr>
        <w:t>
      "SVC</w:t>
      </w:r>
    </w:p>
    <w:p>
      <w:pPr>
        <w:spacing w:after="0"/>
        <w:ind w:left="0"/>
        <w:jc w:val="both"/>
      </w:pPr>
      <w:r>
        <w:drawing>
          <wp:inline distT="0" distB="0" distL="0" distR="0">
            <wp:extent cx="317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9"/>
                    <a:stretch>
                      <a:fillRect/>
                    </a:stretch>
                  </pic:blipFill>
                  <pic:spPr>
                    <a:xfrm>
                      <a:off x="0" y="0"/>
                      <a:ext cx="317500" cy="190500"/>
                    </a:xfrm>
                    <a:prstGeom prst="rect">
                      <a:avLst/>
                    </a:prstGeom>
                  </pic:spPr>
                </pic:pic>
              </a:graphicData>
            </a:graphic>
          </wp:inline>
        </w:drawing>
      </w:r>
    </w:p>
    <w:p>
      <w:pPr>
        <w:spacing w:after="0"/>
        <w:ind w:left="0"/>
        <w:jc w:val="left"/>
      </w:pPr>
      <w:r>
        <w:rPr>
          <w:rFonts w:ascii="Times New Roman"/>
          <w:b w:val="false"/>
          <w:i w:val="false"/>
          <w:color w:val="000000"/>
          <w:sz w:val="28"/>
        </w:rPr>
        <w:t>ADS</w:t>
      </w:r>
    </w:p>
    <w:p>
      <w:pPr>
        <w:spacing w:after="0"/>
        <w:ind w:left="0"/>
        <w:jc w:val="both"/>
      </w:pPr>
      <w:r>
        <w:drawing>
          <wp:inline distT="0" distB="0" distL="0" distR="0">
            <wp:extent cx="317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0"/>
                    <a:stretch>
                      <a:fillRect/>
                    </a:stretch>
                  </pic:blipFill>
                  <pic:spPr>
                    <a:xfrm>
                      <a:off x="0" y="0"/>
                      <a:ext cx="317500" cy="190500"/>
                    </a:xfrm>
                    <a:prstGeom prst="rect">
                      <a:avLst/>
                    </a:prstGeom>
                  </pic:spPr>
                </pic:pic>
              </a:graphicData>
            </a:graphic>
          </wp:inline>
        </w:drawing>
      </w:r>
    </w:p>
    <w:p>
      <w:pPr>
        <w:spacing w:after="0"/>
        <w:ind w:left="0"/>
        <w:jc w:val="left"/>
      </w:pPr>
      <w:r>
        <w:rPr>
          <w:rFonts w:ascii="Times New Roman"/>
          <w:b w:val="false"/>
          <w:i w:val="false"/>
          <w:color w:val="000000"/>
          <w:sz w:val="28"/>
        </w:rPr>
        <w:t>ABA</w:t>
      </w:r>
    </w:p>
    <w:p>
      <w:pPr>
        <w:spacing w:after="0"/>
        <w:ind w:left="0"/>
        <w:jc w:val="both"/>
      </w:pPr>
      <w:r>
        <w:drawing>
          <wp:inline distT="0" distB="0" distL="0" distR="0">
            <wp:extent cx="1270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1"/>
                    <a:stretch>
                      <a:fillRect/>
                    </a:stretch>
                  </pic:blipFill>
                  <pic:spPr>
                    <a:xfrm>
                      <a:off x="0" y="0"/>
                      <a:ext cx="127000" cy="241300"/>
                    </a:xfrm>
                    <a:prstGeom prst="rect">
                      <a:avLst/>
                    </a:prstGeom>
                  </pic:spPr>
                </pic:pic>
              </a:graphicData>
            </a:graphic>
          </wp:inline>
        </w:drawing>
      </w:r>
    </w:p>
    <w:p>
      <w:pPr>
        <w:spacing w:after="0"/>
        <w:ind w:left="0"/>
        <w:jc w:val="left"/>
      </w:pPr>
      <w:r>
        <w:rPr>
          <w:rFonts w:ascii="Times New Roman"/>
          <w:b w:val="false"/>
          <w:i w:val="false"/>
          <w:color w:val="000000"/>
          <w:sz w:val="28"/>
        </w:rPr>
        <w:t>121</w:t>
      </w:r>
    </w:p>
    <w:p>
      <w:pPr>
        <w:spacing w:after="0"/>
        <w:ind w:left="0"/>
        <w:jc w:val="both"/>
      </w:pPr>
      <w:r>
        <w:drawing>
          <wp:inline distT="0" distB="0" distL="0" distR="0">
            <wp:extent cx="1905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2"/>
                    <a:stretch>
                      <a:fillRect/>
                    </a:stretch>
                  </pic:blipFill>
                  <pic:spPr>
                    <a:xfrm>
                      <a:off x="0" y="0"/>
                      <a:ext cx="190500" cy="266700"/>
                    </a:xfrm>
                    <a:prstGeom prst="rect">
                      <a:avLst/>
                    </a:prstGeom>
                  </pic:spPr>
                </pic:pic>
              </a:graphicData>
            </a:graphic>
          </wp:inline>
        </w:drawing>
      </w:r>
    </w:p>
    <w:p>
      <w:pPr>
        <w:spacing w:after="0"/>
        <w:ind w:left="0"/>
        <w:jc w:val="left"/>
      </w:pPr>
      <w:r>
        <w:rPr>
          <w:rFonts w:ascii="Times New Roman"/>
          <w:b w:val="false"/>
          <w:i w:val="false"/>
          <w:color w:val="000000"/>
          <w:sz w:val="28"/>
        </w:rPr>
        <w:t>&lt;</w:t>
      </w:r>
    </w:p>
    <w:p>
      <w:pPr>
        <w:spacing w:after="0"/>
        <w:ind w:left="0"/>
        <w:jc w:val="both"/>
      </w:pPr>
      <w:r>
        <w:drawing>
          <wp:inline distT="0" distB="0" distL="0" distR="0">
            <wp:extent cx="2159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3"/>
                    <a:stretch>
                      <a:fillRect/>
                    </a:stretch>
                  </pic:blipFill>
                  <pic:spPr>
                    <a:xfrm>
                      <a:off x="0" y="0"/>
                      <a:ext cx="215900" cy="2032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"GG</w:t>
      </w:r>
    </w:p>
    <w:p>
      <w:pPr>
        <w:spacing w:after="0"/>
        <w:ind w:left="0"/>
        <w:jc w:val="both"/>
      </w:pPr>
      <w:r>
        <w:drawing>
          <wp:inline distT="0" distB="0" distL="0" distR="0">
            <wp:extent cx="317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4"/>
                    <a:stretch>
                      <a:fillRect/>
                    </a:stretch>
                  </pic:blipFill>
                  <pic:spPr>
                    <a:xfrm>
                      <a:off x="0" y="0"/>
                      <a:ext cx="317500" cy="190500"/>
                    </a:xfrm>
                    <a:prstGeom prst="rect">
                      <a:avLst/>
                    </a:prstGeom>
                  </pic:spPr>
                </pic:pic>
              </a:graphicData>
            </a:graphic>
          </wp:inline>
        </w:drawing>
      </w:r>
    </w:p>
    <w:p>
      <w:pPr>
        <w:spacing w:after="0"/>
        <w:ind w:left="0"/>
        <w:jc w:val="left"/>
      </w:pPr>
      <w:r>
        <w:rPr>
          <w:rFonts w:ascii="Times New Roman"/>
          <w:b w:val="false"/>
          <w:i w:val="false"/>
          <w:color w:val="000000"/>
          <w:sz w:val="28"/>
        </w:rPr>
        <w:t>UATTYMYX</w:t>
      </w:r>
    </w:p>
    <w:p>
      <w:pPr>
        <w:spacing w:after="0"/>
        <w:ind w:left="0"/>
        <w:jc w:val="both"/>
      </w:pPr>
      <w:r>
        <w:drawing>
          <wp:inline distT="0" distB="0" distL="0" distR="0">
            <wp:extent cx="317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5"/>
                    <a:stretch>
                      <a:fillRect/>
                    </a:stretch>
                  </pic:blipFill>
                  <pic:spPr>
                    <a:xfrm>
                      <a:off x="0" y="0"/>
                      <a:ext cx="317500" cy="190500"/>
                    </a:xfrm>
                    <a:prstGeom prst="rect">
                      <a:avLst/>
                    </a:prstGeom>
                  </pic:spPr>
                </pic:pic>
              </a:graphicData>
            </a:graphic>
          </wp:inline>
        </w:drawing>
      </w:r>
    </w:p>
    <w:p>
      <w:pPr>
        <w:spacing w:after="0"/>
        <w:ind w:left="0"/>
        <w:jc w:val="left"/>
      </w:pPr>
      <w:r>
        <w:rPr>
          <w:rFonts w:ascii="Times New Roman"/>
          <w:b w:val="false"/>
          <w:i w:val="false"/>
          <w:color w:val="000000"/>
          <w:sz w:val="28"/>
        </w:rPr>
        <w:t>UAIIYM</w:t>
      </w:r>
    </w:p>
    <w:p>
      <w:pPr>
        <w:spacing w:after="0"/>
        <w:ind w:left="0"/>
        <w:jc w:val="both"/>
      </w:pPr>
      <w:r>
        <w:drawing>
          <wp:inline distT="0" distB="0" distL="0" distR="0">
            <wp:extent cx="1905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6"/>
                    <a:stretch>
                      <a:fillRect/>
                    </a:stretch>
                  </pic:blipFill>
                  <pic:spPr>
                    <a:xfrm>
                      <a:off x="0" y="0"/>
                      <a:ext cx="190500" cy="266700"/>
                    </a:xfrm>
                    <a:prstGeom prst="rect">
                      <a:avLst/>
                    </a:prstGeom>
                  </pic:spPr>
                </pic:pic>
              </a:graphicData>
            </a:graphic>
          </wp:inline>
        </w:drawing>
      </w:r>
    </w:p>
    <w:p>
      <w:pPr>
        <w:spacing w:after="0"/>
        <w:ind w:left="0"/>
        <w:jc w:val="left"/>
      </w:pPr>
      <w:r>
        <w:rPr>
          <w:rFonts w:ascii="Times New Roman"/>
          <w:b w:val="false"/>
          <w:i w:val="false"/>
          <w:color w:val="000000"/>
          <w:sz w:val="28"/>
        </w:rPr>
        <w:t>&lt;</w:t>
      </w:r>
    </w:p>
    <w:p>
      <w:pPr>
        <w:spacing w:after="0"/>
        <w:ind w:left="0"/>
        <w:jc w:val="both"/>
      </w:pPr>
      <w:r>
        <w:drawing>
          <wp:inline distT="0" distB="0" distL="0" distR="0">
            <wp:extent cx="2159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7"/>
                    <a:stretch>
                      <a:fillRect/>
                    </a:stretch>
                  </pic:blipFill>
                  <pic:spPr>
                    <a:xfrm>
                      <a:off x="0" y="0"/>
                      <a:ext cx="215900" cy="2032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"CHECK</w:t>
      </w:r>
    </w:p>
    <w:p>
      <w:pPr>
        <w:spacing w:after="0"/>
        <w:ind w:left="0"/>
        <w:jc w:val="both"/>
      </w:pPr>
      <w:r>
        <w:drawing>
          <wp:inline distT="0" distB="0" distL="0" distR="0">
            <wp:extent cx="317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8"/>
                    <a:stretch>
                      <a:fillRect/>
                    </a:stretch>
                  </pic:blipFill>
                  <pic:spPr>
                    <a:xfrm>
                      <a:off x="0" y="0"/>
                      <a:ext cx="317500" cy="190500"/>
                    </a:xfrm>
                    <a:prstGeom prst="rect">
                      <a:avLst/>
                    </a:prstGeom>
                  </pic:spPr>
                </pic:pic>
              </a:graphicData>
            </a:graphic>
          </wp:inline>
        </w:drawing>
      </w:r>
    </w:p>
    <w:p>
      <w:pPr>
        <w:spacing w:after="0"/>
        <w:ind w:left="0"/>
        <w:jc w:val="left"/>
      </w:pPr>
      <w:r>
        <w:rPr>
          <w:rFonts w:ascii="Times New Roman"/>
          <w:b w:val="false"/>
          <w:i w:val="false"/>
          <w:color w:val="000000"/>
          <w:sz w:val="28"/>
        </w:rPr>
        <w:t>AIIYMY</w:t>
      </w:r>
    </w:p>
    <w:p>
      <w:pPr>
        <w:spacing w:after="0"/>
        <w:ind w:left="0"/>
        <w:jc w:val="both"/>
      </w:pPr>
      <w:r>
        <w:drawing>
          <wp:inline distT="0" distB="0" distL="0" distR="0">
            <wp:extent cx="1905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9"/>
                    <a:stretch>
                      <a:fillRect/>
                    </a:stretch>
                  </pic:blipFill>
                  <pic:spPr>
                    <a:xfrm>
                      <a:off x="0" y="0"/>
                      <a:ext cx="190500" cy="266700"/>
                    </a:xfrm>
                    <a:prstGeom prst="rect">
                      <a:avLst/>
                    </a:prstGeom>
                  </pic:spPr>
                </pic:pic>
              </a:graphicData>
            </a:graphic>
          </wp:inline>
        </w:drawing>
      </w:r>
    </w:p>
    <w:p>
      <w:pPr>
        <w:spacing w:after="0"/>
        <w:ind w:left="0"/>
        <w:jc w:val="left"/>
      </w:pPr>
      <w:r>
        <w:rPr>
          <w:rFonts w:ascii="Times New Roman"/>
          <w:b w:val="false"/>
          <w:i w:val="false"/>
          <w:color w:val="000000"/>
          <w:sz w:val="28"/>
        </w:rPr>
        <w:t>&lt;</w:t>
      </w:r>
    </w:p>
    <w:p>
      <w:pPr>
        <w:spacing w:after="0"/>
        <w:ind w:left="0"/>
        <w:jc w:val="both"/>
      </w:pPr>
      <w:r>
        <w:drawing>
          <wp:inline distT="0" distB="0" distL="0" distR="0">
            <wp:extent cx="2159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0"/>
                    <a:stretch>
                      <a:fillRect/>
                    </a:stretch>
                  </pic:blipFill>
                  <pic:spPr>
                    <a:xfrm>
                      <a:off x="0" y="0"/>
                      <a:ext cx="215900" cy="2032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в коде "IA-5":</w:t>
      </w:r>
    </w:p>
    <w:p>
      <w:pPr>
        <w:spacing w:after="0"/>
        <w:ind w:left="0"/>
        <w:jc w:val="both"/>
      </w:pPr>
      <w:r>
        <w:rPr>
          <w:rFonts w:ascii="Times New Roman"/>
          <w:b w:val="false"/>
          <w:i w:val="false"/>
          <w:color w:val="000000"/>
          <w:sz w:val="28"/>
        </w:rPr>
        <w:t>
      для неизвестного адреса:</w:t>
      </w:r>
    </w:p>
    <w:p>
      <w:pPr>
        <w:spacing w:after="0"/>
        <w:ind w:left="0"/>
        <w:jc w:val="both"/>
      </w:pPr>
      <w:r>
        <w:rPr>
          <w:rFonts w:ascii="Times New Roman"/>
          <w:b w:val="false"/>
          <w:i w:val="false"/>
          <w:color w:val="000000"/>
          <w:sz w:val="28"/>
        </w:rPr>
        <w:t>
      "СЖЦ</w:t>
      </w:r>
    </w:p>
    <w:p>
      <w:pPr>
        <w:spacing w:after="0"/>
        <w:ind w:left="0"/>
        <w:jc w:val="both"/>
      </w:pPr>
      <w:r>
        <w:drawing>
          <wp:inline distT="0" distB="0" distL="0" distR="0">
            <wp:extent cx="317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1"/>
                    <a:stretch>
                      <a:fillRect/>
                    </a:stretch>
                  </pic:blipFill>
                  <pic:spPr>
                    <a:xfrm>
                      <a:off x="0" y="0"/>
                      <a:ext cx="317500" cy="190500"/>
                    </a:xfrm>
                    <a:prstGeom prst="rect">
                      <a:avLst/>
                    </a:prstGeom>
                  </pic:spPr>
                </pic:pic>
              </a:graphicData>
            </a:graphic>
          </wp:inline>
        </w:drawing>
      </w:r>
    </w:p>
    <w:p>
      <w:pPr>
        <w:spacing w:after="0"/>
        <w:ind w:left="0"/>
        <w:jc w:val="left"/>
      </w:pPr>
      <w:r>
        <w:rPr>
          <w:rFonts w:ascii="Times New Roman"/>
          <w:b w:val="false"/>
          <w:i w:val="false"/>
          <w:color w:val="000000"/>
          <w:sz w:val="28"/>
        </w:rPr>
        <w:t>АДС</w:t>
      </w:r>
    </w:p>
    <w:p>
      <w:pPr>
        <w:spacing w:after="0"/>
        <w:ind w:left="0"/>
        <w:jc w:val="both"/>
      </w:pPr>
      <w:r>
        <w:drawing>
          <wp:inline distT="0" distB="0" distL="0" distR="0">
            <wp:extent cx="317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2"/>
                    <a:stretch>
                      <a:fillRect/>
                    </a:stretch>
                  </pic:blipFill>
                  <pic:spPr>
                    <a:xfrm>
                      <a:off x="0" y="0"/>
                      <a:ext cx="317500" cy="190500"/>
                    </a:xfrm>
                    <a:prstGeom prst="rect">
                      <a:avLst/>
                    </a:prstGeom>
                  </pic:spPr>
                </pic:pic>
              </a:graphicData>
            </a:graphic>
          </wp:inline>
        </w:drawing>
      </w:r>
    </w:p>
    <w:p>
      <w:pPr>
        <w:spacing w:after="0"/>
        <w:ind w:left="0"/>
        <w:jc w:val="left"/>
      </w:pPr>
      <w:r>
        <w:rPr>
          <w:rFonts w:ascii="Times New Roman"/>
          <w:b w:val="false"/>
          <w:i w:val="false"/>
          <w:color w:val="000000"/>
          <w:sz w:val="28"/>
        </w:rPr>
        <w:t>АБА123&lt;</w:t>
      </w:r>
    </w:p>
    <w:p>
      <w:pPr>
        <w:spacing w:after="0"/>
        <w:ind w:left="0"/>
        <w:jc w:val="both"/>
      </w:pPr>
      <w:r>
        <w:drawing>
          <wp:inline distT="0" distB="0" distL="0" distR="0">
            <wp:extent cx="2159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3"/>
                    <a:stretch>
                      <a:fillRect/>
                    </a:stretch>
                  </pic:blipFill>
                  <pic:spPr>
                    <a:xfrm>
                      <a:off x="0" y="0"/>
                      <a:ext cx="215900" cy="2032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"ГГ</w:t>
      </w:r>
    </w:p>
    <w:p>
      <w:pPr>
        <w:spacing w:after="0"/>
        <w:ind w:left="0"/>
        <w:jc w:val="both"/>
      </w:pPr>
      <w:r>
        <w:drawing>
          <wp:inline distT="0" distB="0" distL="0" distR="0">
            <wp:extent cx="317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4"/>
                    <a:stretch>
                      <a:fillRect/>
                    </a:stretch>
                  </pic:blipFill>
                  <pic:spPr>
                    <a:xfrm>
                      <a:off x="0" y="0"/>
                      <a:ext cx="317500" cy="190500"/>
                    </a:xfrm>
                    <a:prstGeom prst="rect">
                      <a:avLst/>
                    </a:prstGeom>
                  </pic:spPr>
                </pic:pic>
              </a:graphicData>
            </a:graphic>
          </wp:inline>
        </w:drawing>
      </w:r>
    </w:p>
    <w:p>
      <w:pPr>
        <w:spacing w:after="0"/>
        <w:ind w:left="0"/>
        <w:jc w:val="left"/>
      </w:pPr>
      <w:r>
        <w:rPr>
          <w:rFonts w:ascii="Times New Roman"/>
          <w:b w:val="false"/>
          <w:i w:val="false"/>
          <w:color w:val="000000"/>
          <w:sz w:val="28"/>
        </w:rPr>
        <w:t>УАТТЫМЫЬ</w:t>
      </w:r>
    </w:p>
    <w:p>
      <w:pPr>
        <w:spacing w:after="0"/>
        <w:ind w:left="0"/>
        <w:jc w:val="both"/>
      </w:pPr>
      <w:r>
        <w:drawing>
          <wp:inline distT="0" distB="0" distL="0" distR="0">
            <wp:extent cx="317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5"/>
                    <a:stretch>
                      <a:fillRect/>
                    </a:stretch>
                  </pic:blipFill>
                  <pic:spPr>
                    <a:xfrm>
                      <a:off x="0" y="0"/>
                      <a:ext cx="317500" cy="190500"/>
                    </a:xfrm>
                    <a:prstGeom prst="rect">
                      <a:avLst/>
                    </a:prstGeom>
                  </pic:spPr>
                </pic:pic>
              </a:graphicData>
            </a:graphic>
          </wp:inline>
        </w:drawing>
      </w:r>
    </w:p>
    <w:p>
      <w:pPr>
        <w:spacing w:after="0"/>
        <w:ind w:left="0"/>
        <w:jc w:val="left"/>
      </w:pPr>
      <w:r>
        <w:rPr>
          <w:rFonts w:ascii="Times New Roman"/>
          <w:b w:val="false"/>
          <w:i w:val="false"/>
          <w:color w:val="000000"/>
          <w:sz w:val="28"/>
        </w:rPr>
        <w:t>УАИИЫМЫЬ</w:t>
      </w:r>
    </w:p>
    <w:p>
      <w:pPr>
        <w:spacing w:after="0"/>
        <w:ind w:left="0"/>
        <w:jc w:val="both"/>
      </w:pPr>
      <w:r>
        <w:drawing>
          <wp:inline distT="0" distB="0" distL="0" distR="0">
            <wp:extent cx="317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6"/>
                    <a:stretch>
                      <a:fillRect/>
                    </a:stretch>
                  </pic:blipFill>
                  <pic:spPr>
                    <a:xfrm>
                      <a:off x="0" y="0"/>
                      <a:ext cx="317500" cy="190500"/>
                    </a:xfrm>
                    <a:prstGeom prst="rect">
                      <a:avLst/>
                    </a:prstGeom>
                  </pic:spPr>
                </pic:pic>
              </a:graphicData>
            </a:graphic>
          </wp:inline>
        </w:drawing>
      </w:r>
    </w:p>
    <w:p>
      <w:pPr>
        <w:spacing w:after="0"/>
        <w:ind w:left="0"/>
        <w:jc w:val="left"/>
      </w:pPr>
      <w:r>
        <w:rPr>
          <w:rFonts w:ascii="Times New Roman"/>
          <w:b w:val="false"/>
          <w:i w:val="false"/>
          <w:color w:val="000000"/>
          <w:sz w:val="28"/>
        </w:rPr>
        <w:t>УАППЫМЫЬ&lt;</w:t>
      </w:r>
    </w:p>
    <w:p>
      <w:pPr>
        <w:spacing w:after="0"/>
        <w:ind w:left="0"/>
        <w:jc w:val="both"/>
      </w:pPr>
      <w:r>
        <w:drawing>
          <wp:inline distT="0" distB="0" distL="0" distR="0">
            <wp:extent cx="2159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7"/>
                    <a:stretch>
                      <a:fillRect/>
                    </a:stretch>
                  </pic:blipFill>
                  <pic:spPr>
                    <a:xfrm>
                      <a:off x="0" y="0"/>
                      <a:ext cx="215900" cy="2032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"НЕИЗВЕСТНО</w:t>
      </w:r>
    </w:p>
    <w:p>
      <w:pPr>
        <w:spacing w:after="0"/>
        <w:ind w:left="0"/>
        <w:jc w:val="both"/>
      </w:pPr>
      <w:r>
        <w:drawing>
          <wp:inline distT="0" distB="0" distL="0" distR="0">
            <wp:extent cx="317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8"/>
                    <a:stretch>
                      <a:fillRect/>
                    </a:stretch>
                  </pic:blipFill>
                  <pic:spPr>
                    <a:xfrm>
                      <a:off x="0" y="0"/>
                      <a:ext cx="317500" cy="190500"/>
                    </a:xfrm>
                    <a:prstGeom prst="rect">
                      <a:avLst/>
                    </a:prstGeom>
                  </pic:spPr>
                </pic:pic>
              </a:graphicData>
            </a:graphic>
          </wp:inline>
        </w:drawing>
      </w:r>
    </w:p>
    <w:p>
      <w:pPr>
        <w:spacing w:after="0"/>
        <w:ind w:left="0"/>
        <w:jc w:val="left"/>
      </w:pPr>
      <w:r>
        <w:rPr>
          <w:rFonts w:ascii="Times New Roman"/>
          <w:b w:val="false"/>
          <w:i w:val="false"/>
          <w:color w:val="000000"/>
          <w:sz w:val="28"/>
        </w:rPr>
        <w:t>УАППЫМЫЬ&lt;"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или</w:t>
      </w:r>
    </w:p>
    <w:p>
      <w:pPr>
        <w:spacing w:after="0"/>
        <w:ind w:left="0"/>
        <w:jc w:val="both"/>
      </w:pPr>
      <w:r>
        <w:rPr>
          <w:rFonts w:ascii="Times New Roman"/>
          <w:b w:val="false"/>
          <w:i w:val="false"/>
          <w:color w:val="000000"/>
          <w:sz w:val="28"/>
        </w:rPr>
        <w:t>
      "SVC</w:t>
      </w:r>
    </w:p>
    <w:p>
      <w:pPr>
        <w:spacing w:after="0"/>
        <w:ind w:left="0"/>
        <w:jc w:val="both"/>
      </w:pPr>
      <w:r>
        <w:drawing>
          <wp:inline distT="0" distB="0" distL="0" distR="0">
            <wp:extent cx="317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9"/>
                    <a:stretch>
                      <a:fillRect/>
                    </a:stretch>
                  </pic:blipFill>
                  <pic:spPr>
                    <a:xfrm>
                      <a:off x="0" y="0"/>
                      <a:ext cx="317500" cy="190500"/>
                    </a:xfrm>
                    <a:prstGeom prst="rect">
                      <a:avLst/>
                    </a:prstGeom>
                  </pic:spPr>
                </pic:pic>
              </a:graphicData>
            </a:graphic>
          </wp:inline>
        </w:drawing>
      </w:r>
    </w:p>
    <w:p>
      <w:pPr>
        <w:spacing w:after="0"/>
        <w:ind w:left="0"/>
        <w:jc w:val="left"/>
      </w:pPr>
      <w:r>
        <w:rPr>
          <w:rFonts w:ascii="Times New Roman"/>
          <w:b w:val="false"/>
          <w:i w:val="false"/>
          <w:color w:val="000000"/>
          <w:sz w:val="28"/>
        </w:rPr>
        <w:t>ADS</w:t>
      </w:r>
    </w:p>
    <w:p>
      <w:pPr>
        <w:spacing w:after="0"/>
        <w:ind w:left="0"/>
        <w:jc w:val="both"/>
      </w:pPr>
      <w:r>
        <w:drawing>
          <wp:inline distT="0" distB="0" distL="0" distR="0">
            <wp:extent cx="317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0"/>
                    <a:stretch>
                      <a:fillRect/>
                    </a:stretch>
                  </pic:blipFill>
                  <pic:spPr>
                    <a:xfrm>
                      <a:off x="0" y="0"/>
                      <a:ext cx="317500" cy="190500"/>
                    </a:xfrm>
                    <a:prstGeom prst="rect">
                      <a:avLst/>
                    </a:prstGeom>
                  </pic:spPr>
                </pic:pic>
              </a:graphicData>
            </a:graphic>
          </wp:inline>
        </w:drawing>
      </w:r>
    </w:p>
    <w:p>
      <w:pPr>
        <w:spacing w:after="0"/>
        <w:ind w:left="0"/>
        <w:jc w:val="left"/>
      </w:pPr>
      <w:r>
        <w:rPr>
          <w:rFonts w:ascii="Times New Roman"/>
          <w:b w:val="false"/>
          <w:i w:val="false"/>
          <w:color w:val="000000"/>
          <w:sz w:val="28"/>
        </w:rPr>
        <w:t>ABA123&lt;</w:t>
      </w:r>
    </w:p>
    <w:p>
      <w:pPr>
        <w:spacing w:after="0"/>
        <w:ind w:left="0"/>
        <w:jc w:val="both"/>
      </w:pPr>
      <w:r>
        <w:drawing>
          <wp:inline distT="0" distB="0" distL="0" distR="0">
            <wp:extent cx="2159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1"/>
                    <a:stretch>
                      <a:fillRect/>
                    </a:stretch>
                  </pic:blipFill>
                  <pic:spPr>
                    <a:xfrm>
                      <a:off x="0" y="0"/>
                      <a:ext cx="215900" cy="2032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"GG</w:t>
      </w:r>
    </w:p>
    <w:p>
      <w:pPr>
        <w:spacing w:after="0"/>
        <w:ind w:left="0"/>
        <w:jc w:val="both"/>
      </w:pPr>
      <w:r>
        <w:drawing>
          <wp:inline distT="0" distB="0" distL="0" distR="0">
            <wp:extent cx="317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2"/>
                    <a:stretch>
                      <a:fillRect/>
                    </a:stretch>
                  </pic:blipFill>
                  <pic:spPr>
                    <a:xfrm>
                      <a:off x="0" y="0"/>
                      <a:ext cx="317500" cy="190500"/>
                    </a:xfrm>
                    <a:prstGeom prst="rect">
                      <a:avLst/>
                    </a:prstGeom>
                  </pic:spPr>
                </pic:pic>
              </a:graphicData>
            </a:graphic>
          </wp:inline>
        </w:drawing>
      </w:r>
    </w:p>
    <w:p>
      <w:pPr>
        <w:spacing w:after="0"/>
        <w:ind w:left="0"/>
        <w:jc w:val="left"/>
      </w:pPr>
      <w:r>
        <w:rPr>
          <w:rFonts w:ascii="Times New Roman"/>
          <w:b w:val="false"/>
          <w:i w:val="false"/>
          <w:color w:val="000000"/>
          <w:sz w:val="28"/>
        </w:rPr>
        <w:t>UATTYMYX</w:t>
      </w:r>
    </w:p>
    <w:p>
      <w:pPr>
        <w:spacing w:after="0"/>
        <w:ind w:left="0"/>
        <w:jc w:val="both"/>
      </w:pPr>
      <w:r>
        <w:drawing>
          <wp:inline distT="0" distB="0" distL="0" distR="0">
            <wp:extent cx="317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3"/>
                    <a:stretch>
                      <a:fillRect/>
                    </a:stretch>
                  </pic:blipFill>
                  <pic:spPr>
                    <a:xfrm>
                      <a:off x="0" y="0"/>
                      <a:ext cx="317500" cy="190500"/>
                    </a:xfrm>
                    <a:prstGeom prst="rect">
                      <a:avLst/>
                    </a:prstGeom>
                  </pic:spPr>
                </pic:pic>
              </a:graphicData>
            </a:graphic>
          </wp:inline>
        </w:drawing>
      </w:r>
    </w:p>
    <w:p>
      <w:pPr>
        <w:spacing w:after="0"/>
        <w:ind w:left="0"/>
        <w:jc w:val="left"/>
      </w:pPr>
      <w:r>
        <w:rPr>
          <w:rFonts w:ascii="Times New Roman"/>
          <w:b w:val="false"/>
          <w:i w:val="false"/>
          <w:color w:val="000000"/>
          <w:sz w:val="28"/>
        </w:rPr>
        <w:t>UAIIYMYX</w:t>
      </w:r>
    </w:p>
    <w:p>
      <w:pPr>
        <w:spacing w:after="0"/>
        <w:ind w:left="0"/>
        <w:jc w:val="both"/>
      </w:pPr>
      <w:r>
        <w:drawing>
          <wp:inline distT="0" distB="0" distL="0" distR="0">
            <wp:extent cx="317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4"/>
                    <a:stretch>
                      <a:fillRect/>
                    </a:stretch>
                  </pic:blipFill>
                  <pic:spPr>
                    <a:xfrm>
                      <a:off x="0" y="0"/>
                      <a:ext cx="317500" cy="190500"/>
                    </a:xfrm>
                    <a:prstGeom prst="rect">
                      <a:avLst/>
                    </a:prstGeom>
                  </pic:spPr>
                </pic:pic>
              </a:graphicData>
            </a:graphic>
          </wp:inline>
        </w:drawing>
      </w:r>
    </w:p>
    <w:p>
      <w:pPr>
        <w:spacing w:after="0"/>
        <w:ind w:left="0"/>
        <w:jc w:val="left"/>
      </w:pPr>
      <w:r>
        <w:rPr>
          <w:rFonts w:ascii="Times New Roman"/>
          <w:b w:val="false"/>
          <w:i w:val="false"/>
          <w:color w:val="000000"/>
          <w:sz w:val="28"/>
        </w:rPr>
        <w:t>UAPPYMYX&lt;</w:t>
      </w:r>
    </w:p>
    <w:p>
      <w:pPr>
        <w:spacing w:after="0"/>
        <w:ind w:left="0"/>
        <w:jc w:val="both"/>
      </w:pPr>
      <w:r>
        <w:drawing>
          <wp:inline distT="0" distB="0" distL="0" distR="0">
            <wp:extent cx="2159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5"/>
                    <a:stretch>
                      <a:fillRect/>
                    </a:stretch>
                  </pic:blipFill>
                  <pic:spPr>
                    <a:xfrm>
                      <a:off x="0" y="0"/>
                      <a:ext cx="215900" cy="2032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"UNKNOWN </w:t>
      </w:r>
    </w:p>
    <w:p>
      <w:pPr>
        <w:spacing w:after="0"/>
        <w:ind w:left="0"/>
        <w:jc w:val="both"/>
      </w:pPr>
      <w:r>
        <w:drawing>
          <wp:inline distT="0" distB="0" distL="0" distR="0">
            <wp:extent cx="317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6"/>
                    <a:stretch>
                      <a:fillRect/>
                    </a:stretch>
                  </pic:blipFill>
                  <pic:spPr>
                    <a:xfrm>
                      <a:off x="0" y="0"/>
                      <a:ext cx="317500" cy="190500"/>
                    </a:xfrm>
                    <a:prstGeom prst="rect">
                      <a:avLst/>
                    </a:prstGeom>
                  </pic:spPr>
                </pic:pic>
              </a:graphicData>
            </a:graphic>
          </wp:inline>
        </w:drawing>
      </w:r>
    </w:p>
    <w:p>
      <w:pPr>
        <w:spacing w:after="0"/>
        <w:ind w:left="0"/>
        <w:jc w:val="left"/>
      </w:pPr>
      <w:r>
        <w:rPr>
          <w:rFonts w:ascii="Times New Roman"/>
          <w:b w:val="false"/>
          <w:i w:val="false"/>
          <w:color w:val="000000"/>
          <w:sz w:val="28"/>
        </w:rPr>
        <w:t>UAPPYMYX&lt;</w:t>
      </w:r>
    </w:p>
    <w:p>
      <w:pPr>
        <w:spacing w:after="0"/>
        <w:ind w:left="0"/>
        <w:jc w:val="both"/>
      </w:pPr>
      <w:r>
        <w:drawing>
          <wp:inline distT="0" distB="0" distL="0" distR="0">
            <wp:extent cx="2159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7"/>
                    <a:stretch>
                      <a:fillRect/>
                    </a:stretch>
                  </pic:blipFill>
                  <pic:spPr>
                    <a:xfrm>
                      <a:off x="0" y="0"/>
                      <a:ext cx="215900" cy="2032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для недействительного адреса:</w:t>
      </w:r>
    </w:p>
    <w:p>
      <w:pPr>
        <w:spacing w:after="0"/>
        <w:ind w:left="0"/>
        <w:jc w:val="both"/>
      </w:pPr>
      <w:r>
        <w:rPr>
          <w:rFonts w:ascii="Times New Roman"/>
          <w:b w:val="false"/>
          <w:i w:val="false"/>
          <w:color w:val="000000"/>
          <w:sz w:val="28"/>
        </w:rPr>
        <w:t>
      "СЖЦ</w:t>
      </w:r>
    </w:p>
    <w:p>
      <w:pPr>
        <w:spacing w:after="0"/>
        <w:ind w:left="0"/>
        <w:jc w:val="both"/>
      </w:pPr>
      <w:r>
        <w:drawing>
          <wp:inline distT="0" distB="0" distL="0" distR="0">
            <wp:extent cx="317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8"/>
                    <a:stretch>
                      <a:fillRect/>
                    </a:stretch>
                  </pic:blipFill>
                  <pic:spPr>
                    <a:xfrm>
                      <a:off x="0" y="0"/>
                      <a:ext cx="317500" cy="190500"/>
                    </a:xfrm>
                    <a:prstGeom prst="rect">
                      <a:avLst/>
                    </a:prstGeom>
                  </pic:spPr>
                </pic:pic>
              </a:graphicData>
            </a:graphic>
          </wp:inline>
        </w:drawing>
      </w:r>
    </w:p>
    <w:p>
      <w:pPr>
        <w:spacing w:after="0"/>
        <w:ind w:left="0"/>
        <w:jc w:val="left"/>
      </w:pPr>
      <w:r>
        <w:rPr>
          <w:rFonts w:ascii="Times New Roman"/>
          <w:b w:val="false"/>
          <w:i w:val="false"/>
          <w:color w:val="000000"/>
          <w:sz w:val="28"/>
        </w:rPr>
        <w:t>АДС</w:t>
      </w:r>
    </w:p>
    <w:p>
      <w:pPr>
        <w:spacing w:after="0"/>
        <w:ind w:left="0"/>
        <w:jc w:val="both"/>
      </w:pPr>
      <w:r>
        <w:drawing>
          <wp:inline distT="0" distB="0" distL="0" distR="0">
            <wp:extent cx="317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9"/>
                    <a:stretch>
                      <a:fillRect/>
                    </a:stretch>
                  </pic:blipFill>
                  <pic:spPr>
                    <a:xfrm>
                      <a:off x="0" y="0"/>
                      <a:ext cx="317500" cy="190500"/>
                    </a:xfrm>
                    <a:prstGeom prst="rect">
                      <a:avLst/>
                    </a:prstGeom>
                  </pic:spPr>
                </pic:pic>
              </a:graphicData>
            </a:graphic>
          </wp:inline>
        </w:drawing>
      </w:r>
    </w:p>
    <w:p>
      <w:pPr>
        <w:spacing w:after="0"/>
        <w:ind w:left="0"/>
        <w:jc w:val="left"/>
      </w:pPr>
      <w:r>
        <w:rPr>
          <w:rFonts w:ascii="Times New Roman"/>
          <w:b w:val="false"/>
          <w:i w:val="false"/>
          <w:color w:val="000000"/>
          <w:sz w:val="28"/>
        </w:rPr>
        <w:t>АБА121&lt;</w:t>
      </w:r>
    </w:p>
    <w:p>
      <w:pPr>
        <w:spacing w:after="0"/>
        <w:ind w:left="0"/>
        <w:jc w:val="both"/>
      </w:pPr>
      <w:r>
        <w:drawing>
          <wp:inline distT="0" distB="0" distL="0" distR="0">
            <wp:extent cx="2159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0"/>
                    <a:stretch>
                      <a:fillRect/>
                    </a:stretch>
                  </pic:blipFill>
                  <pic:spPr>
                    <a:xfrm>
                      <a:off x="0" y="0"/>
                      <a:ext cx="215900" cy="2032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"ГГ</w:t>
      </w:r>
    </w:p>
    <w:p>
      <w:pPr>
        <w:spacing w:after="0"/>
        <w:ind w:left="0"/>
        <w:jc w:val="both"/>
      </w:pPr>
      <w:r>
        <w:drawing>
          <wp:inline distT="0" distB="0" distL="0" distR="0">
            <wp:extent cx="317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1"/>
                    <a:stretch>
                      <a:fillRect/>
                    </a:stretch>
                  </pic:blipFill>
                  <pic:spPr>
                    <a:xfrm>
                      <a:off x="0" y="0"/>
                      <a:ext cx="317500" cy="190500"/>
                    </a:xfrm>
                    <a:prstGeom prst="rect">
                      <a:avLst/>
                    </a:prstGeom>
                  </pic:spPr>
                </pic:pic>
              </a:graphicData>
            </a:graphic>
          </wp:inline>
        </w:drawing>
      </w:r>
    </w:p>
    <w:p>
      <w:pPr>
        <w:spacing w:after="0"/>
        <w:ind w:left="0"/>
        <w:jc w:val="left"/>
      </w:pPr>
      <w:r>
        <w:rPr>
          <w:rFonts w:ascii="Times New Roman"/>
          <w:b w:val="false"/>
          <w:i w:val="false"/>
          <w:color w:val="000000"/>
          <w:sz w:val="28"/>
        </w:rPr>
        <w:t>УАТТЫМЫЬ</w:t>
      </w:r>
    </w:p>
    <w:p>
      <w:pPr>
        <w:spacing w:after="0"/>
        <w:ind w:left="0"/>
        <w:jc w:val="both"/>
      </w:pPr>
      <w:r>
        <w:drawing>
          <wp:inline distT="0" distB="0" distL="0" distR="0">
            <wp:extent cx="317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2"/>
                    <a:stretch>
                      <a:fillRect/>
                    </a:stretch>
                  </pic:blipFill>
                  <pic:spPr>
                    <a:xfrm>
                      <a:off x="0" y="0"/>
                      <a:ext cx="317500" cy="190500"/>
                    </a:xfrm>
                    <a:prstGeom prst="rect">
                      <a:avLst/>
                    </a:prstGeom>
                  </pic:spPr>
                </pic:pic>
              </a:graphicData>
            </a:graphic>
          </wp:inline>
        </w:drawing>
      </w:r>
    </w:p>
    <w:p>
      <w:pPr>
        <w:spacing w:after="0"/>
        <w:ind w:left="0"/>
        <w:jc w:val="left"/>
      </w:pPr>
      <w:r>
        <w:rPr>
          <w:rFonts w:ascii="Times New Roman"/>
          <w:b w:val="false"/>
          <w:i w:val="false"/>
          <w:color w:val="000000"/>
          <w:sz w:val="28"/>
        </w:rPr>
        <w:t>УАИИЫМЫ&lt;</w:t>
      </w:r>
    </w:p>
    <w:p>
      <w:pPr>
        <w:spacing w:after="0"/>
        <w:ind w:left="0"/>
        <w:jc w:val="both"/>
      </w:pPr>
      <w:r>
        <w:drawing>
          <wp:inline distT="0" distB="0" distL="0" distR="0">
            <wp:extent cx="2159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3"/>
                    <a:stretch>
                      <a:fillRect/>
                    </a:stretch>
                  </pic:blipFill>
                  <pic:spPr>
                    <a:xfrm>
                      <a:off x="0" y="0"/>
                      <a:ext cx="215900" cy="2032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"ПРОВЕРЬТЕ*</w:t>
      </w:r>
    </w:p>
    <w:p>
      <w:pPr>
        <w:spacing w:after="0"/>
        <w:ind w:left="0"/>
        <w:jc w:val="both"/>
      </w:pPr>
      <w:r>
        <w:drawing>
          <wp:inline distT="0" distB="0" distL="0" distR="0">
            <wp:extent cx="317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4"/>
                    <a:stretch>
                      <a:fillRect/>
                    </a:stretch>
                  </pic:blipFill>
                  <pic:spPr>
                    <a:xfrm>
                      <a:off x="0" y="0"/>
                      <a:ext cx="317500" cy="190500"/>
                    </a:xfrm>
                    <a:prstGeom prst="rect">
                      <a:avLst/>
                    </a:prstGeom>
                  </pic:spPr>
                </pic:pic>
              </a:graphicData>
            </a:graphic>
          </wp:inline>
        </w:drawing>
      </w:r>
    </w:p>
    <w:p>
      <w:pPr>
        <w:spacing w:after="0"/>
        <w:ind w:left="0"/>
        <w:jc w:val="left"/>
      </w:pPr>
      <w:r>
        <w:rPr>
          <w:rFonts w:ascii="Times New Roman"/>
          <w:b w:val="false"/>
          <w:i w:val="false"/>
          <w:color w:val="000000"/>
          <w:sz w:val="28"/>
        </w:rPr>
        <w:t>УАИИЫМЫ&lt;"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или</w:t>
      </w:r>
    </w:p>
    <w:p>
      <w:pPr>
        <w:spacing w:after="0"/>
        <w:ind w:left="0"/>
        <w:jc w:val="both"/>
      </w:pPr>
      <w:r>
        <w:rPr>
          <w:rFonts w:ascii="Times New Roman"/>
          <w:b w:val="false"/>
          <w:i w:val="false"/>
          <w:color w:val="000000"/>
          <w:sz w:val="28"/>
        </w:rPr>
        <w:t>
      "SVC</w:t>
      </w:r>
    </w:p>
    <w:p>
      <w:pPr>
        <w:spacing w:after="0"/>
        <w:ind w:left="0"/>
        <w:jc w:val="both"/>
      </w:pPr>
      <w:r>
        <w:drawing>
          <wp:inline distT="0" distB="0" distL="0" distR="0">
            <wp:extent cx="317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5"/>
                    <a:stretch>
                      <a:fillRect/>
                    </a:stretch>
                  </pic:blipFill>
                  <pic:spPr>
                    <a:xfrm>
                      <a:off x="0" y="0"/>
                      <a:ext cx="317500" cy="190500"/>
                    </a:xfrm>
                    <a:prstGeom prst="rect">
                      <a:avLst/>
                    </a:prstGeom>
                  </pic:spPr>
                </pic:pic>
              </a:graphicData>
            </a:graphic>
          </wp:inline>
        </w:drawing>
      </w:r>
    </w:p>
    <w:p>
      <w:pPr>
        <w:spacing w:after="0"/>
        <w:ind w:left="0"/>
        <w:jc w:val="left"/>
      </w:pPr>
      <w:r>
        <w:rPr>
          <w:rFonts w:ascii="Times New Roman"/>
          <w:b w:val="false"/>
          <w:i w:val="false"/>
          <w:color w:val="000000"/>
          <w:sz w:val="28"/>
        </w:rPr>
        <w:t>ADS</w:t>
      </w:r>
    </w:p>
    <w:p>
      <w:pPr>
        <w:spacing w:after="0"/>
        <w:ind w:left="0"/>
        <w:jc w:val="both"/>
      </w:pPr>
      <w:r>
        <w:drawing>
          <wp:inline distT="0" distB="0" distL="0" distR="0">
            <wp:extent cx="317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6"/>
                    <a:stretch>
                      <a:fillRect/>
                    </a:stretch>
                  </pic:blipFill>
                  <pic:spPr>
                    <a:xfrm>
                      <a:off x="0" y="0"/>
                      <a:ext cx="317500" cy="190500"/>
                    </a:xfrm>
                    <a:prstGeom prst="rect">
                      <a:avLst/>
                    </a:prstGeom>
                  </pic:spPr>
                </pic:pic>
              </a:graphicData>
            </a:graphic>
          </wp:inline>
        </w:drawing>
      </w:r>
    </w:p>
    <w:p>
      <w:pPr>
        <w:spacing w:after="0"/>
        <w:ind w:left="0"/>
        <w:jc w:val="left"/>
      </w:pPr>
      <w:r>
        <w:rPr>
          <w:rFonts w:ascii="Times New Roman"/>
          <w:b w:val="false"/>
          <w:i w:val="false"/>
          <w:color w:val="000000"/>
          <w:sz w:val="28"/>
        </w:rPr>
        <w:t>ABA121&lt;</w:t>
      </w:r>
    </w:p>
    <w:p>
      <w:pPr>
        <w:spacing w:after="0"/>
        <w:ind w:left="0"/>
        <w:jc w:val="both"/>
      </w:pPr>
      <w:r>
        <w:drawing>
          <wp:inline distT="0" distB="0" distL="0" distR="0">
            <wp:extent cx="2159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7"/>
                    <a:stretch>
                      <a:fillRect/>
                    </a:stretch>
                  </pic:blipFill>
                  <pic:spPr>
                    <a:xfrm>
                      <a:off x="0" y="0"/>
                      <a:ext cx="215900" cy="2032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"GG</w:t>
      </w:r>
    </w:p>
    <w:p>
      <w:pPr>
        <w:spacing w:after="0"/>
        <w:ind w:left="0"/>
        <w:jc w:val="both"/>
      </w:pPr>
      <w:r>
        <w:drawing>
          <wp:inline distT="0" distB="0" distL="0" distR="0">
            <wp:extent cx="317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8"/>
                    <a:stretch>
                      <a:fillRect/>
                    </a:stretch>
                  </pic:blipFill>
                  <pic:spPr>
                    <a:xfrm>
                      <a:off x="0" y="0"/>
                      <a:ext cx="317500" cy="190500"/>
                    </a:xfrm>
                    <a:prstGeom prst="rect">
                      <a:avLst/>
                    </a:prstGeom>
                  </pic:spPr>
                </pic:pic>
              </a:graphicData>
            </a:graphic>
          </wp:inline>
        </w:drawing>
      </w:r>
    </w:p>
    <w:p>
      <w:pPr>
        <w:spacing w:after="0"/>
        <w:ind w:left="0"/>
        <w:jc w:val="left"/>
      </w:pPr>
      <w:r>
        <w:rPr>
          <w:rFonts w:ascii="Times New Roman"/>
          <w:b w:val="false"/>
          <w:i w:val="false"/>
          <w:color w:val="000000"/>
          <w:sz w:val="28"/>
        </w:rPr>
        <w:t>UATTYMYX</w:t>
      </w:r>
    </w:p>
    <w:p>
      <w:pPr>
        <w:spacing w:after="0"/>
        <w:ind w:left="0"/>
        <w:jc w:val="both"/>
      </w:pPr>
      <w:r>
        <w:drawing>
          <wp:inline distT="0" distB="0" distL="0" distR="0">
            <wp:extent cx="317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9"/>
                    <a:stretch>
                      <a:fillRect/>
                    </a:stretch>
                  </pic:blipFill>
                  <pic:spPr>
                    <a:xfrm>
                      <a:off x="0" y="0"/>
                      <a:ext cx="317500" cy="190500"/>
                    </a:xfrm>
                    <a:prstGeom prst="rect">
                      <a:avLst/>
                    </a:prstGeom>
                  </pic:spPr>
                </pic:pic>
              </a:graphicData>
            </a:graphic>
          </wp:inline>
        </w:drawing>
      </w:r>
    </w:p>
    <w:p>
      <w:pPr>
        <w:spacing w:after="0"/>
        <w:ind w:left="0"/>
        <w:jc w:val="left"/>
      </w:pPr>
      <w:r>
        <w:rPr>
          <w:rFonts w:ascii="Times New Roman"/>
          <w:b w:val="false"/>
          <w:i w:val="false"/>
          <w:color w:val="000000"/>
          <w:sz w:val="28"/>
        </w:rPr>
        <w:t>UAIIYMY&lt;</w:t>
      </w:r>
    </w:p>
    <w:p>
      <w:pPr>
        <w:spacing w:after="0"/>
        <w:ind w:left="0"/>
        <w:jc w:val="both"/>
      </w:pPr>
      <w:r>
        <w:drawing>
          <wp:inline distT="0" distB="0" distL="0" distR="0">
            <wp:extent cx="2159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0"/>
                    <a:stretch>
                      <a:fillRect/>
                    </a:stretch>
                  </pic:blipFill>
                  <pic:spPr>
                    <a:xfrm>
                      <a:off x="0" y="0"/>
                      <a:ext cx="215900" cy="2032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"CHECK</w:t>
      </w:r>
    </w:p>
    <w:p>
      <w:pPr>
        <w:spacing w:after="0"/>
        <w:ind w:left="0"/>
        <w:jc w:val="both"/>
      </w:pPr>
      <w:r>
        <w:drawing>
          <wp:inline distT="0" distB="0" distL="0" distR="0">
            <wp:extent cx="317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1"/>
                    <a:stretch>
                      <a:fillRect/>
                    </a:stretch>
                  </pic:blipFill>
                  <pic:spPr>
                    <a:xfrm>
                      <a:off x="0" y="0"/>
                      <a:ext cx="317500" cy="190500"/>
                    </a:xfrm>
                    <a:prstGeom prst="rect">
                      <a:avLst/>
                    </a:prstGeom>
                  </pic:spPr>
                </pic:pic>
              </a:graphicData>
            </a:graphic>
          </wp:inline>
        </w:drawing>
      </w:r>
    </w:p>
    <w:p>
      <w:pPr>
        <w:spacing w:after="0"/>
        <w:ind w:left="0"/>
        <w:jc w:val="left"/>
      </w:pPr>
      <w:r>
        <w:rPr>
          <w:rFonts w:ascii="Times New Roman"/>
          <w:b w:val="false"/>
          <w:i w:val="false"/>
          <w:color w:val="000000"/>
          <w:sz w:val="28"/>
        </w:rPr>
        <w:t>UAIIYMY&lt;</w:t>
      </w:r>
    </w:p>
    <w:p>
      <w:pPr>
        <w:spacing w:after="0"/>
        <w:ind w:left="0"/>
        <w:jc w:val="both"/>
      </w:pPr>
      <w:r>
        <w:drawing>
          <wp:inline distT="0" distB="0" distL="0" distR="0">
            <wp:extent cx="2159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2"/>
                    <a:stretch>
                      <a:fillRect/>
                    </a:stretch>
                  </pic:blipFill>
                  <pic:spPr>
                    <a:xfrm>
                      <a:off x="0" y="0"/>
                      <a:ext cx="215900" cy="2032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 - вместо слова "ПРОВЕРЬТЕ" может быть слово "ПРОВЕРИТЬ".</w:t>
      </w:r>
    </w:p>
    <w:p>
      <w:pPr>
        <w:spacing w:after="0"/>
        <w:ind w:left="0"/>
        <w:jc w:val="both"/>
      </w:pPr>
      <w:r>
        <w:rPr>
          <w:rFonts w:ascii="Times New Roman"/>
          <w:b w:val="false"/>
          <w:i w:val="false"/>
          <w:color w:val="000000"/>
          <w:sz w:val="28"/>
        </w:rPr>
        <w:t xml:space="preserve">
      После приема данного служебного сообщения, станция AFTN, при наличии правильного индекса адресата повторяет сообщение только этому адресату, используя процедуру отделенного адреса в соответствии с </w:t>
      </w:r>
      <w:r>
        <w:rPr>
          <w:rFonts w:ascii="Times New Roman"/>
          <w:b w:val="false"/>
          <w:i w:val="false"/>
          <w:color w:val="000000"/>
          <w:sz w:val="28"/>
        </w:rPr>
        <w:t>пунктом 89</w:t>
      </w:r>
      <w:r>
        <w:rPr>
          <w:rFonts w:ascii="Times New Roman"/>
          <w:b w:val="false"/>
          <w:i w:val="false"/>
          <w:color w:val="000000"/>
          <w:sz w:val="28"/>
        </w:rPr>
        <w:t xml:space="preserve"> настоящей Технологии, или при отсутствии правильного индекса адресата действует в соответствии с положениями настоящего пункта.</w:t>
      </w:r>
    </w:p>
    <w:bookmarkStart w:name="z885" w:id="832"/>
    <w:p>
      <w:pPr>
        <w:spacing w:after="0"/>
        <w:ind w:left="0"/>
        <w:jc w:val="both"/>
      </w:pPr>
      <w:r>
        <w:rPr>
          <w:rFonts w:ascii="Times New Roman"/>
          <w:b w:val="false"/>
          <w:i w:val="false"/>
          <w:color w:val="000000"/>
          <w:sz w:val="28"/>
        </w:rPr>
        <w:t xml:space="preserve">
      62. В тех случаях, когда первая ретрансляционная станция AFTN обнаруживает, что полученное сообщение содержит искажения в строке источника или сообщение не содержит источника, эта станция: </w:t>
      </w:r>
    </w:p>
    <w:bookmarkEnd w:id="832"/>
    <w:p>
      <w:pPr>
        <w:spacing w:after="0"/>
        <w:ind w:left="0"/>
        <w:jc w:val="both"/>
      </w:pPr>
      <w:r>
        <w:rPr>
          <w:rFonts w:ascii="Times New Roman"/>
          <w:b w:val="false"/>
          <w:i w:val="false"/>
          <w:color w:val="000000"/>
          <w:sz w:val="28"/>
        </w:rPr>
        <w:t>
      прекращает обработку сообщения;</w:t>
      </w:r>
    </w:p>
    <w:p>
      <w:pPr>
        <w:spacing w:after="0"/>
        <w:ind w:left="0"/>
        <w:jc w:val="both"/>
      </w:pPr>
      <w:r>
        <w:rPr>
          <w:rFonts w:ascii="Times New Roman"/>
          <w:b w:val="false"/>
          <w:i w:val="false"/>
          <w:color w:val="000000"/>
          <w:sz w:val="28"/>
        </w:rPr>
        <w:t>
      направляет служебное сообщение в адрес станции AFTN, от которой было получено это сообщение.</w:t>
      </w:r>
    </w:p>
    <w:p>
      <w:pPr>
        <w:spacing w:after="0"/>
        <w:ind w:left="0"/>
        <w:jc w:val="both"/>
      </w:pPr>
      <w:r>
        <w:rPr>
          <w:rFonts w:ascii="Times New Roman"/>
          <w:b w:val="false"/>
          <w:i w:val="false"/>
          <w:color w:val="000000"/>
          <w:sz w:val="28"/>
        </w:rPr>
        <w:t>
      Текст такого служебного сообщения содержит:</w:t>
      </w:r>
    </w:p>
    <w:p>
      <w:pPr>
        <w:spacing w:after="0"/>
        <w:ind w:left="0"/>
        <w:jc w:val="both"/>
      </w:pPr>
      <w:r>
        <w:rPr>
          <w:rFonts w:ascii="Times New Roman"/>
          <w:b w:val="false"/>
          <w:i w:val="false"/>
          <w:color w:val="000000"/>
          <w:sz w:val="28"/>
        </w:rPr>
        <w:t>
      сокращение "СЖЦ" ("SVC");</w:t>
      </w:r>
    </w:p>
    <w:p>
      <w:pPr>
        <w:spacing w:after="0"/>
        <w:ind w:left="0"/>
        <w:jc w:val="both"/>
      </w:pPr>
      <w:r>
        <w:rPr>
          <w:rFonts w:ascii="Times New Roman"/>
          <w:b w:val="false"/>
          <w:i w:val="false"/>
          <w:color w:val="000000"/>
          <w:sz w:val="28"/>
        </w:rPr>
        <w:t>
      процедурный сигнал "ЩТА" ("QTA");</w:t>
      </w:r>
    </w:p>
    <w:p>
      <w:pPr>
        <w:spacing w:after="0"/>
        <w:ind w:left="0"/>
        <w:jc w:val="both"/>
      </w:pPr>
      <w:r>
        <w:rPr>
          <w:rFonts w:ascii="Times New Roman"/>
          <w:b w:val="false"/>
          <w:i w:val="false"/>
          <w:color w:val="000000"/>
          <w:sz w:val="28"/>
        </w:rPr>
        <w:t>
      процедурный сигнал "ОГН" ("OGN");</w:t>
      </w:r>
    </w:p>
    <w:p>
      <w:pPr>
        <w:spacing w:after="0"/>
        <w:ind w:left="0"/>
        <w:jc w:val="both"/>
      </w:pPr>
      <w:r>
        <w:rPr>
          <w:rFonts w:ascii="Times New Roman"/>
          <w:b w:val="false"/>
          <w:i w:val="false"/>
          <w:color w:val="000000"/>
          <w:sz w:val="28"/>
        </w:rPr>
        <w:t>
      обозначение передачи отклоненного сообщения;</w:t>
      </w:r>
    </w:p>
    <w:p>
      <w:pPr>
        <w:spacing w:after="0"/>
        <w:ind w:left="0"/>
        <w:jc w:val="both"/>
      </w:pPr>
      <w:r>
        <w:rPr>
          <w:rFonts w:ascii="Times New Roman"/>
          <w:b w:val="false"/>
          <w:i w:val="false"/>
          <w:color w:val="000000"/>
          <w:sz w:val="28"/>
        </w:rPr>
        <w:t>
      обозначение "ИСКАЖЕНО" ("CORRUPT");</w:t>
      </w:r>
    </w:p>
    <w:p>
      <w:pPr>
        <w:spacing w:after="0"/>
        <w:ind w:left="0"/>
        <w:jc w:val="both"/>
      </w:pPr>
      <w:r>
        <w:rPr>
          <w:rFonts w:ascii="Times New Roman"/>
          <w:b w:val="false"/>
          <w:i w:val="false"/>
          <w:color w:val="000000"/>
          <w:sz w:val="28"/>
        </w:rPr>
        <w:t>
      сигнал конца текста.</w:t>
      </w:r>
    </w:p>
    <w:p>
      <w:pPr>
        <w:spacing w:after="0"/>
        <w:ind w:left="0"/>
        <w:jc w:val="both"/>
      </w:pPr>
      <w:r>
        <w:rPr>
          <w:rFonts w:ascii="Times New Roman"/>
          <w:b w:val="false"/>
          <w:i w:val="false"/>
          <w:color w:val="000000"/>
          <w:sz w:val="28"/>
        </w:rPr>
        <w:t>
      Формат служебного сообщения содержит:</w:t>
      </w:r>
    </w:p>
    <w:p>
      <w:pPr>
        <w:spacing w:after="0"/>
        <w:ind w:left="0"/>
        <w:jc w:val="both"/>
      </w:pPr>
      <w:r>
        <w:rPr>
          <w:rFonts w:ascii="Times New Roman"/>
          <w:b w:val="false"/>
          <w:i w:val="false"/>
          <w:color w:val="000000"/>
          <w:sz w:val="28"/>
        </w:rPr>
        <w:t>
      в коде "ITA-2":</w:t>
      </w:r>
    </w:p>
    <w:p>
      <w:pPr>
        <w:spacing w:after="0"/>
        <w:ind w:left="0"/>
        <w:jc w:val="both"/>
      </w:pPr>
      <w:r>
        <w:rPr>
          <w:rFonts w:ascii="Times New Roman"/>
          <w:b w:val="false"/>
          <w:i w:val="false"/>
          <w:color w:val="000000"/>
          <w:sz w:val="28"/>
        </w:rPr>
        <w:t>
      "СЖЦ</w:t>
      </w:r>
    </w:p>
    <w:p>
      <w:pPr>
        <w:spacing w:after="0"/>
        <w:ind w:left="0"/>
        <w:jc w:val="both"/>
      </w:pPr>
      <w:r>
        <w:drawing>
          <wp:inline distT="0" distB="0" distL="0" distR="0">
            <wp:extent cx="317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3"/>
                    <a:stretch>
                      <a:fillRect/>
                    </a:stretch>
                  </pic:blipFill>
                  <pic:spPr>
                    <a:xfrm>
                      <a:off x="0" y="0"/>
                      <a:ext cx="317500" cy="190500"/>
                    </a:xfrm>
                    <a:prstGeom prst="rect">
                      <a:avLst/>
                    </a:prstGeom>
                  </pic:spPr>
                </pic:pic>
              </a:graphicData>
            </a:graphic>
          </wp:inline>
        </w:drawing>
      </w:r>
    </w:p>
    <w:p>
      <w:pPr>
        <w:spacing w:after="0"/>
        <w:ind w:left="0"/>
        <w:jc w:val="both"/>
      </w:pPr>
      <w:r>
        <w:drawing>
          <wp:inline distT="0" distB="0" distL="0" distR="0">
            <wp:extent cx="1270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4"/>
                    <a:stretch>
                      <a:fillRect/>
                    </a:stretch>
                  </pic:blipFill>
                  <pic:spPr>
                    <a:xfrm>
                      <a:off x="0" y="0"/>
                      <a:ext cx="127000" cy="241300"/>
                    </a:xfrm>
                    <a:prstGeom prst="rect">
                      <a:avLst/>
                    </a:prstGeom>
                  </pic:spPr>
                </pic:pic>
              </a:graphicData>
            </a:graphic>
          </wp:inline>
        </w:drawing>
      </w:r>
    </w:p>
    <w:p>
      <w:pPr>
        <w:spacing w:after="0"/>
        <w:ind w:left="0"/>
        <w:jc w:val="left"/>
      </w:pPr>
      <w:r>
        <w:rPr>
          <w:rFonts w:ascii="Times New Roman"/>
          <w:b w:val="false"/>
          <w:i w:val="false"/>
          <w:color w:val="000000"/>
          <w:sz w:val="28"/>
        </w:rPr>
        <w:t>Щ</w:t>
      </w:r>
    </w:p>
    <w:p>
      <w:pPr>
        <w:spacing w:after="0"/>
        <w:ind w:left="0"/>
        <w:jc w:val="both"/>
      </w:pPr>
      <w:r>
        <w:drawing>
          <wp:inline distT="0" distB="0" distL="0" distR="0">
            <wp:extent cx="1905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5"/>
                    <a:stretch>
                      <a:fillRect/>
                    </a:stretch>
                  </pic:blipFill>
                  <pic:spPr>
                    <a:xfrm>
                      <a:off x="0" y="0"/>
                      <a:ext cx="190500" cy="266700"/>
                    </a:xfrm>
                    <a:prstGeom prst="rect">
                      <a:avLst/>
                    </a:prstGeom>
                  </pic:spPr>
                </pic:pic>
              </a:graphicData>
            </a:graphic>
          </wp:inline>
        </w:drawing>
      </w:r>
    </w:p>
    <w:p>
      <w:pPr>
        <w:spacing w:after="0"/>
        <w:ind w:left="0"/>
        <w:jc w:val="left"/>
      </w:pPr>
      <w:r>
        <w:rPr>
          <w:rFonts w:ascii="Times New Roman"/>
          <w:b w:val="false"/>
          <w:i w:val="false"/>
          <w:color w:val="000000"/>
          <w:sz w:val="28"/>
        </w:rPr>
        <w:t>ТА</w:t>
      </w:r>
    </w:p>
    <w:p>
      <w:pPr>
        <w:spacing w:after="0"/>
        <w:ind w:left="0"/>
        <w:jc w:val="both"/>
      </w:pPr>
      <w:r>
        <w:drawing>
          <wp:inline distT="0" distB="0" distL="0" distR="0">
            <wp:extent cx="317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6"/>
                    <a:stretch>
                      <a:fillRect/>
                    </a:stretch>
                  </pic:blipFill>
                  <pic:spPr>
                    <a:xfrm>
                      <a:off x="0" y="0"/>
                      <a:ext cx="317500" cy="190500"/>
                    </a:xfrm>
                    <a:prstGeom prst="rect">
                      <a:avLst/>
                    </a:prstGeom>
                  </pic:spPr>
                </pic:pic>
              </a:graphicData>
            </a:graphic>
          </wp:inline>
        </w:drawing>
      </w:r>
    </w:p>
    <w:p>
      <w:pPr>
        <w:spacing w:after="0"/>
        <w:ind w:left="0"/>
        <w:jc w:val="left"/>
      </w:pPr>
      <w:r>
        <w:rPr>
          <w:rFonts w:ascii="Times New Roman"/>
          <w:b w:val="false"/>
          <w:i w:val="false"/>
          <w:color w:val="000000"/>
          <w:sz w:val="28"/>
        </w:rPr>
        <w:t>ОГН</w:t>
      </w:r>
    </w:p>
    <w:p>
      <w:pPr>
        <w:spacing w:after="0"/>
        <w:ind w:left="0"/>
        <w:jc w:val="both"/>
      </w:pPr>
      <w:r>
        <w:drawing>
          <wp:inline distT="0" distB="0" distL="0" distR="0">
            <wp:extent cx="317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7"/>
                    <a:stretch>
                      <a:fillRect/>
                    </a:stretch>
                  </pic:blipFill>
                  <pic:spPr>
                    <a:xfrm>
                      <a:off x="0" y="0"/>
                      <a:ext cx="317500" cy="190500"/>
                    </a:xfrm>
                    <a:prstGeom prst="rect">
                      <a:avLst/>
                    </a:prstGeom>
                  </pic:spPr>
                </pic:pic>
              </a:graphicData>
            </a:graphic>
          </wp:inline>
        </w:drawing>
      </w:r>
    </w:p>
    <w:p>
      <w:pPr>
        <w:spacing w:after="0"/>
        <w:ind w:left="0"/>
        <w:jc w:val="left"/>
      </w:pPr>
      <w:r>
        <w:rPr>
          <w:rFonts w:ascii="Times New Roman"/>
          <w:b w:val="false"/>
          <w:i w:val="false"/>
          <w:color w:val="000000"/>
          <w:sz w:val="28"/>
        </w:rPr>
        <w:t>АБАҒ123</w:t>
      </w:r>
    </w:p>
    <w:p>
      <w:pPr>
        <w:spacing w:after="0"/>
        <w:ind w:left="0"/>
        <w:jc w:val="both"/>
      </w:pPr>
      <w:r>
        <w:drawing>
          <wp:inline distT="0" distB="0" distL="0" distR="0">
            <wp:extent cx="1905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8"/>
                    <a:stretch>
                      <a:fillRect/>
                    </a:stretch>
                  </pic:blipFill>
                  <pic:spPr>
                    <a:xfrm>
                      <a:off x="0" y="0"/>
                      <a:ext cx="190500" cy="266700"/>
                    </a:xfrm>
                    <a:prstGeom prst="rect">
                      <a:avLst/>
                    </a:prstGeom>
                  </pic:spPr>
                </pic:pic>
              </a:graphicData>
            </a:graphic>
          </wp:inline>
        </w:drawing>
      </w:r>
    </w:p>
    <w:p>
      <w:pPr>
        <w:spacing w:after="0"/>
        <w:ind w:left="0"/>
        <w:jc w:val="both"/>
      </w:pPr>
      <w:r>
        <w:drawing>
          <wp:inline distT="0" distB="0" distL="0" distR="0">
            <wp:extent cx="317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9"/>
                    <a:stretch>
                      <a:fillRect/>
                    </a:stretch>
                  </pic:blipFill>
                  <pic:spPr>
                    <a:xfrm>
                      <a:off x="0" y="0"/>
                      <a:ext cx="317500" cy="190500"/>
                    </a:xfrm>
                    <a:prstGeom prst="rect">
                      <a:avLst/>
                    </a:prstGeom>
                  </pic:spPr>
                </pic:pic>
              </a:graphicData>
            </a:graphic>
          </wp:inline>
        </w:drawing>
      </w:r>
    </w:p>
    <w:p>
      <w:pPr>
        <w:spacing w:after="0"/>
        <w:ind w:left="0"/>
        <w:jc w:val="left"/>
      </w:pPr>
      <w:r>
        <w:rPr>
          <w:rFonts w:ascii="Times New Roman"/>
          <w:b w:val="false"/>
          <w:i w:val="false"/>
          <w:color w:val="000000"/>
          <w:sz w:val="28"/>
        </w:rPr>
        <w:t>ИСКАЖЕНО</w:t>
      </w:r>
    </w:p>
    <w:p>
      <w:pPr>
        <w:spacing w:after="0"/>
        <w:ind w:left="0"/>
        <w:jc w:val="both"/>
      </w:pPr>
      <w:r>
        <w:drawing>
          <wp:inline distT="0" distB="0" distL="0" distR="0">
            <wp:extent cx="1905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0"/>
                    <a:stretch>
                      <a:fillRect/>
                    </a:stretch>
                  </pic:blipFill>
                  <pic:spPr>
                    <a:xfrm>
                      <a:off x="0" y="0"/>
                      <a:ext cx="190500" cy="266700"/>
                    </a:xfrm>
                    <a:prstGeom prst="rect">
                      <a:avLst/>
                    </a:prstGeom>
                  </pic:spPr>
                </pic:pic>
              </a:graphicData>
            </a:graphic>
          </wp:inline>
        </w:drawing>
      </w:r>
    </w:p>
    <w:p>
      <w:pPr>
        <w:spacing w:after="0"/>
        <w:ind w:left="0"/>
        <w:jc w:val="left"/>
      </w:pPr>
      <w:r>
        <w:rPr>
          <w:rFonts w:ascii="Times New Roman"/>
          <w:b w:val="false"/>
          <w:i w:val="false"/>
          <w:color w:val="000000"/>
          <w:sz w:val="28"/>
        </w:rPr>
        <w:t>&lt;</w:t>
      </w:r>
    </w:p>
    <w:p>
      <w:pPr>
        <w:spacing w:after="0"/>
        <w:ind w:left="0"/>
        <w:jc w:val="both"/>
      </w:pPr>
      <w:r>
        <w:drawing>
          <wp:inline distT="0" distB="0" distL="0" distR="0">
            <wp:extent cx="2159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1"/>
                    <a:stretch>
                      <a:fillRect/>
                    </a:stretch>
                  </pic:blipFill>
                  <pic:spPr>
                    <a:xfrm>
                      <a:off x="0" y="0"/>
                      <a:ext cx="215900" cy="2032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или</w:t>
      </w:r>
    </w:p>
    <w:p>
      <w:pPr>
        <w:spacing w:after="0"/>
        <w:ind w:left="0"/>
        <w:jc w:val="both"/>
      </w:pPr>
      <w:r>
        <w:rPr>
          <w:rFonts w:ascii="Times New Roman"/>
          <w:b w:val="false"/>
          <w:i w:val="false"/>
          <w:color w:val="000000"/>
          <w:sz w:val="28"/>
        </w:rPr>
        <w:t>
      "SVC</w:t>
      </w:r>
    </w:p>
    <w:p>
      <w:pPr>
        <w:spacing w:after="0"/>
        <w:ind w:left="0"/>
        <w:jc w:val="both"/>
      </w:pPr>
      <w:r>
        <w:drawing>
          <wp:inline distT="0" distB="0" distL="0" distR="0">
            <wp:extent cx="317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2"/>
                    <a:stretch>
                      <a:fillRect/>
                    </a:stretch>
                  </pic:blipFill>
                  <pic:spPr>
                    <a:xfrm>
                      <a:off x="0" y="0"/>
                      <a:ext cx="317500" cy="190500"/>
                    </a:xfrm>
                    <a:prstGeom prst="rect">
                      <a:avLst/>
                    </a:prstGeom>
                  </pic:spPr>
                </pic:pic>
              </a:graphicData>
            </a:graphic>
          </wp:inline>
        </w:drawing>
      </w:r>
    </w:p>
    <w:p>
      <w:pPr>
        <w:spacing w:after="0"/>
        <w:ind w:left="0"/>
        <w:jc w:val="left"/>
      </w:pPr>
      <w:r>
        <w:rPr>
          <w:rFonts w:ascii="Times New Roman"/>
          <w:b w:val="false"/>
          <w:i w:val="false"/>
          <w:color w:val="000000"/>
          <w:sz w:val="28"/>
        </w:rPr>
        <w:t>QTA</w:t>
      </w:r>
    </w:p>
    <w:p>
      <w:pPr>
        <w:spacing w:after="0"/>
        <w:ind w:left="0"/>
        <w:jc w:val="both"/>
      </w:pPr>
      <w:r>
        <w:drawing>
          <wp:inline distT="0" distB="0" distL="0" distR="0">
            <wp:extent cx="317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3"/>
                    <a:stretch>
                      <a:fillRect/>
                    </a:stretch>
                  </pic:blipFill>
                  <pic:spPr>
                    <a:xfrm>
                      <a:off x="0" y="0"/>
                      <a:ext cx="317500" cy="190500"/>
                    </a:xfrm>
                    <a:prstGeom prst="rect">
                      <a:avLst/>
                    </a:prstGeom>
                  </pic:spPr>
                </pic:pic>
              </a:graphicData>
            </a:graphic>
          </wp:inline>
        </w:drawing>
      </w:r>
    </w:p>
    <w:p>
      <w:pPr>
        <w:spacing w:after="0"/>
        <w:ind w:left="0"/>
        <w:jc w:val="left"/>
      </w:pPr>
      <w:r>
        <w:rPr>
          <w:rFonts w:ascii="Times New Roman"/>
          <w:b w:val="false"/>
          <w:i w:val="false"/>
          <w:color w:val="000000"/>
          <w:sz w:val="28"/>
        </w:rPr>
        <w:t>OGN</w:t>
      </w:r>
    </w:p>
    <w:p>
      <w:pPr>
        <w:spacing w:after="0"/>
        <w:ind w:left="0"/>
        <w:jc w:val="both"/>
      </w:pPr>
      <w:r>
        <w:drawing>
          <wp:inline distT="0" distB="0" distL="0" distR="0">
            <wp:extent cx="317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4"/>
                    <a:stretch>
                      <a:fillRect/>
                    </a:stretch>
                  </pic:blipFill>
                  <pic:spPr>
                    <a:xfrm>
                      <a:off x="0" y="0"/>
                      <a:ext cx="317500" cy="190500"/>
                    </a:xfrm>
                    <a:prstGeom prst="rect">
                      <a:avLst/>
                    </a:prstGeom>
                  </pic:spPr>
                </pic:pic>
              </a:graphicData>
            </a:graphic>
          </wp:inline>
        </w:drawing>
      </w:r>
    </w:p>
    <w:p>
      <w:pPr>
        <w:spacing w:after="0"/>
        <w:ind w:left="0"/>
        <w:jc w:val="left"/>
      </w:pPr>
      <w:r>
        <w:rPr>
          <w:rFonts w:ascii="Times New Roman"/>
          <w:b w:val="false"/>
          <w:i w:val="false"/>
          <w:color w:val="000000"/>
          <w:sz w:val="28"/>
        </w:rPr>
        <w:t>ABA</w:t>
      </w:r>
    </w:p>
    <w:p>
      <w:pPr>
        <w:spacing w:after="0"/>
        <w:ind w:left="0"/>
        <w:jc w:val="both"/>
      </w:pPr>
      <w:r>
        <w:drawing>
          <wp:inline distT="0" distB="0" distL="0" distR="0">
            <wp:extent cx="1270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5"/>
                    <a:stretch>
                      <a:fillRect/>
                    </a:stretch>
                  </pic:blipFill>
                  <pic:spPr>
                    <a:xfrm>
                      <a:off x="0" y="0"/>
                      <a:ext cx="127000" cy="241300"/>
                    </a:xfrm>
                    <a:prstGeom prst="rect">
                      <a:avLst/>
                    </a:prstGeom>
                  </pic:spPr>
                </pic:pic>
              </a:graphicData>
            </a:graphic>
          </wp:inline>
        </w:drawing>
      </w:r>
    </w:p>
    <w:p>
      <w:pPr>
        <w:spacing w:after="0"/>
        <w:ind w:left="0"/>
        <w:jc w:val="left"/>
      </w:pPr>
      <w:r>
        <w:rPr>
          <w:rFonts w:ascii="Times New Roman"/>
          <w:b w:val="false"/>
          <w:i w:val="false"/>
          <w:color w:val="000000"/>
          <w:sz w:val="28"/>
        </w:rPr>
        <w:t>123</w:t>
      </w:r>
    </w:p>
    <w:p>
      <w:pPr>
        <w:spacing w:after="0"/>
        <w:ind w:left="0"/>
        <w:jc w:val="both"/>
      </w:pPr>
      <w:r>
        <w:drawing>
          <wp:inline distT="0" distB="0" distL="0" distR="0">
            <wp:extent cx="1905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6"/>
                    <a:stretch>
                      <a:fillRect/>
                    </a:stretch>
                  </pic:blipFill>
                  <pic:spPr>
                    <a:xfrm>
                      <a:off x="0" y="0"/>
                      <a:ext cx="190500" cy="266700"/>
                    </a:xfrm>
                    <a:prstGeom prst="rect">
                      <a:avLst/>
                    </a:prstGeom>
                  </pic:spPr>
                </pic:pic>
              </a:graphicData>
            </a:graphic>
          </wp:inline>
        </w:drawing>
      </w:r>
    </w:p>
    <w:p>
      <w:pPr>
        <w:spacing w:after="0"/>
        <w:ind w:left="0"/>
        <w:jc w:val="both"/>
      </w:pPr>
      <w:r>
        <w:drawing>
          <wp:inline distT="0" distB="0" distL="0" distR="0">
            <wp:extent cx="317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7"/>
                    <a:stretch>
                      <a:fillRect/>
                    </a:stretch>
                  </pic:blipFill>
                  <pic:spPr>
                    <a:xfrm>
                      <a:off x="0" y="0"/>
                      <a:ext cx="317500" cy="190500"/>
                    </a:xfrm>
                    <a:prstGeom prst="rect">
                      <a:avLst/>
                    </a:prstGeom>
                  </pic:spPr>
                </pic:pic>
              </a:graphicData>
            </a:graphic>
          </wp:inline>
        </w:drawing>
      </w:r>
    </w:p>
    <w:p>
      <w:pPr>
        <w:spacing w:after="0"/>
        <w:ind w:left="0"/>
        <w:jc w:val="left"/>
      </w:pPr>
      <w:r>
        <w:rPr>
          <w:rFonts w:ascii="Times New Roman"/>
          <w:b w:val="false"/>
          <w:i w:val="false"/>
          <w:color w:val="000000"/>
          <w:sz w:val="28"/>
        </w:rPr>
        <w:t>CORRUPT</w:t>
      </w:r>
    </w:p>
    <w:p>
      <w:pPr>
        <w:spacing w:after="0"/>
        <w:ind w:left="0"/>
        <w:jc w:val="both"/>
      </w:pPr>
      <w:r>
        <w:drawing>
          <wp:inline distT="0" distB="0" distL="0" distR="0">
            <wp:extent cx="1905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8"/>
                    <a:stretch>
                      <a:fillRect/>
                    </a:stretch>
                  </pic:blipFill>
                  <pic:spPr>
                    <a:xfrm>
                      <a:off x="0" y="0"/>
                      <a:ext cx="190500" cy="266700"/>
                    </a:xfrm>
                    <a:prstGeom prst="rect">
                      <a:avLst/>
                    </a:prstGeom>
                  </pic:spPr>
                </pic:pic>
              </a:graphicData>
            </a:graphic>
          </wp:inline>
        </w:drawing>
      </w:r>
    </w:p>
    <w:p>
      <w:pPr>
        <w:spacing w:after="0"/>
        <w:ind w:left="0"/>
        <w:jc w:val="left"/>
      </w:pPr>
      <w:r>
        <w:rPr>
          <w:rFonts w:ascii="Times New Roman"/>
          <w:b w:val="false"/>
          <w:i w:val="false"/>
          <w:color w:val="000000"/>
          <w:sz w:val="28"/>
        </w:rPr>
        <w:t>&lt;</w:t>
      </w:r>
    </w:p>
    <w:p>
      <w:pPr>
        <w:spacing w:after="0"/>
        <w:ind w:left="0"/>
        <w:jc w:val="both"/>
      </w:pPr>
      <w:r>
        <w:drawing>
          <wp:inline distT="0" distB="0" distL="0" distR="0">
            <wp:extent cx="2159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9"/>
                    <a:stretch>
                      <a:fillRect/>
                    </a:stretch>
                  </pic:blipFill>
                  <pic:spPr>
                    <a:xfrm>
                      <a:off x="0" y="0"/>
                      <a:ext cx="215900" cy="2032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в коде "IA-5":</w:t>
      </w:r>
    </w:p>
    <w:p>
      <w:pPr>
        <w:spacing w:after="0"/>
        <w:ind w:left="0"/>
        <w:jc w:val="both"/>
      </w:pPr>
      <w:r>
        <w:rPr>
          <w:rFonts w:ascii="Times New Roman"/>
          <w:b w:val="false"/>
          <w:i w:val="false"/>
          <w:color w:val="000000"/>
          <w:sz w:val="28"/>
        </w:rPr>
        <w:t>
      "(STX) СЖЦ</w:t>
      </w:r>
    </w:p>
    <w:p>
      <w:pPr>
        <w:spacing w:after="0"/>
        <w:ind w:left="0"/>
        <w:jc w:val="both"/>
      </w:pPr>
      <w:r>
        <w:drawing>
          <wp:inline distT="0" distB="0" distL="0" distR="0">
            <wp:extent cx="317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0"/>
                    <a:stretch>
                      <a:fillRect/>
                    </a:stretch>
                  </pic:blipFill>
                  <pic:spPr>
                    <a:xfrm>
                      <a:off x="0" y="0"/>
                      <a:ext cx="317500" cy="190500"/>
                    </a:xfrm>
                    <a:prstGeom prst="rect">
                      <a:avLst/>
                    </a:prstGeom>
                  </pic:spPr>
                </pic:pic>
              </a:graphicData>
            </a:graphic>
          </wp:inline>
        </w:drawing>
      </w:r>
    </w:p>
    <w:p>
      <w:pPr>
        <w:spacing w:after="0"/>
        <w:ind w:left="0"/>
        <w:jc w:val="left"/>
      </w:pPr>
      <w:r>
        <w:rPr>
          <w:rFonts w:ascii="Times New Roman"/>
          <w:b w:val="false"/>
          <w:i w:val="false"/>
          <w:color w:val="000000"/>
          <w:sz w:val="28"/>
        </w:rPr>
        <w:t>ОГН</w:t>
      </w:r>
    </w:p>
    <w:p>
      <w:pPr>
        <w:spacing w:after="0"/>
        <w:ind w:left="0"/>
        <w:jc w:val="both"/>
      </w:pPr>
      <w:r>
        <w:drawing>
          <wp:inline distT="0" distB="0" distL="0" distR="0">
            <wp:extent cx="317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1"/>
                    <a:stretch>
                      <a:fillRect/>
                    </a:stretch>
                  </pic:blipFill>
                  <pic:spPr>
                    <a:xfrm>
                      <a:off x="0" y="0"/>
                      <a:ext cx="317500" cy="190500"/>
                    </a:xfrm>
                    <a:prstGeom prst="rect">
                      <a:avLst/>
                    </a:prstGeom>
                  </pic:spPr>
                </pic:pic>
              </a:graphicData>
            </a:graphic>
          </wp:inline>
        </w:drawing>
      </w:r>
    </w:p>
    <w:p>
      <w:pPr>
        <w:spacing w:after="0"/>
        <w:ind w:left="0"/>
        <w:jc w:val="left"/>
      </w:pPr>
      <w:r>
        <w:rPr>
          <w:rFonts w:ascii="Times New Roman"/>
          <w:b w:val="false"/>
          <w:i w:val="false"/>
          <w:color w:val="000000"/>
          <w:sz w:val="28"/>
        </w:rPr>
        <w:t xml:space="preserve">АБА123 </w:t>
      </w:r>
    </w:p>
    <w:p>
      <w:pPr>
        <w:spacing w:after="0"/>
        <w:ind w:left="0"/>
        <w:jc w:val="both"/>
      </w:pPr>
      <w:r>
        <w:drawing>
          <wp:inline distT="0" distB="0" distL="0" distR="0">
            <wp:extent cx="317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2"/>
                    <a:stretch>
                      <a:fillRect/>
                    </a:stretch>
                  </pic:blipFill>
                  <pic:spPr>
                    <a:xfrm>
                      <a:off x="0" y="0"/>
                      <a:ext cx="317500" cy="190500"/>
                    </a:xfrm>
                    <a:prstGeom prst="rect">
                      <a:avLst/>
                    </a:prstGeom>
                  </pic:spPr>
                </pic:pic>
              </a:graphicData>
            </a:graphic>
          </wp:inline>
        </w:drawing>
      </w:r>
    </w:p>
    <w:p>
      <w:pPr>
        <w:spacing w:after="0"/>
        <w:ind w:left="0"/>
        <w:jc w:val="left"/>
      </w:pPr>
      <w:r>
        <w:rPr>
          <w:rFonts w:ascii="Times New Roman"/>
          <w:b w:val="false"/>
          <w:i w:val="false"/>
          <w:color w:val="000000"/>
          <w:sz w:val="28"/>
        </w:rPr>
        <w:t>ИСКАЖЕНО&lt;</w:t>
      </w:r>
    </w:p>
    <w:p>
      <w:pPr>
        <w:spacing w:after="0"/>
        <w:ind w:left="0"/>
        <w:jc w:val="both"/>
      </w:pPr>
      <w:r>
        <w:drawing>
          <wp:inline distT="0" distB="0" distL="0" distR="0">
            <wp:extent cx="2159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3"/>
                    <a:stretch>
                      <a:fillRect/>
                    </a:stretch>
                  </pic:blipFill>
                  <pic:spPr>
                    <a:xfrm>
                      <a:off x="0" y="0"/>
                      <a:ext cx="215900" cy="2032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или</w:t>
      </w:r>
    </w:p>
    <w:p>
      <w:pPr>
        <w:spacing w:after="0"/>
        <w:ind w:left="0"/>
        <w:jc w:val="both"/>
      </w:pPr>
      <w:r>
        <w:rPr>
          <w:rFonts w:ascii="Times New Roman"/>
          <w:b w:val="false"/>
          <w:i w:val="false"/>
          <w:color w:val="000000"/>
          <w:sz w:val="28"/>
        </w:rPr>
        <w:t>
      "(STX) SVC</w:t>
      </w:r>
    </w:p>
    <w:p>
      <w:pPr>
        <w:spacing w:after="0"/>
        <w:ind w:left="0"/>
        <w:jc w:val="both"/>
      </w:pPr>
      <w:r>
        <w:drawing>
          <wp:inline distT="0" distB="0" distL="0" distR="0">
            <wp:extent cx="317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4"/>
                    <a:stretch>
                      <a:fillRect/>
                    </a:stretch>
                  </pic:blipFill>
                  <pic:spPr>
                    <a:xfrm>
                      <a:off x="0" y="0"/>
                      <a:ext cx="317500" cy="190500"/>
                    </a:xfrm>
                    <a:prstGeom prst="rect">
                      <a:avLst/>
                    </a:prstGeom>
                  </pic:spPr>
                </pic:pic>
              </a:graphicData>
            </a:graphic>
          </wp:inline>
        </w:drawing>
      </w:r>
    </w:p>
    <w:p>
      <w:pPr>
        <w:spacing w:after="0"/>
        <w:ind w:left="0"/>
        <w:jc w:val="left"/>
      </w:pPr>
      <w:r>
        <w:rPr>
          <w:rFonts w:ascii="Times New Roman"/>
          <w:b w:val="false"/>
          <w:i w:val="false"/>
          <w:color w:val="000000"/>
          <w:sz w:val="28"/>
        </w:rPr>
        <w:t>QTA</w:t>
      </w:r>
    </w:p>
    <w:p>
      <w:pPr>
        <w:spacing w:after="0"/>
        <w:ind w:left="0"/>
        <w:jc w:val="both"/>
      </w:pPr>
      <w:r>
        <w:drawing>
          <wp:inline distT="0" distB="0" distL="0" distR="0">
            <wp:extent cx="317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5"/>
                    <a:stretch>
                      <a:fillRect/>
                    </a:stretch>
                  </pic:blipFill>
                  <pic:spPr>
                    <a:xfrm>
                      <a:off x="0" y="0"/>
                      <a:ext cx="317500" cy="190500"/>
                    </a:xfrm>
                    <a:prstGeom prst="rect">
                      <a:avLst/>
                    </a:prstGeom>
                  </pic:spPr>
                </pic:pic>
              </a:graphicData>
            </a:graphic>
          </wp:inline>
        </w:drawing>
      </w:r>
    </w:p>
    <w:p>
      <w:pPr>
        <w:spacing w:after="0"/>
        <w:ind w:left="0"/>
        <w:jc w:val="left"/>
      </w:pPr>
      <w:r>
        <w:rPr>
          <w:rFonts w:ascii="Times New Roman"/>
          <w:b w:val="false"/>
          <w:i w:val="false"/>
          <w:color w:val="000000"/>
          <w:sz w:val="28"/>
        </w:rPr>
        <w:t>OGN</w:t>
      </w:r>
    </w:p>
    <w:p>
      <w:pPr>
        <w:spacing w:after="0"/>
        <w:ind w:left="0"/>
        <w:jc w:val="both"/>
      </w:pPr>
      <w:r>
        <w:drawing>
          <wp:inline distT="0" distB="0" distL="0" distR="0">
            <wp:extent cx="317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6"/>
                    <a:stretch>
                      <a:fillRect/>
                    </a:stretch>
                  </pic:blipFill>
                  <pic:spPr>
                    <a:xfrm>
                      <a:off x="0" y="0"/>
                      <a:ext cx="317500" cy="190500"/>
                    </a:xfrm>
                    <a:prstGeom prst="rect">
                      <a:avLst/>
                    </a:prstGeom>
                  </pic:spPr>
                </pic:pic>
              </a:graphicData>
            </a:graphic>
          </wp:inline>
        </w:drawing>
      </w:r>
    </w:p>
    <w:p>
      <w:pPr>
        <w:spacing w:after="0"/>
        <w:ind w:left="0"/>
        <w:jc w:val="left"/>
      </w:pPr>
      <w:r>
        <w:rPr>
          <w:rFonts w:ascii="Times New Roman"/>
          <w:b w:val="false"/>
          <w:i w:val="false"/>
          <w:color w:val="000000"/>
          <w:sz w:val="28"/>
        </w:rPr>
        <w:t>ABA123</w:t>
      </w:r>
    </w:p>
    <w:p>
      <w:pPr>
        <w:spacing w:after="0"/>
        <w:ind w:left="0"/>
        <w:jc w:val="both"/>
      </w:pPr>
      <w:r>
        <w:drawing>
          <wp:inline distT="0" distB="0" distL="0" distR="0">
            <wp:extent cx="317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7"/>
                    <a:stretch>
                      <a:fillRect/>
                    </a:stretch>
                  </pic:blipFill>
                  <pic:spPr>
                    <a:xfrm>
                      <a:off x="0" y="0"/>
                      <a:ext cx="317500" cy="190500"/>
                    </a:xfrm>
                    <a:prstGeom prst="rect">
                      <a:avLst/>
                    </a:prstGeom>
                  </pic:spPr>
                </pic:pic>
              </a:graphicData>
            </a:graphic>
          </wp:inline>
        </w:drawing>
      </w:r>
    </w:p>
    <w:p>
      <w:pPr>
        <w:spacing w:after="0"/>
        <w:ind w:left="0"/>
        <w:jc w:val="left"/>
      </w:pPr>
      <w:r>
        <w:rPr>
          <w:rFonts w:ascii="Times New Roman"/>
          <w:b w:val="false"/>
          <w:i w:val="false"/>
          <w:color w:val="000000"/>
          <w:sz w:val="28"/>
        </w:rPr>
        <w:t>CORRUPT&lt;</w:t>
      </w:r>
    </w:p>
    <w:p>
      <w:pPr>
        <w:spacing w:after="0"/>
        <w:ind w:left="0"/>
        <w:jc w:val="both"/>
      </w:pPr>
      <w:r>
        <w:drawing>
          <wp:inline distT="0" distB="0" distL="0" distR="0">
            <wp:extent cx="2159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8"/>
                    <a:stretch>
                      <a:fillRect/>
                    </a:stretch>
                  </pic:blipFill>
                  <pic:spPr>
                    <a:xfrm>
                      <a:off x="0" y="0"/>
                      <a:ext cx="215900" cy="2032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Станция AFTN, принявшая такое служебное сообщение, повторяет его с новым опознаванием передачи и правильной строкой источника.</w:t>
      </w:r>
    </w:p>
    <w:bookmarkStart w:name="z886" w:id="833"/>
    <w:p>
      <w:pPr>
        <w:spacing w:after="0"/>
        <w:ind w:left="0"/>
        <w:jc w:val="both"/>
      </w:pPr>
      <w:r>
        <w:rPr>
          <w:rFonts w:ascii="Times New Roman"/>
          <w:b w:val="false"/>
          <w:i w:val="false"/>
          <w:color w:val="000000"/>
          <w:sz w:val="28"/>
        </w:rPr>
        <w:t>
      63. Если ретрансляционная станция AFTN имеет возможность проверки, как минимум, первого знака индекса отправителя в качестве индекса местоположения, в котором составлялось данное сообщение и обнаруживает, что в полученном сообщении указан неправильный индекс отправителя, эта станция:</w:t>
      </w:r>
    </w:p>
    <w:bookmarkEnd w:id="833"/>
    <w:p>
      <w:pPr>
        <w:spacing w:after="0"/>
        <w:ind w:left="0"/>
        <w:jc w:val="both"/>
      </w:pPr>
      <w:r>
        <w:rPr>
          <w:rFonts w:ascii="Times New Roman"/>
          <w:b w:val="false"/>
          <w:i w:val="false"/>
          <w:color w:val="000000"/>
          <w:sz w:val="28"/>
        </w:rPr>
        <w:t>
      прекращает обработку сообщения;</w:t>
      </w:r>
    </w:p>
    <w:p>
      <w:pPr>
        <w:spacing w:after="0"/>
        <w:ind w:left="0"/>
        <w:jc w:val="both"/>
      </w:pPr>
      <w:r>
        <w:rPr>
          <w:rFonts w:ascii="Times New Roman"/>
          <w:b w:val="false"/>
          <w:i w:val="false"/>
          <w:color w:val="000000"/>
          <w:sz w:val="28"/>
        </w:rPr>
        <w:t>
      направляет служебное сообщение в адрес станции AFTN, от которой было получено это сообщение.</w:t>
      </w:r>
    </w:p>
    <w:p>
      <w:pPr>
        <w:spacing w:after="0"/>
        <w:ind w:left="0"/>
        <w:jc w:val="both"/>
      </w:pPr>
      <w:r>
        <w:rPr>
          <w:rFonts w:ascii="Times New Roman"/>
          <w:b w:val="false"/>
          <w:i w:val="false"/>
          <w:color w:val="000000"/>
          <w:sz w:val="28"/>
        </w:rPr>
        <w:t>
      Текст такого служебного сообщения содержит:</w:t>
      </w:r>
    </w:p>
    <w:p>
      <w:pPr>
        <w:spacing w:after="0"/>
        <w:ind w:left="0"/>
        <w:jc w:val="both"/>
      </w:pPr>
      <w:r>
        <w:rPr>
          <w:rFonts w:ascii="Times New Roman"/>
          <w:b w:val="false"/>
          <w:i w:val="false"/>
          <w:color w:val="000000"/>
          <w:sz w:val="28"/>
        </w:rPr>
        <w:t>
      сокращение "СЖЦ"("SVC");</w:t>
      </w:r>
    </w:p>
    <w:p>
      <w:pPr>
        <w:spacing w:after="0"/>
        <w:ind w:left="0"/>
        <w:jc w:val="both"/>
      </w:pPr>
      <w:r>
        <w:rPr>
          <w:rFonts w:ascii="Times New Roman"/>
          <w:b w:val="false"/>
          <w:i w:val="false"/>
          <w:color w:val="000000"/>
          <w:sz w:val="28"/>
        </w:rPr>
        <w:t>
      процедурный сигнал "ЩТА" ("QTA");</w:t>
      </w:r>
    </w:p>
    <w:p>
      <w:pPr>
        <w:spacing w:after="0"/>
        <w:ind w:left="0"/>
        <w:jc w:val="both"/>
      </w:pPr>
      <w:r>
        <w:rPr>
          <w:rFonts w:ascii="Times New Roman"/>
          <w:b w:val="false"/>
          <w:i w:val="false"/>
          <w:color w:val="000000"/>
          <w:sz w:val="28"/>
        </w:rPr>
        <w:t>
      процедурный сигнал "ОГН" ("OGN");</w:t>
      </w:r>
    </w:p>
    <w:p>
      <w:pPr>
        <w:spacing w:after="0"/>
        <w:ind w:left="0"/>
        <w:jc w:val="both"/>
      </w:pPr>
      <w:r>
        <w:rPr>
          <w:rFonts w:ascii="Times New Roman"/>
          <w:b w:val="false"/>
          <w:i w:val="false"/>
          <w:color w:val="000000"/>
          <w:sz w:val="28"/>
        </w:rPr>
        <w:t>
      обозначение передачи отклоненного сообщения;</w:t>
      </w:r>
    </w:p>
    <w:p>
      <w:pPr>
        <w:spacing w:after="0"/>
        <w:ind w:left="0"/>
        <w:jc w:val="both"/>
      </w:pPr>
      <w:r>
        <w:rPr>
          <w:rFonts w:ascii="Times New Roman"/>
          <w:b w:val="false"/>
          <w:i w:val="false"/>
          <w:color w:val="000000"/>
          <w:sz w:val="28"/>
        </w:rPr>
        <w:t>
      указатель "НЕПРАВИЛЬНО*" ("INCORRECT");</w:t>
      </w:r>
    </w:p>
    <w:p>
      <w:pPr>
        <w:spacing w:after="0"/>
        <w:ind w:left="0"/>
        <w:jc w:val="both"/>
      </w:pPr>
      <w:r>
        <w:rPr>
          <w:rFonts w:ascii="Times New Roman"/>
          <w:b w:val="false"/>
          <w:i w:val="false"/>
          <w:color w:val="000000"/>
          <w:sz w:val="28"/>
        </w:rPr>
        <w:t>
      сигнал конца текста.</w:t>
      </w:r>
    </w:p>
    <w:p>
      <w:pPr>
        <w:spacing w:after="0"/>
        <w:ind w:left="0"/>
        <w:jc w:val="both"/>
      </w:pPr>
      <w:r>
        <w:rPr>
          <w:rFonts w:ascii="Times New Roman"/>
          <w:b w:val="false"/>
          <w:i w:val="false"/>
          <w:color w:val="000000"/>
          <w:sz w:val="28"/>
        </w:rPr>
        <w:t>
      Формат служебного сообщения содержит:</w:t>
      </w:r>
    </w:p>
    <w:p>
      <w:pPr>
        <w:spacing w:after="0"/>
        <w:ind w:left="0"/>
        <w:jc w:val="both"/>
      </w:pPr>
      <w:r>
        <w:rPr>
          <w:rFonts w:ascii="Times New Roman"/>
          <w:b w:val="false"/>
          <w:i w:val="false"/>
          <w:color w:val="000000"/>
          <w:sz w:val="28"/>
        </w:rPr>
        <w:t>
      в коде "ITA-2":</w:t>
      </w:r>
    </w:p>
    <w:p>
      <w:pPr>
        <w:spacing w:after="0"/>
        <w:ind w:left="0"/>
        <w:jc w:val="both"/>
      </w:pPr>
      <w:r>
        <w:rPr>
          <w:rFonts w:ascii="Times New Roman"/>
          <w:b w:val="false"/>
          <w:i w:val="false"/>
          <w:color w:val="000000"/>
          <w:sz w:val="28"/>
        </w:rPr>
        <w:t>
      "СЖЦ</w:t>
      </w:r>
    </w:p>
    <w:p>
      <w:pPr>
        <w:spacing w:after="0"/>
        <w:ind w:left="0"/>
        <w:jc w:val="both"/>
      </w:pPr>
      <w:r>
        <w:drawing>
          <wp:inline distT="0" distB="0" distL="0" distR="0">
            <wp:extent cx="317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9"/>
                    <a:stretch>
                      <a:fillRect/>
                    </a:stretch>
                  </pic:blipFill>
                  <pic:spPr>
                    <a:xfrm>
                      <a:off x="0" y="0"/>
                      <a:ext cx="317500" cy="190500"/>
                    </a:xfrm>
                    <a:prstGeom prst="rect">
                      <a:avLst/>
                    </a:prstGeom>
                  </pic:spPr>
                </pic:pic>
              </a:graphicData>
            </a:graphic>
          </wp:inline>
        </w:drawing>
      </w:r>
    </w:p>
    <w:p>
      <w:pPr>
        <w:spacing w:after="0"/>
        <w:ind w:left="0"/>
        <w:jc w:val="both"/>
      </w:pPr>
      <w:r>
        <w:drawing>
          <wp:inline distT="0" distB="0" distL="0" distR="0">
            <wp:extent cx="1270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0"/>
                    <a:stretch>
                      <a:fillRect/>
                    </a:stretch>
                  </pic:blipFill>
                  <pic:spPr>
                    <a:xfrm>
                      <a:off x="0" y="0"/>
                      <a:ext cx="127000" cy="241300"/>
                    </a:xfrm>
                    <a:prstGeom prst="rect">
                      <a:avLst/>
                    </a:prstGeom>
                  </pic:spPr>
                </pic:pic>
              </a:graphicData>
            </a:graphic>
          </wp:inline>
        </w:drawing>
      </w:r>
    </w:p>
    <w:p>
      <w:pPr>
        <w:spacing w:after="0"/>
        <w:ind w:left="0"/>
        <w:jc w:val="left"/>
      </w:pPr>
      <w:r>
        <w:rPr>
          <w:rFonts w:ascii="Times New Roman"/>
          <w:b w:val="false"/>
          <w:i w:val="false"/>
          <w:color w:val="000000"/>
          <w:sz w:val="28"/>
        </w:rPr>
        <w:t>ЩҮТА</w:t>
      </w:r>
    </w:p>
    <w:p>
      <w:pPr>
        <w:spacing w:after="0"/>
        <w:ind w:left="0"/>
        <w:jc w:val="both"/>
      </w:pPr>
      <w:r>
        <w:drawing>
          <wp:inline distT="0" distB="0" distL="0" distR="0">
            <wp:extent cx="317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1"/>
                    <a:stretch>
                      <a:fillRect/>
                    </a:stretch>
                  </pic:blipFill>
                  <pic:spPr>
                    <a:xfrm>
                      <a:off x="0" y="0"/>
                      <a:ext cx="317500" cy="190500"/>
                    </a:xfrm>
                    <a:prstGeom prst="rect">
                      <a:avLst/>
                    </a:prstGeom>
                  </pic:spPr>
                </pic:pic>
              </a:graphicData>
            </a:graphic>
          </wp:inline>
        </w:drawing>
      </w:r>
    </w:p>
    <w:p>
      <w:pPr>
        <w:spacing w:after="0"/>
        <w:ind w:left="0"/>
        <w:jc w:val="left"/>
      </w:pPr>
      <w:r>
        <w:rPr>
          <w:rFonts w:ascii="Times New Roman"/>
          <w:b w:val="false"/>
          <w:i w:val="false"/>
          <w:color w:val="000000"/>
          <w:sz w:val="28"/>
        </w:rPr>
        <w:t>ОГН</w:t>
      </w:r>
    </w:p>
    <w:p>
      <w:pPr>
        <w:spacing w:after="0"/>
        <w:ind w:left="0"/>
        <w:jc w:val="both"/>
      </w:pPr>
      <w:r>
        <w:drawing>
          <wp:inline distT="0" distB="0" distL="0" distR="0">
            <wp:extent cx="317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2"/>
                    <a:stretch>
                      <a:fillRect/>
                    </a:stretch>
                  </pic:blipFill>
                  <pic:spPr>
                    <a:xfrm>
                      <a:off x="0" y="0"/>
                      <a:ext cx="317500" cy="190500"/>
                    </a:xfrm>
                    <a:prstGeom prst="rect">
                      <a:avLst/>
                    </a:prstGeom>
                  </pic:spPr>
                </pic:pic>
              </a:graphicData>
            </a:graphic>
          </wp:inline>
        </w:drawing>
      </w:r>
    </w:p>
    <w:p>
      <w:pPr>
        <w:spacing w:after="0"/>
        <w:ind w:left="0"/>
        <w:jc w:val="left"/>
      </w:pPr>
      <w:r>
        <w:rPr>
          <w:rFonts w:ascii="Times New Roman"/>
          <w:b w:val="false"/>
          <w:i w:val="false"/>
          <w:color w:val="000000"/>
          <w:sz w:val="28"/>
        </w:rPr>
        <w:t>АБА</w:t>
      </w:r>
    </w:p>
    <w:p>
      <w:pPr>
        <w:spacing w:after="0"/>
        <w:ind w:left="0"/>
        <w:jc w:val="both"/>
      </w:pPr>
      <w:r>
        <w:drawing>
          <wp:inline distT="0" distB="0" distL="0" distR="0">
            <wp:extent cx="1270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3"/>
                    <a:stretch>
                      <a:fillRect/>
                    </a:stretch>
                  </pic:blipFill>
                  <pic:spPr>
                    <a:xfrm>
                      <a:off x="0" y="0"/>
                      <a:ext cx="127000" cy="241300"/>
                    </a:xfrm>
                    <a:prstGeom prst="rect">
                      <a:avLst/>
                    </a:prstGeom>
                  </pic:spPr>
                </pic:pic>
              </a:graphicData>
            </a:graphic>
          </wp:inline>
        </w:drawing>
      </w:r>
    </w:p>
    <w:p>
      <w:pPr>
        <w:spacing w:after="0"/>
        <w:ind w:left="0"/>
        <w:jc w:val="left"/>
      </w:pPr>
      <w:r>
        <w:rPr>
          <w:rFonts w:ascii="Times New Roman"/>
          <w:b w:val="false"/>
          <w:i w:val="false"/>
          <w:color w:val="000000"/>
          <w:sz w:val="28"/>
        </w:rPr>
        <w:t>123</w:t>
      </w:r>
    </w:p>
    <w:p>
      <w:pPr>
        <w:spacing w:after="0"/>
        <w:ind w:left="0"/>
        <w:jc w:val="both"/>
      </w:pPr>
      <w:r>
        <w:drawing>
          <wp:inline distT="0" distB="0" distL="0" distR="0">
            <wp:extent cx="1905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4"/>
                    <a:stretch>
                      <a:fillRect/>
                    </a:stretch>
                  </pic:blipFill>
                  <pic:spPr>
                    <a:xfrm>
                      <a:off x="0" y="0"/>
                      <a:ext cx="190500" cy="266700"/>
                    </a:xfrm>
                    <a:prstGeom prst="rect">
                      <a:avLst/>
                    </a:prstGeom>
                  </pic:spPr>
                </pic:pic>
              </a:graphicData>
            </a:graphic>
          </wp:inline>
        </w:drawing>
      </w:r>
    </w:p>
    <w:p>
      <w:pPr>
        <w:spacing w:after="0"/>
        <w:ind w:left="0"/>
        <w:jc w:val="both"/>
      </w:pPr>
      <w:r>
        <w:drawing>
          <wp:inline distT="0" distB="0" distL="0" distR="0">
            <wp:extent cx="317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5"/>
                    <a:stretch>
                      <a:fillRect/>
                    </a:stretch>
                  </pic:blipFill>
                  <pic:spPr>
                    <a:xfrm>
                      <a:off x="0" y="0"/>
                      <a:ext cx="317500" cy="190500"/>
                    </a:xfrm>
                    <a:prstGeom prst="rect">
                      <a:avLst/>
                    </a:prstGeom>
                  </pic:spPr>
                </pic:pic>
              </a:graphicData>
            </a:graphic>
          </wp:inline>
        </w:drawing>
      </w:r>
    </w:p>
    <w:p>
      <w:pPr>
        <w:spacing w:after="0"/>
        <w:ind w:left="0"/>
        <w:jc w:val="left"/>
      </w:pPr>
      <w:r>
        <w:rPr>
          <w:rFonts w:ascii="Times New Roman"/>
          <w:b w:val="false"/>
          <w:i w:val="false"/>
          <w:color w:val="000000"/>
          <w:sz w:val="28"/>
        </w:rPr>
        <w:t>НЕПРАВИЛЬНО*</w:t>
      </w:r>
    </w:p>
    <w:p>
      <w:pPr>
        <w:spacing w:after="0"/>
        <w:ind w:left="0"/>
        <w:jc w:val="both"/>
      </w:pPr>
      <w:r>
        <w:drawing>
          <wp:inline distT="0" distB="0" distL="0" distR="0">
            <wp:extent cx="1905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6"/>
                    <a:stretch>
                      <a:fillRect/>
                    </a:stretch>
                  </pic:blipFill>
                  <pic:spPr>
                    <a:xfrm>
                      <a:off x="0" y="0"/>
                      <a:ext cx="190500" cy="266700"/>
                    </a:xfrm>
                    <a:prstGeom prst="rect">
                      <a:avLst/>
                    </a:prstGeom>
                  </pic:spPr>
                </pic:pic>
              </a:graphicData>
            </a:graphic>
          </wp:inline>
        </w:drawing>
      </w:r>
    </w:p>
    <w:p>
      <w:pPr>
        <w:spacing w:after="0"/>
        <w:ind w:left="0"/>
        <w:jc w:val="left"/>
      </w:pPr>
      <w:r>
        <w:rPr>
          <w:rFonts w:ascii="Times New Roman"/>
          <w:b w:val="false"/>
          <w:i w:val="false"/>
          <w:color w:val="000000"/>
          <w:sz w:val="28"/>
        </w:rPr>
        <w:t>&lt;</w:t>
      </w:r>
    </w:p>
    <w:p>
      <w:pPr>
        <w:spacing w:after="0"/>
        <w:ind w:left="0"/>
        <w:jc w:val="both"/>
      </w:pPr>
      <w:r>
        <w:drawing>
          <wp:inline distT="0" distB="0" distL="0" distR="0">
            <wp:extent cx="2159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7"/>
                    <a:stretch>
                      <a:fillRect/>
                    </a:stretch>
                  </pic:blipFill>
                  <pic:spPr>
                    <a:xfrm>
                      <a:off x="0" y="0"/>
                      <a:ext cx="215900" cy="2032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или</w:t>
      </w:r>
    </w:p>
    <w:p>
      <w:pPr>
        <w:spacing w:after="0"/>
        <w:ind w:left="0"/>
        <w:jc w:val="both"/>
      </w:pPr>
      <w:r>
        <w:rPr>
          <w:rFonts w:ascii="Times New Roman"/>
          <w:b w:val="false"/>
          <w:i w:val="false"/>
          <w:color w:val="000000"/>
          <w:sz w:val="28"/>
        </w:rPr>
        <w:t>
      "SVC</w:t>
      </w:r>
    </w:p>
    <w:p>
      <w:pPr>
        <w:spacing w:after="0"/>
        <w:ind w:left="0"/>
        <w:jc w:val="both"/>
      </w:pPr>
      <w:r>
        <w:drawing>
          <wp:inline distT="0" distB="0" distL="0" distR="0">
            <wp:extent cx="317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8"/>
                    <a:stretch>
                      <a:fillRect/>
                    </a:stretch>
                  </pic:blipFill>
                  <pic:spPr>
                    <a:xfrm>
                      <a:off x="0" y="0"/>
                      <a:ext cx="317500" cy="190500"/>
                    </a:xfrm>
                    <a:prstGeom prst="rect">
                      <a:avLst/>
                    </a:prstGeom>
                  </pic:spPr>
                </pic:pic>
              </a:graphicData>
            </a:graphic>
          </wp:inline>
        </w:drawing>
      </w:r>
    </w:p>
    <w:p>
      <w:pPr>
        <w:spacing w:after="0"/>
        <w:ind w:left="0"/>
        <w:jc w:val="left"/>
      </w:pPr>
      <w:r>
        <w:rPr>
          <w:rFonts w:ascii="Times New Roman"/>
          <w:b w:val="false"/>
          <w:i w:val="false"/>
          <w:color w:val="000000"/>
          <w:sz w:val="28"/>
        </w:rPr>
        <w:t>QTA</w:t>
      </w:r>
    </w:p>
    <w:p>
      <w:pPr>
        <w:spacing w:after="0"/>
        <w:ind w:left="0"/>
        <w:jc w:val="both"/>
      </w:pPr>
      <w:r>
        <w:drawing>
          <wp:inline distT="0" distB="0" distL="0" distR="0">
            <wp:extent cx="317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9"/>
                    <a:stretch>
                      <a:fillRect/>
                    </a:stretch>
                  </pic:blipFill>
                  <pic:spPr>
                    <a:xfrm>
                      <a:off x="0" y="0"/>
                      <a:ext cx="317500" cy="190500"/>
                    </a:xfrm>
                    <a:prstGeom prst="rect">
                      <a:avLst/>
                    </a:prstGeom>
                  </pic:spPr>
                </pic:pic>
              </a:graphicData>
            </a:graphic>
          </wp:inline>
        </w:drawing>
      </w:r>
    </w:p>
    <w:p>
      <w:pPr>
        <w:spacing w:after="0"/>
        <w:ind w:left="0"/>
        <w:jc w:val="left"/>
      </w:pPr>
      <w:r>
        <w:rPr>
          <w:rFonts w:ascii="Times New Roman"/>
          <w:b w:val="false"/>
          <w:i w:val="false"/>
          <w:color w:val="000000"/>
          <w:sz w:val="28"/>
        </w:rPr>
        <w:t>OGN</w:t>
      </w:r>
    </w:p>
    <w:p>
      <w:pPr>
        <w:spacing w:after="0"/>
        <w:ind w:left="0"/>
        <w:jc w:val="both"/>
      </w:pPr>
      <w:r>
        <w:drawing>
          <wp:inline distT="0" distB="0" distL="0" distR="0">
            <wp:extent cx="317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0"/>
                    <a:stretch>
                      <a:fillRect/>
                    </a:stretch>
                  </pic:blipFill>
                  <pic:spPr>
                    <a:xfrm>
                      <a:off x="0" y="0"/>
                      <a:ext cx="317500" cy="190500"/>
                    </a:xfrm>
                    <a:prstGeom prst="rect">
                      <a:avLst/>
                    </a:prstGeom>
                  </pic:spPr>
                </pic:pic>
              </a:graphicData>
            </a:graphic>
          </wp:inline>
        </w:drawing>
      </w:r>
    </w:p>
    <w:p>
      <w:pPr>
        <w:spacing w:after="0"/>
        <w:ind w:left="0"/>
        <w:jc w:val="left"/>
      </w:pPr>
      <w:r>
        <w:rPr>
          <w:rFonts w:ascii="Times New Roman"/>
          <w:b w:val="false"/>
          <w:i w:val="false"/>
          <w:color w:val="000000"/>
          <w:sz w:val="28"/>
        </w:rPr>
        <w:t>ABA</w:t>
      </w:r>
    </w:p>
    <w:p>
      <w:pPr>
        <w:spacing w:after="0"/>
        <w:ind w:left="0"/>
        <w:jc w:val="both"/>
      </w:pPr>
      <w:r>
        <w:drawing>
          <wp:inline distT="0" distB="0" distL="0" distR="0">
            <wp:extent cx="1270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1"/>
                    <a:stretch>
                      <a:fillRect/>
                    </a:stretch>
                  </pic:blipFill>
                  <pic:spPr>
                    <a:xfrm>
                      <a:off x="0" y="0"/>
                      <a:ext cx="127000" cy="241300"/>
                    </a:xfrm>
                    <a:prstGeom prst="rect">
                      <a:avLst/>
                    </a:prstGeom>
                  </pic:spPr>
                </pic:pic>
              </a:graphicData>
            </a:graphic>
          </wp:inline>
        </w:drawing>
      </w:r>
    </w:p>
    <w:p>
      <w:pPr>
        <w:spacing w:after="0"/>
        <w:ind w:left="0"/>
        <w:jc w:val="left"/>
      </w:pPr>
      <w:r>
        <w:rPr>
          <w:rFonts w:ascii="Times New Roman"/>
          <w:b w:val="false"/>
          <w:i w:val="false"/>
          <w:color w:val="000000"/>
          <w:sz w:val="28"/>
        </w:rPr>
        <w:t>123</w:t>
      </w:r>
    </w:p>
    <w:p>
      <w:pPr>
        <w:spacing w:after="0"/>
        <w:ind w:left="0"/>
        <w:jc w:val="both"/>
      </w:pPr>
      <w:r>
        <w:drawing>
          <wp:inline distT="0" distB="0" distL="0" distR="0">
            <wp:extent cx="1905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2"/>
                    <a:stretch>
                      <a:fillRect/>
                    </a:stretch>
                  </pic:blipFill>
                  <pic:spPr>
                    <a:xfrm>
                      <a:off x="0" y="0"/>
                      <a:ext cx="190500" cy="266700"/>
                    </a:xfrm>
                    <a:prstGeom prst="rect">
                      <a:avLst/>
                    </a:prstGeom>
                  </pic:spPr>
                </pic:pic>
              </a:graphicData>
            </a:graphic>
          </wp:inline>
        </w:drawing>
      </w:r>
    </w:p>
    <w:p>
      <w:pPr>
        <w:spacing w:after="0"/>
        <w:ind w:left="0"/>
        <w:jc w:val="both"/>
      </w:pPr>
      <w:r>
        <w:drawing>
          <wp:inline distT="0" distB="0" distL="0" distR="0">
            <wp:extent cx="317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3"/>
                    <a:stretch>
                      <a:fillRect/>
                    </a:stretch>
                  </pic:blipFill>
                  <pic:spPr>
                    <a:xfrm>
                      <a:off x="0" y="0"/>
                      <a:ext cx="317500" cy="190500"/>
                    </a:xfrm>
                    <a:prstGeom prst="rect">
                      <a:avLst/>
                    </a:prstGeom>
                  </pic:spPr>
                </pic:pic>
              </a:graphicData>
            </a:graphic>
          </wp:inline>
        </w:drawing>
      </w:r>
    </w:p>
    <w:p>
      <w:pPr>
        <w:spacing w:after="0"/>
        <w:ind w:left="0"/>
        <w:jc w:val="left"/>
      </w:pPr>
      <w:r>
        <w:rPr>
          <w:rFonts w:ascii="Times New Roman"/>
          <w:b w:val="false"/>
          <w:i w:val="false"/>
          <w:color w:val="000000"/>
          <w:sz w:val="28"/>
        </w:rPr>
        <w:t>INCORRECT</w:t>
      </w:r>
    </w:p>
    <w:p>
      <w:pPr>
        <w:spacing w:after="0"/>
        <w:ind w:left="0"/>
        <w:jc w:val="both"/>
      </w:pPr>
      <w:r>
        <w:drawing>
          <wp:inline distT="0" distB="0" distL="0" distR="0">
            <wp:extent cx="1905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4"/>
                    <a:stretch>
                      <a:fillRect/>
                    </a:stretch>
                  </pic:blipFill>
                  <pic:spPr>
                    <a:xfrm>
                      <a:off x="0" y="0"/>
                      <a:ext cx="190500" cy="266700"/>
                    </a:xfrm>
                    <a:prstGeom prst="rect">
                      <a:avLst/>
                    </a:prstGeom>
                  </pic:spPr>
                </pic:pic>
              </a:graphicData>
            </a:graphic>
          </wp:inline>
        </w:drawing>
      </w:r>
    </w:p>
    <w:p>
      <w:pPr>
        <w:spacing w:after="0"/>
        <w:ind w:left="0"/>
        <w:jc w:val="left"/>
      </w:pPr>
      <w:r>
        <w:rPr>
          <w:rFonts w:ascii="Times New Roman"/>
          <w:b w:val="false"/>
          <w:i w:val="false"/>
          <w:color w:val="000000"/>
          <w:sz w:val="28"/>
        </w:rPr>
        <w:t>&lt;</w:t>
      </w:r>
    </w:p>
    <w:p>
      <w:pPr>
        <w:spacing w:after="0"/>
        <w:ind w:left="0"/>
        <w:jc w:val="both"/>
      </w:pPr>
      <w:r>
        <w:drawing>
          <wp:inline distT="0" distB="0" distL="0" distR="0">
            <wp:extent cx="2159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5"/>
                    <a:stretch>
                      <a:fillRect/>
                    </a:stretch>
                  </pic:blipFill>
                  <pic:spPr>
                    <a:xfrm>
                      <a:off x="0" y="0"/>
                      <a:ext cx="215900" cy="2032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в коде "IA-5":</w:t>
      </w:r>
    </w:p>
    <w:p>
      <w:pPr>
        <w:spacing w:after="0"/>
        <w:ind w:left="0"/>
        <w:jc w:val="both"/>
      </w:pPr>
      <w:r>
        <w:rPr>
          <w:rFonts w:ascii="Times New Roman"/>
          <w:b w:val="false"/>
          <w:i w:val="false"/>
          <w:color w:val="000000"/>
          <w:sz w:val="28"/>
        </w:rPr>
        <w:t>
      "(STX) СЖЦ</w:t>
      </w:r>
    </w:p>
    <w:p>
      <w:pPr>
        <w:spacing w:after="0"/>
        <w:ind w:left="0"/>
        <w:jc w:val="both"/>
      </w:pPr>
      <w:r>
        <w:drawing>
          <wp:inline distT="0" distB="0" distL="0" distR="0">
            <wp:extent cx="317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6"/>
                    <a:stretch>
                      <a:fillRect/>
                    </a:stretch>
                  </pic:blipFill>
                  <pic:spPr>
                    <a:xfrm>
                      <a:off x="0" y="0"/>
                      <a:ext cx="317500" cy="190500"/>
                    </a:xfrm>
                    <a:prstGeom prst="rect">
                      <a:avLst/>
                    </a:prstGeom>
                  </pic:spPr>
                </pic:pic>
              </a:graphicData>
            </a:graphic>
          </wp:inline>
        </w:drawing>
      </w:r>
    </w:p>
    <w:p>
      <w:pPr>
        <w:spacing w:after="0"/>
        <w:ind w:left="0"/>
        <w:jc w:val="left"/>
      </w:pPr>
      <w:r>
        <w:rPr>
          <w:rFonts w:ascii="Times New Roman"/>
          <w:b w:val="false"/>
          <w:i w:val="false"/>
          <w:color w:val="000000"/>
          <w:sz w:val="28"/>
        </w:rPr>
        <w:t>ОГН</w:t>
      </w:r>
    </w:p>
    <w:p>
      <w:pPr>
        <w:spacing w:after="0"/>
        <w:ind w:left="0"/>
        <w:jc w:val="both"/>
      </w:pPr>
      <w:r>
        <w:drawing>
          <wp:inline distT="0" distB="0" distL="0" distR="0">
            <wp:extent cx="317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7"/>
                    <a:stretch>
                      <a:fillRect/>
                    </a:stretch>
                  </pic:blipFill>
                  <pic:spPr>
                    <a:xfrm>
                      <a:off x="0" y="0"/>
                      <a:ext cx="317500" cy="190500"/>
                    </a:xfrm>
                    <a:prstGeom prst="rect">
                      <a:avLst/>
                    </a:prstGeom>
                  </pic:spPr>
                </pic:pic>
              </a:graphicData>
            </a:graphic>
          </wp:inline>
        </w:drawing>
      </w:r>
    </w:p>
    <w:p>
      <w:pPr>
        <w:spacing w:after="0"/>
        <w:ind w:left="0"/>
        <w:jc w:val="left"/>
      </w:pPr>
      <w:r>
        <w:rPr>
          <w:rFonts w:ascii="Times New Roman"/>
          <w:b w:val="false"/>
          <w:i w:val="false"/>
          <w:color w:val="000000"/>
          <w:sz w:val="28"/>
        </w:rPr>
        <w:t xml:space="preserve">АБА123 </w:t>
      </w:r>
    </w:p>
    <w:p>
      <w:pPr>
        <w:spacing w:after="0"/>
        <w:ind w:left="0"/>
        <w:jc w:val="both"/>
      </w:pPr>
      <w:r>
        <w:drawing>
          <wp:inline distT="0" distB="0" distL="0" distR="0">
            <wp:extent cx="317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8"/>
                    <a:stretch>
                      <a:fillRect/>
                    </a:stretch>
                  </pic:blipFill>
                  <pic:spPr>
                    <a:xfrm>
                      <a:off x="0" y="0"/>
                      <a:ext cx="317500" cy="190500"/>
                    </a:xfrm>
                    <a:prstGeom prst="rect">
                      <a:avLst/>
                    </a:prstGeom>
                  </pic:spPr>
                </pic:pic>
              </a:graphicData>
            </a:graphic>
          </wp:inline>
        </w:drawing>
      </w:r>
    </w:p>
    <w:p>
      <w:pPr>
        <w:spacing w:after="0"/>
        <w:ind w:left="0"/>
        <w:jc w:val="left"/>
      </w:pPr>
      <w:r>
        <w:rPr>
          <w:rFonts w:ascii="Times New Roman"/>
          <w:b w:val="false"/>
          <w:i w:val="false"/>
          <w:color w:val="000000"/>
          <w:sz w:val="28"/>
        </w:rPr>
        <w:t>НЕПРАВИЛЬНО*&lt;</w:t>
      </w:r>
    </w:p>
    <w:p>
      <w:pPr>
        <w:spacing w:after="0"/>
        <w:ind w:left="0"/>
        <w:jc w:val="both"/>
      </w:pPr>
      <w:r>
        <w:drawing>
          <wp:inline distT="0" distB="0" distL="0" distR="0">
            <wp:extent cx="2159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9"/>
                    <a:stretch>
                      <a:fillRect/>
                    </a:stretch>
                  </pic:blipFill>
                  <pic:spPr>
                    <a:xfrm>
                      <a:off x="0" y="0"/>
                      <a:ext cx="215900" cy="2032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или</w:t>
      </w:r>
    </w:p>
    <w:p>
      <w:pPr>
        <w:spacing w:after="0"/>
        <w:ind w:left="0"/>
        <w:jc w:val="both"/>
      </w:pPr>
      <w:r>
        <w:rPr>
          <w:rFonts w:ascii="Times New Roman"/>
          <w:b w:val="false"/>
          <w:i w:val="false"/>
          <w:color w:val="000000"/>
          <w:sz w:val="28"/>
        </w:rPr>
        <w:t>
      "(STX) SVC</w:t>
      </w:r>
    </w:p>
    <w:p>
      <w:pPr>
        <w:spacing w:after="0"/>
        <w:ind w:left="0"/>
        <w:jc w:val="both"/>
      </w:pPr>
      <w:r>
        <w:drawing>
          <wp:inline distT="0" distB="0" distL="0" distR="0">
            <wp:extent cx="317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0"/>
                    <a:stretch>
                      <a:fillRect/>
                    </a:stretch>
                  </pic:blipFill>
                  <pic:spPr>
                    <a:xfrm>
                      <a:off x="0" y="0"/>
                      <a:ext cx="317500" cy="190500"/>
                    </a:xfrm>
                    <a:prstGeom prst="rect">
                      <a:avLst/>
                    </a:prstGeom>
                  </pic:spPr>
                </pic:pic>
              </a:graphicData>
            </a:graphic>
          </wp:inline>
        </w:drawing>
      </w:r>
    </w:p>
    <w:p>
      <w:pPr>
        <w:spacing w:after="0"/>
        <w:ind w:left="0"/>
        <w:jc w:val="left"/>
      </w:pPr>
      <w:r>
        <w:rPr>
          <w:rFonts w:ascii="Times New Roman"/>
          <w:b w:val="false"/>
          <w:i w:val="false"/>
          <w:color w:val="000000"/>
          <w:sz w:val="28"/>
        </w:rPr>
        <w:t>QTA</w:t>
      </w:r>
    </w:p>
    <w:p>
      <w:pPr>
        <w:spacing w:after="0"/>
        <w:ind w:left="0"/>
        <w:jc w:val="both"/>
      </w:pPr>
      <w:r>
        <w:drawing>
          <wp:inline distT="0" distB="0" distL="0" distR="0">
            <wp:extent cx="317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1"/>
                    <a:stretch>
                      <a:fillRect/>
                    </a:stretch>
                  </pic:blipFill>
                  <pic:spPr>
                    <a:xfrm>
                      <a:off x="0" y="0"/>
                      <a:ext cx="317500" cy="190500"/>
                    </a:xfrm>
                    <a:prstGeom prst="rect">
                      <a:avLst/>
                    </a:prstGeom>
                  </pic:spPr>
                </pic:pic>
              </a:graphicData>
            </a:graphic>
          </wp:inline>
        </w:drawing>
      </w:r>
    </w:p>
    <w:p>
      <w:pPr>
        <w:spacing w:after="0"/>
        <w:ind w:left="0"/>
        <w:jc w:val="left"/>
      </w:pPr>
      <w:r>
        <w:rPr>
          <w:rFonts w:ascii="Times New Roman"/>
          <w:b w:val="false"/>
          <w:i w:val="false"/>
          <w:color w:val="000000"/>
          <w:sz w:val="28"/>
        </w:rPr>
        <w:t>OGN</w:t>
      </w:r>
    </w:p>
    <w:p>
      <w:pPr>
        <w:spacing w:after="0"/>
        <w:ind w:left="0"/>
        <w:jc w:val="both"/>
      </w:pPr>
      <w:r>
        <w:drawing>
          <wp:inline distT="0" distB="0" distL="0" distR="0">
            <wp:extent cx="317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2"/>
                    <a:stretch>
                      <a:fillRect/>
                    </a:stretch>
                  </pic:blipFill>
                  <pic:spPr>
                    <a:xfrm>
                      <a:off x="0" y="0"/>
                      <a:ext cx="317500" cy="190500"/>
                    </a:xfrm>
                    <a:prstGeom prst="rect">
                      <a:avLst/>
                    </a:prstGeom>
                  </pic:spPr>
                </pic:pic>
              </a:graphicData>
            </a:graphic>
          </wp:inline>
        </w:drawing>
      </w:r>
    </w:p>
    <w:p>
      <w:pPr>
        <w:spacing w:after="0"/>
        <w:ind w:left="0"/>
        <w:jc w:val="left"/>
      </w:pPr>
      <w:r>
        <w:rPr>
          <w:rFonts w:ascii="Times New Roman"/>
          <w:b w:val="false"/>
          <w:i w:val="false"/>
          <w:color w:val="000000"/>
          <w:sz w:val="28"/>
        </w:rPr>
        <w:t>ABA123</w:t>
      </w:r>
    </w:p>
    <w:p>
      <w:pPr>
        <w:spacing w:after="0"/>
        <w:ind w:left="0"/>
        <w:jc w:val="both"/>
      </w:pPr>
      <w:r>
        <w:drawing>
          <wp:inline distT="0" distB="0" distL="0" distR="0">
            <wp:extent cx="317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3"/>
                    <a:stretch>
                      <a:fillRect/>
                    </a:stretch>
                  </pic:blipFill>
                  <pic:spPr>
                    <a:xfrm>
                      <a:off x="0" y="0"/>
                      <a:ext cx="317500" cy="190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INCORRECT&lt;</w:t>
      </w:r>
    </w:p>
    <w:p>
      <w:pPr>
        <w:spacing w:after="0"/>
        <w:ind w:left="0"/>
        <w:jc w:val="both"/>
      </w:pPr>
      <w:r>
        <w:drawing>
          <wp:inline distT="0" distB="0" distL="0" distR="0">
            <wp:extent cx="2159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4"/>
                    <a:stretch>
                      <a:fillRect/>
                    </a:stretch>
                  </pic:blipFill>
                  <pic:spPr>
                    <a:xfrm>
                      <a:off x="0" y="0"/>
                      <a:ext cx="215900" cy="2032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 - вместо слова "НЕПРАВИЛЬНО"; может быть слово "НЕВЕРНО".</w:t>
      </w:r>
    </w:p>
    <w:bookmarkStart w:name="z887" w:id="834"/>
    <w:p>
      <w:pPr>
        <w:spacing w:after="0"/>
        <w:ind w:left="0"/>
        <w:jc w:val="left"/>
      </w:pPr>
      <w:r>
        <w:rPr>
          <w:rFonts w:ascii="Times New Roman"/>
          <w:b/>
          <w:i w:val="false"/>
          <w:color w:val="000000"/>
        </w:rPr>
        <w:t xml:space="preserve"> Параграф 8. Формирование</w:t>
      </w:r>
      <w:r>
        <w:br/>
      </w:r>
      <w:r>
        <w:rPr>
          <w:rFonts w:ascii="Times New Roman"/>
          <w:b/>
          <w:i w:val="false"/>
          <w:color w:val="000000"/>
        </w:rPr>
        <w:t>дополнительных служебных сообщений</w:t>
      </w:r>
    </w:p>
    <w:bookmarkEnd w:id="834"/>
    <w:bookmarkStart w:name="z888" w:id="835"/>
    <w:p>
      <w:pPr>
        <w:spacing w:after="0"/>
        <w:ind w:left="0"/>
        <w:jc w:val="both"/>
      </w:pPr>
      <w:r>
        <w:rPr>
          <w:rFonts w:ascii="Times New Roman"/>
          <w:b w:val="false"/>
          <w:i w:val="false"/>
          <w:color w:val="000000"/>
          <w:sz w:val="28"/>
        </w:rPr>
        <w:t xml:space="preserve">
      64. При обнаружении отклонений в формате, не указанных в </w:t>
      </w:r>
      <w:r>
        <w:rPr>
          <w:rFonts w:ascii="Times New Roman"/>
          <w:b w:val="false"/>
          <w:i w:val="false"/>
          <w:color w:val="000000"/>
          <w:sz w:val="28"/>
        </w:rPr>
        <w:t>параграфах 6</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настоящей главы, станция AFTN может формировать служебное сообщение в соответствии с </w:t>
      </w:r>
      <w:r>
        <w:rPr>
          <w:rFonts w:ascii="Times New Roman"/>
          <w:b w:val="false"/>
          <w:i w:val="false"/>
          <w:color w:val="000000"/>
          <w:sz w:val="28"/>
        </w:rPr>
        <w:t>пунктом 58</w:t>
      </w:r>
      <w:r>
        <w:rPr>
          <w:rFonts w:ascii="Times New Roman"/>
          <w:b w:val="false"/>
          <w:i w:val="false"/>
          <w:color w:val="000000"/>
          <w:sz w:val="28"/>
        </w:rPr>
        <w:t xml:space="preserve"> настоящей Технологии или служебное сообщение произвольной формы, включающее источник, запрашиваемого сообщения и поясняющий текст, указанный в Форматах сообщений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настоящей Технологии. Однако для определения конкретного отклонения в формате рекомендуется использовать дополнительные служебные сообщения, приведенные в данной главе.</w:t>
      </w:r>
    </w:p>
    <w:bookmarkEnd w:id="835"/>
    <w:bookmarkStart w:name="z889" w:id="836"/>
    <w:p>
      <w:pPr>
        <w:spacing w:after="0"/>
        <w:ind w:left="0"/>
        <w:jc w:val="both"/>
      </w:pPr>
      <w:r>
        <w:rPr>
          <w:rFonts w:ascii="Times New Roman"/>
          <w:b w:val="false"/>
          <w:i w:val="false"/>
          <w:color w:val="000000"/>
          <w:sz w:val="28"/>
        </w:rPr>
        <w:t>
      65. При отсутствии порядкового номера или обозначения канала, или при несовпадении принятого обозначения канала с ожидаемым:</w:t>
      </w:r>
    </w:p>
    <w:bookmarkEnd w:id="836"/>
    <w:p>
      <w:pPr>
        <w:spacing w:after="0"/>
        <w:ind w:left="0"/>
        <w:jc w:val="both"/>
      </w:pPr>
      <w:r>
        <w:rPr>
          <w:rFonts w:ascii="Times New Roman"/>
          <w:b w:val="false"/>
          <w:i w:val="false"/>
          <w:color w:val="000000"/>
          <w:sz w:val="28"/>
        </w:rPr>
        <w:t>
      в коде "ITA-2" (при отсутствии порядкового номера):</w:t>
      </w:r>
    </w:p>
    <w:p>
      <w:pPr>
        <w:spacing w:after="0"/>
        <w:ind w:left="0"/>
        <w:jc w:val="both"/>
      </w:pPr>
      <w:r>
        <w:rPr>
          <w:rFonts w:ascii="Times New Roman"/>
          <w:b w:val="false"/>
          <w:i w:val="false"/>
          <w:color w:val="000000"/>
          <w:sz w:val="28"/>
        </w:rPr>
        <w:t>
      "СЖЦ</w:t>
      </w:r>
    </w:p>
    <w:p>
      <w:pPr>
        <w:spacing w:after="0"/>
        <w:ind w:left="0"/>
        <w:jc w:val="both"/>
      </w:pPr>
      <w:r>
        <w:drawing>
          <wp:inline distT="0" distB="0" distL="0" distR="0">
            <wp:extent cx="317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5"/>
                    <a:stretch>
                      <a:fillRect/>
                    </a:stretch>
                  </pic:blipFill>
                  <pic:spPr>
                    <a:xfrm>
                      <a:off x="0" y="0"/>
                      <a:ext cx="317500" cy="190500"/>
                    </a:xfrm>
                    <a:prstGeom prst="rect">
                      <a:avLst/>
                    </a:prstGeom>
                  </pic:spPr>
                </pic:pic>
              </a:graphicData>
            </a:graphic>
          </wp:inline>
        </w:drawing>
      </w:r>
    </w:p>
    <w:p>
      <w:pPr>
        <w:spacing w:after="0"/>
        <w:ind w:left="0"/>
        <w:jc w:val="left"/>
      </w:pPr>
      <w:r>
        <w:rPr>
          <w:rFonts w:ascii="Times New Roman"/>
          <w:b w:val="false"/>
          <w:i w:val="false"/>
          <w:color w:val="000000"/>
          <w:sz w:val="28"/>
        </w:rPr>
        <w:t>ПОЛУЧЕН</w:t>
      </w:r>
    </w:p>
    <w:p>
      <w:pPr>
        <w:spacing w:after="0"/>
        <w:ind w:left="0"/>
        <w:jc w:val="both"/>
      </w:pPr>
      <w:r>
        <w:drawing>
          <wp:inline distT="0" distB="0" distL="0" distR="0">
            <wp:extent cx="317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6"/>
                    <a:stretch>
                      <a:fillRect/>
                    </a:stretch>
                  </pic:blipFill>
                  <pic:spPr>
                    <a:xfrm>
                      <a:off x="0" y="0"/>
                      <a:ext cx="317500" cy="190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XXX</w:t>
      </w:r>
    </w:p>
    <w:p>
      <w:pPr>
        <w:spacing w:after="0"/>
        <w:ind w:left="0"/>
        <w:jc w:val="both"/>
      </w:pPr>
      <w:r>
        <w:drawing>
          <wp:inline distT="0" distB="0" distL="0" distR="0">
            <wp:extent cx="1270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7"/>
                    <a:stretch>
                      <a:fillRect/>
                    </a:stretch>
                  </pic:blipFill>
                  <pic:spPr>
                    <a:xfrm>
                      <a:off x="0" y="0"/>
                      <a:ext cx="127000" cy="241300"/>
                    </a:xfrm>
                    <a:prstGeom prst="rect">
                      <a:avLst/>
                    </a:prstGeom>
                  </pic:spPr>
                </pic:pic>
              </a:graphicData>
            </a:graphic>
          </wp:inline>
        </w:drawing>
      </w:r>
    </w:p>
    <w:p>
      <w:pPr>
        <w:spacing w:after="0"/>
        <w:ind w:left="0"/>
        <w:jc w:val="left"/>
      </w:pPr>
      <w:r>
        <w:rPr>
          <w:rFonts w:ascii="Times New Roman"/>
          <w:b w:val="false"/>
          <w:i w:val="false"/>
          <w:color w:val="000000"/>
          <w:sz w:val="28"/>
        </w:rPr>
        <w:t>???</w:t>
      </w:r>
    </w:p>
    <w:p>
      <w:pPr>
        <w:spacing w:after="0"/>
        <w:ind w:left="0"/>
        <w:jc w:val="both"/>
      </w:pPr>
      <w:r>
        <w:drawing>
          <wp:inline distT="0" distB="0" distL="0" distR="0">
            <wp:extent cx="317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8"/>
                    <a:stretch>
                      <a:fillRect/>
                    </a:stretch>
                  </pic:blipFill>
                  <pic:spPr>
                    <a:xfrm>
                      <a:off x="0" y="0"/>
                      <a:ext cx="317500" cy="190500"/>
                    </a:xfrm>
                    <a:prstGeom prst="rect">
                      <a:avLst/>
                    </a:prstGeom>
                  </pic:spPr>
                </pic:pic>
              </a:graphicData>
            </a:graphic>
          </wp:inline>
        </w:drawing>
      </w:r>
    </w:p>
    <w:p>
      <w:pPr>
        <w:spacing w:after="0"/>
        <w:ind w:left="0"/>
        <w:jc w:val="left"/>
      </w:pPr>
      <w:r>
        <w:rPr>
          <w:rFonts w:ascii="Times New Roman"/>
          <w:b w:val="false"/>
          <w:i w:val="false"/>
          <w:color w:val="000000"/>
          <w:sz w:val="28"/>
        </w:rPr>
        <w:t>ҮОЖИДАЛСЯ</w:t>
      </w:r>
    </w:p>
    <w:p>
      <w:pPr>
        <w:spacing w:after="0"/>
        <w:ind w:left="0"/>
        <w:jc w:val="both"/>
      </w:pPr>
      <w:r>
        <w:drawing>
          <wp:inline distT="0" distB="0" distL="0" distR="0">
            <wp:extent cx="317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9"/>
                    <a:stretch>
                      <a:fillRect/>
                    </a:stretch>
                  </pic:blipFill>
                  <pic:spPr>
                    <a:xfrm>
                      <a:off x="0" y="0"/>
                      <a:ext cx="317500" cy="190500"/>
                    </a:xfrm>
                    <a:prstGeom prst="rect">
                      <a:avLst/>
                    </a:prstGeom>
                  </pic:spPr>
                </pic:pic>
              </a:graphicData>
            </a:graphic>
          </wp:inline>
        </w:drawing>
      </w:r>
    </w:p>
    <w:p>
      <w:pPr>
        <w:spacing w:after="0"/>
        <w:ind w:left="0"/>
        <w:jc w:val="left"/>
      </w:pPr>
      <w:r>
        <w:rPr>
          <w:rFonts w:ascii="Times New Roman"/>
          <w:b w:val="false"/>
          <w:i w:val="false"/>
          <w:color w:val="000000"/>
          <w:sz w:val="28"/>
        </w:rPr>
        <w:t>АБАҒ123</w:t>
      </w:r>
    </w:p>
    <w:p>
      <w:pPr>
        <w:spacing w:after="0"/>
        <w:ind w:left="0"/>
        <w:jc w:val="both"/>
      </w:pPr>
      <w:r>
        <w:drawing>
          <wp:inline distT="0" distB="0" distL="0" distR="0">
            <wp:extent cx="1905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0"/>
                    <a:stretch>
                      <a:fillRect/>
                    </a:stretch>
                  </pic:blipFill>
                  <pic:spPr>
                    <a:xfrm>
                      <a:off x="0" y="0"/>
                      <a:ext cx="190500" cy="266700"/>
                    </a:xfrm>
                    <a:prstGeom prst="rect">
                      <a:avLst/>
                    </a:prstGeom>
                  </pic:spPr>
                </pic:pic>
              </a:graphicData>
            </a:graphic>
          </wp:inline>
        </w:drawing>
      </w:r>
    </w:p>
    <w:p>
      <w:pPr>
        <w:spacing w:after="0"/>
        <w:ind w:left="0"/>
        <w:jc w:val="left"/>
      </w:pPr>
      <w:r>
        <w:rPr>
          <w:rFonts w:ascii="Times New Roman"/>
          <w:b w:val="false"/>
          <w:i w:val="false"/>
          <w:color w:val="000000"/>
          <w:sz w:val="28"/>
        </w:rPr>
        <w:t>&lt;</w:t>
      </w:r>
    </w:p>
    <w:p>
      <w:pPr>
        <w:spacing w:after="0"/>
        <w:ind w:left="0"/>
        <w:jc w:val="both"/>
      </w:pPr>
      <w:r>
        <w:drawing>
          <wp:inline distT="0" distB="0" distL="0" distR="0">
            <wp:extent cx="2159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1"/>
                    <a:stretch>
                      <a:fillRect/>
                    </a:stretch>
                  </pic:blipFill>
                  <pic:spPr>
                    <a:xfrm>
                      <a:off x="0" y="0"/>
                      <a:ext cx="215900" cy="2032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или</w:t>
      </w:r>
    </w:p>
    <w:p>
      <w:pPr>
        <w:spacing w:after="0"/>
        <w:ind w:left="0"/>
        <w:jc w:val="both"/>
      </w:pPr>
      <w:r>
        <w:rPr>
          <w:rFonts w:ascii="Times New Roman"/>
          <w:b w:val="false"/>
          <w:i w:val="false"/>
          <w:color w:val="000000"/>
          <w:sz w:val="28"/>
        </w:rPr>
        <w:t>
      "SVC</w:t>
      </w:r>
    </w:p>
    <w:p>
      <w:pPr>
        <w:spacing w:after="0"/>
        <w:ind w:left="0"/>
        <w:jc w:val="both"/>
      </w:pPr>
      <w:r>
        <w:drawing>
          <wp:inline distT="0" distB="0" distL="0" distR="0">
            <wp:extent cx="317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2"/>
                    <a:stretch>
                      <a:fillRect/>
                    </a:stretch>
                  </pic:blipFill>
                  <pic:spPr>
                    <a:xfrm>
                      <a:off x="0" y="0"/>
                      <a:ext cx="317500" cy="190500"/>
                    </a:xfrm>
                    <a:prstGeom prst="rect">
                      <a:avLst/>
                    </a:prstGeom>
                  </pic:spPr>
                </pic:pic>
              </a:graphicData>
            </a:graphic>
          </wp:inline>
        </w:drawing>
      </w:r>
    </w:p>
    <w:p>
      <w:pPr>
        <w:spacing w:after="0"/>
        <w:ind w:left="0"/>
        <w:jc w:val="left"/>
      </w:pPr>
      <w:r>
        <w:rPr>
          <w:rFonts w:ascii="Times New Roman"/>
          <w:b w:val="false"/>
          <w:i w:val="false"/>
          <w:color w:val="000000"/>
          <w:sz w:val="28"/>
        </w:rPr>
        <w:t>LR</w:t>
      </w:r>
    </w:p>
    <w:p>
      <w:pPr>
        <w:spacing w:after="0"/>
        <w:ind w:left="0"/>
        <w:jc w:val="both"/>
      </w:pPr>
      <w:r>
        <w:drawing>
          <wp:inline distT="0" distB="0" distL="0" distR="0">
            <wp:extent cx="317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3"/>
                    <a:stretch>
                      <a:fillRect/>
                    </a:stretch>
                  </pic:blipFill>
                  <pic:spPr>
                    <a:xfrm>
                      <a:off x="0" y="0"/>
                      <a:ext cx="317500" cy="190500"/>
                    </a:xfrm>
                    <a:prstGeom prst="rect">
                      <a:avLst/>
                    </a:prstGeom>
                  </pic:spPr>
                </pic:pic>
              </a:graphicData>
            </a:graphic>
          </wp:inline>
        </w:drawing>
      </w:r>
    </w:p>
    <w:p>
      <w:pPr>
        <w:spacing w:after="0"/>
        <w:ind w:left="0"/>
        <w:jc w:val="left"/>
      </w:pPr>
      <w:r>
        <w:rPr>
          <w:rFonts w:ascii="Times New Roman"/>
          <w:b w:val="false"/>
          <w:i w:val="false"/>
          <w:color w:val="000000"/>
          <w:sz w:val="28"/>
        </w:rPr>
        <w:t>XXX</w:t>
      </w:r>
    </w:p>
    <w:p>
      <w:pPr>
        <w:spacing w:after="0"/>
        <w:ind w:left="0"/>
        <w:jc w:val="both"/>
      </w:pPr>
      <w:r>
        <w:drawing>
          <wp:inline distT="0" distB="0" distL="0" distR="0">
            <wp:extent cx="1270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4"/>
                    <a:stretch>
                      <a:fillRect/>
                    </a:stretch>
                  </pic:blipFill>
                  <pic:spPr>
                    <a:xfrm>
                      <a:off x="0" y="0"/>
                      <a:ext cx="127000" cy="241300"/>
                    </a:xfrm>
                    <a:prstGeom prst="rect">
                      <a:avLst/>
                    </a:prstGeom>
                  </pic:spPr>
                </pic:pic>
              </a:graphicData>
            </a:graphic>
          </wp:inline>
        </w:drawing>
      </w:r>
    </w:p>
    <w:p>
      <w:pPr>
        <w:spacing w:after="0"/>
        <w:ind w:left="0"/>
        <w:jc w:val="left"/>
      </w:pPr>
      <w:r>
        <w:rPr>
          <w:rFonts w:ascii="Times New Roman"/>
          <w:b w:val="false"/>
          <w:i w:val="false"/>
          <w:color w:val="000000"/>
          <w:sz w:val="28"/>
        </w:rPr>
        <w:t>???</w:t>
      </w:r>
    </w:p>
    <w:p>
      <w:pPr>
        <w:spacing w:after="0"/>
        <w:ind w:left="0"/>
        <w:jc w:val="both"/>
      </w:pPr>
      <w:r>
        <w:drawing>
          <wp:inline distT="0" distB="0" distL="0" distR="0">
            <wp:extent cx="317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5"/>
                    <a:stretch>
                      <a:fillRect/>
                    </a:stretch>
                  </pic:blipFill>
                  <pic:spPr>
                    <a:xfrm>
                      <a:off x="0" y="0"/>
                      <a:ext cx="317500" cy="190500"/>
                    </a:xfrm>
                    <a:prstGeom prst="rect">
                      <a:avLst/>
                    </a:prstGeom>
                  </pic:spPr>
                </pic:pic>
              </a:graphicData>
            </a:graphic>
          </wp:inline>
        </w:drawing>
      </w:r>
    </w:p>
    <w:p>
      <w:pPr>
        <w:spacing w:after="0"/>
        <w:ind w:left="0"/>
        <w:jc w:val="both"/>
      </w:pPr>
      <w:r>
        <w:drawing>
          <wp:inline distT="0" distB="0" distL="0" distR="0">
            <wp:extent cx="1905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6"/>
                    <a:stretch>
                      <a:fillRect/>
                    </a:stretch>
                  </pic:blipFill>
                  <pic:spPr>
                    <a:xfrm>
                      <a:off x="0" y="0"/>
                      <a:ext cx="190500" cy="266700"/>
                    </a:xfrm>
                    <a:prstGeom prst="rect">
                      <a:avLst/>
                    </a:prstGeom>
                  </pic:spPr>
                </pic:pic>
              </a:graphicData>
            </a:graphic>
          </wp:inline>
        </w:drawing>
      </w:r>
    </w:p>
    <w:p>
      <w:pPr>
        <w:spacing w:after="0"/>
        <w:ind w:left="0"/>
        <w:jc w:val="left"/>
      </w:pPr>
      <w:r>
        <w:rPr>
          <w:rFonts w:ascii="Times New Roman"/>
          <w:b w:val="false"/>
          <w:i w:val="false"/>
          <w:color w:val="000000"/>
          <w:sz w:val="28"/>
        </w:rPr>
        <w:t>EXP</w:t>
      </w:r>
    </w:p>
    <w:p>
      <w:pPr>
        <w:spacing w:after="0"/>
        <w:ind w:left="0"/>
        <w:jc w:val="both"/>
      </w:pPr>
      <w:r>
        <w:drawing>
          <wp:inline distT="0" distB="0" distL="0" distR="0">
            <wp:extent cx="317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7"/>
                    <a:stretch>
                      <a:fillRect/>
                    </a:stretch>
                  </pic:blipFill>
                  <pic:spPr>
                    <a:xfrm>
                      <a:off x="0" y="0"/>
                      <a:ext cx="317500" cy="190500"/>
                    </a:xfrm>
                    <a:prstGeom prst="rect">
                      <a:avLst/>
                    </a:prstGeom>
                  </pic:spPr>
                </pic:pic>
              </a:graphicData>
            </a:graphic>
          </wp:inline>
        </w:drawing>
      </w:r>
    </w:p>
    <w:p>
      <w:pPr>
        <w:spacing w:after="0"/>
        <w:ind w:left="0"/>
        <w:jc w:val="left"/>
      </w:pPr>
      <w:r>
        <w:rPr>
          <w:rFonts w:ascii="Times New Roman"/>
          <w:b w:val="false"/>
          <w:i w:val="false"/>
          <w:color w:val="000000"/>
          <w:sz w:val="28"/>
        </w:rPr>
        <w:t>ABA</w:t>
      </w:r>
    </w:p>
    <w:p>
      <w:pPr>
        <w:spacing w:after="0"/>
        <w:ind w:left="0"/>
        <w:jc w:val="both"/>
      </w:pPr>
      <w:r>
        <w:drawing>
          <wp:inline distT="0" distB="0" distL="0" distR="0">
            <wp:extent cx="1270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8"/>
                    <a:stretch>
                      <a:fillRect/>
                    </a:stretch>
                  </pic:blipFill>
                  <pic:spPr>
                    <a:xfrm>
                      <a:off x="0" y="0"/>
                      <a:ext cx="127000" cy="241300"/>
                    </a:xfrm>
                    <a:prstGeom prst="rect">
                      <a:avLst/>
                    </a:prstGeom>
                  </pic:spPr>
                </pic:pic>
              </a:graphicData>
            </a:graphic>
          </wp:inline>
        </w:drawing>
      </w:r>
    </w:p>
    <w:p>
      <w:pPr>
        <w:spacing w:after="0"/>
        <w:ind w:left="0"/>
        <w:jc w:val="left"/>
      </w:pPr>
      <w:r>
        <w:rPr>
          <w:rFonts w:ascii="Times New Roman"/>
          <w:b w:val="false"/>
          <w:i w:val="false"/>
          <w:color w:val="000000"/>
          <w:sz w:val="28"/>
        </w:rPr>
        <w:t>123</w:t>
      </w:r>
    </w:p>
    <w:p>
      <w:pPr>
        <w:spacing w:after="0"/>
        <w:ind w:left="0"/>
        <w:jc w:val="both"/>
      </w:pPr>
      <w:r>
        <w:drawing>
          <wp:inline distT="0" distB="0" distL="0" distR="0">
            <wp:extent cx="1905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9"/>
                    <a:stretch>
                      <a:fillRect/>
                    </a:stretch>
                  </pic:blipFill>
                  <pic:spPr>
                    <a:xfrm>
                      <a:off x="0" y="0"/>
                      <a:ext cx="190500" cy="266700"/>
                    </a:xfrm>
                    <a:prstGeom prst="rect">
                      <a:avLst/>
                    </a:prstGeom>
                  </pic:spPr>
                </pic:pic>
              </a:graphicData>
            </a:graphic>
          </wp:inline>
        </w:drawing>
      </w:r>
    </w:p>
    <w:p>
      <w:pPr>
        <w:spacing w:after="0"/>
        <w:ind w:left="0"/>
        <w:jc w:val="left"/>
      </w:pPr>
      <w:r>
        <w:rPr>
          <w:rFonts w:ascii="Times New Roman"/>
          <w:b w:val="false"/>
          <w:i w:val="false"/>
          <w:color w:val="000000"/>
          <w:sz w:val="28"/>
        </w:rPr>
        <w:t>&lt;</w:t>
      </w:r>
    </w:p>
    <w:p>
      <w:pPr>
        <w:spacing w:after="0"/>
        <w:ind w:left="0"/>
        <w:jc w:val="both"/>
      </w:pPr>
      <w:r>
        <w:drawing>
          <wp:inline distT="0" distB="0" distL="0" distR="0">
            <wp:extent cx="2159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0"/>
                    <a:stretch>
                      <a:fillRect/>
                    </a:stretch>
                  </pic:blipFill>
                  <pic:spPr>
                    <a:xfrm>
                      <a:off x="0" y="0"/>
                      <a:ext cx="215900" cy="2032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в коде "IA-5" (при несовпадении обозначения канала):</w:t>
      </w:r>
    </w:p>
    <w:p>
      <w:pPr>
        <w:spacing w:after="0"/>
        <w:ind w:left="0"/>
        <w:jc w:val="both"/>
      </w:pPr>
      <w:r>
        <w:rPr>
          <w:rFonts w:ascii="Times New Roman"/>
          <w:b w:val="false"/>
          <w:i w:val="false"/>
          <w:color w:val="000000"/>
          <w:sz w:val="28"/>
        </w:rPr>
        <w:t>
      "(STX) СЖЦ</w:t>
      </w:r>
    </w:p>
    <w:p>
      <w:pPr>
        <w:spacing w:after="0"/>
        <w:ind w:left="0"/>
        <w:jc w:val="both"/>
      </w:pPr>
      <w:r>
        <w:drawing>
          <wp:inline distT="0" distB="0" distL="0" distR="0">
            <wp:extent cx="317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1"/>
                    <a:stretch>
                      <a:fillRect/>
                    </a:stretch>
                  </pic:blipFill>
                  <pic:spPr>
                    <a:xfrm>
                      <a:off x="0" y="0"/>
                      <a:ext cx="317500" cy="190500"/>
                    </a:xfrm>
                    <a:prstGeom prst="rect">
                      <a:avLst/>
                    </a:prstGeom>
                  </pic:spPr>
                </pic:pic>
              </a:graphicData>
            </a:graphic>
          </wp:inline>
        </w:drawing>
      </w:r>
    </w:p>
    <w:p>
      <w:pPr>
        <w:spacing w:after="0"/>
        <w:ind w:left="0"/>
        <w:jc w:val="left"/>
      </w:pPr>
      <w:r>
        <w:rPr>
          <w:rFonts w:ascii="Times New Roman"/>
          <w:b w:val="false"/>
          <w:i w:val="false"/>
          <w:color w:val="000000"/>
          <w:sz w:val="28"/>
        </w:rPr>
        <w:t>ПОЛУЧЕН</w:t>
      </w:r>
    </w:p>
    <w:p>
      <w:pPr>
        <w:spacing w:after="0"/>
        <w:ind w:left="0"/>
        <w:jc w:val="both"/>
      </w:pPr>
      <w:r>
        <w:drawing>
          <wp:inline distT="0" distB="0" distL="0" distR="0">
            <wp:extent cx="317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2"/>
                    <a:stretch>
                      <a:fillRect/>
                    </a:stretch>
                  </pic:blipFill>
                  <pic:spPr>
                    <a:xfrm>
                      <a:off x="0" y="0"/>
                      <a:ext cx="317500" cy="190500"/>
                    </a:xfrm>
                    <a:prstGeom prst="rect">
                      <a:avLst/>
                    </a:prstGeom>
                  </pic:spPr>
                </pic:pic>
              </a:graphicData>
            </a:graphic>
          </wp:inline>
        </w:drawing>
      </w:r>
    </w:p>
    <w:p>
      <w:pPr>
        <w:spacing w:after="0"/>
        <w:ind w:left="0"/>
        <w:jc w:val="left"/>
      </w:pPr>
      <w:r>
        <w:rPr>
          <w:rFonts w:ascii="Times New Roman"/>
          <w:b w:val="false"/>
          <w:i w:val="false"/>
          <w:color w:val="000000"/>
          <w:sz w:val="28"/>
        </w:rPr>
        <w:t>АСА375</w:t>
      </w:r>
    </w:p>
    <w:p>
      <w:pPr>
        <w:spacing w:after="0"/>
        <w:ind w:left="0"/>
        <w:jc w:val="both"/>
      </w:pPr>
      <w:r>
        <w:drawing>
          <wp:inline distT="0" distB="0" distL="0" distR="0">
            <wp:extent cx="317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3"/>
                    <a:stretch>
                      <a:fillRect/>
                    </a:stretch>
                  </pic:blipFill>
                  <pic:spPr>
                    <a:xfrm>
                      <a:off x="0" y="0"/>
                      <a:ext cx="317500" cy="190500"/>
                    </a:xfrm>
                    <a:prstGeom prst="rect">
                      <a:avLst/>
                    </a:prstGeom>
                  </pic:spPr>
                </pic:pic>
              </a:graphicData>
            </a:graphic>
          </wp:inline>
        </w:drawing>
      </w:r>
    </w:p>
    <w:p>
      <w:pPr>
        <w:spacing w:after="0"/>
        <w:ind w:left="0"/>
        <w:jc w:val="left"/>
      </w:pPr>
      <w:r>
        <w:rPr>
          <w:rFonts w:ascii="Times New Roman"/>
          <w:b w:val="false"/>
          <w:i w:val="false"/>
          <w:color w:val="000000"/>
          <w:sz w:val="28"/>
        </w:rPr>
        <w:t>ОЖИДАЛСЯ</w:t>
      </w:r>
    </w:p>
    <w:p>
      <w:pPr>
        <w:spacing w:after="0"/>
        <w:ind w:left="0"/>
        <w:jc w:val="both"/>
      </w:pPr>
      <w:r>
        <w:drawing>
          <wp:inline distT="0" distB="0" distL="0" distR="0">
            <wp:extent cx="317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4"/>
                    <a:stretch>
                      <a:fillRect/>
                    </a:stretch>
                  </pic:blipFill>
                  <pic:spPr>
                    <a:xfrm>
                      <a:off x="0" y="0"/>
                      <a:ext cx="317500" cy="190500"/>
                    </a:xfrm>
                    <a:prstGeom prst="rect">
                      <a:avLst/>
                    </a:prstGeom>
                  </pic:spPr>
                </pic:pic>
              </a:graphicData>
            </a:graphic>
          </wp:inline>
        </w:drawing>
      </w:r>
    </w:p>
    <w:p>
      <w:pPr>
        <w:spacing w:after="0"/>
        <w:ind w:left="0"/>
        <w:jc w:val="left"/>
      </w:pPr>
      <w:r>
        <w:rPr>
          <w:rFonts w:ascii="Times New Roman"/>
          <w:b w:val="false"/>
          <w:i w:val="false"/>
          <w:color w:val="000000"/>
          <w:sz w:val="28"/>
        </w:rPr>
        <w:t>АБА123&lt;</w:t>
      </w:r>
    </w:p>
    <w:p>
      <w:pPr>
        <w:spacing w:after="0"/>
        <w:ind w:left="0"/>
        <w:jc w:val="both"/>
      </w:pPr>
      <w:r>
        <w:drawing>
          <wp:inline distT="0" distB="0" distL="0" distR="0">
            <wp:extent cx="2159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5"/>
                    <a:stretch>
                      <a:fillRect/>
                    </a:stretch>
                  </pic:blipFill>
                  <pic:spPr>
                    <a:xfrm>
                      <a:off x="0" y="0"/>
                      <a:ext cx="215900" cy="2032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или</w:t>
      </w:r>
    </w:p>
    <w:p>
      <w:pPr>
        <w:spacing w:after="0"/>
        <w:ind w:left="0"/>
        <w:jc w:val="both"/>
      </w:pPr>
      <w:r>
        <w:rPr>
          <w:rFonts w:ascii="Times New Roman"/>
          <w:b w:val="false"/>
          <w:i w:val="false"/>
          <w:color w:val="000000"/>
          <w:sz w:val="28"/>
        </w:rPr>
        <w:t>
      "(STX) SVC</w:t>
      </w:r>
    </w:p>
    <w:p>
      <w:pPr>
        <w:spacing w:after="0"/>
        <w:ind w:left="0"/>
        <w:jc w:val="both"/>
      </w:pPr>
      <w:r>
        <w:drawing>
          <wp:inline distT="0" distB="0" distL="0" distR="0">
            <wp:extent cx="317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6"/>
                    <a:stretch>
                      <a:fillRect/>
                    </a:stretch>
                  </pic:blipFill>
                  <pic:spPr>
                    <a:xfrm>
                      <a:off x="0" y="0"/>
                      <a:ext cx="317500" cy="190500"/>
                    </a:xfrm>
                    <a:prstGeom prst="rect">
                      <a:avLst/>
                    </a:prstGeom>
                  </pic:spPr>
                </pic:pic>
              </a:graphicData>
            </a:graphic>
          </wp:inline>
        </w:drawing>
      </w:r>
    </w:p>
    <w:p>
      <w:pPr>
        <w:spacing w:after="0"/>
        <w:ind w:left="0"/>
        <w:jc w:val="left"/>
      </w:pPr>
      <w:r>
        <w:rPr>
          <w:rFonts w:ascii="Times New Roman"/>
          <w:b w:val="false"/>
          <w:i w:val="false"/>
          <w:color w:val="000000"/>
          <w:sz w:val="28"/>
        </w:rPr>
        <w:t>LR</w:t>
      </w:r>
    </w:p>
    <w:p>
      <w:pPr>
        <w:spacing w:after="0"/>
        <w:ind w:left="0"/>
        <w:jc w:val="both"/>
      </w:pPr>
      <w:r>
        <w:drawing>
          <wp:inline distT="0" distB="0" distL="0" distR="0">
            <wp:extent cx="317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7"/>
                    <a:stretch>
                      <a:fillRect/>
                    </a:stretch>
                  </pic:blipFill>
                  <pic:spPr>
                    <a:xfrm>
                      <a:off x="0" y="0"/>
                      <a:ext cx="317500" cy="190500"/>
                    </a:xfrm>
                    <a:prstGeom prst="rect">
                      <a:avLst/>
                    </a:prstGeom>
                  </pic:spPr>
                </pic:pic>
              </a:graphicData>
            </a:graphic>
          </wp:inline>
        </w:drawing>
      </w:r>
    </w:p>
    <w:p>
      <w:pPr>
        <w:spacing w:after="0"/>
        <w:ind w:left="0"/>
        <w:jc w:val="left"/>
      </w:pPr>
      <w:r>
        <w:rPr>
          <w:rFonts w:ascii="Times New Roman"/>
          <w:b w:val="false"/>
          <w:i w:val="false"/>
          <w:color w:val="000000"/>
          <w:sz w:val="28"/>
        </w:rPr>
        <w:t>ASA375</w:t>
      </w:r>
    </w:p>
    <w:p>
      <w:pPr>
        <w:spacing w:after="0"/>
        <w:ind w:left="0"/>
        <w:jc w:val="both"/>
      </w:pPr>
      <w:r>
        <w:drawing>
          <wp:inline distT="0" distB="0" distL="0" distR="0">
            <wp:extent cx="317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8"/>
                    <a:stretch>
                      <a:fillRect/>
                    </a:stretch>
                  </pic:blipFill>
                  <pic:spPr>
                    <a:xfrm>
                      <a:off x="0" y="0"/>
                      <a:ext cx="317500" cy="190500"/>
                    </a:xfrm>
                    <a:prstGeom prst="rect">
                      <a:avLst/>
                    </a:prstGeom>
                  </pic:spPr>
                </pic:pic>
              </a:graphicData>
            </a:graphic>
          </wp:inline>
        </w:drawing>
      </w:r>
    </w:p>
    <w:p>
      <w:pPr>
        <w:spacing w:after="0"/>
        <w:ind w:left="0"/>
        <w:jc w:val="left"/>
      </w:pPr>
      <w:r>
        <w:rPr>
          <w:rFonts w:ascii="Times New Roman"/>
          <w:b w:val="false"/>
          <w:i w:val="false"/>
          <w:color w:val="000000"/>
          <w:sz w:val="28"/>
        </w:rPr>
        <w:t>EXP</w:t>
      </w:r>
    </w:p>
    <w:p>
      <w:pPr>
        <w:spacing w:after="0"/>
        <w:ind w:left="0"/>
        <w:jc w:val="both"/>
      </w:pPr>
      <w:r>
        <w:drawing>
          <wp:inline distT="0" distB="0" distL="0" distR="0">
            <wp:extent cx="317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9"/>
                    <a:stretch>
                      <a:fillRect/>
                    </a:stretch>
                  </pic:blipFill>
                  <pic:spPr>
                    <a:xfrm>
                      <a:off x="0" y="0"/>
                      <a:ext cx="317500" cy="190500"/>
                    </a:xfrm>
                    <a:prstGeom prst="rect">
                      <a:avLst/>
                    </a:prstGeom>
                  </pic:spPr>
                </pic:pic>
              </a:graphicData>
            </a:graphic>
          </wp:inline>
        </w:drawing>
      </w:r>
    </w:p>
    <w:p>
      <w:pPr>
        <w:spacing w:after="0"/>
        <w:ind w:left="0"/>
        <w:jc w:val="left"/>
      </w:pPr>
      <w:r>
        <w:rPr>
          <w:rFonts w:ascii="Times New Roman"/>
          <w:b w:val="false"/>
          <w:i w:val="false"/>
          <w:color w:val="000000"/>
          <w:sz w:val="28"/>
        </w:rPr>
        <w:t>ABA123&lt;</w:t>
      </w:r>
    </w:p>
    <w:p>
      <w:pPr>
        <w:spacing w:after="0"/>
        <w:ind w:left="0"/>
        <w:jc w:val="both"/>
      </w:pPr>
      <w:r>
        <w:drawing>
          <wp:inline distT="0" distB="0" distL="0" distR="0">
            <wp:extent cx="2159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0"/>
                    <a:stretch>
                      <a:fillRect/>
                    </a:stretch>
                  </pic:blipFill>
                  <pic:spPr>
                    <a:xfrm>
                      <a:off x="0" y="0"/>
                      <a:ext cx="215900" cy="2032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bookmarkStart w:name="z988" w:id="837"/>
    <w:p>
      <w:pPr>
        <w:spacing w:after="0"/>
        <w:ind w:left="0"/>
        <w:jc w:val="both"/>
      </w:pPr>
      <w:r>
        <w:rPr>
          <w:rFonts w:ascii="Times New Roman"/>
          <w:b w:val="false"/>
          <w:i w:val="false"/>
          <w:color w:val="000000"/>
          <w:sz w:val="28"/>
        </w:rPr>
        <w:t>
      66. При обнаружении отсутствия сигнала конца сообщения:</w:t>
      </w:r>
    </w:p>
    <w:bookmarkEnd w:id="837"/>
    <w:p>
      <w:pPr>
        <w:spacing w:after="0"/>
        <w:ind w:left="0"/>
        <w:jc w:val="both"/>
      </w:pPr>
      <w:r>
        <w:rPr>
          <w:rFonts w:ascii="Times New Roman"/>
          <w:b w:val="false"/>
          <w:i w:val="false"/>
          <w:color w:val="000000"/>
          <w:sz w:val="28"/>
        </w:rPr>
        <w:t>
      в коде "ITA-2":</w:t>
      </w:r>
    </w:p>
    <w:p>
      <w:pPr>
        <w:spacing w:after="0"/>
        <w:ind w:left="0"/>
        <w:jc w:val="both"/>
      </w:pPr>
      <w:r>
        <w:rPr>
          <w:rFonts w:ascii="Times New Roman"/>
          <w:b w:val="false"/>
          <w:i w:val="false"/>
          <w:color w:val="000000"/>
          <w:sz w:val="28"/>
        </w:rPr>
        <w:t>
      "СЖЦ</w:t>
      </w:r>
    </w:p>
    <w:p>
      <w:pPr>
        <w:spacing w:after="0"/>
        <w:ind w:left="0"/>
        <w:jc w:val="both"/>
      </w:pPr>
      <w:r>
        <w:drawing>
          <wp:inline distT="0" distB="0" distL="0" distR="0">
            <wp:extent cx="317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1"/>
                    <a:stretch>
                      <a:fillRect/>
                    </a:stretch>
                  </pic:blipFill>
                  <pic:spPr>
                    <a:xfrm>
                      <a:off x="0" y="0"/>
                      <a:ext cx="317500" cy="190500"/>
                    </a:xfrm>
                    <a:prstGeom prst="rect">
                      <a:avLst/>
                    </a:prstGeom>
                  </pic:spPr>
                </pic:pic>
              </a:graphicData>
            </a:graphic>
          </wp:inline>
        </w:drawing>
      </w:r>
    </w:p>
    <w:p>
      <w:pPr>
        <w:spacing w:after="0"/>
        <w:ind w:left="0"/>
        <w:jc w:val="left"/>
      </w:pPr>
      <w:r>
        <w:rPr>
          <w:rFonts w:ascii="Times New Roman"/>
          <w:b w:val="false"/>
          <w:i w:val="false"/>
          <w:color w:val="000000"/>
          <w:sz w:val="28"/>
        </w:rPr>
        <w:t>ПОВТОРИТЕ</w:t>
      </w:r>
    </w:p>
    <w:p>
      <w:pPr>
        <w:spacing w:after="0"/>
        <w:ind w:left="0"/>
        <w:jc w:val="both"/>
      </w:pPr>
      <w:r>
        <w:drawing>
          <wp:inline distT="0" distB="0" distL="0" distR="0">
            <wp:extent cx="317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2"/>
                    <a:stretch>
                      <a:fillRect/>
                    </a:stretch>
                  </pic:blipFill>
                  <pic:spPr>
                    <a:xfrm>
                      <a:off x="0" y="0"/>
                      <a:ext cx="317500" cy="190500"/>
                    </a:xfrm>
                    <a:prstGeom prst="rect">
                      <a:avLst/>
                    </a:prstGeom>
                  </pic:spPr>
                </pic:pic>
              </a:graphicData>
            </a:graphic>
          </wp:inline>
        </w:drawing>
      </w:r>
    </w:p>
    <w:p>
      <w:pPr>
        <w:spacing w:after="0"/>
        <w:ind w:left="0"/>
        <w:jc w:val="left"/>
      </w:pPr>
      <w:r>
        <w:rPr>
          <w:rFonts w:ascii="Times New Roman"/>
          <w:b w:val="false"/>
          <w:i w:val="false"/>
          <w:color w:val="000000"/>
          <w:sz w:val="28"/>
        </w:rPr>
        <w:t>АБА</w:t>
      </w:r>
    </w:p>
    <w:p>
      <w:pPr>
        <w:spacing w:after="0"/>
        <w:ind w:left="0"/>
        <w:jc w:val="both"/>
      </w:pPr>
      <w:r>
        <w:drawing>
          <wp:inline distT="0" distB="0" distL="0" distR="0">
            <wp:extent cx="1270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3"/>
                    <a:stretch>
                      <a:fillRect/>
                    </a:stretch>
                  </pic:blipFill>
                  <pic:spPr>
                    <a:xfrm>
                      <a:off x="0" y="0"/>
                      <a:ext cx="127000" cy="241300"/>
                    </a:xfrm>
                    <a:prstGeom prst="rect">
                      <a:avLst/>
                    </a:prstGeom>
                  </pic:spPr>
                </pic:pic>
              </a:graphicData>
            </a:graphic>
          </wp:inline>
        </w:drawing>
      </w:r>
    </w:p>
    <w:p>
      <w:pPr>
        <w:spacing w:after="0"/>
        <w:ind w:left="0"/>
        <w:jc w:val="left"/>
      </w:pPr>
      <w:r>
        <w:rPr>
          <w:rFonts w:ascii="Times New Roman"/>
          <w:b w:val="false"/>
          <w:i w:val="false"/>
          <w:color w:val="000000"/>
          <w:sz w:val="28"/>
        </w:rPr>
        <w:t>123</w:t>
      </w:r>
    </w:p>
    <w:p>
      <w:pPr>
        <w:spacing w:after="0"/>
        <w:ind w:left="0"/>
        <w:jc w:val="both"/>
      </w:pPr>
      <w:r>
        <w:drawing>
          <wp:inline distT="0" distB="0" distL="0" distR="0">
            <wp:extent cx="317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4"/>
                    <a:stretch>
                      <a:fillRect/>
                    </a:stretch>
                  </pic:blipFill>
                  <pic:spPr>
                    <a:xfrm>
                      <a:off x="0" y="0"/>
                      <a:ext cx="317500" cy="190500"/>
                    </a:xfrm>
                    <a:prstGeom prst="rect">
                      <a:avLst/>
                    </a:prstGeom>
                  </pic:spPr>
                </pic:pic>
              </a:graphicData>
            </a:graphic>
          </wp:inline>
        </w:drawing>
      </w:r>
    </w:p>
    <w:p>
      <w:pPr>
        <w:spacing w:after="0"/>
        <w:ind w:left="0"/>
        <w:jc w:val="both"/>
      </w:pPr>
      <w:r>
        <w:drawing>
          <wp:inline distT="0" distB="0" distL="0" distR="0">
            <wp:extent cx="1905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5"/>
                    <a:stretch>
                      <a:fillRect/>
                    </a:stretch>
                  </pic:blipFill>
                  <pic:spPr>
                    <a:xfrm>
                      <a:off x="0" y="0"/>
                      <a:ext cx="190500" cy="266700"/>
                    </a:xfrm>
                    <a:prstGeom prst="rect">
                      <a:avLst/>
                    </a:prstGeom>
                  </pic:spPr>
                </pic:pic>
              </a:graphicData>
            </a:graphic>
          </wp:inline>
        </w:drawing>
      </w:r>
    </w:p>
    <w:p>
      <w:pPr>
        <w:spacing w:after="0"/>
        <w:ind w:left="0"/>
        <w:jc w:val="left"/>
      </w:pPr>
      <w:r>
        <w:rPr>
          <w:rFonts w:ascii="Times New Roman"/>
          <w:b w:val="false"/>
          <w:i w:val="false"/>
          <w:color w:val="000000"/>
          <w:sz w:val="28"/>
        </w:rPr>
        <w:t>НЕТ</w:t>
      </w:r>
    </w:p>
    <w:p>
      <w:pPr>
        <w:spacing w:after="0"/>
        <w:ind w:left="0"/>
        <w:jc w:val="both"/>
      </w:pPr>
      <w:r>
        <w:drawing>
          <wp:inline distT="0" distB="0" distL="0" distR="0">
            <wp:extent cx="317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6"/>
                    <a:stretch>
                      <a:fillRect/>
                    </a:stretch>
                  </pic:blipFill>
                  <pic:spPr>
                    <a:xfrm>
                      <a:off x="0" y="0"/>
                      <a:ext cx="317500" cy="190500"/>
                    </a:xfrm>
                    <a:prstGeom prst="rect">
                      <a:avLst/>
                    </a:prstGeom>
                  </pic:spPr>
                </pic:pic>
              </a:graphicData>
            </a:graphic>
          </wp:inline>
        </w:drawing>
      </w:r>
    </w:p>
    <w:p>
      <w:pPr>
        <w:spacing w:after="0"/>
        <w:ind w:left="0"/>
        <w:jc w:val="left"/>
      </w:pPr>
      <w:r>
        <w:rPr>
          <w:rFonts w:ascii="Times New Roman"/>
          <w:b w:val="false"/>
          <w:i w:val="false"/>
          <w:color w:val="000000"/>
          <w:sz w:val="28"/>
        </w:rPr>
        <w:t>КОНЦА</w:t>
      </w:r>
    </w:p>
    <w:p>
      <w:pPr>
        <w:spacing w:after="0"/>
        <w:ind w:left="0"/>
        <w:jc w:val="both"/>
      </w:pPr>
      <w:r>
        <w:drawing>
          <wp:inline distT="0" distB="0" distL="0" distR="0">
            <wp:extent cx="317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7"/>
                    <a:stretch>
                      <a:fillRect/>
                    </a:stretch>
                  </pic:blipFill>
                  <pic:spPr>
                    <a:xfrm>
                      <a:off x="0" y="0"/>
                      <a:ext cx="317500" cy="190500"/>
                    </a:xfrm>
                    <a:prstGeom prst="rect">
                      <a:avLst/>
                    </a:prstGeom>
                  </pic:spPr>
                </pic:pic>
              </a:graphicData>
            </a:graphic>
          </wp:inline>
        </w:drawing>
      </w:r>
    </w:p>
    <w:p>
      <w:pPr>
        <w:spacing w:after="0"/>
        <w:ind w:left="0"/>
        <w:jc w:val="left"/>
      </w:pPr>
      <w:r>
        <w:rPr>
          <w:rFonts w:ascii="Times New Roman"/>
          <w:b w:val="false"/>
          <w:i w:val="false"/>
          <w:color w:val="000000"/>
          <w:sz w:val="28"/>
        </w:rPr>
        <w:t>СООБЩЕНИЯ</w:t>
      </w:r>
    </w:p>
    <w:p>
      <w:pPr>
        <w:spacing w:after="0"/>
        <w:ind w:left="0"/>
        <w:jc w:val="both"/>
      </w:pPr>
      <w:r>
        <w:drawing>
          <wp:inline distT="0" distB="0" distL="0" distR="0">
            <wp:extent cx="1905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8"/>
                    <a:stretch>
                      <a:fillRect/>
                    </a:stretch>
                  </pic:blipFill>
                  <pic:spPr>
                    <a:xfrm>
                      <a:off x="0" y="0"/>
                      <a:ext cx="190500" cy="266700"/>
                    </a:xfrm>
                    <a:prstGeom prst="rect">
                      <a:avLst/>
                    </a:prstGeom>
                  </pic:spPr>
                </pic:pic>
              </a:graphicData>
            </a:graphic>
          </wp:inline>
        </w:drawing>
      </w:r>
    </w:p>
    <w:p>
      <w:pPr>
        <w:spacing w:after="0"/>
        <w:ind w:left="0"/>
        <w:jc w:val="left"/>
      </w:pPr>
      <w:r>
        <w:rPr>
          <w:rFonts w:ascii="Times New Roman"/>
          <w:b w:val="false"/>
          <w:i w:val="false"/>
          <w:color w:val="000000"/>
          <w:sz w:val="28"/>
        </w:rPr>
        <w:t>&lt;</w:t>
      </w:r>
    </w:p>
    <w:p>
      <w:pPr>
        <w:spacing w:after="0"/>
        <w:ind w:left="0"/>
        <w:jc w:val="both"/>
      </w:pPr>
      <w:r>
        <w:drawing>
          <wp:inline distT="0" distB="0" distL="0" distR="0">
            <wp:extent cx="2159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9"/>
                    <a:stretch>
                      <a:fillRect/>
                    </a:stretch>
                  </pic:blipFill>
                  <pic:spPr>
                    <a:xfrm>
                      <a:off x="0" y="0"/>
                      <a:ext cx="215900" cy="20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или</w:t>
      </w:r>
    </w:p>
    <w:p>
      <w:pPr>
        <w:spacing w:after="0"/>
        <w:ind w:left="0"/>
        <w:jc w:val="both"/>
      </w:pPr>
      <w:r>
        <w:rPr>
          <w:rFonts w:ascii="Times New Roman"/>
          <w:b w:val="false"/>
          <w:i w:val="false"/>
          <w:color w:val="000000"/>
          <w:sz w:val="28"/>
        </w:rPr>
        <w:t>
      "SVC</w:t>
      </w:r>
    </w:p>
    <w:p>
      <w:pPr>
        <w:spacing w:after="0"/>
        <w:ind w:left="0"/>
        <w:jc w:val="both"/>
      </w:pPr>
      <w:r>
        <w:drawing>
          <wp:inline distT="0" distB="0" distL="0" distR="0">
            <wp:extent cx="317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0"/>
                    <a:stretch>
                      <a:fillRect/>
                    </a:stretch>
                  </pic:blipFill>
                  <pic:spPr>
                    <a:xfrm>
                      <a:off x="0" y="0"/>
                      <a:ext cx="317500" cy="190500"/>
                    </a:xfrm>
                    <a:prstGeom prst="rect">
                      <a:avLst/>
                    </a:prstGeom>
                  </pic:spPr>
                </pic:pic>
              </a:graphicData>
            </a:graphic>
          </wp:inline>
        </w:drawing>
      </w:r>
    </w:p>
    <w:p>
      <w:pPr>
        <w:spacing w:after="0"/>
        <w:ind w:left="0"/>
        <w:jc w:val="left"/>
      </w:pPr>
      <w:r>
        <w:rPr>
          <w:rFonts w:ascii="Times New Roman"/>
          <w:b w:val="false"/>
          <w:i w:val="false"/>
          <w:color w:val="000000"/>
          <w:sz w:val="28"/>
        </w:rPr>
        <w:t>RPT</w:t>
      </w:r>
    </w:p>
    <w:p>
      <w:pPr>
        <w:spacing w:after="0"/>
        <w:ind w:left="0"/>
        <w:jc w:val="both"/>
      </w:pPr>
      <w:r>
        <w:drawing>
          <wp:inline distT="0" distB="0" distL="0" distR="0">
            <wp:extent cx="317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1"/>
                    <a:stretch>
                      <a:fillRect/>
                    </a:stretch>
                  </pic:blipFill>
                  <pic:spPr>
                    <a:xfrm>
                      <a:off x="0" y="0"/>
                      <a:ext cx="317500" cy="190500"/>
                    </a:xfrm>
                    <a:prstGeom prst="rect">
                      <a:avLst/>
                    </a:prstGeom>
                  </pic:spPr>
                </pic:pic>
              </a:graphicData>
            </a:graphic>
          </wp:inline>
        </w:drawing>
      </w:r>
    </w:p>
    <w:p>
      <w:pPr>
        <w:spacing w:after="0"/>
        <w:ind w:left="0"/>
        <w:jc w:val="left"/>
      </w:pPr>
      <w:r>
        <w:rPr>
          <w:rFonts w:ascii="Times New Roman"/>
          <w:b w:val="false"/>
          <w:i w:val="false"/>
          <w:color w:val="000000"/>
          <w:sz w:val="28"/>
        </w:rPr>
        <w:t>ABA</w:t>
      </w:r>
    </w:p>
    <w:p>
      <w:pPr>
        <w:spacing w:after="0"/>
        <w:ind w:left="0"/>
        <w:jc w:val="both"/>
      </w:pPr>
      <w:r>
        <w:drawing>
          <wp:inline distT="0" distB="0" distL="0" distR="0">
            <wp:extent cx="1270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2"/>
                    <a:stretch>
                      <a:fillRect/>
                    </a:stretch>
                  </pic:blipFill>
                  <pic:spPr>
                    <a:xfrm>
                      <a:off x="0" y="0"/>
                      <a:ext cx="127000" cy="241300"/>
                    </a:xfrm>
                    <a:prstGeom prst="rect">
                      <a:avLst/>
                    </a:prstGeom>
                  </pic:spPr>
                </pic:pic>
              </a:graphicData>
            </a:graphic>
          </wp:inline>
        </w:drawing>
      </w:r>
    </w:p>
    <w:p>
      <w:pPr>
        <w:spacing w:after="0"/>
        <w:ind w:left="0"/>
        <w:jc w:val="left"/>
      </w:pPr>
      <w:r>
        <w:rPr>
          <w:rFonts w:ascii="Times New Roman"/>
          <w:b w:val="false"/>
          <w:i w:val="false"/>
          <w:color w:val="000000"/>
          <w:sz w:val="28"/>
        </w:rPr>
        <w:t>123</w:t>
      </w:r>
    </w:p>
    <w:p>
      <w:pPr>
        <w:spacing w:after="0"/>
        <w:ind w:left="0"/>
        <w:jc w:val="both"/>
      </w:pPr>
      <w:r>
        <w:drawing>
          <wp:inline distT="0" distB="0" distL="0" distR="0">
            <wp:extent cx="317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3"/>
                    <a:stretch>
                      <a:fillRect/>
                    </a:stretch>
                  </pic:blipFill>
                  <pic:spPr>
                    <a:xfrm>
                      <a:off x="0" y="0"/>
                      <a:ext cx="317500" cy="190500"/>
                    </a:xfrm>
                    <a:prstGeom prst="rect">
                      <a:avLst/>
                    </a:prstGeom>
                  </pic:spPr>
                </pic:pic>
              </a:graphicData>
            </a:graphic>
          </wp:inline>
        </w:drawing>
      </w:r>
    </w:p>
    <w:p>
      <w:pPr>
        <w:spacing w:after="0"/>
        <w:ind w:left="0"/>
        <w:jc w:val="both"/>
      </w:pPr>
      <w:r>
        <w:drawing>
          <wp:inline distT="0" distB="0" distL="0" distR="0">
            <wp:extent cx="1905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4"/>
                    <a:stretch>
                      <a:fillRect/>
                    </a:stretch>
                  </pic:blipFill>
                  <pic:spPr>
                    <a:xfrm>
                      <a:off x="0" y="0"/>
                      <a:ext cx="190500" cy="266700"/>
                    </a:xfrm>
                    <a:prstGeom prst="rect">
                      <a:avLst/>
                    </a:prstGeom>
                  </pic:spPr>
                </pic:pic>
              </a:graphicData>
            </a:graphic>
          </wp:inline>
        </w:drawing>
      </w:r>
    </w:p>
    <w:p>
      <w:pPr>
        <w:spacing w:after="0"/>
        <w:ind w:left="0"/>
        <w:jc w:val="left"/>
      </w:pPr>
      <w:r>
        <w:rPr>
          <w:rFonts w:ascii="Times New Roman"/>
          <w:b w:val="false"/>
          <w:i w:val="false"/>
          <w:color w:val="000000"/>
          <w:sz w:val="28"/>
        </w:rPr>
        <w:t>NO</w:t>
      </w:r>
    </w:p>
    <w:p>
      <w:pPr>
        <w:spacing w:after="0"/>
        <w:ind w:left="0"/>
        <w:jc w:val="both"/>
      </w:pPr>
      <w:r>
        <w:drawing>
          <wp:inline distT="0" distB="0" distL="0" distR="0">
            <wp:extent cx="317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5"/>
                    <a:stretch>
                      <a:fillRect/>
                    </a:stretch>
                  </pic:blipFill>
                  <pic:spPr>
                    <a:xfrm>
                      <a:off x="0" y="0"/>
                      <a:ext cx="317500" cy="190500"/>
                    </a:xfrm>
                    <a:prstGeom prst="rect">
                      <a:avLst/>
                    </a:prstGeom>
                  </pic:spPr>
                </pic:pic>
              </a:graphicData>
            </a:graphic>
          </wp:inline>
        </w:drawing>
      </w:r>
    </w:p>
    <w:p>
      <w:pPr>
        <w:spacing w:after="0"/>
        <w:ind w:left="0"/>
        <w:jc w:val="left"/>
      </w:pPr>
      <w:r>
        <w:rPr>
          <w:rFonts w:ascii="Times New Roman"/>
          <w:b w:val="false"/>
          <w:i w:val="false"/>
          <w:color w:val="000000"/>
          <w:sz w:val="28"/>
        </w:rPr>
        <w:t>END</w:t>
      </w:r>
    </w:p>
    <w:p>
      <w:pPr>
        <w:spacing w:after="0"/>
        <w:ind w:left="0"/>
        <w:jc w:val="both"/>
      </w:pPr>
      <w:r>
        <w:drawing>
          <wp:inline distT="0" distB="0" distL="0" distR="0">
            <wp:extent cx="317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6"/>
                    <a:stretch>
                      <a:fillRect/>
                    </a:stretch>
                  </pic:blipFill>
                  <pic:spPr>
                    <a:xfrm>
                      <a:off x="0" y="0"/>
                      <a:ext cx="317500" cy="190500"/>
                    </a:xfrm>
                    <a:prstGeom prst="rect">
                      <a:avLst/>
                    </a:prstGeom>
                  </pic:spPr>
                </pic:pic>
              </a:graphicData>
            </a:graphic>
          </wp:inline>
        </w:drawing>
      </w:r>
    </w:p>
    <w:p>
      <w:pPr>
        <w:spacing w:after="0"/>
        <w:ind w:left="0"/>
        <w:jc w:val="left"/>
      </w:pPr>
      <w:r>
        <w:rPr>
          <w:rFonts w:ascii="Times New Roman"/>
          <w:b w:val="false"/>
          <w:i w:val="false"/>
          <w:color w:val="000000"/>
          <w:sz w:val="28"/>
        </w:rPr>
        <w:t>OF</w:t>
      </w:r>
    </w:p>
    <w:p>
      <w:pPr>
        <w:spacing w:after="0"/>
        <w:ind w:left="0"/>
        <w:jc w:val="both"/>
      </w:pPr>
      <w:r>
        <w:drawing>
          <wp:inline distT="0" distB="0" distL="0" distR="0">
            <wp:extent cx="317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7"/>
                    <a:stretch>
                      <a:fillRect/>
                    </a:stretch>
                  </pic:blipFill>
                  <pic:spPr>
                    <a:xfrm>
                      <a:off x="0" y="0"/>
                      <a:ext cx="317500" cy="190500"/>
                    </a:xfrm>
                    <a:prstGeom prst="rect">
                      <a:avLst/>
                    </a:prstGeom>
                  </pic:spPr>
                </pic:pic>
              </a:graphicData>
            </a:graphic>
          </wp:inline>
        </w:drawing>
      </w:r>
    </w:p>
    <w:p>
      <w:pPr>
        <w:spacing w:after="0"/>
        <w:ind w:left="0"/>
        <w:jc w:val="left"/>
      </w:pPr>
      <w:r>
        <w:rPr>
          <w:rFonts w:ascii="Times New Roman"/>
          <w:b w:val="false"/>
          <w:i w:val="false"/>
          <w:color w:val="000000"/>
          <w:sz w:val="28"/>
        </w:rPr>
        <w:t>MESSAGE</w:t>
      </w:r>
    </w:p>
    <w:p>
      <w:pPr>
        <w:spacing w:after="0"/>
        <w:ind w:left="0"/>
        <w:jc w:val="both"/>
      </w:pPr>
      <w:r>
        <w:drawing>
          <wp:inline distT="0" distB="0" distL="0" distR="0">
            <wp:extent cx="1905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8"/>
                    <a:stretch>
                      <a:fillRect/>
                    </a:stretch>
                  </pic:blipFill>
                  <pic:spPr>
                    <a:xfrm>
                      <a:off x="0" y="0"/>
                      <a:ext cx="190500" cy="266700"/>
                    </a:xfrm>
                    <a:prstGeom prst="rect">
                      <a:avLst/>
                    </a:prstGeom>
                  </pic:spPr>
                </pic:pic>
              </a:graphicData>
            </a:graphic>
          </wp:inline>
        </w:drawing>
      </w:r>
    </w:p>
    <w:p>
      <w:pPr>
        <w:spacing w:after="0"/>
        <w:ind w:left="0"/>
        <w:jc w:val="left"/>
      </w:pPr>
      <w:r>
        <w:rPr>
          <w:rFonts w:ascii="Times New Roman"/>
          <w:b w:val="false"/>
          <w:i w:val="false"/>
          <w:color w:val="000000"/>
          <w:sz w:val="28"/>
        </w:rPr>
        <w:t>&lt;</w:t>
      </w:r>
    </w:p>
    <w:p>
      <w:pPr>
        <w:spacing w:after="0"/>
        <w:ind w:left="0"/>
        <w:jc w:val="both"/>
      </w:pPr>
      <w:r>
        <w:drawing>
          <wp:inline distT="0" distB="0" distL="0" distR="0">
            <wp:extent cx="2159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9"/>
                    <a:stretch>
                      <a:fillRect/>
                    </a:stretch>
                  </pic:blipFill>
                  <pic:spPr>
                    <a:xfrm>
                      <a:off x="0" y="0"/>
                      <a:ext cx="215900" cy="2032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в коде "IA-5":</w:t>
      </w:r>
    </w:p>
    <w:p>
      <w:pPr>
        <w:spacing w:after="0"/>
        <w:ind w:left="0"/>
        <w:jc w:val="both"/>
      </w:pPr>
      <w:r>
        <w:rPr>
          <w:rFonts w:ascii="Times New Roman"/>
          <w:b w:val="false"/>
          <w:i w:val="false"/>
          <w:color w:val="000000"/>
          <w:sz w:val="28"/>
        </w:rPr>
        <w:t>
      "(STX) СЖЦ</w:t>
      </w:r>
    </w:p>
    <w:p>
      <w:pPr>
        <w:spacing w:after="0"/>
        <w:ind w:left="0"/>
        <w:jc w:val="both"/>
      </w:pPr>
      <w:r>
        <w:drawing>
          <wp:inline distT="0" distB="0" distL="0" distR="0">
            <wp:extent cx="317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0"/>
                    <a:stretch>
                      <a:fillRect/>
                    </a:stretch>
                  </pic:blipFill>
                  <pic:spPr>
                    <a:xfrm>
                      <a:off x="0" y="0"/>
                      <a:ext cx="317500" cy="190500"/>
                    </a:xfrm>
                    <a:prstGeom prst="rect">
                      <a:avLst/>
                    </a:prstGeom>
                  </pic:spPr>
                </pic:pic>
              </a:graphicData>
            </a:graphic>
          </wp:inline>
        </w:drawing>
      </w:r>
    </w:p>
    <w:p>
      <w:pPr>
        <w:spacing w:after="0"/>
        <w:ind w:left="0"/>
        <w:jc w:val="left"/>
      </w:pPr>
      <w:r>
        <w:rPr>
          <w:rFonts w:ascii="Times New Roman"/>
          <w:b w:val="false"/>
          <w:i w:val="false"/>
          <w:color w:val="000000"/>
          <w:sz w:val="28"/>
        </w:rPr>
        <w:t>ПОВТОРИТЕ</w:t>
      </w:r>
    </w:p>
    <w:p>
      <w:pPr>
        <w:spacing w:after="0"/>
        <w:ind w:left="0"/>
        <w:jc w:val="both"/>
      </w:pPr>
      <w:r>
        <w:drawing>
          <wp:inline distT="0" distB="0" distL="0" distR="0">
            <wp:extent cx="317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1"/>
                    <a:stretch>
                      <a:fillRect/>
                    </a:stretch>
                  </pic:blipFill>
                  <pic:spPr>
                    <a:xfrm>
                      <a:off x="0" y="0"/>
                      <a:ext cx="317500" cy="190500"/>
                    </a:xfrm>
                    <a:prstGeom prst="rect">
                      <a:avLst/>
                    </a:prstGeom>
                  </pic:spPr>
                </pic:pic>
              </a:graphicData>
            </a:graphic>
          </wp:inline>
        </w:drawing>
      </w:r>
    </w:p>
    <w:p>
      <w:pPr>
        <w:spacing w:after="0"/>
        <w:ind w:left="0"/>
        <w:jc w:val="left"/>
      </w:pPr>
      <w:r>
        <w:rPr>
          <w:rFonts w:ascii="Times New Roman"/>
          <w:b w:val="false"/>
          <w:i w:val="false"/>
          <w:color w:val="000000"/>
          <w:sz w:val="28"/>
        </w:rPr>
        <w:t>АБА123</w:t>
      </w:r>
    </w:p>
    <w:p>
      <w:pPr>
        <w:spacing w:after="0"/>
        <w:ind w:left="0"/>
        <w:jc w:val="both"/>
      </w:pPr>
      <w:r>
        <w:drawing>
          <wp:inline distT="0" distB="0" distL="0" distR="0">
            <wp:extent cx="317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2"/>
                    <a:stretch>
                      <a:fillRect/>
                    </a:stretch>
                  </pic:blipFill>
                  <pic:spPr>
                    <a:xfrm>
                      <a:off x="0" y="0"/>
                      <a:ext cx="317500" cy="190500"/>
                    </a:xfrm>
                    <a:prstGeom prst="rect">
                      <a:avLst/>
                    </a:prstGeom>
                  </pic:spPr>
                </pic:pic>
              </a:graphicData>
            </a:graphic>
          </wp:inline>
        </w:drawing>
      </w:r>
    </w:p>
    <w:p>
      <w:pPr>
        <w:spacing w:after="0"/>
        <w:ind w:left="0"/>
        <w:jc w:val="left"/>
      </w:pPr>
      <w:r>
        <w:rPr>
          <w:rFonts w:ascii="Times New Roman"/>
          <w:b w:val="false"/>
          <w:i w:val="false"/>
          <w:color w:val="000000"/>
          <w:sz w:val="28"/>
        </w:rPr>
        <w:t>НЕТ</w:t>
      </w:r>
    </w:p>
    <w:p>
      <w:pPr>
        <w:spacing w:after="0"/>
        <w:ind w:left="0"/>
        <w:jc w:val="both"/>
      </w:pPr>
      <w:r>
        <w:drawing>
          <wp:inline distT="0" distB="0" distL="0" distR="0">
            <wp:extent cx="317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3"/>
                    <a:stretch>
                      <a:fillRect/>
                    </a:stretch>
                  </pic:blipFill>
                  <pic:spPr>
                    <a:xfrm>
                      <a:off x="0" y="0"/>
                      <a:ext cx="317500" cy="190500"/>
                    </a:xfrm>
                    <a:prstGeom prst="rect">
                      <a:avLst/>
                    </a:prstGeom>
                  </pic:spPr>
                </pic:pic>
              </a:graphicData>
            </a:graphic>
          </wp:inline>
        </w:drawing>
      </w:r>
    </w:p>
    <w:p>
      <w:pPr>
        <w:spacing w:after="0"/>
        <w:ind w:left="0"/>
        <w:jc w:val="left"/>
      </w:pPr>
      <w:r>
        <w:rPr>
          <w:rFonts w:ascii="Times New Roman"/>
          <w:b w:val="false"/>
          <w:i w:val="false"/>
          <w:color w:val="000000"/>
          <w:sz w:val="28"/>
        </w:rPr>
        <w:t>КОНЦА</w:t>
      </w:r>
    </w:p>
    <w:p>
      <w:pPr>
        <w:spacing w:after="0"/>
        <w:ind w:left="0"/>
        <w:jc w:val="both"/>
      </w:pPr>
      <w:r>
        <w:drawing>
          <wp:inline distT="0" distB="0" distL="0" distR="0">
            <wp:extent cx="317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4"/>
                    <a:stretch>
                      <a:fillRect/>
                    </a:stretch>
                  </pic:blipFill>
                  <pic:spPr>
                    <a:xfrm>
                      <a:off x="0" y="0"/>
                      <a:ext cx="317500" cy="190500"/>
                    </a:xfrm>
                    <a:prstGeom prst="rect">
                      <a:avLst/>
                    </a:prstGeom>
                  </pic:spPr>
                </pic:pic>
              </a:graphicData>
            </a:graphic>
          </wp:inline>
        </w:drawing>
      </w:r>
    </w:p>
    <w:p>
      <w:pPr>
        <w:spacing w:after="0"/>
        <w:ind w:left="0"/>
        <w:jc w:val="left"/>
      </w:pPr>
      <w:r>
        <w:rPr>
          <w:rFonts w:ascii="Times New Roman"/>
          <w:b w:val="false"/>
          <w:i w:val="false"/>
          <w:color w:val="000000"/>
          <w:sz w:val="28"/>
        </w:rPr>
        <w:t>СООБЩЕНИЯ&lt;</w:t>
      </w:r>
    </w:p>
    <w:p>
      <w:pPr>
        <w:spacing w:after="0"/>
        <w:ind w:left="0"/>
        <w:jc w:val="both"/>
      </w:pPr>
      <w:r>
        <w:drawing>
          <wp:inline distT="0" distB="0" distL="0" distR="0">
            <wp:extent cx="2159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5"/>
                    <a:stretch>
                      <a:fillRect/>
                    </a:stretch>
                  </pic:blipFill>
                  <pic:spPr>
                    <a:xfrm>
                      <a:off x="0" y="0"/>
                      <a:ext cx="215900" cy="2032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или</w:t>
      </w:r>
    </w:p>
    <w:p>
      <w:pPr>
        <w:spacing w:after="0"/>
        <w:ind w:left="0"/>
        <w:jc w:val="both"/>
      </w:pPr>
      <w:r>
        <w:rPr>
          <w:rFonts w:ascii="Times New Roman"/>
          <w:b w:val="false"/>
          <w:i w:val="false"/>
          <w:color w:val="000000"/>
          <w:sz w:val="28"/>
        </w:rPr>
        <w:t>
      "(STX) SVC</w:t>
      </w:r>
    </w:p>
    <w:p>
      <w:pPr>
        <w:spacing w:after="0"/>
        <w:ind w:left="0"/>
        <w:jc w:val="both"/>
      </w:pPr>
      <w:r>
        <w:drawing>
          <wp:inline distT="0" distB="0" distL="0" distR="0">
            <wp:extent cx="317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6"/>
                    <a:stretch>
                      <a:fillRect/>
                    </a:stretch>
                  </pic:blipFill>
                  <pic:spPr>
                    <a:xfrm>
                      <a:off x="0" y="0"/>
                      <a:ext cx="317500" cy="190500"/>
                    </a:xfrm>
                    <a:prstGeom prst="rect">
                      <a:avLst/>
                    </a:prstGeom>
                  </pic:spPr>
                </pic:pic>
              </a:graphicData>
            </a:graphic>
          </wp:inline>
        </w:drawing>
      </w:r>
    </w:p>
    <w:p>
      <w:pPr>
        <w:spacing w:after="0"/>
        <w:ind w:left="0"/>
        <w:jc w:val="left"/>
      </w:pPr>
      <w:r>
        <w:rPr>
          <w:rFonts w:ascii="Times New Roman"/>
          <w:b w:val="false"/>
          <w:i w:val="false"/>
          <w:color w:val="000000"/>
          <w:sz w:val="28"/>
        </w:rPr>
        <w:t>RPT</w:t>
      </w:r>
    </w:p>
    <w:p>
      <w:pPr>
        <w:spacing w:after="0"/>
        <w:ind w:left="0"/>
        <w:jc w:val="both"/>
      </w:pPr>
      <w:r>
        <w:drawing>
          <wp:inline distT="0" distB="0" distL="0" distR="0">
            <wp:extent cx="317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7"/>
                    <a:stretch>
                      <a:fillRect/>
                    </a:stretch>
                  </pic:blipFill>
                  <pic:spPr>
                    <a:xfrm>
                      <a:off x="0" y="0"/>
                      <a:ext cx="317500" cy="190500"/>
                    </a:xfrm>
                    <a:prstGeom prst="rect">
                      <a:avLst/>
                    </a:prstGeom>
                  </pic:spPr>
                </pic:pic>
              </a:graphicData>
            </a:graphic>
          </wp:inline>
        </w:drawing>
      </w:r>
    </w:p>
    <w:p>
      <w:pPr>
        <w:spacing w:after="0"/>
        <w:ind w:left="0"/>
        <w:jc w:val="left"/>
      </w:pPr>
      <w:r>
        <w:rPr>
          <w:rFonts w:ascii="Times New Roman"/>
          <w:b w:val="false"/>
          <w:i w:val="false"/>
          <w:color w:val="000000"/>
          <w:sz w:val="28"/>
        </w:rPr>
        <w:t>ABA123</w:t>
      </w:r>
    </w:p>
    <w:p>
      <w:pPr>
        <w:spacing w:after="0"/>
        <w:ind w:left="0"/>
        <w:jc w:val="both"/>
      </w:pPr>
      <w:r>
        <w:drawing>
          <wp:inline distT="0" distB="0" distL="0" distR="0">
            <wp:extent cx="317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8"/>
                    <a:stretch>
                      <a:fillRect/>
                    </a:stretch>
                  </pic:blipFill>
                  <pic:spPr>
                    <a:xfrm>
                      <a:off x="0" y="0"/>
                      <a:ext cx="317500" cy="190500"/>
                    </a:xfrm>
                    <a:prstGeom prst="rect">
                      <a:avLst/>
                    </a:prstGeom>
                  </pic:spPr>
                </pic:pic>
              </a:graphicData>
            </a:graphic>
          </wp:inline>
        </w:drawing>
      </w:r>
    </w:p>
    <w:p>
      <w:pPr>
        <w:spacing w:after="0"/>
        <w:ind w:left="0"/>
        <w:jc w:val="left"/>
      </w:pPr>
      <w:r>
        <w:rPr>
          <w:rFonts w:ascii="Times New Roman"/>
          <w:b w:val="false"/>
          <w:i w:val="false"/>
          <w:color w:val="000000"/>
          <w:sz w:val="28"/>
        </w:rPr>
        <w:t>NO</w:t>
      </w:r>
    </w:p>
    <w:p>
      <w:pPr>
        <w:spacing w:after="0"/>
        <w:ind w:left="0"/>
        <w:jc w:val="both"/>
      </w:pPr>
      <w:r>
        <w:drawing>
          <wp:inline distT="0" distB="0" distL="0" distR="0">
            <wp:extent cx="317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9"/>
                    <a:stretch>
                      <a:fillRect/>
                    </a:stretch>
                  </pic:blipFill>
                  <pic:spPr>
                    <a:xfrm>
                      <a:off x="0" y="0"/>
                      <a:ext cx="317500" cy="190500"/>
                    </a:xfrm>
                    <a:prstGeom prst="rect">
                      <a:avLst/>
                    </a:prstGeom>
                  </pic:spPr>
                </pic:pic>
              </a:graphicData>
            </a:graphic>
          </wp:inline>
        </w:drawing>
      </w:r>
    </w:p>
    <w:p>
      <w:pPr>
        <w:spacing w:after="0"/>
        <w:ind w:left="0"/>
        <w:jc w:val="left"/>
      </w:pPr>
      <w:r>
        <w:rPr>
          <w:rFonts w:ascii="Times New Roman"/>
          <w:b w:val="false"/>
          <w:i w:val="false"/>
          <w:color w:val="000000"/>
          <w:sz w:val="28"/>
        </w:rPr>
        <w:t>END</w:t>
      </w:r>
    </w:p>
    <w:p>
      <w:pPr>
        <w:spacing w:after="0"/>
        <w:ind w:left="0"/>
        <w:jc w:val="both"/>
      </w:pPr>
      <w:r>
        <w:drawing>
          <wp:inline distT="0" distB="0" distL="0" distR="0">
            <wp:extent cx="317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0"/>
                    <a:stretch>
                      <a:fillRect/>
                    </a:stretch>
                  </pic:blipFill>
                  <pic:spPr>
                    <a:xfrm>
                      <a:off x="0" y="0"/>
                      <a:ext cx="317500" cy="190500"/>
                    </a:xfrm>
                    <a:prstGeom prst="rect">
                      <a:avLst/>
                    </a:prstGeom>
                  </pic:spPr>
                </pic:pic>
              </a:graphicData>
            </a:graphic>
          </wp:inline>
        </w:drawing>
      </w:r>
    </w:p>
    <w:p>
      <w:pPr>
        <w:spacing w:after="0"/>
        <w:ind w:left="0"/>
        <w:jc w:val="left"/>
      </w:pPr>
      <w:r>
        <w:rPr>
          <w:rFonts w:ascii="Times New Roman"/>
          <w:b w:val="false"/>
          <w:i w:val="false"/>
          <w:color w:val="000000"/>
          <w:sz w:val="28"/>
        </w:rPr>
        <w:t>OF</w:t>
      </w:r>
    </w:p>
    <w:p>
      <w:pPr>
        <w:spacing w:after="0"/>
        <w:ind w:left="0"/>
        <w:jc w:val="both"/>
      </w:pPr>
      <w:r>
        <w:drawing>
          <wp:inline distT="0" distB="0" distL="0" distR="0">
            <wp:extent cx="317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1"/>
                    <a:stretch>
                      <a:fillRect/>
                    </a:stretch>
                  </pic:blipFill>
                  <pic:spPr>
                    <a:xfrm>
                      <a:off x="0" y="0"/>
                      <a:ext cx="317500" cy="190500"/>
                    </a:xfrm>
                    <a:prstGeom prst="rect">
                      <a:avLst/>
                    </a:prstGeom>
                  </pic:spPr>
                </pic:pic>
              </a:graphicData>
            </a:graphic>
          </wp:inline>
        </w:drawing>
      </w:r>
    </w:p>
    <w:p>
      <w:pPr>
        <w:spacing w:after="0"/>
        <w:ind w:left="0"/>
        <w:jc w:val="left"/>
      </w:pPr>
      <w:r>
        <w:rPr>
          <w:rFonts w:ascii="Times New Roman"/>
          <w:b w:val="false"/>
          <w:i w:val="false"/>
          <w:color w:val="000000"/>
          <w:sz w:val="28"/>
        </w:rPr>
        <w:t>MESSAGE&lt;</w:t>
      </w:r>
    </w:p>
    <w:p>
      <w:pPr>
        <w:spacing w:after="0"/>
        <w:ind w:left="0"/>
        <w:jc w:val="both"/>
      </w:pPr>
      <w:r>
        <w:drawing>
          <wp:inline distT="0" distB="0" distL="0" distR="0">
            <wp:extent cx="2159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2"/>
                    <a:stretch>
                      <a:fillRect/>
                    </a:stretch>
                  </pic:blipFill>
                  <pic:spPr>
                    <a:xfrm>
                      <a:off x="0" y="0"/>
                      <a:ext cx="215900" cy="2032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bookmarkStart w:name="z890" w:id="838"/>
    <w:p>
      <w:pPr>
        <w:spacing w:after="0"/>
        <w:ind w:left="0"/>
        <w:jc w:val="both"/>
      </w:pPr>
      <w:r>
        <w:rPr>
          <w:rFonts w:ascii="Times New Roman"/>
          <w:b w:val="false"/>
          <w:i w:val="false"/>
          <w:color w:val="000000"/>
          <w:sz w:val="28"/>
        </w:rPr>
        <w:t>
      67. Длина принятого сообщения больше допустимой:</w:t>
      </w:r>
    </w:p>
    <w:bookmarkEnd w:id="838"/>
    <w:p>
      <w:pPr>
        <w:spacing w:after="0"/>
        <w:ind w:left="0"/>
        <w:jc w:val="both"/>
      </w:pPr>
      <w:r>
        <w:rPr>
          <w:rFonts w:ascii="Times New Roman"/>
          <w:b w:val="false"/>
          <w:i w:val="false"/>
          <w:color w:val="000000"/>
          <w:sz w:val="28"/>
        </w:rPr>
        <w:t>
      в коде "ITA-2":</w:t>
      </w:r>
    </w:p>
    <w:p>
      <w:pPr>
        <w:spacing w:after="0"/>
        <w:ind w:left="0"/>
        <w:jc w:val="both"/>
      </w:pPr>
      <w:r>
        <w:rPr>
          <w:rFonts w:ascii="Times New Roman"/>
          <w:b w:val="false"/>
          <w:i w:val="false"/>
          <w:color w:val="000000"/>
          <w:sz w:val="28"/>
        </w:rPr>
        <w:t>
      "СЖЦ</w:t>
      </w:r>
    </w:p>
    <w:p>
      <w:pPr>
        <w:spacing w:after="0"/>
        <w:ind w:left="0"/>
        <w:jc w:val="both"/>
      </w:pPr>
      <w:r>
        <w:drawing>
          <wp:inline distT="0" distB="0" distL="0" distR="0">
            <wp:extent cx="317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3"/>
                    <a:stretch>
                      <a:fillRect/>
                    </a:stretch>
                  </pic:blipFill>
                  <pic:spPr>
                    <a:xfrm>
                      <a:off x="0" y="0"/>
                      <a:ext cx="317500" cy="190500"/>
                    </a:xfrm>
                    <a:prstGeom prst="rect">
                      <a:avLst/>
                    </a:prstGeom>
                  </pic:spPr>
                </pic:pic>
              </a:graphicData>
            </a:graphic>
          </wp:inline>
        </w:drawing>
      </w:r>
    </w:p>
    <w:p>
      <w:pPr>
        <w:spacing w:after="0"/>
        <w:ind w:left="0"/>
        <w:jc w:val="left"/>
      </w:pPr>
      <w:r>
        <w:rPr>
          <w:rFonts w:ascii="Times New Roman"/>
          <w:b w:val="false"/>
          <w:i w:val="false"/>
          <w:color w:val="000000"/>
          <w:sz w:val="28"/>
        </w:rPr>
        <w:t>ТЕКСТ</w:t>
      </w:r>
    </w:p>
    <w:p>
      <w:pPr>
        <w:spacing w:after="0"/>
        <w:ind w:left="0"/>
        <w:jc w:val="both"/>
      </w:pPr>
      <w:r>
        <w:drawing>
          <wp:inline distT="0" distB="0" distL="0" distR="0">
            <wp:extent cx="317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4"/>
                    <a:stretch>
                      <a:fillRect/>
                    </a:stretch>
                  </pic:blipFill>
                  <pic:spPr>
                    <a:xfrm>
                      <a:off x="0" y="0"/>
                      <a:ext cx="317500" cy="190500"/>
                    </a:xfrm>
                    <a:prstGeom prst="rect">
                      <a:avLst/>
                    </a:prstGeom>
                  </pic:spPr>
                </pic:pic>
              </a:graphicData>
            </a:graphic>
          </wp:inline>
        </w:drawing>
      </w:r>
    </w:p>
    <w:p>
      <w:pPr>
        <w:spacing w:after="0"/>
        <w:ind w:left="0"/>
        <w:jc w:val="left"/>
      </w:pPr>
      <w:r>
        <w:rPr>
          <w:rFonts w:ascii="Times New Roman"/>
          <w:b w:val="false"/>
          <w:i w:val="false"/>
          <w:color w:val="000000"/>
          <w:sz w:val="28"/>
        </w:rPr>
        <w:t>АБА</w:t>
      </w:r>
    </w:p>
    <w:p>
      <w:pPr>
        <w:spacing w:after="0"/>
        <w:ind w:left="0"/>
        <w:jc w:val="both"/>
      </w:pPr>
      <w:r>
        <w:drawing>
          <wp:inline distT="0" distB="0" distL="0" distR="0">
            <wp:extent cx="1270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5"/>
                    <a:stretch>
                      <a:fillRect/>
                    </a:stretch>
                  </pic:blipFill>
                  <pic:spPr>
                    <a:xfrm>
                      <a:off x="0" y="0"/>
                      <a:ext cx="127000" cy="241300"/>
                    </a:xfrm>
                    <a:prstGeom prst="rect">
                      <a:avLst/>
                    </a:prstGeom>
                  </pic:spPr>
                </pic:pic>
              </a:graphicData>
            </a:graphic>
          </wp:inline>
        </w:drawing>
      </w:r>
    </w:p>
    <w:p>
      <w:pPr>
        <w:spacing w:after="0"/>
        <w:ind w:left="0"/>
        <w:jc w:val="left"/>
      </w:pPr>
      <w:r>
        <w:rPr>
          <w:rFonts w:ascii="Times New Roman"/>
          <w:b w:val="false"/>
          <w:i w:val="false"/>
          <w:color w:val="000000"/>
          <w:sz w:val="28"/>
        </w:rPr>
        <w:t>123</w:t>
      </w:r>
    </w:p>
    <w:p>
      <w:pPr>
        <w:spacing w:after="0"/>
        <w:ind w:left="0"/>
        <w:jc w:val="both"/>
      </w:pPr>
      <w:r>
        <w:drawing>
          <wp:inline distT="0" distB="0" distL="0" distR="0">
            <wp:extent cx="317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6"/>
                    <a:stretch>
                      <a:fillRect/>
                    </a:stretch>
                  </pic:blipFill>
                  <pic:spPr>
                    <a:xfrm>
                      <a:off x="0" y="0"/>
                      <a:ext cx="317500" cy="190500"/>
                    </a:xfrm>
                    <a:prstGeom prst="rect">
                      <a:avLst/>
                    </a:prstGeom>
                  </pic:spPr>
                </pic:pic>
              </a:graphicData>
            </a:graphic>
          </wp:inline>
        </w:drawing>
      </w:r>
    </w:p>
    <w:p>
      <w:pPr>
        <w:spacing w:after="0"/>
        <w:ind w:left="0"/>
        <w:jc w:val="left"/>
      </w:pPr>
      <w:r>
        <w:rPr>
          <w:rFonts w:ascii="Times New Roman"/>
          <w:b w:val="false"/>
          <w:i w:val="false"/>
          <w:color w:val="000000"/>
          <w:sz w:val="28"/>
        </w:rPr>
        <w:t>ҮОЧЕНЬ</w:t>
      </w:r>
    </w:p>
    <w:p>
      <w:pPr>
        <w:spacing w:after="0"/>
        <w:ind w:left="0"/>
        <w:jc w:val="both"/>
      </w:pPr>
      <w:r>
        <w:drawing>
          <wp:inline distT="0" distB="0" distL="0" distR="0">
            <wp:extent cx="317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7"/>
                    <a:stretch>
                      <a:fillRect/>
                    </a:stretch>
                  </pic:blipFill>
                  <pic:spPr>
                    <a:xfrm>
                      <a:off x="0" y="0"/>
                      <a:ext cx="317500" cy="190500"/>
                    </a:xfrm>
                    <a:prstGeom prst="rect">
                      <a:avLst/>
                    </a:prstGeom>
                  </pic:spPr>
                </pic:pic>
              </a:graphicData>
            </a:graphic>
          </wp:inline>
        </w:drawing>
      </w:r>
    </w:p>
    <w:p>
      <w:pPr>
        <w:spacing w:after="0"/>
        <w:ind w:left="0"/>
        <w:jc w:val="left"/>
      </w:pPr>
      <w:r>
        <w:rPr>
          <w:rFonts w:ascii="Times New Roman"/>
          <w:b w:val="false"/>
          <w:i w:val="false"/>
          <w:color w:val="000000"/>
          <w:sz w:val="28"/>
        </w:rPr>
        <w:t>ДЛИННЫЙ</w:t>
      </w:r>
    </w:p>
    <w:p>
      <w:pPr>
        <w:spacing w:after="0"/>
        <w:ind w:left="0"/>
        <w:jc w:val="both"/>
      </w:pPr>
      <w:r>
        <w:drawing>
          <wp:inline distT="0" distB="0" distL="0" distR="0">
            <wp:extent cx="1905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8"/>
                    <a:stretch>
                      <a:fillRect/>
                    </a:stretch>
                  </pic:blipFill>
                  <pic:spPr>
                    <a:xfrm>
                      <a:off x="0" y="0"/>
                      <a:ext cx="190500" cy="266700"/>
                    </a:xfrm>
                    <a:prstGeom prst="rect">
                      <a:avLst/>
                    </a:prstGeom>
                  </pic:spPr>
                </pic:pic>
              </a:graphicData>
            </a:graphic>
          </wp:inline>
        </w:drawing>
      </w:r>
    </w:p>
    <w:p>
      <w:pPr>
        <w:spacing w:after="0"/>
        <w:ind w:left="0"/>
        <w:jc w:val="left"/>
      </w:pPr>
      <w:r>
        <w:rPr>
          <w:rFonts w:ascii="Times New Roman"/>
          <w:b w:val="false"/>
          <w:i w:val="false"/>
          <w:color w:val="000000"/>
          <w:sz w:val="28"/>
        </w:rPr>
        <w:t>&lt;</w:t>
      </w:r>
    </w:p>
    <w:p>
      <w:pPr>
        <w:spacing w:after="0"/>
        <w:ind w:left="0"/>
        <w:jc w:val="both"/>
      </w:pPr>
      <w:r>
        <w:drawing>
          <wp:inline distT="0" distB="0" distL="0" distR="0">
            <wp:extent cx="2159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9"/>
                    <a:stretch>
                      <a:fillRect/>
                    </a:stretch>
                  </pic:blipFill>
                  <pic:spPr>
                    <a:xfrm>
                      <a:off x="0" y="0"/>
                      <a:ext cx="215900" cy="2032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или</w:t>
      </w:r>
    </w:p>
    <w:p>
      <w:pPr>
        <w:spacing w:after="0"/>
        <w:ind w:left="0"/>
        <w:jc w:val="both"/>
      </w:pPr>
      <w:r>
        <w:rPr>
          <w:rFonts w:ascii="Times New Roman"/>
          <w:b w:val="false"/>
          <w:i w:val="false"/>
          <w:color w:val="000000"/>
          <w:sz w:val="28"/>
        </w:rPr>
        <w:t>
      "SVC</w:t>
      </w:r>
    </w:p>
    <w:p>
      <w:pPr>
        <w:spacing w:after="0"/>
        <w:ind w:left="0"/>
        <w:jc w:val="both"/>
      </w:pPr>
      <w:r>
        <w:drawing>
          <wp:inline distT="0" distB="0" distL="0" distR="0">
            <wp:extent cx="317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0"/>
                    <a:stretch>
                      <a:fillRect/>
                    </a:stretch>
                  </pic:blipFill>
                  <pic:spPr>
                    <a:xfrm>
                      <a:off x="0" y="0"/>
                      <a:ext cx="317500" cy="190500"/>
                    </a:xfrm>
                    <a:prstGeom prst="rect">
                      <a:avLst/>
                    </a:prstGeom>
                  </pic:spPr>
                </pic:pic>
              </a:graphicData>
            </a:graphic>
          </wp:inline>
        </w:drawing>
      </w:r>
    </w:p>
    <w:p>
      <w:pPr>
        <w:spacing w:after="0"/>
        <w:ind w:left="0"/>
        <w:jc w:val="left"/>
      </w:pPr>
      <w:r>
        <w:rPr>
          <w:rFonts w:ascii="Times New Roman"/>
          <w:b w:val="false"/>
          <w:i w:val="false"/>
          <w:color w:val="000000"/>
          <w:sz w:val="28"/>
        </w:rPr>
        <w:t>TXT</w:t>
      </w:r>
    </w:p>
    <w:p>
      <w:pPr>
        <w:spacing w:after="0"/>
        <w:ind w:left="0"/>
        <w:jc w:val="both"/>
      </w:pPr>
      <w:r>
        <w:drawing>
          <wp:inline distT="0" distB="0" distL="0" distR="0">
            <wp:extent cx="317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1"/>
                    <a:stretch>
                      <a:fillRect/>
                    </a:stretch>
                  </pic:blipFill>
                  <pic:spPr>
                    <a:xfrm>
                      <a:off x="0" y="0"/>
                      <a:ext cx="317500" cy="190500"/>
                    </a:xfrm>
                    <a:prstGeom prst="rect">
                      <a:avLst/>
                    </a:prstGeom>
                  </pic:spPr>
                </pic:pic>
              </a:graphicData>
            </a:graphic>
          </wp:inline>
        </w:drawing>
      </w:r>
    </w:p>
    <w:p>
      <w:pPr>
        <w:spacing w:after="0"/>
        <w:ind w:left="0"/>
        <w:jc w:val="left"/>
      </w:pPr>
      <w:r>
        <w:rPr>
          <w:rFonts w:ascii="Times New Roman"/>
          <w:b w:val="false"/>
          <w:i w:val="false"/>
          <w:color w:val="000000"/>
          <w:sz w:val="28"/>
        </w:rPr>
        <w:t>ABA</w:t>
      </w:r>
    </w:p>
    <w:p>
      <w:pPr>
        <w:spacing w:after="0"/>
        <w:ind w:left="0"/>
        <w:jc w:val="both"/>
      </w:pPr>
      <w:r>
        <w:drawing>
          <wp:inline distT="0" distB="0" distL="0" distR="0">
            <wp:extent cx="1270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2"/>
                    <a:stretch>
                      <a:fillRect/>
                    </a:stretch>
                  </pic:blipFill>
                  <pic:spPr>
                    <a:xfrm>
                      <a:off x="0" y="0"/>
                      <a:ext cx="127000" cy="241300"/>
                    </a:xfrm>
                    <a:prstGeom prst="rect">
                      <a:avLst/>
                    </a:prstGeom>
                  </pic:spPr>
                </pic:pic>
              </a:graphicData>
            </a:graphic>
          </wp:inline>
        </w:drawing>
      </w:r>
    </w:p>
    <w:p>
      <w:pPr>
        <w:spacing w:after="0"/>
        <w:ind w:left="0"/>
        <w:jc w:val="left"/>
      </w:pPr>
      <w:r>
        <w:rPr>
          <w:rFonts w:ascii="Times New Roman"/>
          <w:b w:val="false"/>
          <w:i w:val="false"/>
          <w:color w:val="000000"/>
          <w:sz w:val="28"/>
        </w:rPr>
        <w:t>123</w:t>
      </w:r>
    </w:p>
    <w:p>
      <w:pPr>
        <w:spacing w:after="0"/>
        <w:ind w:left="0"/>
        <w:jc w:val="both"/>
      </w:pPr>
      <w:r>
        <w:drawing>
          <wp:inline distT="0" distB="0" distL="0" distR="0">
            <wp:extent cx="317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3"/>
                    <a:stretch>
                      <a:fillRect/>
                    </a:stretch>
                  </pic:blipFill>
                  <pic:spPr>
                    <a:xfrm>
                      <a:off x="0" y="0"/>
                      <a:ext cx="317500" cy="190500"/>
                    </a:xfrm>
                    <a:prstGeom prst="rect">
                      <a:avLst/>
                    </a:prstGeom>
                  </pic:spPr>
                </pic:pic>
              </a:graphicData>
            </a:graphic>
          </wp:inline>
        </w:drawing>
      </w:r>
    </w:p>
    <w:p>
      <w:pPr>
        <w:spacing w:after="0"/>
        <w:ind w:left="0"/>
        <w:jc w:val="left"/>
      </w:pPr>
      <w:r>
        <w:rPr>
          <w:rFonts w:ascii="Times New Roman"/>
          <w:b w:val="false"/>
          <w:i w:val="false"/>
          <w:color w:val="000000"/>
          <w:sz w:val="28"/>
        </w:rPr>
        <w:t>ҮTOO</w:t>
      </w:r>
    </w:p>
    <w:p>
      <w:pPr>
        <w:spacing w:after="0"/>
        <w:ind w:left="0"/>
        <w:jc w:val="both"/>
      </w:pPr>
      <w:r>
        <w:drawing>
          <wp:inline distT="0" distB="0" distL="0" distR="0">
            <wp:extent cx="317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4"/>
                    <a:stretch>
                      <a:fillRect/>
                    </a:stretch>
                  </pic:blipFill>
                  <pic:spPr>
                    <a:xfrm>
                      <a:off x="0" y="0"/>
                      <a:ext cx="317500" cy="190500"/>
                    </a:xfrm>
                    <a:prstGeom prst="rect">
                      <a:avLst/>
                    </a:prstGeom>
                  </pic:spPr>
                </pic:pic>
              </a:graphicData>
            </a:graphic>
          </wp:inline>
        </w:drawing>
      </w:r>
    </w:p>
    <w:p>
      <w:pPr>
        <w:spacing w:after="0"/>
        <w:ind w:left="0"/>
        <w:jc w:val="left"/>
      </w:pPr>
      <w:r>
        <w:rPr>
          <w:rFonts w:ascii="Times New Roman"/>
          <w:b w:val="false"/>
          <w:i w:val="false"/>
          <w:color w:val="000000"/>
          <w:sz w:val="28"/>
        </w:rPr>
        <w:t>LONG</w:t>
      </w:r>
    </w:p>
    <w:p>
      <w:pPr>
        <w:spacing w:after="0"/>
        <w:ind w:left="0"/>
        <w:jc w:val="both"/>
      </w:pPr>
      <w:r>
        <w:drawing>
          <wp:inline distT="0" distB="0" distL="0" distR="0">
            <wp:extent cx="1905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5"/>
                    <a:stretch>
                      <a:fillRect/>
                    </a:stretch>
                  </pic:blipFill>
                  <pic:spPr>
                    <a:xfrm>
                      <a:off x="0" y="0"/>
                      <a:ext cx="190500" cy="266700"/>
                    </a:xfrm>
                    <a:prstGeom prst="rect">
                      <a:avLst/>
                    </a:prstGeom>
                  </pic:spPr>
                </pic:pic>
              </a:graphicData>
            </a:graphic>
          </wp:inline>
        </w:drawing>
      </w:r>
    </w:p>
    <w:p>
      <w:pPr>
        <w:spacing w:after="0"/>
        <w:ind w:left="0"/>
        <w:jc w:val="left"/>
      </w:pPr>
      <w:r>
        <w:rPr>
          <w:rFonts w:ascii="Times New Roman"/>
          <w:b w:val="false"/>
          <w:i w:val="false"/>
          <w:color w:val="000000"/>
          <w:sz w:val="28"/>
        </w:rPr>
        <w:t>&lt;</w:t>
      </w:r>
    </w:p>
    <w:p>
      <w:pPr>
        <w:spacing w:after="0"/>
        <w:ind w:left="0"/>
        <w:jc w:val="both"/>
      </w:pPr>
      <w:r>
        <w:drawing>
          <wp:inline distT="0" distB="0" distL="0" distR="0">
            <wp:extent cx="2159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6"/>
                    <a:stretch>
                      <a:fillRect/>
                    </a:stretch>
                  </pic:blipFill>
                  <pic:spPr>
                    <a:xfrm>
                      <a:off x="0" y="0"/>
                      <a:ext cx="215900" cy="2032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в коде "IA-5":</w:t>
      </w:r>
    </w:p>
    <w:p>
      <w:pPr>
        <w:spacing w:after="0"/>
        <w:ind w:left="0"/>
        <w:jc w:val="both"/>
      </w:pPr>
      <w:r>
        <w:rPr>
          <w:rFonts w:ascii="Times New Roman"/>
          <w:b w:val="false"/>
          <w:i w:val="false"/>
          <w:color w:val="000000"/>
          <w:sz w:val="28"/>
        </w:rPr>
        <w:t>
      "(STX) СЖЦ</w:t>
      </w:r>
    </w:p>
    <w:p>
      <w:pPr>
        <w:spacing w:after="0"/>
        <w:ind w:left="0"/>
        <w:jc w:val="both"/>
      </w:pPr>
      <w:r>
        <w:drawing>
          <wp:inline distT="0" distB="0" distL="0" distR="0">
            <wp:extent cx="317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7"/>
                    <a:stretch>
                      <a:fillRect/>
                    </a:stretch>
                  </pic:blipFill>
                  <pic:spPr>
                    <a:xfrm>
                      <a:off x="0" y="0"/>
                      <a:ext cx="317500" cy="190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ТЕКСТ</w:t>
      </w:r>
    </w:p>
    <w:p>
      <w:pPr>
        <w:spacing w:after="0"/>
        <w:ind w:left="0"/>
        <w:jc w:val="both"/>
      </w:pPr>
      <w:r>
        <w:drawing>
          <wp:inline distT="0" distB="0" distL="0" distR="0">
            <wp:extent cx="317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8"/>
                    <a:stretch>
                      <a:fillRect/>
                    </a:stretch>
                  </pic:blipFill>
                  <pic:spPr>
                    <a:xfrm>
                      <a:off x="0" y="0"/>
                      <a:ext cx="317500" cy="190500"/>
                    </a:xfrm>
                    <a:prstGeom prst="rect">
                      <a:avLst/>
                    </a:prstGeom>
                  </pic:spPr>
                </pic:pic>
              </a:graphicData>
            </a:graphic>
          </wp:inline>
        </w:drawing>
      </w:r>
    </w:p>
    <w:p>
      <w:pPr>
        <w:spacing w:after="0"/>
        <w:ind w:left="0"/>
        <w:jc w:val="left"/>
      </w:pPr>
      <w:r>
        <w:rPr>
          <w:rFonts w:ascii="Times New Roman"/>
          <w:b w:val="false"/>
          <w:i w:val="false"/>
          <w:color w:val="000000"/>
          <w:sz w:val="28"/>
        </w:rPr>
        <w:t>АБА123</w:t>
      </w:r>
    </w:p>
    <w:p>
      <w:pPr>
        <w:spacing w:after="0"/>
        <w:ind w:left="0"/>
        <w:jc w:val="both"/>
      </w:pPr>
      <w:r>
        <w:drawing>
          <wp:inline distT="0" distB="0" distL="0" distR="0">
            <wp:extent cx="317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9"/>
                    <a:stretch>
                      <a:fillRect/>
                    </a:stretch>
                  </pic:blipFill>
                  <pic:spPr>
                    <a:xfrm>
                      <a:off x="0" y="0"/>
                      <a:ext cx="317500" cy="190500"/>
                    </a:xfrm>
                    <a:prstGeom prst="rect">
                      <a:avLst/>
                    </a:prstGeom>
                  </pic:spPr>
                </pic:pic>
              </a:graphicData>
            </a:graphic>
          </wp:inline>
        </w:drawing>
      </w:r>
    </w:p>
    <w:p>
      <w:pPr>
        <w:spacing w:after="0"/>
        <w:ind w:left="0"/>
        <w:jc w:val="left"/>
      </w:pPr>
      <w:r>
        <w:rPr>
          <w:rFonts w:ascii="Times New Roman"/>
          <w:b w:val="false"/>
          <w:i w:val="false"/>
          <w:color w:val="000000"/>
          <w:sz w:val="28"/>
        </w:rPr>
        <w:t>ОЧЕНЬ</w:t>
      </w:r>
    </w:p>
    <w:p>
      <w:pPr>
        <w:spacing w:after="0"/>
        <w:ind w:left="0"/>
        <w:jc w:val="both"/>
      </w:pPr>
      <w:r>
        <w:drawing>
          <wp:inline distT="0" distB="0" distL="0" distR="0">
            <wp:extent cx="317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0"/>
                    <a:stretch>
                      <a:fillRect/>
                    </a:stretch>
                  </pic:blipFill>
                  <pic:spPr>
                    <a:xfrm>
                      <a:off x="0" y="0"/>
                      <a:ext cx="317500" cy="190500"/>
                    </a:xfrm>
                    <a:prstGeom prst="rect">
                      <a:avLst/>
                    </a:prstGeom>
                  </pic:spPr>
                </pic:pic>
              </a:graphicData>
            </a:graphic>
          </wp:inline>
        </w:drawing>
      </w:r>
    </w:p>
    <w:p>
      <w:pPr>
        <w:spacing w:after="0"/>
        <w:ind w:left="0"/>
        <w:jc w:val="left"/>
      </w:pPr>
      <w:r>
        <w:rPr>
          <w:rFonts w:ascii="Times New Roman"/>
          <w:b w:val="false"/>
          <w:i w:val="false"/>
          <w:color w:val="000000"/>
          <w:sz w:val="28"/>
        </w:rPr>
        <w:t>ДЛИННЫЙ&lt;</w:t>
      </w:r>
    </w:p>
    <w:p>
      <w:pPr>
        <w:spacing w:after="0"/>
        <w:ind w:left="0"/>
        <w:jc w:val="both"/>
      </w:pPr>
      <w:r>
        <w:drawing>
          <wp:inline distT="0" distB="0" distL="0" distR="0">
            <wp:extent cx="2159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1"/>
                    <a:stretch>
                      <a:fillRect/>
                    </a:stretch>
                  </pic:blipFill>
                  <pic:spPr>
                    <a:xfrm>
                      <a:off x="0" y="0"/>
                      <a:ext cx="215900" cy="2032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или</w:t>
      </w:r>
    </w:p>
    <w:p>
      <w:pPr>
        <w:spacing w:after="0"/>
        <w:ind w:left="0"/>
        <w:jc w:val="both"/>
      </w:pPr>
      <w:r>
        <w:rPr>
          <w:rFonts w:ascii="Times New Roman"/>
          <w:b w:val="false"/>
          <w:i w:val="false"/>
          <w:color w:val="000000"/>
          <w:sz w:val="28"/>
        </w:rPr>
        <w:t>
      "(STX) SVC</w:t>
      </w:r>
    </w:p>
    <w:p>
      <w:pPr>
        <w:spacing w:after="0"/>
        <w:ind w:left="0"/>
        <w:jc w:val="both"/>
      </w:pPr>
      <w:r>
        <w:drawing>
          <wp:inline distT="0" distB="0" distL="0" distR="0">
            <wp:extent cx="317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2"/>
                    <a:stretch>
                      <a:fillRect/>
                    </a:stretch>
                  </pic:blipFill>
                  <pic:spPr>
                    <a:xfrm>
                      <a:off x="0" y="0"/>
                      <a:ext cx="317500" cy="190500"/>
                    </a:xfrm>
                    <a:prstGeom prst="rect">
                      <a:avLst/>
                    </a:prstGeom>
                  </pic:spPr>
                </pic:pic>
              </a:graphicData>
            </a:graphic>
          </wp:inline>
        </w:drawing>
      </w:r>
    </w:p>
    <w:p>
      <w:pPr>
        <w:spacing w:after="0"/>
        <w:ind w:left="0"/>
        <w:jc w:val="left"/>
      </w:pPr>
      <w:r>
        <w:rPr>
          <w:rFonts w:ascii="Times New Roman"/>
          <w:b w:val="false"/>
          <w:i w:val="false"/>
          <w:color w:val="000000"/>
          <w:sz w:val="28"/>
        </w:rPr>
        <w:t>TXT</w:t>
      </w:r>
    </w:p>
    <w:p>
      <w:pPr>
        <w:spacing w:after="0"/>
        <w:ind w:left="0"/>
        <w:jc w:val="both"/>
      </w:pPr>
      <w:r>
        <w:drawing>
          <wp:inline distT="0" distB="0" distL="0" distR="0">
            <wp:extent cx="317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3"/>
                    <a:stretch>
                      <a:fillRect/>
                    </a:stretch>
                  </pic:blipFill>
                  <pic:spPr>
                    <a:xfrm>
                      <a:off x="0" y="0"/>
                      <a:ext cx="317500" cy="190500"/>
                    </a:xfrm>
                    <a:prstGeom prst="rect">
                      <a:avLst/>
                    </a:prstGeom>
                  </pic:spPr>
                </pic:pic>
              </a:graphicData>
            </a:graphic>
          </wp:inline>
        </w:drawing>
      </w:r>
    </w:p>
    <w:p>
      <w:pPr>
        <w:spacing w:after="0"/>
        <w:ind w:left="0"/>
        <w:jc w:val="left"/>
      </w:pPr>
      <w:r>
        <w:rPr>
          <w:rFonts w:ascii="Times New Roman"/>
          <w:b w:val="false"/>
          <w:i w:val="false"/>
          <w:color w:val="000000"/>
          <w:sz w:val="28"/>
        </w:rPr>
        <w:t>ABA123</w:t>
      </w:r>
    </w:p>
    <w:p>
      <w:pPr>
        <w:spacing w:after="0"/>
        <w:ind w:left="0"/>
        <w:jc w:val="both"/>
      </w:pPr>
      <w:r>
        <w:drawing>
          <wp:inline distT="0" distB="0" distL="0" distR="0">
            <wp:extent cx="317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4"/>
                    <a:stretch>
                      <a:fillRect/>
                    </a:stretch>
                  </pic:blipFill>
                  <pic:spPr>
                    <a:xfrm>
                      <a:off x="0" y="0"/>
                      <a:ext cx="317500" cy="190500"/>
                    </a:xfrm>
                    <a:prstGeom prst="rect">
                      <a:avLst/>
                    </a:prstGeom>
                  </pic:spPr>
                </pic:pic>
              </a:graphicData>
            </a:graphic>
          </wp:inline>
        </w:drawing>
      </w:r>
    </w:p>
    <w:p>
      <w:pPr>
        <w:spacing w:after="0"/>
        <w:ind w:left="0"/>
        <w:jc w:val="left"/>
      </w:pPr>
      <w:r>
        <w:rPr>
          <w:rFonts w:ascii="Times New Roman"/>
          <w:b w:val="false"/>
          <w:i w:val="false"/>
          <w:color w:val="000000"/>
          <w:sz w:val="28"/>
        </w:rPr>
        <w:t>TOO</w:t>
      </w:r>
    </w:p>
    <w:p>
      <w:pPr>
        <w:spacing w:after="0"/>
        <w:ind w:left="0"/>
        <w:jc w:val="both"/>
      </w:pPr>
      <w:r>
        <w:drawing>
          <wp:inline distT="0" distB="0" distL="0" distR="0">
            <wp:extent cx="317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5"/>
                    <a:stretch>
                      <a:fillRect/>
                    </a:stretch>
                  </pic:blipFill>
                  <pic:spPr>
                    <a:xfrm>
                      <a:off x="0" y="0"/>
                      <a:ext cx="317500" cy="190500"/>
                    </a:xfrm>
                    <a:prstGeom prst="rect">
                      <a:avLst/>
                    </a:prstGeom>
                  </pic:spPr>
                </pic:pic>
              </a:graphicData>
            </a:graphic>
          </wp:inline>
        </w:drawing>
      </w:r>
    </w:p>
    <w:p>
      <w:pPr>
        <w:spacing w:after="0"/>
        <w:ind w:left="0"/>
        <w:jc w:val="left"/>
      </w:pPr>
      <w:r>
        <w:rPr>
          <w:rFonts w:ascii="Times New Roman"/>
          <w:b w:val="false"/>
          <w:i w:val="false"/>
          <w:color w:val="000000"/>
          <w:sz w:val="28"/>
        </w:rPr>
        <w:t>LONG&lt;</w:t>
      </w:r>
    </w:p>
    <w:p>
      <w:pPr>
        <w:spacing w:after="0"/>
        <w:ind w:left="0"/>
        <w:jc w:val="both"/>
      </w:pPr>
      <w:r>
        <w:drawing>
          <wp:inline distT="0" distB="0" distL="0" distR="0">
            <wp:extent cx="2159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6"/>
                    <a:stretch>
                      <a:fillRect/>
                    </a:stretch>
                  </pic:blipFill>
                  <pic:spPr>
                    <a:xfrm>
                      <a:off x="0" y="0"/>
                      <a:ext cx="215900" cy="2032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bookmarkStart w:name="z891" w:id="839"/>
    <w:p>
      <w:pPr>
        <w:spacing w:after="0"/>
        <w:ind w:left="0"/>
        <w:jc w:val="both"/>
      </w:pPr>
      <w:r>
        <w:rPr>
          <w:rFonts w:ascii="Times New Roman"/>
          <w:b w:val="false"/>
          <w:i w:val="false"/>
          <w:color w:val="000000"/>
          <w:sz w:val="28"/>
        </w:rPr>
        <w:t>
      68. Когда в сообщении принятом на русском регистре в адресной строке есть адрес, который должен быть отправлен в международный канал (первая буква адресного указателя отличная от "У"), то в данном случае сообщение адресуется отправителю телеграммы и имеет следующий формат:</w:t>
      </w:r>
    </w:p>
    <w:bookmarkEnd w:id="839"/>
    <w:p>
      <w:pPr>
        <w:spacing w:after="0"/>
        <w:ind w:left="0"/>
        <w:jc w:val="both"/>
      </w:pPr>
      <w:r>
        <w:rPr>
          <w:rFonts w:ascii="Times New Roman"/>
          <w:b w:val="false"/>
          <w:i w:val="false"/>
          <w:color w:val="000000"/>
          <w:sz w:val="28"/>
        </w:rPr>
        <w:t>
      в коде "ITA-2":</w:t>
      </w:r>
    </w:p>
    <w:p>
      <w:pPr>
        <w:spacing w:after="0"/>
        <w:ind w:left="0"/>
        <w:jc w:val="both"/>
      </w:pPr>
      <w:r>
        <w:rPr>
          <w:rFonts w:ascii="Times New Roman"/>
          <w:b w:val="false"/>
          <w:i w:val="false"/>
          <w:color w:val="000000"/>
          <w:sz w:val="28"/>
        </w:rPr>
        <w:t>
      "СЖЦ</w:t>
      </w:r>
    </w:p>
    <w:p>
      <w:pPr>
        <w:spacing w:after="0"/>
        <w:ind w:left="0"/>
        <w:jc w:val="both"/>
      </w:pPr>
      <w:r>
        <w:drawing>
          <wp:inline distT="0" distB="0" distL="0" distR="0">
            <wp:extent cx="317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7"/>
                    <a:stretch>
                      <a:fillRect/>
                    </a:stretch>
                  </pic:blipFill>
                  <pic:spPr>
                    <a:xfrm>
                      <a:off x="0" y="0"/>
                      <a:ext cx="317500" cy="190500"/>
                    </a:xfrm>
                    <a:prstGeom prst="rect">
                      <a:avLst/>
                    </a:prstGeom>
                  </pic:spPr>
                </pic:pic>
              </a:graphicData>
            </a:graphic>
          </wp:inline>
        </w:drawing>
      </w:r>
    </w:p>
    <w:p>
      <w:pPr>
        <w:spacing w:after="0"/>
        <w:ind w:left="0"/>
        <w:jc w:val="left"/>
      </w:pPr>
      <w:r>
        <w:rPr>
          <w:rFonts w:ascii="Times New Roman"/>
          <w:b w:val="false"/>
          <w:i w:val="false"/>
          <w:color w:val="000000"/>
          <w:sz w:val="28"/>
        </w:rPr>
        <w:t>ПОВТОРИТЕ</w:t>
      </w:r>
    </w:p>
    <w:p>
      <w:pPr>
        <w:spacing w:after="0"/>
        <w:ind w:left="0"/>
        <w:jc w:val="both"/>
      </w:pPr>
      <w:r>
        <w:drawing>
          <wp:inline distT="0" distB="0" distL="0" distR="0">
            <wp:extent cx="317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8"/>
                    <a:stretch>
                      <a:fillRect/>
                    </a:stretch>
                  </pic:blipFill>
                  <pic:spPr>
                    <a:xfrm>
                      <a:off x="0" y="0"/>
                      <a:ext cx="317500" cy="190500"/>
                    </a:xfrm>
                    <a:prstGeom prst="rect">
                      <a:avLst/>
                    </a:prstGeom>
                  </pic:spPr>
                </pic:pic>
              </a:graphicData>
            </a:graphic>
          </wp:inline>
        </w:drawing>
      </w:r>
    </w:p>
    <w:p>
      <w:pPr>
        <w:spacing w:after="0"/>
        <w:ind w:left="0"/>
        <w:jc w:val="both"/>
      </w:pPr>
      <w:r>
        <w:drawing>
          <wp:inline distT="0" distB="0" distL="0" distR="0">
            <wp:extent cx="1270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9"/>
                    <a:stretch>
                      <a:fillRect/>
                    </a:stretch>
                  </pic:blipFill>
                  <pic:spPr>
                    <a:xfrm>
                      <a:off x="0" y="0"/>
                      <a:ext cx="1270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140018 </w:t>
      </w:r>
    </w:p>
    <w:p>
      <w:pPr>
        <w:spacing w:after="0"/>
        <w:ind w:left="0"/>
        <w:jc w:val="both"/>
      </w:pPr>
      <w:r>
        <w:drawing>
          <wp:inline distT="0" distB="0" distL="0" distR="0">
            <wp:extent cx="317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0"/>
                    <a:stretch>
                      <a:fillRect/>
                    </a:stretch>
                  </pic:blipFill>
                  <pic:spPr>
                    <a:xfrm>
                      <a:off x="0" y="0"/>
                      <a:ext cx="317500" cy="190500"/>
                    </a:xfrm>
                    <a:prstGeom prst="rect">
                      <a:avLst/>
                    </a:prstGeom>
                  </pic:spPr>
                </pic:pic>
              </a:graphicData>
            </a:graphic>
          </wp:inline>
        </w:drawing>
      </w:r>
    </w:p>
    <w:p>
      <w:pPr>
        <w:spacing w:after="0"/>
        <w:ind w:left="0"/>
        <w:jc w:val="both"/>
      </w:pPr>
      <w:r>
        <w:drawing>
          <wp:inline distT="0" distB="0" distL="0" distR="0">
            <wp:extent cx="1905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1"/>
                    <a:stretch>
                      <a:fillRect/>
                    </a:stretch>
                  </pic:blipFill>
                  <pic:spPr>
                    <a:xfrm>
                      <a:off x="0" y="0"/>
                      <a:ext cx="190500" cy="266700"/>
                    </a:xfrm>
                    <a:prstGeom prst="rect">
                      <a:avLst/>
                    </a:prstGeom>
                  </pic:spPr>
                </pic:pic>
              </a:graphicData>
            </a:graphic>
          </wp:inline>
        </w:drawing>
      </w:r>
    </w:p>
    <w:p>
      <w:pPr>
        <w:spacing w:after="0"/>
        <w:ind w:left="0"/>
        <w:jc w:val="left"/>
      </w:pPr>
      <w:r>
        <w:rPr>
          <w:rFonts w:ascii="Times New Roman"/>
          <w:b w:val="false"/>
          <w:i w:val="false"/>
          <w:color w:val="000000"/>
          <w:sz w:val="28"/>
        </w:rPr>
        <w:t>УАААЗГЗЬ&lt;</w:t>
      </w:r>
    </w:p>
    <w:p>
      <w:pPr>
        <w:spacing w:after="0"/>
        <w:ind w:left="0"/>
        <w:jc w:val="both"/>
      </w:pPr>
      <w:r>
        <w:drawing>
          <wp:inline distT="0" distB="0" distL="0" distR="0">
            <wp:extent cx="2159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2"/>
                    <a:stretch>
                      <a:fillRect/>
                    </a:stretch>
                  </pic:blipFill>
                  <pic:spPr>
                    <a:xfrm>
                      <a:off x="0" y="0"/>
                      <a:ext cx="215900" cy="2032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"ОШИБКА</w:t>
      </w:r>
    </w:p>
    <w:p>
      <w:pPr>
        <w:spacing w:after="0"/>
        <w:ind w:left="0"/>
        <w:jc w:val="both"/>
      </w:pPr>
      <w:r>
        <w:drawing>
          <wp:inline distT="0" distB="0" distL="0" distR="0">
            <wp:extent cx="317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3"/>
                    <a:stretch>
                      <a:fillRect/>
                    </a:stretch>
                  </pic:blipFill>
                  <pic:spPr>
                    <a:xfrm>
                      <a:off x="0" y="0"/>
                      <a:ext cx="317500" cy="190500"/>
                    </a:xfrm>
                    <a:prstGeom prst="rect">
                      <a:avLst/>
                    </a:prstGeom>
                  </pic:spPr>
                </pic:pic>
              </a:graphicData>
            </a:graphic>
          </wp:inline>
        </w:drawing>
      </w:r>
    </w:p>
    <w:p>
      <w:pPr>
        <w:spacing w:after="0"/>
        <w:ind w:left="0"/>
        <w:jc w:val="left"/>
      </w:pPr>
      <w:r>
        <w:rPr>
          <w:rFonts w:ascii="Times New Roman"/>
          <w:b w:val="false"/>
          <w:i w:val="false"/>
          <w:color w:val="000000"/>
          <w:sz w:val="28"/>
        </w:rPr>
        <w:t>В</w:t>
      </w:r>
    </w:p>
    <w:p>
      <w:pPr>
        <w:spacing w:after="0"/>
        <w:ind w:left="0"/>
        <w:jc w:val="both"/>
      </w:pPr>
      <w:r>
        <w:drawing>
          <wp:inline distT="0" distB="0" distL="0" distR="0">
            <wp:extent cx="317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4"/>
                    <a:stretch>
                      <a:fillRect/>
                    </a:stretch>
                  </pic:blipFill>
                  <pic:spPr>
                    <a:xfrm>
                      <a:off x="0" y="0"/>
                      <a:ext cx="317500" cy="190500"/>
                    </a:xfrm>
                    <a:prstGeom prst="rect">
                      <a:avLst/>
                    </a:prstGeom>
                  </pic:spPr>
                </pic:pic>
              </a:graphicData>
            </a:graphic>
          </wp:inline>
        </w:drawing>
      </w:r>
    </w:p>
    <w:p>
      <w:pPr>
        <w:spacing w:after="0"/>
        <w:ind w:left="0"/>
        <w:jc w:val="left"/>
      </w:pPr>
      <w:r>
        <w:rPr>
          <w:rFonts w:ascii="Times New Roman"/>
          <w:b w:val="false"/>
          <w:i w:val="false"/>
          <w:color w:val="000000"/>
          <w:sz w:val="28"/>
        </w:rPr>
        <w:t>СТРОКЕ</w:t>
      </w:r>
    </w:p>
    <w:p>
      <w:pPr>
        <w:spacing w:after="0"/>
        <w:ind w:left="0"/>
        <w:jc w:val="both"/>
      </w:pPr>
      <w:r>
        <w:drawing>
          <wp:inline distT="0" distB="0" distL="0" distR="0">
            <wp:extent cx="317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5"/>
                    <a:stretch>
                      <a:fillRect/>
                    </a:stretch>
                  </pic:blipFill>
                  <pic:spPr>
                    <a:xfrm>
                      <a:off x="0" y="0"/>
                      <a:ext cx="317500" cy="190500"/>
                    </a:xfrm>
                    <a:prstGeom prst="rect">
                      <a:avLst/>
                    </a:prstGeom>
                  </pic:spPr>
                </pic:pic>
              </a:graphicData>
            </a:graphic>
          </wp:inline>
        </w:drawing>
      </w:r>
    </w:p>
    <w:p>
      <w:pPr>
        <w:spacing w:after="0"/>
        <w:ind w:left="0"/>
        <w:jc w:val="left"/>
      </w:pPr>
      <w:r>
        <w:rPr>
          <w:rFonts w:ascii="Times New Roman"/>
          <w:b w:val="false"/>
          <w:i w:val="false"/>
          <w:color w:val="000000"/>
          <w:sz w:val="28"/>
        </w:rPr>
        <w:t>ОТПРАВИТЕЛЯ</w:t>
      </w:r>
    </w:p>
    <w:p>
      <w:pPr>
        <w:spacing w:after="0"/>
        <w:ind w:left="0"/>
        <w:jc w:val="both"/>
      </w:pPr>
      <w:r>
        <w:drawing>
          <wp:inline distT="0" distB="0" distL="0" distR="0">
            <wp:extent cx="1905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6"/>
                    <a:stretch>
                      <a:fillRect/>
                    </a:stretch>
                  </pic:blipFill>
                  <pic:spPr>
                    <a:xfrm>
                      <a:off x="0" y="0"/>
                      <a:ext cx="190500" cy="266700"/>
                    </a:xfrm>
                    <a:prstGeom prst="rect">
                      <a:avLst/>
                    </a:prstGeom>
                  </pic:spPr>
                </pic:pic>
              </a:graphicData>
            </a:graphic>
          </wp:inline>
        </w:drawing>
      </w:r>
    </w:p>
    <w:p>
      <w:pPr>
        <w:spacing w:after="0"/>
        <w:ind w:left="0"/>
        <w:jc w:val="left"/>
      </w:pPr>
      <w:r>
        <w:rPr>
          <w:rFonts w:ascii="Times New Roman"/>
          <w:b w:val="false"/>
          <w:i w:val="false"/>
          <w:color w:val="000000"/>
          <w:sz w:val="28"/>
        </w:rPr>
        <w:t>&lt;</w:t>
      </w:r>
    </w:p>
    <w:p>
      <w:pPr>
        <w:spacing w:after="0"/>
        <w:ind w:left="0"/>
        <w:jc w:val="both"/>
      </w:pPr>
      <w:r>
        <w:drawing>
          <wp:inline distT="0" distB="0" distL="0" distR="0">
            <wp:extent cx="2159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7"/>
                    <a:stretch>
                      <a:fillRect/>
                    </a:stretch>
                  </pic:blipFill>
                  <pic:spPr>
                    <a:xfrm>
                      <a:off x="0" y="0"/>
                      <a:ext cx="215900" cy="2032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в коде "IA-5":</w:t>
      </w:r>
    </w:p>
    <w:p>
      <w:pPr>
        <w:spacing w:after="0"/>
        <w:ind w:left="0"/>
        <w:jc w:val="both"/>
      </w:pPr>
      <w:r>
        <w:rPr>
          <w:rFonts w:ascii="Times New Roman"/>
          <w:b w:val="false"/>
          <w:i w:val="false"/>
          <w:color w:val="000000"/>
          <w:sz w:val="28"/>
        </w:rPr>
        <w:t>
      "(STX) СЖЦ</w:t>
      </w:r>
    </w:p>
    <w:p>
      <w:pPr>
        <w:spacing w:after="0"/>
        <w:ind w:left="0"/>
        <w:jc w:val="both"/>
      </w:pPr>
      <w:r>
        <w:drawing>
          <wp:inline distT="0" distB="0" distL="0" distR="0">
            <wp:extent cx="317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8"/>
                    <a:stretch>
                      <a:fillRect/>
                    </a:stretch>
                  </pic:blipFill>
                  <pic:spPr>
                    <a:xfrm>
                      <a:off x="0" y="0"/>
                      <a:ext cx="317500" cy="190500"/>
                    </a:xfrm>
                    <a:prstGeom prst="rect">
                      <a:avLst/>
                    </a:prstGeom>
                  </pic:spPr>
                </pic:pic>
              </a:graphicData>
            </a:graphic>
          </wp:inline>
        </w:drawing>
      </w:r>
    </w:p>
    <w:p>
      <w:pPr>
        <w:spacing w:after="0"/>
        <w:ind w:left="0"/>
        <w:jc w:val="left"/>
      </w:pPr>
      <w:r>
        <w:rPr>
          <w:rFonts w:ascii="Times New Roman"/>
          <w:b w:val="false"/>
          <w:i w:val="false"/>
          <w:color w:val="000000"/>
          <w:sz w:val="28"/>
        </w:rPr>
        <w:t>ПОВТОРИТЕ</w:t>
      </w:r>
    </w:p>
    <w:p>
      <w:pPr>
        <w:spacing w:after="0"/>
        <w:ind w:left="0"/>
        <w:jc w:val="both"/>
      </w:pPr>
      <w:r>
        <w:drawing>
          <wp:inline distT="0" distB="0" distL="0" distR="0">
            <wp:extent cx="317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9"/>
                    <a:stretch>
                      <a:fillRect/>
                    </a:stretch>
                  </pic:blipFill>
                  <pic:spPr>
                    <a:xfrm>
                      <a:off x="0" y="0"/>
                      <a:ext cx="317500" cy="190500"/>
                    </a:xfrm>
                    <a:prstGeom prst="rect">
                      <a:avLst/>
                    </a:prstGeom>
                  </pic:spPr>
                </pic:pic>
              </a:graphicData>
            </a:graphic>
          </wp:inline>
        </w:drawing>
      </w:r>
    </w:p>
    <w:p>
      <w:pPr>
        <w:spacing w:after="0"/>
        <w:ind w:left="0"/>
        <w:jc w:val="left"/>
      </w:pPr>
      <w:r>
        <w:rPr>
          <w:rFonts w:ascii="Times New Roman"/>
          <w:b w:val="false"/>
          <w:i w:val="false"/>
          <w:color w:val="000000"/>
          <w:sz w:val="28"/>
        </w:rPr>
        <w:t xml:space="preserve">140018 </w:t>
      </w:r>
    </w:p>
    <w:p>
      <w:pPr>
        <w:spacing w:after="0"/>
        <w:ind w:left="0"/>
        <w:jc w:val="both"/>
      </w:pPr>
      <w:r>
        <w:drawing>
          <wp:inline distT="0" distB="0" distL="0" distR="0">
            <wp:extent cx="317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0"/>
                    <a:stretch>
                      <a:fillRect/>
                    </a:stretch>
                  </pic:blipFill>
                  <pic:spPr>
                    <a:xfrm>
                      <a:off x="0" y="0"/>
                      <a:ext cx="317500" cy="190500"/>
                    </a:xfrm>
                    <a:prstGeom prst="rect">
                      <a:avLst/>
                    </a:prstGeom>
                  </pic:spPr>
                </pic:pic>
              </a:graphicData>
            </a:graphic>
          </wp:inline>
        </w:drawing>
      </w:r>
    </w:p>
    <w:p>
      <w:pPr>
        <w:spacing w:after="0"/>
        <w:ind w:left="0"/>
        <w:jc w:val="left"/>
      </w:pPr>
      <w:r>
        <w:rPr>
          <w:rFonts w:ascii="Times New Roman"/>
          <w:b w:val="false"/>
          <w:i w:val="false"/>
          <w:color w:val="000000"/>
          <w:sz w:val="28"/>
        </w:rPr>
        <w:t>УАААЗГЗЬ&lt;</w:t>
      </w:r>
    </w:p>
    <w:p>
      <w:pPr>
        <w:spacing w:after="0"/>
        <w:ind w:left="0"/>
        <w:jc w:val="both"/>
      </w:pPr>
      <w:r>
        <w:drawing>
          <wp:inline distT="0" distB="0" distL="0" distR="0">
            <wp:extent cx="2159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1"/>
                    <a:stretch>
                      <a:fillRect/>
                    </a:stretch>
                  </pic:blipFill>
                  <pic:spPr>
                    <a:xfrm>
                      <a:off x="0" y="0"/>
                      <a:ext cx="215900" cy="2032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"ОШИБКА</w:t>
      </w:r>
    </w:p>
    <w:p>
      <w:pPr>
        <w:spacing w:after="0"/>
        <w:ind w:left="0"/>
        <w:jc w:val="both"/>
      </w:pPr>
      <w:r>
        <w:drawing>
          <wp:inline distT="0" distB="0" distL="0" distR="0">
            <wp:extent cx="317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2"/>
                    <a:stretch>
                      <a:fillRect/>
                    </a:stretch>
                  </pic:blipFill>
                  <pic:spPr>
                    <a:xfrm>
                      <a:off x="0" y="0"/>
                      <a:ext cx="317500" cy="190500"/>
                    </a:xfrm>
                    <a:prstGeom prst="rect">
                      <a:avLst/>
                    </a:prstGeom>
                  </pic:spPr>
                </pic:pic>
              </a:graphicData>
            </a:graphic>
          </wp:inline>
        </w:drawing>
      </w:r>
    </w:p>
    <w:p>
      <w:pPr>
        <w:spacing w:after="0"/>
        <w:ind w:left="0"/>
        <w:jc w:val="left"/>
      </w:pPr>
      <w:r>
        <w:rPr>
          <w:rFonts w:ascii="Times New Roman"/>
          <w:b w:val="false"/>
          <w:i w:val="false"/>
          <w:color w:val="000000"/>
          <w:sz w:val="28"/>
        </w:rPr>
        <w:t>В</w:t>
      </w:r>
    </w:p>
    <w:p>
      <w:pPr>
        <w:spacing w:after="0"/>
        <w:ind w:left="0"/>
        <w:jc w:val="both"/>
      </w:pPr>
      <w:r>
        <w:drawing>
          <wp:inline distT="0" distB="0" distL="0" distR="0">
            <wp:extent cx="317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3"/>
                    <a:stretch>
                      <a:fillRect/>
                    </a:stretch>
                  </pic:blipFill>
                  <pic:spPr>
                    <a:xfrm>
                      <a:off x="0" y="0"/>
                      <a:ext cx="317500" cy="190500"/>
                    </a:xfrm>
                    <a:prstGeom prst="rect">
                      <a:avLst/>
                    </a:prstGeom>
                  </pic:spPr>
                </pic:pic>
              </a:graphicData>
            </a:graphic>
          </wp:inline>
        </w:drawing>
      </w:r>
    </w:p>
    <w:p>
      <w:pPr>
        <w:spacing w:after="0"/>
        <w:ind w:left="0"/>
        <w:jc w:val="left"/>
      </w:pPr>
      <w:r>
        <w:rPr>
          <w:rFonts w:ascii="Times New Roman"/>
          <w:b w:val="false"/>
          <w:i w:val="false"/>
          <w:color w:val="000000"/>
          <w:sz w:val="28"/>
        </w:rPr>
        <w:t>СТРОКЕ</w:t>
      </w:r>
    </w:p>
    <w:p>
      <w:pPr>
        <w:spacing w:after="0"/>
        <w:ind w:left="0"/>
        <w:jc w:val="both"/>
      </w:pPr>
      <w:r>
        <w:drawing>
          <wp:inline distT="0" distB="0" distL="0" distR="0">
            <wp:extent cx="317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4"/>
                    <a:stretch>
                      <a:fillRect/>
                    </a:stretch>
                  </pic:blipFill>
                  <pic:spPr>
                    <a:xfrm>
                      <a:off x="0" y="0"/>
                      <a:ext cx="317500" cy="190500"/>
                    </a:xfrm>
                    <a:prstGeom prst="rect">
                      <a:avLst/>
                    </a:prstGeom>
                  </pic:spPr>
                </pic:pic>
              </a:graphicData>
            </a:graphic>
          </wp:inline>
        </w:drawing>
      </w:r>
    </w:p>
    <w:p>
      <w:pPr>
        <w:spacing w:after="0"/>
        <w:ind w:left="0"/>
        <w:jc w:val="left"/>
      </w:pPr>
      <w:r>
        <w:rPr>
          <w:rFonts w:ascii="Times New Roman"/>
          <w:b w:val="false"/>
          <w:i w:val="false"/>
          <w:color w:val="000000"/>
          <w:sz w:val="28"/>
        </w:rPr>
        <w:t>ОТПРАВИТЕЛЯ&lt;</w:t>
      </w:r>
    </w:p>
    <w:p>
      <w:pPr>
        <w:spacing w:after="0"/>
        <w:ind w:left="0"/>
        <w:jc w:val="both"/>
      </w:pPr>
      <w:r>
        <w:drawing>
          <wp:inline distT="0" distB="0" distL="0" distR="0">
            <wp:extent cx="2159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5"/>
                    <a:stretch>
                      <a:fillRect/>
                    </a:stretch>
                  </pic:blipFill>
                  <pic:spPr>
                    <a:xfrm>
                      <a:off x="0" y="0"/>
                      <a:ext cx="215900" cy="2032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При необходимости запроса по промежутку времени, формируется сообщение в следующем формате: </w:t>
      </w:r>
    </w:p>
    <w:p>
      <w:pPr>
        <w:spacing w:after="0"/>
        <w:ind w:left="0"/>
        <w:jc w:val="both"/>
      </w:pPr>
      <w:r>
        <w:rPr>
          <w:rFonts w:ascii="Times New Roman"/>
          <w:b w:val="false"/>
          <w:i w:val="false"/>
          <w:color w:val="000000"/>
          <w:sz w:val="28"/>
        </w:rPr>
        <w:t>
      в коде "ITA-2":</w:t>
      </w:r>
    </w:p>
    <w:p>
      <w:pPr>
        <w:spacing w:after="0"/>
        <w:ind w:left="0"/>
        <w:jc w:val="both"/>
      </w:pPr>
      <w:r>
        <w:rPr>
          <w:rFonts w:ascii="Times New Roman"/>
          <w:b w:val="false"/>
          <w:i w:val="false"/>
          <w:color w:val="000000"/>
          <w:sz w:val="28"/>
        </w:rPr>
        <w:t>
      "СЖЦ</w:t>
      </w:r>
    </w:p>
    <w:p>
      <w:pPr>
        <w:spacing w:after="0"/>
        <w:ind w:left="0"/>
        <w:jc w:val="both"/>
      </w:pPr>
      <w:r>
        <w:drawing>
          <wp:inline distT="0" distB="0" distL="0" distR="0">
            <wp:extent cx="317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6"/>
                    <a:stretch>
                      <a:fillRect/>
                    </a:stretch>
                  </pic:blipFill>
                  <pic:spPr>
                    <a:xfrm>
                      <a:off x="0" y="0"/>
                      <a:ext cx="317500" cy="190500"/>
                    </a:xfrm>
                    <a:prstGeom prst="rect">
                      <a:avLst/>
                    </a:prstGeom>
                  </pic:spPr>
                </pic:pic>
              </a:graphicData>
            </a:graphic>
          </wp:inline>
        </w:drawing>
      </w:r>
    </w:p>
    <w:p>
      <w:pPr>
        <w:spacing w:after="0"/>
        <w:ind w:left="0"/>
        <w:jc w:val="left"/>
      </w:pPr>
      <w:r>
        <w:rPr>
          <w:rFonts w:ascii="Times New Roman"/>
          <w:b w:val="false"/>
          <w:i w:val="false"/>
          <w:color w:val="000000"/>
          <w:sz w:val="28"/>
        </w:rPr>
        <w:t>РПТ</w:t>
      </w:r>
    </w:p>
    <w:p>
      <w:pPr>
        <w:spacing w:after="0"/>
        <w:ind w:left="0"/>
        <w:jc w:val="both"/>
      </w:pPr>
      <w:r>
        <w:drawing>
          <wp:inline distT="0" distB="0" distL="0" distR="0">
            <wp:extent cx="317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7"/>
                    <a:stretch>
                      <a:fillRect/>
                    </a:stretch>
                  </pic:blipFill>
                  <pic:spPr>
                    <a:xfrm>
                      <a:off x="0" y="0"/>
                      <a:ext cx="317500" cy="190500"/>
                    </a:xfrm>
                    <a:prstGeom prst="rect">
                      <a:avLst/>
                    </a:prstGeom>
                  </pic:spPr>
                </pic:pic>
              </a:graphicData>
            </a:graphic>
          </wp:inline>
        </w:drawing>
      </w:r>
    </w:p>
    <w:p>
      <w:pPr>
        <w:spacing w:after="0"/>
        <w:ind w:left="0"/>
        <w:jc w:val="both"/>
      </w:pPr>
      <w:r>
        <w:drawing>
          <wp:inline distT="0" distB="0" distL="0" distR="0">
            <wp:extent cx="1270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8"/>
                    <a:stretch>
                      <a:fillRect/>
                    </a:stretch>
                  </pic:blipFill>
                  <pic:spPr>
                    <a:xfrm>
                      <a:off x="0" y="0"/>
                      <a:ext cx="127000" cy="241300"/>
                    </a:xfrm>
                    <a:prstGeom prst="rect">
                      <a:avLst/>
                    </a:prstGeom>
                  </pic:spPr>
                </pic:pic>
              </a:graphicData>
            </a:graphic>
          </wp:inline>
        </w:drawing>
      </w:r>
    </w:p>
    <w:p>
      <w:pPr>
        <w:spacing w:after="0"/>
        <w:ind w:left="0"/>
        <w:jc w:val="left"/>
      </w:pPr>
      <w:r>
        <w:rPr>
          <w:rFonts w:ascii="Times New Roman"/>
          <w:b w:val="false"/>
          <w:i w:val="false"/>
          <w:color w:val="000000"/>
          <w:sz w:val="28"/>
        </w:rPr>
        <w:t>1230-1305</w:t>
      </w:r>
    </w:p>
    <w:p>
      <w:pPr>
        <w:spacing w:after="0"/>
        <w:ind w:left="0"/>
        <w:jc w:val="both"/>
      </w:pPr>
      <w:r>
        <w:drawing>
          <wp:inline distT="0" distB="0" distL="0" distR="0">
            <wp:extent cx="1905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9"/>
                    <a:stretch>
                      <a:fillRect/>
                    </a:stretch>
                  </pic:blipFill>
                  <pic:spPr>
                    <a:xfrm>
                      <a:off x="0" y="0"/>
                      <a:ext cx="190500" cy="266700"/>
                    </a:xfrm>
                    <a:prstGeom prst="rect">
                      <a:avLst/>
                    </a:prstGeom>
                  </pic:spPr>
                </pic:pic>
              </a:graphicData>
            </a:graphic>
          </wp:inline>
        </w:drawing>
      </w:r>
    </w:p>
    <w:p>
      <w:pPr>
        <w:spacing w:after="0"/>
        <w:ind w:left="0"/>
        <w:jc w:val="left"/>
      </w:pPr>
      <w:r>
        <w:rPr>
          <w:rFonts w:ascii="Times New Roman"/>
          <w:b w:val="false"/>
          <w:i w:val="false"/>
          <w:color w:val="000000"/>
          <w:sz w:val="28"/>
        </w:rPr>
        <w:t>&lt;</w:t>
      </w:r>
    </w:p>
    <w:p>
      <w:pPr>
        <w:spacing w:after="0"/>
        <w:ind w:left="0"/>
        <w:jc w:val="both"/>
      </w:pPr>
      <w:r>
        <w:drawing>
          <wp:inline distT="0" distB="0" distL="0" distR="0">
            <wp:extent cx="2159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0"/>
                    <a:stretch>
                      <a:fillRect/>
                    </a:stretch>
                  </pic:blipFill>
                  <pic:spPr>
                    <a:xfrm>
                      <a:off x="0" y="0"/>
                      <a:ext cx="215900" cy="2032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или</w:t>
      </w:r>
    </w:p>
    <w:p>
      <w:pPr>
        <w:spacing w:after="0"/>
        <w:ind w:left="0"/>
        <w:jc w:val="both"/>
      </w:pPr>
      <w:r>
        <w:rPr>
          <w:rFonts w:ascii="Times New Roman"/>
          <w:b w:val="false"/>
          <w:i w:val="false"/>
          <w:color w:val="000000"/>
          <w:sz w:val="28"/>
        </w:rPr>
        <w:t>
      "SVC</w:t>
      </w:r>
    </w:p>
    <w:p>
      <w:pPr>
        <w:spacing w:after="0"/>
        <w:ind w:left="0"/>
        <w:jc w:val="both"/>
      </w:pPr>
      <w:r>
        <w:drawing>
          <wp:inline distT="0" distB="0" distL="0" distR="0">
            <wp:extent cx="317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1"/>
                    <a:stretch>
                      <a:fillRect/>
                    </a:stretch>
                  </pic:blipFill>
                  <pic:spPr>
                    <a:xfrm>
                      <a:off x="0" y="0"/>
                      <a:ext cx="317500" cy="190500"/>
                    </a:xfrm>
                    <a:prstGeom prst="rect">
                      <a:avLst/>
                    </a:prstGeom>
                  </pic:spPr>
                </pic:pic>
              </a:graphicData>
            </a:graphic>
          </wp:inline>
        </w:drawing>
      </w:r>
    </w:p>
    <w:p>
      <w:pPr>
        <w:spacing w:after="0"/>
        <w:ind w:left="0"/>
        <w:jc w:val="left"/>
      </w:pPr>
      <w:r>
        <w:rPr>
          <w:rFonts w:ascii="Times New Roman"/>
          <w:b w:val="false"/>
          <w:i w:val="false"/>
          <w:color w:val="000000"/>
          <w:sz w:val="28"/>
        </w:rPr>
        <w:t>RPT</w:t>
      </w:r>
    </w:p>
    <w:p>
      <w:pPr>
        <w:spacing w:after="0"/>
        <w:ind w:left="0"/>
        <w:jc w:val="both"/>
      </w:pPr>
      <w:r>
        <w:drawing>
          <wp:inline distT="0" distB="0" distL="0" distR="0">
            <wp:extent cx="317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2"/>
                    <a:stretch>
                      <a:fillRect/>
                    </a:stretch>
                  </pic:blipFill>
                  <pic:spPr>
                    <a:xfrm>
                      <a:off x="0" y="0"/>
                      <a:ext cx="317500" cy="190500"/>
                    </a:xfrm>
                    <a:prstGeom prst="rect">
                      <a:avLst/>
                    </a:prstGeom>
                  </pic:spPr>
                </pic:pic>
              </a:graphicData>
            </a:graphic>
          </wp:inline>
        </w:drawing>
      </w:r>
    </w:p>
    <w:p>
      <w:pPr>
        <w:spacing w:after="0"/>
        <w:ind w:left="0"/>
        <w:jc w:val="both"/>
      </w:pPr>
      <w:r>
        <w:drawing>
          <wp:inline distT="0" distB="0" distL="0" distR="0">
            <wp:extent cx="1270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3"/>
                    <a:stretch>
                      <a:fillRect/>
                    </a:stretch>
                  </pic:blipFill>
                  <pic:spPr>
                    <a:xfrm>
                      <a:off x="0" y="0"/>
                      <a:ext cx="127000" cy="241300"/>
                    </a:xfrm>
                    <a:prstGeom prst="rect">
                      <a:avLst/>
                    </a:prstGeom>
                  </pic:spPr>
                </pic:pic>
              </a:graphicData>
            </a:graphic>
          </wp:inline>
        </w:drawing>
      </w:r>
    </w:p>
    <w:p>
      <w:pPr>
        <w:spacing w:after="0"/>
        <w:ind w:left="0"/>
        <w:jc w:val="left"/>
      </w:pPr>
      <w:r>
        <w:rPr>
          <w:rFonts w:ascii="Times New Roman"/>
          <w:b w:val="false"/>
          <w:i w:val="false"/>
          <w:color w:val="000000"/>
          <w:sz w:val="28"/>
        </w:rPr>
        <w:t>1230-1305</w:t>
      </w:r>
    </w:p>
    <w:p>
      <w:pPr>
        <w:spacing w:after="0"/>
        <w:ind w:left="0"/>
        <w:jc w:val="both"/>
      </w:pPr>
      <w:r>
        <w:drawing>
          <wp:inline distT="0" distB="0" distL="0" distR="0">
            <wp:extent cx="1905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4"/>
                    <a:stretch>
                      <a:fillRect/>
                    </a:stretch>
                  </pic:blipFill>
                  <pic:spPr>
                    <a:xfrm>
                      <a:off x="0" y="0"/>
                      <a:ext cx="190500" cy="266700"/>
                    </a:xfrm>
                    <a:prstGeom prst="rect">
                      <a:avLst/>
                    </a:prstGeom>
                  </pic:spPr>
                </pic:pic>
              </a:graphicData>
            </a:graphic>
          </wp:inline>
        </w:drawing>
      </w:r>
    </w:p>
    <w:p>
      <w:pPr>
        <w:spacing w:after="0"/>
        <w:ind w:left="0"/>
        <w:jc w:val="left"/>
      </w:pPr>
      <w:r>
        <w:rPr>
          <w:rFonts w:ascii="Times New Roman"/>
          <w:b w:val="false"/>
          <w:i w:val="false"/>
          <w:color w:val="000000"/>
          <w:sz w:val="28"/>
        </w:rPr>
        <w:t>&lt;</w:t>
      </w:r>
    </w:p>
    <w:p>
      <w:pPr>
        <w:spacing w:after="0"/>
        <w:ind w:left="0"/>
        <w:jc w:val="both"/>
      </w:pPr>
      <w:r>
        <w:drawing>
          <wp:inline distT="0" distB="0" distL="0" distR="0">
            <wp:extent cx="2159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5"/>
                    <a:stretch>
                      <a:fillRect/>
                    </a:stretch>
                  </pic:blipFill>
                  <pic:spPr>
                    <a:xfrm>
                      <a:off x="0" y="0"/>
                      <a:ext cx="215900" cy="2032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в коде "IA-5":</w:t>
      </w:r>
    </w:p>
    <w:p>
      <w:pPr>
        <w:spacing w:after="0"/>
        <w:ind w:left="0"/>
        <w:jc w:val="both"/>
      </w:pPr>
      <w:r>
        <w:rPr>
          <w:rFonts w:ascii="Times New Roman"/>
          <w:b w:val="false"/>
          <w:i w:val="false"/>
          <w:color w:val="000000"/>
          <w:sz w:val="28"/>
        </w:rPr>
        <w:t>
      "(STX) СЖЦ</w:t>
      </w:r>
    </w:p>
    <w:p>
      <w:pPr>
        <w:spacing w:after="0"/>
        <w:ind w:left="0"/>
        <w:jc w:val="both"/>
      </w:pPr>
      <w:r>
        <w:drawing>
          <wp:inline distT="0" distB="0" distL="0" distR="0">
            <wp:extent cx="317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6"/>
                    <a:stretch>
                      <a:fillRect/>
                    </a:stretch>
                  </pic:blipFill>
                  <pic:spPr>
                    <a:xfrm>
                      <a:off x="0" y="0"/>
                      <a:ext cx="317500" cy="190500"/>
                    </a:xfrm>
                    <a:prstGeom prst="rect">
                      <a:avLst/>
                    </a:prstGeom>
                  </pic:spPr>
                </pic:pic>
              </a:graphicData>
            </a:graphic>
          </wp:inline>
        </w:drawing>
      </w:r>
    </w:p>
    <w:p>
      <w:pPr>
        <w:spacing w:after="0"/>
        <w:ind w:left="0"/>
        <w:jc w:val="left"/>
      </w:pPr>
      <w:r>
        <w:rPr>
          <w:rFonts w:ascii="Times New Roman"/>
          <w:b w:val="false"/>
          <w:i w:val="false"/>
          <w:color w:val="000000"/>
          <w:sz w:val="28"/>
        </w:rPr>
        <w:t>РПТ</w:t>
      </w:r>
    </w:p>
    <w:p>
      <w:pPr>
        <w:spacing w:after="0"/>
        <w:ind w:left="0"/>
        <w:jc w:val="both"/>
      </w:pPr>
      <w:r>
        <w:drawing>
          <wp:inline distT="0" distB="0" distL="0" distR="0">
            <wp:extent cx="317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7"/>
                    <a:stretch>
                      <a:fillRect/>
                    </a:stretch>
                  </pic:blipFill>
                  <pic:spPr>
                    <a:xfrm>
                      <a:off x="0" y="0"/>
                      <a:ext cx="317500" cy="190500"/>
                    </a:xfrm>
                    <a:prstGeom prst="rect">
                      <a:avLst/>
                    </a:prstGeom>
                  </pic:spPr>
                </pic:pic>
              </a:graphicData>
            </a:graphic>
          </wp:inline>
        </w:drawing>
      </w:r>
    </w:p>
    <w:p>
      <w:pPr>
        <w:spacing w:after="0"/>
        <w:ind w:left="0"/>
        <w:jc w:val="left"/>
      </w:pPr>
      <w:r>
        <w:rPr>
          <w:rFonts w:ascii="Times New Roman"/>
          <w:b w:val="false"/>
          <w:i w:val="false"/>
          <w:color w:val="000000"/>
          <w:sz w:val="28"/>
        </w:rPr>
        <w:t>1230-1305&lt;</w:t>
      </w:r>
    </w:p>
    <w:p>
      <w:pPr>
        <w:spacing w:after="0"/>
        <w:ind w:left="0"/>
        <w:jc w:val="both"/>
      </w:pPr>
      <w:r>
        <w:drawing>
          <wp:inline distT="0" distB="0" distL="0" distR="0">
            <wp:extent cx="2159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8"/>
                    <a:stretch>
                      <a:fillRect/>
                    </a:stretch>
                  </pic:blipFill>
                  <pic:spPr>
                    <a:xfrm>
                      <a:off x="0" y="0"/>
                      <a:ext cx="215900" cy="2032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или </w:t>
      </w:r>
    </w:p>
    <w:p>
      <w:pPr>
        <w:spacing w:after="0"/>
        <w:ind w:left="0"/>
        <w:jc w:val="both"/>
      </w:pPr>
      <w:r>
        <w:rPr>
          <w:rFonts w:ascii="Times New Roman"/>
          <w:b w:val="false"/>
          <w:i w:val="false"/>
          <w:color w:val="000000"/>
          <w:sz w:val="28"/>
        </w:rPr>
        <w:t>
      "(STX) SVC</w:t>
      </w:r>
    </w:p>
    <w:p>
      <w:pPr>
        <w:spacing w:after="0"/>
        <w:ind w:left="0"/>
        <w:jc w:val="both"/>
      </w:pPr>
      <w:r>
        <w:drawing>
          <wp:inline distT="0" distB="0" distL="0" distR="0">
            <wp:extent cx="317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9"/>
                    <a:stretch>
                      <a:fillRect/>
                    </a:stretch>
                  </pic:blipFill>
                  <pic:spPr>
                    <a:xfrm>
                      <a:off x="0" y="0"/>
                      <a:ext cx="317500" cy="190500"/>
                    </a:xfrm>
                    <a:prstGeom prst="rect">
                      <a:avLst/>
                    </a:prstGeom>
                  </pic:spPr>
                </pic:pic>
              </a:graphicData>
            </a:graphic>
          </wp:inline>
        </w:drawing>
      </w:r>
    </w:p>
    <w:p>
      <w:pPr>
        <w:spacing w:after="0"/>
        <w:ind w:left="0"/>
        <w:jc w:val="left"/>
      </w:pPr>
      <w:r>
        <w:rPr>
          <w:rFonts w:ascii="Times New Roman"/>
          <w:b w:val="false"/>
          <w:i w:val="false"/>
          <w:color w:val="000000"/>
          <w:sz w:val="28"/>
        </w:rPr>
        <w:t>RPT</w:t>
      </w:r>
    </w:p>
    <w:p>
      <w:pPr>
        <w:spacing w:after="0"/>
        <w:ind w:left="0"/>
        <w:jc w:val="both"/>
      </w:pPr>
      <w:r>
        <w:drawing>
          <wp:inline distT="0" distB="0" distL="0" distR="0">
            <wp:extent cx="317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0"/>
                    <a:stretch>
                      <a:fillRect/>
                    </a:stretch>
                  </pic:blipFill>
                  <pic:spPr>
                    <a:xfrm>
                      <a:off x="0" y="0"/>
                      <a:ext cx="317500" cy="190500"/>
                    </a:xfrm>
                    <a:prstGeom prst="rect">
                      <a:avLst/>
                    </a:prstGeom>
                  </pic:spPr>
                </pic:pic>
              </a:graphicData>
            </a:graphic>
          </wp:inline>
        </w:drawing>
      </w:r>
    </w:p>
    <w:p>
      <w:pPr>
        <w:spacing w:after="0"/>
        <w:ind w:left="0"/>
        <w:jc w:val="left"/>
      </w:pPr>
      <w:r>
        <w:rPr>
          <w:rFonts w:ascii="Times New Roman"/>
          <w:b w:val="false"/>
          <w:i w:val="false"/>
          <w:color w:val="000000"/>
          <w:sz w:val="28"/>
        </w:rPr>
        <w:t>1230-1305&lt;</w:t>
      </w:r>
    </w:p>
    <w:p>
      <w:pPr>
        <w:spacing w:after="0"/>
        <w:ind w:left="0"/>
        <w:jc w:val="both"/>
      </w:pPr>
      <w:r>
        <w:drawing>
          <wp:inline distT="0" distB="0" distL="0" distR="0">
            <wp:extent cx="2159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1"/>
                    <a:stretch>
                      <a:fillRect/>
                    </a:stretch>
                  </pic:blipFill>
                  <pic:spPr>
                    <a:xfrm>
                      <a:off x="0" y="0"/>
                      <a:ext cx="215900" cy="2032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bookmarkStart w:name="z892" w:id="840"/>
    <w:p>
      <w:pPr>
        <w:spacing w:after="0"/>
        <w:ind w:left="0"/>
        <w:jc w:val="left"/>
      </w:pPr>
      <w:r>
        <w:rPr>
          <w:rFonts w:ascii="Times New Roman"/>
          <w:b/>
          <w:i w:val="false"/>
          <w:color w:val="000000"/>
        </w:rPr>
        <w:t xml:space="preserve"> Параграф 9. Подтверждение приема сообщений</w:t>
      </w:r>
    </w:p>
    <w:bookmarkEnd w:id="840"/>
    <w:bookmarkStart w:name="z893" w:id="841"/>
    <w:p>
      <w:pPr>
        <w:spacing w:after="0"/>
        <w:ind w:left="0"/>
        <w:jc w:val="both"/>
      </w:pPr>
      <w:r>
        <w:rPr>
          <w:rFonts w:ascii="Times New Roman"/>
          <w:b w:val="false"/>
          <w:i w:val="false"/>
          <w:color w:val="000000"/>
          <w:sz w:val="28"/>
        </w:rPr>
        <w:t>
      70. Станции AFTN осуществляют контроль приема сообщений по последовательности принимаемых номеров. Приемная станция AFTN не передает подтверждения приема, за исключением случаев:</w:t>
      </w:r>
    </w:p>
    <w:bookmarkEnd w:id="841"/>
    <w:p>
      <w:pPr>
        <w:spacing w:after="0"/>
        <w:ind w:left="0"/>
        <w:jc w:val="both"/>
      </w:pPr>
      <w:r>
        <w:rPr>
          <w:rFonts w:ascii="Times New Roman"/>
          <w:b w:val="false"/>
          <w:i w:val="false"/>
          <w:color w:val="000000"/>
          <w:sz w:val="28"/>
        </w:rPr>
        <w:t>
      приема сообщения о бедствии (категория "СС" ("SS");</w:t>
      </w:r>
    </w:p>
    <w:p>
      <w:pPr>
        <w:spacing w:after="0"/>
        <w:ind w:left="0"/>
        <w:jc w:val="both"/>
      </w:pPr>
      <w:r>
        <w:rPr>
          <w:rFonts w:ascii="Times New Roman"/>
          <w:b w:val="false"/>
          <w:i w:val="false"/>
          <w:color w:val="000000"/>
          <w:sz w:val="28"/>
        </w:rPr>
        <w:t>
      работы по расписанию;</w:t>
      </w:r>
    </w:p>
    <w:p>
      <w:pPr>
        <w:spacing w:after="0"/>
        <w:ind w:left="0"/>
        <w:jc w:val="both"/>
      </w:pPr>
      <w:r>
        <w:rPr>
          <w:rFonts w:ascii="Times New Roman"/>
          <w:b w:val="false"/>
          <w:i w:val="false"/>
          <w:color w:val="000000"/>
          <w:sz w:val="28"/>
        </w:rPr>
        <w:t>
      формирования контрольных канальных передач с процедурным сигналом "ЛР" ("LR");</w:t>
      </w:r>
    </w:p>
    <w:p>
      <w:pPr>
        <w:spacing w:after="0"/>
        <w:ind w:left="0"/>
        <w:jc w:val="both"/>
      </w:pPr>
      <w:r>
        <w:rPr>
          <w:rFonts w:ascii="Times New Roman"/>
          <w:b w:val="false"/>
          <w:i w:val="false"/>
          <w:color w:val="000000"/>
          <w:sz w:val="28"/>
        </w:rPr>
        <w:t>
      передачи сообщений по обходным путям.</w:t>
      </w:r>
    </w:p>
    <w:bookmarkStart w:name="z894" w:id="842"/>
    <w:p>
      <w:pPr>
        <w:spacing w:after="0"/>
        <w:ind w:left="0"/>
        <w:jc w:val="both"/>
      </w:pPr>
      <w:r>
        <w:rPr>
          <w:rFonts w:ascii="Times New Roman"/>
          <w:b w:val="false"/>
          <w:i w:val="false"/>
          <w:color w:val="000000"/>
          <w:sz w:val="28"/>
        </w:rPr>
        <w:t>
      71. Прием сообщения о бедствии, подтверждается каждый раз отдельно станцией назначения AFTN, посылающей служебное сообщение станции отправления AFTN. Станции назначения AFTN генерирует подтверждение на русском или латинском регистре в зависимости от того, на каком регистре она приняла входящее сообщение с индексом срочности "СС" ("SS"). Такое подтверждение приема имеет формат полного сообщения, адресованного станции отправления AFTN, этому сообщению присваивается индекс срочности "СС" ("SS"), в него включается связанный с этим сигнал срочности, и оно имеет текст, включающий:</w:t>
      </w:r>
    </w:p>
    <w:bookmarkEnd w:id="842"/>
    <w:p>
      <w:pPr>
        <w:spacing w:after="0"/>
        <w:ind w:left="0"/>
        <w:jc w:val="both"/>
      </w:pPr>
      <w:r>
        <w:rPr>
          <w:rFonts w:ascii="Times New Roman"/>
          <w:b w:val="false"/>
          <w:i w:val="false"/>
          <w:color w:val="000000"/>
          <w:sz w:val="28"/>
        </w:rPr>
        <w:t>
      процедурный сигнал "Р" ("R");</w:t>
      </w:r>
    </w:p>
    <w:p>
      <w:pPr>
        <w:spacing w:after="0"/>
        <w:ind w:left="0"/>
        <w:jc w:val="both"/>
      </w:pPr>
      <w:r>
        <w:rPr>
          <w:rFonts w:ascii="Times New Roman"/>
          <w:b w:val="false"/>
          <w:i w:val="false"/>
          <w:color w:val="000000"/>
          <w:sz w:val="28"/>
        </w:rPr>
        <w:t>
      источник подтверждаемого сообщения;</w:t>
      </w:r>
    </w:p>
    <w:p>
      <w:pPr>
        <w:spacing w:after="0"/>
        <w:ind w:left="0"/>
        <w:jc w:val="both"/>
      </w:pPr>
      <w:r>
        <w:rPr>
          <w:rFonts w:ascii="Times New Roman"/>
          <w:b w:val="false"/>
          <w:i w:val="false"/>
          <w:color w:val="000000"/>
          <w:sz w:val="28"/>
        </w:rPr>
        <w:t>
      сигнал конца текста.</w:t>
      </w:r>
    </w:p>
    <w:p>
      <w:pPr>
        <w:spacing w:after="0"/>
        <w:ind w:left="0"/>
        <w:jc w:val="both"/>
      </w:pPr>
      <w:r>
        <w:rPr>
          <w:rFonts w:ascii="Times New Roman"/>
          <w:b w:val="false"/>
          <w:i w:val="false"/>
          <w:color w:val="000000"/>
          <w:sz w:val="28"/>
        </w:rPr>
        <w:t>
      Сообщение подтверждения имеет следующий формат:</w:t>
      </w:r>
    </w:p>
    <w:p>
      <w:pPr>
        <w:spacing w:after="0"/>
        <w:ind w:left="0"/>
        <w:jc w:val="both"/>
      </w:pPr>
      <w:r>
        <w:rPr>
          <w:rFonts w:ascii="Times New Roman"/>
          <w:b w:val="false"/>
          <w:i w:val="false"/>
          <w:color w:val="000000"/>
          <w:sz w:val="28"/>
        </w:rPr>
        <w:t xml:space="preserve">
      </w:t>
      </w:r>
      <w:r>
        <w:rPr>
          <w:rFonts w:ascii="Times New Roman"/>
          <w:b/>
          <w:i w:val="false"/>
          <w:color w:val="000000"/>
          <w:sz w:val="28"/>
        </w:rPr>
        <w:t>в</w:t>
      </w:r>
      <w:r>
        <w:rPr>
          <w:rFonts w:ascii="Times New Roman"/>
          <w:b/>
          <w:i w:val="false"/>
          <w:color w:val="000000"/>
          <w:sz w:val="28"/>
        </w:rPr>
        <w:t xml:space="preserve"> коде "ITA-2":</w:t>
      </w:r>
    </w:p>
    <w:p>
      <w:pPr>
        <w:spacing w:after="0"/>
        <w:ind w:left="0"/>
        <w:jc w:val="both"/>
      </w:pPr>
      <w:r>
        <w:rPr>
          <w:rFonts w:ascii="Times New Roman"/>
          <w:b w:val="false"/>
          <w:i w:val="false"/>
          <w:color w:val="000000"/>
          <w:sz w:val="28"/>
        </w:rPr>
        <w:t>
      "</w:t>
      </w:r>
    </w:p>
    <w:p>
      <w:pPr>
        <w:spacing w:after="0"/>
        <w:ind w:left="0"/>
        <w:jc w:val="both"/>
      </w:pPr>
      <w:r>
        <w:drawing>
          <wp:inline distT="0" distB="0" distL="0" distR="0">
            <wp:extent cx="1905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2"/>
                    <a:stretch>
                      <a:fillRect/>
                    </a:stretch>
                  </pic:blipFill>
                  <pic:spPr>
                    <a:xfrm>
                      <a:off x="0" y="0"/>
                      <a:ext cx="190500" cy="266700"/>
                    </a:xfrm>
                    <a:prstGeom prst="rect">
                      <a:avLst/>
                    </a:prstGeom>
                  </pic:spPr>
                </pic:pic>
              </a:graphicData>
            </a:graphic>
          </wp:inline>
        </w:drawing>
      </w:r>
    </w:p>
    <w:p>
      <w:pPr>
        <w:spacing w:after="0"/>
        <w:ind w:left="0"/>
        <w:jc w:val="left"/>
      </w:pPr>
      <w:r>
        <w:rPr>
          <w:rFonts w:ascii="Times New Roman"/>
          <w:b w:val="false"/>
          <w:i w:val="false"/>
          <w:color w:val="000000"/>
          <w:sz w:val="28"/>
        </w:rPr>
        <w:t>ЗЦЗЦ</w:t>
      </w:r>
    </w:p>
    <w:p>
      <w:pPr>
        <w:spacing w:after="0"/>
        <w:ind w:left="0"/>
        <w:jc w:val="both"/>
      </w:pPr>
      <w:r>
        <w:drawing>
          <wp:inline distT="0" distB="0" distL="0" distR="0">
            <wp:extent cx="317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3"/>
                    <a:stretch>
                      <a:fillRect/>
                    </a:stretch>
                  </pic:blipFill>
                  <pic:spPr>
                    <a:xfrm>
                      <a:off x="0" y="0"/>
                      <a:ext cx="317500" cy="190500"/>
                    </a:xfrm>
                    <a:prstGeom prst="rect">
                      <a:avLst/>
                    </a:prstGeom>
                  </pic:spPr>
                </pic:pic>
              </a:graphicData>
            </a:graphic>
          </wp:inline>
        </w:drawing>
      </w:r>
    </w:p>
    <w:p>
      <w:pPr>
        <w:spacing w:after="0"/>
        <w:ind w:left="0"/>
        <w:jc w:val="left"/>
      </w:pPr>
      <w:r>
        <w:rPr>
          <w:rFonts w:ascii="Times New Roman"/>
          <w:b w:val="false"/>
          <w:i w:val="false"/>
          <w:color w:val="000000"/>
          <w:sz w:val="28"/>
        </w:rPr>
        <w:t>БАА</w:t>
      </w:r>
    </w:p>
    <w:p>
      <w:pPr>
        <w:spacing w:after="0"/>
        <w:ind w:left="0"/>
        <w:jc w:val="both"/>
      </w:pPr>
      <w:r>
        <w:drawing>
          <wp:inline distT="0" distB="0" distL="0" distR="0">
            <wp:extent cx="1270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4"/>
                    <a:stretch>
                      <a:fillRect/>
                    </a:stretch>
                  </pic:blipFill>
                  <pic:spPr>
                    <a:xfrm>
                      <a:off x="0" y="0"/>
                      <a:ext cx="127000" cy="241300"/>
                    </a:xfrm>
                    <a:prstGeom prst="rect">
                      <a:avLst/>
                    </a:prstGeom>
                  </pic:spPr>
                </pic:pic>
              </a:graphicData>
            </a:graphic>
          </wp:inline>
        </w:drawing>
      </w:r>
    </w:p>
    <w:p>
      <w:pPr>
        <w:spacing w:after="0"/>
        <w:ind w:left="0"/>
        <w:jc w:val="left"/>
      </w:pPr>
      <w:r>
        <w:rPr>
          <w:rFonts w:ascii="Times New Roman"/>
          <w:b w:val="false"/>
          <w:i w:val="false"/>
          <w:color w:val="000000"/>
          <w:sz w:val="28"/>
        </w:rPr>
        <w:t>123</w:t>
      </w:r>
    </w:p>
    <w:p>
      <w:pPr>
        <w:spacing w:after="0"/>
        <w:ind w:left="0"/>
        <w:jc w:val="both"/>
      </w:pPr>
      <w:r>
        <w:drawing>
          <wp:inline distT="0" distB="0" distL="0" distR="0">
            <wp:extent cx="317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5"/>
                    <a:stretch>
                      <a:fillRect/>
                    </a:stretch>
                  </pic:blipFill>
                  <pic:spPr>
                    <a:xfrm>
                      <a:off x="0" y="0"/>
                      <a:ext cx="317500" cy="190500"/>
                    </a:xfrm>
                    <a:prstGeom prst="rect">
                      <a:avLst/>
                    </a:prstGeom>
                  </pic:spPr>
                </pic:pic>
              </a:graphicData>
            </a:graphic>
          </wp:inline>
        </w:drawing>
      </w:r>
    </w:p>
    <w:p>
      <w:pPr>
        <w:spacing w:after="0"/>
        <w:ind w:left="0"/>
        <w:jc w:val="left"/>
      </w:pPr>
      <w:r>
        <w:rPr>
          <w:rFonts w:ascii="Times New Roman"/>
          <w:b w:val="false"/>
          <w:i w:val="false"/>
          <w:color w:val="000000"/>
          <w:sz w:val="28"/>
        </w:rPr>
        <w:t>[1522</w:t>
      </w:r>
    </w:p>
    <w:p>
      <w:pPr>
        <w:spacing w:after="0"/>
        <w:ind w:left="0"/>
        <w:jc w:val="both"/>
      </w:pPr>
      <w:r>
        <w:drawing>
          <wp:inline distT="0" distB="0" distL="0" distR="0">
            <wp:extent cx="317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6"/>
                    <a:stretch>
                      <a:fillRect/>
                    </a:stretch>
                  </pic:blipFill>
                  <pic:spPr>
                    <a:xfrm>
                      <a:off x="0" y="0"/>
                      <a:ext cx="317500" cy="190500"/>
                    </a:xfrm>
                    <a:prstGeom prst="rect">
                      <a:avLst/>
                    </a:prstGeom>
                  </pic:spPr>
                </pic:pic>
              </a:graphicData>
            </a:graphic>
          </wp:inline>
        </w:drawing>
      </w:r>
    </w:p>
    <w:p>
      <w:pPr>
        <w:spacing w:after="0"/>
        <w:ind w:left="0"/>
        <w:jc w:val="left"/>
      </w:pPr>
      <w:r>
        <w:rPr>
          <w:rFonts w:ascii="Times New Roman"/>
          <w:b w:val="false"/>
          <w:i w:val="false"/>
          <w:color w:val="000000"/>
          <w:sz w:val="28"/>
        </w:rPr>
        <w:t>]*</w:t>
      </w:r>
    </w:p>
    <w:p>
      <w:pPr>
        <w:spacing w:after="0"/>
        <w:ind w:left="0"/>
        <w:jc w:val="both"/>
      </w:pPr>
      <w:r>
        <w:drawing>
          <wp:inline distT="0" distB="0" distL="0" distR="0">
            <wp:extent cx="317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7"/>
                    <a:stretch>
                      <a:fillRect/>
                    </a:stretch>
                  </pic:blipFill>
                  <pic:spPr>
                    <a:xfrm>
                      <a:off x="0" y="0"/>
                      <a:ext cx="317500" cy="190500"/>
                    </a:xfrm>
                    <a:prstGeom prst="rect">
                      <a:avLst/>
                    </a:prstGeom>
                  </pic:spPr>
                </pic:pic>
              </a:graphicData>
            </a:graphic>
          </wp:inline>
        </w:drawing>
      </w:r>
    </w:p>
    <w:p>
      <w:pPr>
        <w:spacing w:after="0"/>
        <w:ind w:left="0"/>
        <w:jc w:val="both"/>
      </w:pPr>
      <w:r>
        <w:drawing>
          <wp:inline distT="0" distB="0" distL="0" distR="0">
            <wp:extent cx="317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8"/>
                    <a:stretch>
                      <a:fillRect/>
                    </a:stretch>
                  </pic:blipFill>
                  <pic:spPr>
                    <a:xfrm>
                      <a:off x="0" y="0"/>
                      <a:ext cx="317500" cy="190500"/>
                    </a:xfrm>
                    <a:prstGeom prst="rect">
                      <a:avLst/>
                    </a:prstGeom>
                  </pic:spPr>
                </pic:pic>
              </a:graphicData>
            </a:graphic>
          </wp:inline>
        </w:drawing>
      </w:r>
    </w:p>
    <w:p>
      <w:pPr>
        <w:spacing w:after="0"/>
        <w:ind w:left="0"/>
        <w:jc w:val="both"/>
      </w:pPr>
      <w:r>
        <w:drawing>
          <wp:inline distT="0" distB="0" distL="0" distR="0">
            <wp:extent cx="317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9"/>
                    <a:stretch>
                      <a:fillRect/>
                    </a:stretch>
                  </pic:blipFill>
                  <pic:spPr>
                    <a:xfrm>
                      <a:off x="0" y="0"/>
                      <a:ext cx="317500" cy="190500"/>
                    </a:xfrm>
                    <a:prstGeom prst="rect">
                      <a:avLst/>
                    </a:prstGeom>
                  </pic:spPr>
                </pic:pic>
              </a:graphicData>
            </a:graphic>
          </wp:inline>
        </w:drawing>
      </w:r>
    </w:p>
    <w:p>
      <w:pPr>
        <w:spacing w:after="0"/>
        <w:ind w:left="0"/>
        <w:jc w:val="both"/>
      </w:pPr>
      <w:r>
        <w:drawing>
          <wp:inline distT="0" distB="0" distL="0" distR="0">
            <wp:extent cx="317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0"/>
                    <a:stretch>
                      <a:fillRect/>
                    </a:stretch>
                  </pic:blipFill>
                  <pic:spPr>
                    <a:xfrm>
                      <a:off x="0" y="0"/>
                      <a:ext cx="317500" cy="190500"/>
                    </a:xfrm>
                    <a:prstGeom prst="rect">
                      <a:avLst/>
                    </a:prstGeom>
                  </pic:spPr>
                </pic:pic>
              </a:graphicData>
            </a:graphic>
          </wp:inline>
        </w:drawing>
      </w:r>
    </w:p>
    <w:p>
      <w:pPr>
        <w:spacing w:after="0"/>
        <w:ind w:left="0"/>
        <w:jc w:val="both"/>
      </w:pPr>
      <w:r>
        <w:drawing>
          <wp:inline distT="0" distB="0" distL="0" distR="0">
            <wp:extent cx="1905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1"/>
                    <a:stretch>
                      <a:fillRect/>
                    </a:stretch>
                  </pic:blipFill>
                  <pic:spPr>
                    <a:xfrm>
                      <a:off x="0" y="0"/>
                      <a:ext cx="190500" cy="266700"/>
                    </a:xfrm>
                    <a:prstGeom prst="rect">
                      <a:avLst/>
                    </a:prstGeom>
                  </pic:spPr>
                </pic:pic>
              </a:graphicData>
            </a:graphic>
          </wp:inline>
        </w:drawing>
      </w:r>
    </w:p>
    <w:p>
      <w:pPr>
        <w:spacing w:after="0"/>
        <w:ind w:left="0"/>
        <w:jc w:val="left"/>
      </w:pPr>
      <w:r>
        <w:rPr>
          <w:rFonts w:ascii="Times New Roman"/>
          <w:b w:val="false"/>
          <w:i w:val="false"/>
          <w:color w:val="000000"/>
          <w:sz w:val="28"/>
        </w:rPr>
        <w:t>&lt;</w:t>
      </w:r>
    </w:p>
    <w:p>
      <w:pPr>
        <w:spacing w:after="0"/>
        <w:ind w:left="0"/>
        <w:jc w:val="both"/>
      </w:pPr>
      <w:r>
        <w:drawing>
          <wp:inline distT="0" distB="0" distL="0" distR="0">
            <wp:extent cx="2159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2"/>
                    <a:stretch>
                      <a:fillRect/>
                    </a:stretch>
                  </pic:blipFill>
                  <pic:spPr>
                    <a:xfrm>
                      <a:off x="0" y="0"/>
                      <a:ext cx="215900" cy="2032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"СС</w:t>
      </w:r>
    </w:p>
    <w:p>
      <w:pPr>
        <w:spacing w:after="0"/>
        <w:ind w:left="0"/>
        <w:jc w:val="both"/>
      </w:pPr>
      <w:r>
        <w:drawing>
          <wp:inline distT="0" distB="0" distL="0" distR="0">
            <wp:extent cx="317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3"/>
                    <a:stretch>
                      <a:fillRect/>
                    </a:stretch>
                  </pic:blipFill>
                  <pic:spPr>
                    <a:xfrm>
                      <a:off x="0" y="0"/>
                      <a:ext cx="317500" cy="190500"/>
                    </a:xfrm>
                    <a:prstGeom prst="rect">
                      <a:avLst/>
                    </a:prstGeom>
                  </pic:spPr>
                </pic:pic>
              </a:graphicData>
            </a:graphic>
          </wp:inline>
        </w:drawing>
      </w:r>
    </w:p>
    <w:p>
      <w:pPr>
        <w:spacing w:after="0"/>
        <w:ind w:left="0"/>
        <w:jc w:val="left"/>
      </w:pPr>
      <w:r>
        <w:rPr>
          <w:rFonts w:ascii="Times New Roman"/>
          <w:b w:val="false"/>
          <w:i w:val="false"/>
          <w:color w:val="000000"/>
          <w:sz w:val="28"/>
        </w:rPr>
        <w:t>УУУУЗГЗЬ&lt;</w:t>
      </w:r>
    </w:p>
    <w:p>
      <w:pPr>
        <w:spacing w:after="0"/>
        <w:ind w:left="0"/>
        <w:jc w:val="both"/>
      </w:pPr>
      <w:r>
        <w:drawing>
          <wp:inline distT="0" distB="0" distL="0" distR="0">
            <wp:extent cx="317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4"/>
                    <a:stretch>
                      <a:fillRect/>
                    </a:stretch>
                  </pic:blipFill>
                  <pic:spPr>
                    <a:xfrm>
                      <a:off x="0" y="0"/>
                      <a:ext cx="317500" cy="1905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drawing>
          <wp:inline distT="0" distB="0" distL="0" distR="0">
            <wp:extent cx="1270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5"/>
                    <a:stretch>
                      <a:fillRect/>
                    </a:stretch>
                  </pic:blipFill>
                  <pic:spPr>
                    <a:xfrm>
                      <a:off x="0" y="0"/>
                      <a:ext cx="127000" cy="241300"/>
                    </a:xfrm>
                    <a:prstGeom prst="rect">
                      <a:avLst/>
                    </a:prstGeom>
                  </pic:spPr>
                </pic:pic>
              </a:graphicData>
            </a:graphic>
          </wp:inline>
        </w:drawing>
      </w:r>
    </w:p>
    <w:p>
      <w:pPr>
        <w:spacing w:after="0"/>
        <w:ind w:left="0"/>
        <w:jc w:val="left"/>
      </w:pPr>
      <w:r>
        <w:rPr>
          <w:rFonts w:ascii="Times New Roman"/>
          <w:b w:val="false"/>
          <w:i w:val="false"/>
          <w:color w:val="000000"/>
          <w:sz w:val="28"/>
        </w:rPr>
        <w:t>311522</w:t>
      </w:r>
    </w:p>
    <w:p>
      <w:pPr>
        <w:spacing w:after="0"/>
        <w:ind w:left="0"/>
        <w:jc w:val="both"/>
      </w:pPr>
      <w:r>
        <w:drawing>
          <wp:inline distT="0" distB="0" distL="0" distR="0">
            <wp:extent cx="317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6"/>
                    <a:stretch>
                      <a:fillRect/>
                    </a:stretch>
                  </pic:blipFill>
                  <pic:spPr>
                    <a:xfrm>
                      <a:off x="0" y="0"/>
                      <a:ext cx="317500" cy="190500"/>
                    </a:xfrm>
                    <a:prstGeom prst="rect">
                      <a:avLst/>
                    </a:prstGeom>
                  </pic:spPr>
                </pic:pic>
              </a:graphicData>
            </a:graphic>
          </wp:inline>
        </w:drawing>
      </w:r>
    </w:p>
    <w:p>
      <w:pPr>
        <w:spacing w:after="0"/>
        <w:ind w:left="0"/>
        <w:jc w:val="both"/>
      </w:pPr>
      <w:r>
        <w:drawing>
          <wp:inline distT="0" distB="0" distL="0" distR="0">
            <wp:extent cx="1905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7"/>
                    <a:stretch>
                      <a:fillRect/>
                    </a:stretch>
                  </pic:blipFill>
                  <pic:spPr>
                    <a:xfrm>
                      <a:off x="0" y="0"/>
                      <a:ext cx="190500" cy="266700"/>
                    </a:xfrm>
                    <a:prstGeom prst="rect">
                      <a:avLst/>
                    </a:prstGeom>
                  </pic:spPr>
                </pic:pic>
              </a:graphicData>
            </a:graphic>
          </wp:inline>
        </w:drawing>
      </w:r>
    </w:p>
    <w:p>
      <w:pPr>
        <w:spacing w:after="0"/>
        <w:ind w:left="0"/>
        <w:jc w:val="left"/>
      </w:pPr>
      <w:r>
        <w:rPr>
          <w:rFonts w:ascii="Times New Roman"/>
          <w:b w:val="false"/>
          <w:i w:val="false"/>
          <w:color w:val="000000"/>
          <w:sz w:val="28"/>
        </w:rPr>
        <w:t>УАААЫФЫЬ</w:t>
      </w:r>
    </w:p>
    <w:p>
      <w:pPr>
        <w:spacing w:after="0"/>
        <w:ind w:left="0"/>
        <w:jc w:val="both"/>
      </w:pPr>
      <w:r>
        <w:drawing>
          <wp:inline distT="0" distB="0" distL="0" distR="0">
            <wp:extent cx="1270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8"/>
                    <a:stretch>
                      <a:fillRect/>
                    </a:stretch>
                  </pic:blipFill>
                  <pic:spPr>
                    <a:xfrm>
                      <a:off x="0" y="0"/>
                      <a:ext cx="127000" cy="241300"/>
                    </a:xfrm>
                    <a:prstGeom prst="rect">
                      <a:avLst/>
                    </a:prstGeom>
                  </pic:spPr>
                </pic:pic>
              </a:graphicData>
            </a:graphic>
          </wp:inline>
        </w:drawing>
      </w:r>
    </w:p>
    <w:p>
      <w:pPr>
        <w:spacing w:after="0"/>
        <w:ind w:left="0"/>
        <w:jc w:val="left"/>
      </w:pPr>
      <w:r>
        <w:rPr>
          <w:rFonts w:ascii="Times New Roman"/>
          <w:b w:val="false"/>
          <w:i w:val="false"/>
          <w:color w:val="000000"/>
          <w:sz w:val="28"/>
        </w:rPr>
        <w:t>ЮЮЮЮЮ**</w:t>
      </w:r>
    </w:p>
    <w:p>
      <w:pPr>
        <w:spacing w:after="0"/>
        <w:ind w:left="0"/>
        <w:jc w:val="both"/>
      </w:pPr>
      <w:r>
        <w:drawing>
          <wp:inline distT="0" distB="0" distL="0" distR="0">
            <wp:extent cx="1905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9"/>
                    <a:stretch>
                      <a:fillRect/>
                    </a:stretch>
                  </pic:blipFill>
                  <pic:spPr>
                    <a:xfrm>
                      <a:off x="0" y="0"/>
                      <a:ext cx="190500" cy="266700"/>
                    </a:xfrm>
                    <a:prstGeom prst="rect">
                      <a:avLst/>
                    </a:prstGeom>
                  </pic:spPr>
                </pic:pic>
              </a:graphicData>
            </a:graphic>
          </wp:inline>
        </w:drawing>
      </w:r>
    </w:p>
    <w:p>
      <w:pPr>
        <w:spacing w:after="0"/>
        <w:ind w:left="0"/>
        <w:jc w:val="left"/>
      </w:pPr>
      <w:r>
        <w:rPr>
          <w:rFonts w:ascii="Times New Roman"/>
          <w:b w:val="false"/>
          <w:i w:val="false"/>
          <w:color w:val="000000"/>
          <w:sz w:val="28"/>
        </w:rPr>
        <w:t>&lt;</w:t>
      </w:r>
    </w:p>
    <w:p>
      <w:pPr>
        <w:spacing w:after="0"/>
        <w:ind w:left="0"/>
        <w:jc w:val="both"/>
      </w:pPr>
      <w:r>
        <w:drawing>
          <wp:inline distT="0" distB="0" distL="0" distR="0">
            <wp:extent cx="2159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0"/>
                    <a:stretch>
                      <a:fillRect/>
                    </a:stretch>
                  </pic:blipFill>
                  <pic:spPr>
                    <a:xfrm>
                      <a:off x="0" y="0"/>
                      <a:ext cx="215900" cy="2032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w:t>
      </w:r>
    </w:p>
    <w:p>
      <w:pPr>
        <w:spacing w:after="0"/>
        <w:ind w:left="0"/>
        <w:jc w:val="both"/>
      </w:pPr>
      <w:r>
        <w:drawing>
          <wp:inline distT="0" distB="0" distL="0" distR="0">
            <wp:extent cx="317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1"/>
                    <a:stretch>
                      <a:fillRect/>
                    </a:stretch>
                  </pic:blipFill>
                  <pic:spPr>
                    <a:xfrm>
                      <a:off x="0" y="0"/>
                      <a:ext cx="317500" cy="190500"/>
                    </a:xfrm>
                    <a:prstGeom prst="rect">
                      <a:avLst/>
                    </a:prstGeom>
                  </pic:spPr>
                </pic:pic>
              </a:graphicData>
            </a:graphic>
          </wp:inline>
        </w:drawing>
      </w:r>
    </w:p>
    <w:p>
      <w:pPr>
        <w:spacing w:after="0"/>
        <w:ind w:left="0"/>
        <w:jc w:val="both"/>
      </w:pPr>
      <w:r>
        <w:drawing>
          <wp:inline distT="0" distB="0" distL="0" distR="0">
            <wp:extent cx="1270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2"/>
                    <a:stretch>
                      <a:fillRect/>
                    </a:stretch>
                  </pic:blipFill>
                  <pic:spPr>
                    <a:xfrm>
                      <a:off x="0" y="0"/>
                      <a:ext cx="127000" cy="241300"/>
                    </a:xfrm>
                    <a:prstGeom prst="rect">
                      <a:avLst/>
                    </a:prstGeom>
                  </pic:spPr>
                </pic:pic>
              </a:graphicData>
            </a:graphic>
          </wp:inline>
        </w:drawing>
      </w:r>
    </w:p>
    <w:p>
      <w:pPr>
        <w:spacing w:after="0"/>
        <w:ind w:left="0"/>
        <w:jc w:val="left"/>
      </w:pPr>
      <w:r>
        <w:rPr>
          <w:rFonts w:ascii="Times New Roman"/>
          <w:b w:val="false"/>
          <w:i w:val="false"/>
          <w:color w:val="000000"/>
          <w:sz w:val="28"/>
        </w:rPr>
        <w:t>311521</w:t>
      </w:r>
    </w:p>
    <w:p>
      <w:pPr>
        <w:spacing w:after="0"/>
        <w:ind w:left="0"/>
        <w:jc w:val="both"/>
      </w:pPr>
      <w:r>
        <w:drawing>
          <wp:inline distT="0" distB="0" distL="0" distR="0">
            <wp:extent cx="317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3"/>
                    <a:stretch>
                      <a:fillRect/>
                    </a:stretch>
                  </pic:blipFill>
                  <pic:spPr>
                    <a:xfrm>
                      <a:off x="0" y="0"/>
                      <a:ext cx="317500" cy="190500"/>
                    </a:xfrm>
                    <a:prstGeom prst="rect">
                      <a:avLst/>
                    </a:prstGeom>
                  </pic:spPr>
                </pic:pic>
              </a:graphicData>
            </a:graphic>
          </wp:inline>
        </w:drawing>
      </w:r>
    </w:p>
    <w:p>
      <w:pPr>
        <w:spacing w:after="0"/>
        <w:ind w:left="0"/>
        <w:jc w:val="left"/>
      </w:pPr>
      <w:r>
        <w:rPr>
          <w:rFonts w:ascii="Times New Roman"/>
          <w:b w:val="false"/>
          <w:i w:val="false"/>
          <w:color w:val="000000"/>
          <w:sz w:val="28"/>
        </w:rPr>
        <w:t>ҮУУУУЗГЗЬ</w:t>
      </w:r>
    </w:p>
    <w:p>
      <w:pPr>
        <w:spacing w:after="0"/>
        <w:ind w:left="0"/>
        <w:jc w:val="both"/>
      </w:pPr>
      <w:r>
        <w:drawing>
          <wp:inline distT="0" distB="0" distL="0" distR="0">
            <wp:extent cx="1905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4"/>
                    <a:stretch>
                      <a:fillRect/>
                    </a:stretch>
                  </pic:blipFill>
                  <pic:spPr>
                    <a:xfrm>
                      <a:off x="0" y="0"/>
                      <a:ext cx="190500" cy="266700"/>
                    </a:xfrm>
                    <a:prstGeom prst="rect">
                      <a:avLst/>
                    </a:prstGeom>
                  </pic:spPr>
                </pic:pic>
              </a:graphicData>
            </a:graphic>
          </wp:inline>
        </w:drawing>
      </w:r>
    </w:p>
    <w:p>
      <w:pPr>
        <w:spacing w:after="0"/>
        <w:ind w:left="0"/>
        <w:jc w:val="left"/>
      </w:pPr>
      <w:r>
        <w:rPr>
          <w:rFonts w:ascii="Times New Roman"/>
          <w:b w:val="false"/>
          <w:i w:val="false"/>
          <w:color w:val="000000"/>
          <w:sz w:val="28"/>
        </w:rPr>
        <w:t>&lt;</w:t>
      </w:r>
    </w:p>
    <w:p>
      <w:pPr>
        <w:spacing w:after="0"/>
        <w:ind w:left="0"/>
        <w:jc w:val="both"/>
      </w:pPr>
      <w:r>
        <w:drawing>
          <wp:inline distT="0" distB="0" distL="0" distR="0">
            <wp:extent cx="2159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5"/>
                    <a:stretch>
                      <a:fillRect/>
                    </a:stretch>
                  </pic:blipFill>
                  <pic:spPr>
                    <a:xfrm>
                      <a:off x="0" y="0"/>
                      <a:ext cx="215900" cy="2032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drawing>
          <wp:inline distT="0" distB="0" distL="0" distR="0">
            <wp:extent cx="2159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6"/>
                    <a:stretch>
                      <a:fillRect/>
                    </a:stretch>
                  </pic:blipFill>
                  <pic:spPr>
                    <a:xfrm>
                      <a:off x="0" y="0"/>
                      <a:ext cx="215900" cy="203200"/>
                    </a:xfrm>
                    <a:prstGeom prst="rect">
                      <a:avLst/>
                    </a:prstGeom>
                  </pic:spPr>
                </pic:pic>
              </a:graphicData>
            </a:graphic>
          </wp:inline>
        </w:drawing>
      </w:r>
    </w:p>
    <w:p>
      <w:pPr>
        <w:spacing w:after="0"/>
        <w:ind w:left="0"/>
        <w:jc w:val="both"/>
      </w:pPr>
      <w:r>
        <w:drawing>
          <wp:inline distT="0" distB="0" distL="0" distR="0">
            <wp:extent cx="2159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7"/>
                    <a:stretch>
                      <a:fillRect/>
                    </a:stretch>
                  </pic:blipFill>
                  <pic:spPr>
                    <a:xfrm>
                      <a:off x="0" y="0"/>
                      <a:ext cx="215900" cy="203200"/>
                    </a:xfrm>
                    <a:prstGeom prst="rect">
                      <a:avLst/>
                    </a:prstGeom>
                  </pic:spPr>
                </pic:pic>
              </a:graphicData>
            </a:graphic>
          </wp:inline>
        </w:drawing>
      </w:r>
    </w:p>
    <w:p>
      <w:pPr>
        <w:spacing w:after="0"/>
        <w:ind w:left="0"/>
        <w:jc w:val="both"/>
      </w:pPr>
      <w:r>
        <w:drawing>
          <wp:inline distT="0" distB="0" distL="0" distR="0">
            <wp:extent cx="2159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8"/>
                    <a:stretch>
                      <a:fillRect/>
                    </a:stretch>
                  </pic:blipFill>
                  <pic:spPr>
                    <a:xfrm>
                      <a:off x="0" y="0"/>
                      <a:ext cx="215900" cy="203200"/>
                    </a:xfrm>
                    <a:prstGeom prst="rect">
                      <a:avLst/>
                    </a:prstGeom>
                  </pic:spPr>
                </pic:pic>
              </a:graphicData>
            </a:graphic>
          </wp:inline>
        </w:drawing>
      </w:r>
    </w:p>
    <w:p>
      <w:pPr>
        <w:spacing w:after="0"/>
        <w:ind w:left="0"/>
        <w:jc w:val="both"/>
      </w:pPr>
      <w:r>
        <w:drawing>
          <wp:inline distT="0" distB="0" distL="0" distR="0">
            <wp:extent cx="2159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9"/>
                    <a:stretch>
                      <a:fillRect/>
                    </a:stretch>
                  </pic:blipFill>
                  <pic:spPr>
                    <a:xfrm>
                      <a:off x="0" y="0"/>
                      <a:ext cx="215900" cy="203200"/>
                    </a:xfrm>
                    <a:prstGeom prst="rect">
                      <a:avLst/>
                    </a:prstGeom>
                  </pic:spPr>
                </pic:pic>
              </a:graphicData>
            </a:graphic>
          </wp:inline>
        </w:drawing>
      </w:r>
    </w:p>
    <w:p>
      <w:pPr>
        <w:spacing w:after="0"/>
        <w:ind w:left="0"/>
        <w:jc w:val="both"/>
      </w:pPr>
      <w:r>
        <w:drawing>
          <wp:inline distT="0" distB="0" distL="0" distR="0">
            <wp:extent cx="2159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0"/>
                    <a:stretch>
                      <a:fillRect/>
                    </a:stretch>
                  </pic:blipFill>
                  <pic:spPr>
                    <a:xfrm>
                      <a:off x="0" y="0"/>
                      <a:ext cx="215900" cy="203200"/>
                    </a:xfrm>
                    <a:prstGeom prst="rect">
                      <a:avLst/>
                    </a:prstGeom>
                  </pic:spPr>
                </pic:pic>
              </a:graphicData>
            </a:graphic>
          </wp:inline>
        </w:drawing>
      </w:r>
    </w:p>
    <w:p>
      <w:pPr>
        <w:spacing w:after="0"/>
        <w:ind w:left="0"/>
        <w:jc w:val="both"/>
      </w:pPr>
      <w:r>
        <w:drawing>
          <wp:inline distT="0" distB="0" distL="0" distR="0">
            <wp:extent cx="2159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1"/>
                    <a:stretch>
                      <a:fillRect/>
                    </a:stretch>
                  </pic:blipFill>
                  <pic:spPr>
                    <a:xfrm>
                      <a:off x="0" y="0"/>
                      <a:ext cx="215900" cy="203200"/>
                    </a:xfrm>
                    <a:prstGeom prst="rect">
                      <a:avLst/>
                    </a:prstGeom>
                  </pic:spPr>
                </pic:pic>
              </a:graphicData>
            </a:graphic>
          </wp:inline>
        </w:drawing>
      </w:r>
    </w:p>
    <w:p>
      <w:pPr>
        <w:spacing w:after="0"/>
        <w:ind w:left="0"/>
        <w:jc w:val="both"/>
      </w:pPr>
      <w:r>
        <w:drawing>
          <wp:inline distT="0" distB="0" distL="0" distR="0">
            <wp:extent cx="2159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2"/>
                    <a:stretch>
                      <a:fillRect/>
                    </a:stretch>
                  </pic:blipFill>
                  <pic:spPr>
                    <a:xfrm>
                      <a:off x="0" y="0"/>
                      <a:ext cx="215900" cy="203200"/>
                    </a:xfrm>
                    <a:prstGeom prst="rect">
                      <a:avLst/>
                    </a:prstGeom>
                  </pic:spPr>
                </pic:pic>
              </a:graphicData>
            </a:graphic>
          </wp:inline>
        </w:drawing>
      </w:r>
    </w:p>
    <w:p>
      <w:pPr>
        <w:spacing w:after="0"/>
        <w:ind w:left="0"/>
        <w:jc w:val="left"/>
      </w:pPr>
      <w:r>
        <w:rPr>
          <w:rFonts w:ascii="Times New Roman"/>
          <w:b w:val="false"/>
          <w:i w:val="false"/>
          <w:color w:val="000000"/>
          <w:sz w:val="28"/>
        </w:rPr>
        <w:t>НННН"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или</w:t>
      </w:r>
    </w:p>
    <w:p>
      <w:pPr>
        <w:spacing w:after="0"/>
        <w:ind w:left="0"/>
        <w:jc w:val="both"/>
      </w:pPr>
      <w:r>
        <w:rPr>
          <w:rFonts w:ascii="Times New Roman"/>
          <w:b w:val="false"/>
          <w:i w:val="false"/>
          <w:color w:val="000000"/>
          <w:sz w:val="28"/>
        </w:rPr>
        <w:t>
      "</w:t>
      </w:r>
    </w:p>
    <w:p>
      <w:pPr>
        <w:spacing w:after="0"/>
        <w:ind w:left="0"/>
        <w:jc w:val="both"/>
      </w:pPr>
      <w:r>
        <w:drawing>
          <wp:inline distT="0" distB="0" distL="0" distR="0">
            <wp:extent cx="1905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3"/>
                    <a:stretch>
                      <a:fillRect/>
                    </a:stretch>
                  </pic:blipFill>
                  <pic:spPr>
                    <a:xfrm>
                      <a:off x="0" y="0"/>
                      <a:ext cx="190500" cy="266700"/>
                    </a:xfrm>
                    <a:prstGeom prst="rect">
                      <a:avLst/>
                    </a:prstGeom>
                  </pic:spPr>
                </pic:pic>
              </a:graphicData>
            </a:graphic>
          </wp:inline>
        </w:drawing>
      </w:r>
    </w:p>
    <w:p>
      <w:pPr>
        <w:spacing w:after="0"/>
        <w:ind w:left="0"/>
        <w:jc w:val="left"/>
      </w:pPr>
      <w:r>
        <w:rPr>
          <w:rFonts w:ascii="Times New Roman"/>
          <w:b w:val="false"/>
          <w:i w:val="false"/>
          <w:color w:val="000000"/>
          <w:sz w:val="28"/>
        </w:rPr>
        <w:t>ZCZC</w:t>
      </w:r>
    </w:p>
    <w:p>
      <w:pPr>
        <w:spacing w:after="0"/>
        <w:ind w:left="0"/>
        <w:jc w:val="both"/>
      </w:pPr>
      <w:r>
        <w:drawing>
          <wp:inline distT="0" distB="0" distL="0" distR="0">
            <wp:extent cx="317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4"/>
                    <a:stretch>
                      <a:fillRect/>
                    </a:stretch>
                  </pic:blipFill>
                  <pic:spPr>
                    <a:xfrm>
                      <a:off x="0" y="0"/>
                      <a:ext cx="317500" cy="190500"/>
                    </a:xfrm>
                    <a:prstGeom prst="rect">
                      <a:avLst/>
                    </a:prstGeom>
                  </pic:spPr>
                </pic:pic>
              </a:graphicData>
            </a:graphic>
          </wp:inline>
        </w:drawing>
      </w:r>
    </w:p>
    <w:p>
      <w:pPr>
        <w:spacing w:after="0"/>
        <w:ind w:left="0"/>
        <w:jc w:val="left"/>
      </w:pPr>
      <w:r>
        <w:rPr>
          <w:rFonts w:ascii="Times New Roman"/>
          <w:b w:val="false"/>
          <w:i w:val="false"/>
          <w:color w:val="000000"/>
          <w:sz w:val="28"/>
        </w:rPr>
        <w:t>BАА</w:t>
      </w:r>
    </w:p>
    <w:p>
      <w:pPr>
        <w:spacing w:after="0"/>
        <w:ind w:left="0"/>
        <w:jc w:val="both"/>
      </w:pPr>
      <w:r>
        <w:drawing>
          <wp:inline distT="0" distB="0" distL="0" distR="0">
            <wp:extent cx="1270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5"/>
                    <a:stretch>
                      <a:fillRect/>
                    </a:stretch>
                  </pic:blipFill>
                  <pic:spPr>
                    <a:xfrm>
                      <a:off x="0" y="0"/>
                      <a:ext cx="127000" cy="241300"/>
                    </a:xfrm>
                    <a:prstGeom prst="rect">
                      <a:avLst/>
                    </a:prstGeom>
                  </pic:spPr>
                </pic:pic>
              </a:graphicData>
            </a:graphic>
          </wp:inline>
        </w:drawing>
      </w:r>
    </w:p>
    <w:p>
      <w:pPr>
        <w:spacing w:after="0"/>
        <w:ind w:left="0"/>
        <w:jc w:val="left"/>
      </w:pPr>
      <w:r>
        <w:rPr>
          <w:rFonts w:ascii="Times New Roman"/>
          <w:b w:val="false"/>
          <w:i w:val="false"/>
          <w:color w:val="000000"/>
          <w:sz w:val="28"/>
        </w:rPr>
        <w:t>123</w:t>
      </w:r>
    </w:p>
    <w:p>
      <w:pPr>
        <w:spacing w:after="0"/>
        <w:ind w:left="0"/>
        <w:jc w:val="both"/>
      </w:pPr>
      <w:r>
        <w:drawing>
          <wp:inline distT="0" distB="0" distL="0" distR="0">
            <wp:extent cx="317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6"/>
                    <a:stretch>
                      <a:fillRect/>
                    </a:stretch>
                  </pic:blipFill>
                  <pic:spPr>
                    <a:xfrm>
                      <a:off x="0" y="0"/>
                      <a:ext cx="317500" cy="190500"/>
                    </a:xfrm>
                    <a:prstGeom prst="rect">
                      <a:avLst/>
                    </a:prstGeom>
                  </pic:spPr>
                </pic:pic>
              </a:graphicData>
            </a:graphic>
          </wp:inline>
        </w:drawing>
      </w:r>
    </w:p>
    <w:p>
      <w:pPr>
        <w:spacing w:after="0"/>
        <w:ind w:left="0"/>
        <w:jc w:val="left"/>
      </w:pPr>
      <w:r>
        <w:rPr>
          <w:rFonts w:ascii="Times New Roman"/>
          <w:b w:val="false"/>
          <w:i w:val="false"/>
          <w:color w:val="000000"/>
          <w:sz w:val="28"/>
        </w:rPr>
        <w:t>[1522</w:t>
      </w:r>
    </w:p>
    <w:p>
      <w:pPr>
        <w:spacing w:after="0"/>
        <w:ind w:left="0"/>
        <w:jc w:val="both"/>
      </w:pPr>
      <w:r>
        <w:drawing>
          <wp:inline distT="0" distB="0" distL="0" distR="0">
            <wp:extent cx="317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7"/>
                    <a:stretch>
                      <a:fillRect/>
                    </a:stretch>
                  </pic:blipFill>
                  <pic:spPr>
                    <a:xfrm>
                      <a:off x="0" y="0"/>
                      <a:ext cx="317500" cy="190500"/>
                    </a:xfrm>
                    <a:prstGeom prst="rect">
                      <a:avLst/>
                    </a:prstGeom>
                  </pic:spPr>
                </pic:pic>
              </a:graphicData>
            </a:graphic>
          </wp:inline>
        </w:drawing>
      </w:r>
    </w:p>
    <w:p>
      <w:pPr>
        <w:spacing w:after="0"/>
        <w:ind w:left="0"/>
        <w:jc w:val="left"/>
      </w:pPr>
      <w:r>
        <w:rPr>
          <w:rFonts w:ascii="Times New Roman"/>
          <w:b w:val="false"/>
          <w:i w:val="false"/>
          <w:color w:val="000000"/>
          <w:sz w:val="28"/>
        </w:rPr>
        <w:t>]*</w:t>
      </w:r>
    </w:p>
    <w:p>
      <w:pPr>
        <w:spacing w:after="0"/>
        <w:ind w:left="0"/>
        <w:jc w:val="both"/>
      </w:pPr>
      <w:r>
        <w:drawing>
          <wp:inline distT="0" distB="0" distL="0" distR="0">
            <wp:extent cx="317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8"/>
                    <a:stretch>
                      <a:fillRect/>
                    </a:stretch>
                  </pic:blipFill>
                  <pic:spPr>
                    <a:xfrm>
                      <a:off x="0" y="0"/>
                      <a:ext cx="317500" cy="190500"/>
                    </a:xfrm>
                    <a:prstGeom prst="rect">
                      <a:avLst/>
                    </a:prstGeom>
                  </pic:spPr>
                </pic:pic>
              </a:graphicData>
            </a:graphic>
          </wp:inline>
        </w:drawing>
      </w:r>
    </w:p>
    <w:p>
      <w:pPr>
        <w:spacing w:after="0"/>
        <w:ind w:left="0"/>
        <w:jc w:val="both"/>
      </w:pPr>
      <w:r>
        <w:drawing>
          <wp:inline distT="0" distB="0" distL="0" distR="0">
            <wp:extent cx="317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9"/>
                    <a:stretch>
                      <a:fillRect/>
                    </a:stretch>
                  </pic:blipFill>
                  <pic:spPr>
                    <a:xfrm>
                      <a:off x="0" y="0"/>
                      <a:ext cx="317500" cy="190500"/>
                    </a:xfrm>
                    <a:prstGeom prst="rect">
                      <a:avLst/>
                    </a:prstGeom>
                  </pic:spPr>
                </pic:pic>
              </a:graphicData>
            </a:graphic>
          </wp:inline>
        </w:drawing>
      </w:r>
    </w:p>
    <w:p>
      <w:pPr>
        <w:spacing w:after="0"/>
        <w:ind w:left="0"/>
        <w:jc w:val="both"/>
      </w:pPr>
      <w:r>
        <w:drawing>
          <wp:inline distT="0" distB="0" distL="0" distR="0">
            <wp:extent cx="317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0"/>
                    <a:stretch>
                      <a:fillRect/>
                    </a:stretch>
                  </pic:blipFill>
                  <pic:spPr>
                    <a:xfrm>
                      <a:off x="0" y="0"/>
                      <a:ext cx="317500" cy="190500"/>
                    </a:xfrm>
                    <a:prstGeom prst="rect">
                      <a:avLst/>
                    </a:prstGeom>
                  </pic:spPr>
                </pic:pic>
              </a:graphicData>
            </a:graphic>
          </wp:inline>
        </w:drawing>
      </w:r>
    </w:p>
    <w:p>
      <w:pPr>
        <w:spacing w:after="0"/>
        <w:ind w:left="0"/>
        <w:jc w:val="both"/>
      </w:pPr>
      <w:r>
        <w:drawing>
          <wp:inline distT="0" distB="0" distL="0" distR="0">
            <wp:extent cx="317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1"/>
                    <a:stretch>
                      <a:fillRect/>
                    </a:stretch>
                  </pic:blipFill>
                  <pic:spPr>
                    <a:xfrm>
                      <a:off x="0" y="0"/>
                      <a:ext cx="317500" cy="190500"/>
                    </a:xfrm>
                    <a:prstGeom prst="rect">
                      <a:avLst/>
                    </a:prstGeom>
                  </pic:spPr>
                </pic:pic>
              </a:graphicData>
            </a:graphic>
          </wp:inline>
        </w:drawing>
      </w:r>
    </w:p>
    <w:p>
      <w:pPr>
        <w:spacing w:after="0"/>
        <w:ind w:left="0"/>
        <w:jc w:val="both"/>
      </w:pPr>
      <w:r>
        <w:drawing>
          <wp:inline distT="0" distB="0" distL="0" distR="0">
            <wp:extent cx="1905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2"/>
                    <a:stretch>
                      <a:fillRect/>
                    </a:stretch>
                  </pic:blipFill>
                  <pic:spPr>
                    <a:xfrm>
                      <a:off x="0" y="0"/>
                      <a:ext cx="190500" cy="266700"/>
                    </a:xfrm>
                    <a:prstGeom prst="rect">
                      <a:avLst/>
                    </a:prstGeom>
                  </pic:spPr>
                </pic:pic>
              </a:graphicData>
            </a:graphic>
          </wp:inline>
        </w:drawing>
      </w:r>
    </w:p>
    <w:p>
      <w:pPr>
        <w:spacing w:after="0"/>
        <w:ind w:left="0"/>
        <w:jc w:val="left"/>
      </w:pPr>
      <w:r>
        <w:rPr>
          <w:rFonts w:ascii="Times New Roman"/>
          <w:b w:val="false"/>
          <w:i w:val="false"/>
          <w:color w:val="000000"/>
          <w:sz w:val="28"/>
        </w:rPr>
        <w:t>&lt;</w:t>
      </w:r>
    </w:p>
    <w:p>
      <w:pPr>
        <w:spacing w:after="0"/>
        <w:ind w:left="0"/>
        <w:jc w:val="both"/>
      </w:pPr>
      <w:r>
        <w:drawing>
          <wp:inline distT="0" distB="0" distL="0" distR="0">
            <wp:extent cx="2159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3"/>
                    <a:stretch>
                      <a:fillRect/>
                    </a:stretch>
                  </pic:blipFill>
                  <pic:spPr>
                    <a:xfrm>
                      <a:off x="0" y="0"/>
                      <a:ext cx="215900" cy="2032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"SS</w:t>
      </w:r>
    </w:p>
    <w:p>
      <w:pPr>
        <w:spacing w:after="0"/>
        <w:ind w:left="0"/>
        <w:jc w:val="both"/>
      </w:pPr>
      <w:r>
        <w:drawing>
          <wp:inline distT="0" distB="0" distL="0" distR="0">
            <wp:extent cx="317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4"/>
                    <a:stretch>
                      <a:fillRect/>
                    </a:stretch>
                  </pic:blipFill>
                  <pic:spPr>
                    <a:xfrm>
                      <a:off x="0" y="0"/>
                      <a:ext cx="317500" cy="190500"/>
                    </a:xfrm>
                    <a:prstGeom prst="rect">
                      <a:avLst/>
                    </a:prstGeom>
                  </pic:spPr>
                </pic:pic>
              </a:graphicData>
            </a:graphic>
          </wp:inline>
        </w:drawing>
      </w:r>
    </w:p>
    <w:p>
      <w:pPr>
        <w:spacing w:after="0"/>
        <w:ind w:left="0"/>
        <w:jc w:val="left"/>
      </w:pPr>
      <w:r>
        <w:rPr>
          <w:rFonts w:ascii="Times New Roman"/>
          <w:b w:val="false"/>
          <w:i w:val="false"/>
          <w:color w:val="000000"/>
          <w:sz w:val="28"/>
        </w:rPr>
        <w:t>UUUUZGZX&lt;</w:t>
      </w:r>
    </w:p>
    <w:p>
      <w:pPr>
        <w:spacing w:after="0"/>
        <w:ind w:left="0"/>
        <w:jc w:val="both"/>
      </w:pPr>
      <w:r>
        <w:drawing>
          <wp:inline distT="0" distB="0" distL="0" distR="0">
            <wp:extent cx="2159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5"/>
                    <a:stretch>
                      <a:fillRect/>
                    </a:stretch>
                  </pic:blipFill>
                  <pic:spPr>
                    <a:xfrm>
                      <a:off x="0" y="0"/>
                      <a:ext cx="215900" cy="2032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drawing>
          <wp:inline distT="0" distB="0" distL="0" distR="0">
            <wp:extent cx="1270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6"/>
                    <a:stretch>
                      <a:fillRect/>
                    </a:stretch>
                  </pic:blipFill>
                  <pic:spPr>
                    <a:xfrm>
                      <a:off x="0" y="0"/>
                      <a:ext cx="127000" cy="241300"/>
                    </a:xfrm>
                    <a:prstGeom prst="rect">
                      <a:avLst/>
                    </a:prstGeom>
                  </pic:spPr>
                </pic:pic>
              </a:graphicData>
            </a:graphic>
          </wp:inline>
        </w:drawing>
      </w:r>
    </w:p>
    <w:p>
      <w:pPr>
        <w:spacing w:after="0"/>
        <w:ind w:left="0"/>
        <w:jc w:val="left"/>
      </w:pPr>
      <w:r>
        <w:rPr>
          <w:rFonts w:ascii="Times New Roman"/>
          <w:b w:val="false"/>
          <w:i w:val="false"/>
          <w:color w:val="000000"/>
          <w:sz w:val="28"/>
        </w:rPr>
        <w:t>311522</w:t>
      </w:r>
    </w:p>
    <w:p>
      <w:pPr>
        <w:spacing w:after="0"/>
        <w:ind w:left="0"/>
        <w:jc w:val="both"/>
      </w:pPr>
      <w:r>
        <w:drawing>
          <wp:inline distT="0" distB="0" distL="0" distR="0">
            <wp:extent cx="1905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7"/>
                    <a:stretch>
                      <a:fillRect/>
                    </a:stretch>
                  </pic:blipFill>
                  <pic:spPr>
                    <a:xfrm>
                      <a:off x="0" y="0"/>
                      <a:ext cx="190500" cy="266700"/>
                    </a:xfrm>
                    <a:prstGeom prst="rect">
                      <a:avLst/>
                    </a:prstGeom>
                  </pic:spPr>
                </pic:pic>
              </a:graphicData>
            </a:graphic>
          </wp:inline>
        </w:drawing>
      </w:r>
    </w:p>
    <w:p>
      <w:pPr>
        <w:spacing w:after="0"/>
        <w:ind w:left="0"/>
        <w:jc w:val="both"/>
      </w:pPr>
      <w:r>
        <w:drawing>
          <wp:inline distT="0" distB="0" distL="0" distR="0">
            <wp:extent cx="317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8"/>
                    <a:stretch>
                      <a:fillRect/>
                    </a:stretch>
                  </pic:blipFill>
                  <pic:spPr>
                    <a:xfrm>
                      <a:off x="0" y="0"/>
                      <a:ext cx="317500" cy="190500"/>
                    </a:xfrm>
                    <a:prstGeom prst="rect">
                      <a:avLst/>
                    </a:prstGeom>
                  </pic:spPr>
                </pic:pic>
              </a:graphicData>
            </a:graphic>
          </wp:inline>
        </w:drawing>
      </w:r>
    </w:p>
    <w:p>
      <w:pPr>
        <w:spacing w:after="0"/>
        <w:ind w:left="0"/>
        <w:jc w:val="left"/>
      </w:pPr>
      <w:r>
        <w:rPr>
          <w:rFonts w:ascii="Times New Roman"/>
          <w:b w:val="false"/>
          <w:i w:val="false"/>
          <w:color w:val="000000"/>
          <w:sz w:val="28"/>
        </w:rPr>
        <w:t>UAAAYFYX</w:t>
      </w:r>
    </w:p>
    <w:p>
      <w:pPr>
        <w:spacing w:after="0"/>
        <w:ind w:left="0"/>
        <w:jc w:val="both"/>
      </w:pPr>
      <w:r>
        <w:drawing>
          <wp:inline distT="0" distB="0" distL="0" distR="0">
            <wp:extent cx="1270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9"/>
                    <a:stretch>
                      <a:fillRect/>
                    </a:stretch>
                  </pic:blipFill>
                  <pic:spPr>
                    <a:xfrm>
                      <a:off x="0" y="0"/>
                      <a:ext cx="127000" cy="241300"/>
                    </a:xfrm>
                    <a:prstGeom prst="rect">
                      <a:avLst/>
                    </a:prstGeom>
                  </pic:spPr>
                </pic:pic>
              </a:graphicData>
            </a:graphic>
          </wp:inline>
        </w:drawing>
      </w:r>
    </w:p>
    <w:p>
      <w:pPr>
        <w:spacing w:after="0"/>
        <w:ind w:left="0"/>
        <w:jc w:val="left"/>
      </w:pPr>
      <w:r>
        <w:rPr>
          <w:rFonts w:ascii="Times New Roman"/>
          <w:b w:val="false"/>
          <w:i w:val="false"/>
          <w:color w:val="000000"/>
          <w:sz w:val="28"/>
        </w:rPr>
        <w:t>ЮЮЮЮЮ**</w:t>
      </w:r>
    </w:p>
    <w:p>
      <w:pPr>
        <w:spacing w:after="0"/>
        <w:ind w:left="0"/>
        <w:jc w:val="both"/>
      </w:pPr>
      <w:r>
        <w:drawing>
          <wp:inline distT="0" distB="0" distL="0" distR="0">
            <wp:extent cx="1905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0"/>
                    <a:stretch>
                      <a:fillRect/>
                    </a:stretch>
                  </pic:blipFill>
                  <pic:spPr>
                    <a:xfrm>
                      <a:off x="0" y="0"/>
                      <a:ext cx="190500" cy="266700"/>
                    </a:xfrm>
                    <a:prstGeom prst="rect">
                      <a:avLst/>
                    </a:prstGeom>
                  </pic:spPr>
                </pic:pic>
              </a:graphicData>
            </a:graphic>
          </wp:inline>
        </w:drawing>
      </w:r>
    </w:p>
    <w:p>
      <w:pPr>
        <w:spacing w:after="0"/>
        <w:ind w:left="0"/>
        <w:jc w:val="left"/>
      </w:pPr>
      <w:r>
        <w:rPr>
          <w:rFonts w:ascii="Times New Roman"/>
          <w:b w:val="false"/>
          <w:i w:val="false"/>
          <w:color w:val="000000"/>
          <w:sz w:val="28"/>
        </w:rPr>
        <w:t>&lt;</w:t>
      </w:r>
    </w:p>
    <w:p>
      <w:pPr>
        <w:spacing w:after="0"/>
        <w:ind w:left="0"/>
        <w:jc w:val="both"/>
      </w:pPr>
      <w:r>
        <w:drawing>
          <wp:inline distT="0" distB="0" distL="0" distR="0">
            <wp:extent cx="2159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1"/>
                    <a:stretch>
                      <a:fillRect/>
                    </a:stretch>
                  </pic:blipFill>
                  <pic:spPr>
                    <a:xfrm>
                      <a:off x="0" y="0"/>
                      <a:ext cx="215900" cy="2032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"R</w:t>
      </w:r>
    </w:p>
    <w:p>
      <w:pPr>
        <w:spacing w:after="0"/>
        <w:ind w:left="0"/>
        <w:jc w:val="both"/>
      </w:pPr>
      <w:r>
        <w:drawing>
          <wp:inline distT="0" distB="0" distL="0" distR="0">
            <wp:extent cx="317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2"/>
                    <a:stretch>
                      <a:fillRect/>
                    </a:stretch>
                  </pic:blipFill>
                  <pic:spPr>
                    <a:xfrm>
                      <a:off x="0" y="0"/>
                      <a:ext cx="317500" cy="190500"/>
                    </a:xfrm>
                    <a:prstGeom prst="rect">
                      <a:avLst/>
                    </a:prstGeom>
                  </pic:spPr>
                </pic:pic>
              </a:graphicData>
            </a:graphic>
          </wp:inline>
        </w:drawing>
      </w:r>
    </w:p>
    <w:p>
      <w:pPr>
        <w:spacing w:after="0"/>
        <w:ind w:left="0"/>
        <w:jc w:val="both"/>
      </w:pPr>
      <w:r>
        <w:drawing>
          <wp:inline distT="0" distB="0" distL="0" distR="0">
            <wp:extent cx="1270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3"/>
                    <a:stretch>
                      <a:fillRect/>
                    </a:stretch>
                  </pic:blipFill>
                  <pic:spPr>
                    <a:xfrm>
                      <a:off x="0" y="0"/>
                      <a:ext cx="127000" cy="241300"/>
                    </a:xfrm>
                    <a:prstGeom prst="rect">
                      <a:avLst/>
                    </a:prstGeom>
                  </pic:spPr>
                </pic:pic>
              </a:graphicData>
            </a:graphic>
          </wp:inline>
        </w:drawing>
      </w:r>
    </w:p>
    <w:p>
      <w:pPr>
        <w:spacing w:after="0"/>
        <w:ind w:left="0"/>
        <w:jc w:val="left"/>
      </w:pPr>
      <w:r>
        <w:rPr>
          <w:rFonts w:ascii="Times New Roman"/>
          <w:b w:val="false"/>
          <w:i w:val="false"/>
          <w:color w:val="000000"/>
          <w:sz w:val="28"/>
        </w:rPr>
        <w:t>311521</w:t>
      </w:r>
    </w:p>
    <w:p>
      <w:pPr>
        <w:spacing w:after="0"/>
        <w:ind w:left="0"/>
        <w:jc w:val="both"/>
      </w:pPr>
      <w:r>
        <w:drawing>
          <wp:inline distT="0" distB="0" distL="0" distR="0">
            <wp:extent cx="1905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4"/>
                    <a:stretch>
                      <a:fillRect/>
                    </a:stretch>
                  </pic:blipFill>
                  <pic:spPr>
                    <a:xfrm>
                      <a:off x="0" y="0"/>
                      <a:ext cx="190500" cy="266700"/>
                    </a:xfrm>
                    <a:prstGeom prst="rect">
                      <a:avLst/>
                    </a:prstGeom>
                  </pic:spPr>
                </pic:pic>
              </a:graphicData>
            </a:graphic>
          </wp:inline>
        </w:drawing>
      </w:r>
    </w:p>
    <w:p>
      <w:pPr>
        <w:spacing w:after="0"/>
        <w:ind w:left="0"/>
        <w:jc w:val="both"/>
      </w:pPr>
      <w:r>
        <w:drawing>
          <wp:inline distT="0" distB="0" distL="0" distR="0">
            <wp:extent cx="317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5"/>
                    <a:stretch>
                      <a:fillRect/>
                    </a:stretch>
                  </pic:blipFill>
                  <pic:spPr>
                    <a:xfrm>
                      <a:off x="0" y="0"/>
                      <a:ext cx="317500" cy="190500"/>
                    </a:xfrm>
                    <a:prstGeom prst="rect">
                      <a:avLst/>
                    </a:prstGeom>
                  </pic:spPr>
                </pic:pic>
              </a:graphicData>
            </a:graphic>
          </wp:inline>
        </w:drawing>
      </w:r>
    </w:p>
    <w:p>
      <w:pPr>
        <w:spacing w:after="0"/>
        <w:ind w:left="0"/>
        <w:jc w:val="left"/>
      </w:pPr>
      <w:r>
        <w:rPr>
          <w:rFonts w:ascii="Times New Roman"/>
          <w:b w:val="false"/>
          <w:i w:val="false"/>
          <w:color w:val="000000"/>
          <w:sz w:val="28"/>
        </w:rPr>
        <w:t>UUUUZGZXҮ&lt;</w:t>
      </w:r>
    </w:p>
    <w:p>
      <w:pPr>
        <w:spacing w:after="0"/>
        <w:ind w:left="0"/>
        <w:jc w:val="both"/>
      </w:pPr>
      <w:r>
        <w:drawing>
          <wp:inline distT="0" distB="0" distL="0" distR="0">
            <wp:extent cx="2159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6"/>
                    <a:stretch>
                      <a:fillRect/>
                    </a:stretch>
                  </pic:blipFill>
                  <pic:spPr>
                    <a:xfrm>
                      <a:off x="0" y="0"/>
                      <a:ext cx="215900" cy="2032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drawing>
          <wp:inline distT="0" distB="0" distL="0" distR="0">
            <wp:extent cx="2159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7"/>
                    <a:stretch>
                      <a:fillRect/>
                    </a:stretch>
                  </pic:blipFill>
                  <pic:spPr>
                    <a:xfrm>
                      <a:off x="0" y="0"/>
                      <a:ext cx="215900" cy="203200"/>
                    </a:xfrm>
                    <a:prstGeom prst="rect">
                      <a:avLst/>
                    </a:prstGeom>
                  </pic:spPr>
                </pic:pic>
              </a:graphicData>
            </a:graphic>
          </wp:inline>
        </w:drawing>
      </w:r>
    </w:p>
    <w:p>
      <w:pPr>
        <w:spacing w:after="0"/>
        <w:ind w:left="0"/>
        <w:jc w:val="both"/>
      </w:pPr>
      <w:r>
        <w:drawing>
          <wp:inline distT="0" distB="0" distL="0" distR="0">
            <wp:extent cx="2159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8"/>
                    <a:stretch>
                      <a:fillRect/>
                    </a:stretch>
                  </pic:blipFill>
                  <pic:spPr>
                    <a:xfrm>
                      <a:off x="0" y="0"/>
                      <a:ext cx="215900" cy="203200"/>
                    </a:xfrm>
                    <a:prstGeom prst="rect">
                      <a:avLst/>
                    </a:prstGeom>
                  </pic:spPr>
                </pic:pic>
              </a:graphicData>
            </a:graphic>
          </wp:inline>
        </w:drawing>
      </w:r>
    </w:p>
    <w:p>
      <w:pPr>
        <w:spacing w:after="0"/>
        <w:ind w:left="0"/>
        <w:jc w:val="both"/>
      </w:pPr>
      <w:r>
        <w:drawing>
          <wp:inline distT="0" distB="0" distL="0" distR="0">
            <wp:extent cx="2159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9"/>
                    <a:stretch>
                      <a:fillRect/>
                    </a:stretch>
                  </pic:blipFill>
                  <pic:spPr>
                    <a:xfrm>
                      <a:off x="0" y="0"/>
                      <a:ext cx="215900" cy="203200"/>
                    </a:xfrm>
                    <a:prstGeom prst="rect">
                      <a:avLst/>
                    </a:prstGeom>
                  </pic:spPr>
                </pic:pic>
              </a:graphicData>
            </a:graphic>
          </wp:inline>
        </w:drawing>
      </w:r>
    </w:p>
    <w:p>
      <w:pPr>
        <w:spacing w:after="0"/>
        <w:ind w:left="0"/>
        <w:jc w:val="both"/>
      </w:pPr>
      <w:r>
        <w:drawing>
          <wp:inline distT="0" distB="0" distL="0" distR="0">
            <wp:extent cx="2159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0"/>
                    <a:stretch>
                      <a:fillRect/>
                    </a:stretch>
                  </pic:blipFill>
                  <pic:spPr>
                    <a:xfrm>
                      <a:off x="0" y="0"/>
                      <a:ext cx="215900" cy="203200"/>
                    </a:xfrm>
                    <a:prstGeom prst="rect">
                      <a:avLst/>
                    </a:prstGeom>
                  </pic:spPr>
                </pic:pic>
              </a:graphicData>
            </a:graphic>
          </wp:inline>
        </w:drawing>
      </w:r>
    </w:p>
    <w:p>
      <w:pPr>
        <w:spacing w:after="0"/>
        <w:ind w:left="0"/>
        <w:jc w:val="both"/>
      </w:pPr>
      <w:r>
        <w:drawing>
          <wp:inline distT="0" distB="0" distL="0" distR="0">
            <wp:extent cx="2159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1"/>
                    <a:stretch>
                      <a:fillRect/>
                    </a:stretch>
                  </pic:blipFill>
                  <pic:spPr>
                    <a:xfrm>
                      <a:off x="0" y="0"/>
                      <a:ext cx="215900" cy="203200"/>
                    </a:xfrm>
                    <a:prstGeom prst="rect">
                      <a:avLst/>
                    </a:prstGeom>
                  </pic:spPr>
                </pic:pic>
              </a:graphicData>
            </a:graphic>
          </wp:inline>
        </w:drawing>
      </w:r>
    </w:p>
    <w:p>
      <w:pPr>
        <w:spacing w:after="0"/>
        <w:ind w:left="0"/>
        <w:jc w:val="both"/>
      </w:pPr>
      <w:r>
        <w:drawing>
          <wp:inline distT="0" distB="0" distL="0" distR="0">
            <wp:extent cx="2159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2"/>
                    <a:stretch>
                      <a:fillRect/>
                    </a:stretch>
                  </pic:blipFill>
                  <pic:spPr>
                    <a:xfrm>
                      <a:off x="0" y="0"/>
                      <a:ext cx="215900" cy="203200"/>
                    </a:xfrm>
                    <a:prstGeom prst="rect">
                      <a:avLst/>
                    </a:prstGeom>
                  </pic:spPr>
                </pic:pic>
              </a:graphicData>
            </a:graphic>
          </wp:inline>
        </w:drawing>
      </w:r>
    </w:p>
    <w:p>
      <w:pPr>
        <w:spacing w:after="0"/>
        <w:ind w:left="0"/>
        <w:jc w:val="both"/>
      </w:pPr>
      <w:r>
        <w:drawing>
          <wp:inline distT="0" distB="0" distL="0" distR="0">
            <wp:extent cx="2159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3"/>
                    <a:stretch>
                      <a:fillRect/>
                    </a:stretch>
                  </pic:blipFill>
                  <pic:spPr>
                    <a:xfrm>
                      <a:off x="0" y="0"/>
                      <a:ext cx="215900" cy="203200"/>
                    </a:xfrm>
                    <a:prstGeom prst="rect">
                      <a:avLst/>
                    </a:prstGeom>
                  </pic:spPr>
                </pic:pic>
              </a:graphicData>
            </a:graphic>
          </wp:inline>
        </w:drawing>
      </w:r>
    </w:p>
    <w:p>
      <w:pPr>
        <w:spacing w:after="0"/>
        <w:ind w:left="0"/>
        <w:jc w:val="left"/>
      </w:pPr>
      <w:r>
        <w:rPr>
          <w:rFonts w:ascii="Times New Roman"/>
          <w:b w:val="false"/>
          <w:i w:val="false"/>
          <w:color w:val="000000"/>
          <w:sz w:val="28"/>
        </w:rPr>
        <w:t>NNNN";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в коде "IA-5":</w:t>
      </w:r>
    </w:p>
    <w:p>
      <w:pPr>
        <w:spacing w:after="0"/>
        <w:ind w:left="0"/>
        <w:jc w:val="both"/>
      </w:pPr>
      <w:r>
        <w:rPr>
          <w:rFonts w:ascii="Times New Roman"/>
          <w:b w:val="false"/>
          <w:i w:val="false"/>
          <w:color w:val="000000"/>
          <w:sz w:val="28"/>
        </w:rPr>
        <w:t>
      "(SO)БАА123[</w:t>
      </w:r>
    </w:p>
    <w:p>
      <w:pPr>
        <w:spacing w:after="0"/>
        <w:ind w:left="0"/>
        <w:jc w:val="both"/>
      </w:pPr>
      <w:r>
        <w:drawing>
          <wp:inline distT="0" distB="0" distL="0" distR="0">
            <wp:extent cx="317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4"/>
                    <a:stretch>
                      <a:fillRect/>
                    </a:stretch>
                  </pic:blipFill>
                  <pic:spPr>
                    <a:xfrm>
                      <a:off x="0" y="0"/>
                      <a:ext cx="317500" cy="190500"/>
                    </a:xfrm>
                    <a:prstGeom prst="rect">
                      <a:avLst/>
                    </a:prstGeom>
                  </pic:spPr>
                </pic:pic>
              </a:graphicData>
            </a:graphic>
          </wp:inline>
        </w:drawing>
      </w:r>
    </w:p>
    <w:p>
      <w:pPr>
        <w:spacing w:after="0"/>
        <w:ind w:left="0"/>
        <w:jc w:val="left"/>
      </w:pPr>
      <w:r>
        <w:rPr>
          <w:rFonts w:ascii="Times New Roman"/>
          <w:b w:val="false"/>
          <w:i w:val="false"/>
          <w:color w:val="000000"/>
          <w:sz w:val="28"/>
        </w:rPr>
        <w:t>1522]*&lt;</w:t>
      </w:r>
    </w:p>
    <w:p>
      <w:pPr>
        <w:spacing w:after="0"/>
        <w:ind w:left="0"/>
        <w:jc w:val="both"/>
      </w:pPr>
      <w:r>
        <w:drawing>
          <wp:inline distT="0" distB="0" distL="0" distR="0">
            <wp:extent cx="2159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5"/>
                    <a:stretch>
                      <a:fillRect/>
                    </a:stretch>
                  </pic:blipFill>
                  <pic:spPr>
                    <a:xfrm>
                      <a:off x="0" y="0"/>
                      <a:ext cx="215900" cy="2032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"СС</w:t>
      </w:r>
    </w:p>
    <w:p>
      <w:pPr>
        <w:spacing w:after="0"/>
        <w:ind w:left="0"/>
        <w:jc w:val="both"/>
      </w:pPr>
      <w:r>
        <w:drawing>
          <wp:inline distT="0" distB="0" distL="0" distR="0">
            <wp:extent cx="317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6"/>
                    <a:stretch>
                      <a:fillRect/>
                    </a:stretch>
                  </pic:blipFill>
                  <pic:spPr>
                    <a:xfrm>
                      <a:off x="0" y="0"/>
                      <a:ext cx="317500" cy="190500"/>
                    </a:xfrm>
                    <a:prstGeom prst="rect">
                      <a:avLst/>
                    </a:prstGeom>
                  </pic:spPr>
                </pic:pic>
              </a:graphicData>
            </a:graphic>
          </wp:inline>
        </w:drawing>
      </w:r>
    </w:p>
    <w:p>
      <w:pPr>
        <w:spacing w:after="0"/>
        <w:ind w:left="0"/>
        <w:jc w:val="left"/>
      </w:pPr>
      <w:r>
        <w:rPr>
          <w:rFonts w:ascii="Times New Roman"/>
          <w:b w:val="false"/>
          <w:i w:val="false"/>
          <w:color w:val="000000"/>
          <w:sz w:val="28"/>
        </w:rPr>
        <w:t>УУУУЗГЗЬ&lt;</w:t>
      </w:r>
    </w:p>
    <w:p>
      <w:pPr>
        <w:spacing w:after="0"/>
        <w:ind w:left="0"/>
        <w:jc w:val="both"/>
      </w:pPr>
      <w:r>
        <w:drawing>
          <wp:inline distT="0" distB="0" distL="0" distR="0">
            <wp:extent cx="2159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7"/>
                    <a:stretch>
                      <a:fillRect/>
                    </a:stretch>
                  </pic:blipFill>
                  <pic:spPr>
                    <a:xfrm>
                      <a:off x="0" y="0"/>
                      <a:ext cx="215900" cy="2032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"311522</w:t>
      </w:r>
    </w:p>
    <w:p>
      <w:pPr>
        <w:spacing w:after="0"/>
        <w:ind w:left="0"/>
        <w:jc w:val="both"/>
      </w:pPr>
      <w:r>
        <w:drawing>
          <wp:inline distT="0" distB="0" distL="0" distR="0">
            <wp:extent cx="317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8"/>
                    <a:stretch>
                      <a:fillRect/>
                    </a:stretch>
                  </pic:blipFill>
                  <pic:spPr>
                    <a:xfrm>
                      <a:off x="0" y="0"/>
                      <a:ext cx="317500" cy="190500"/>
                    </a:xfrm>
                    <a:prstGeom prst="rect">
                      <a:avLst/>
                    </a:prstGeom>
                  </pic:spPr>
                </pic:pic>
              </a:graphicData>
            </a:graphic>
          </wp:inline>
        </w:drawing>
      </w:r>
    </w:p>
    <w:p>
      <w:pPr>
        <w:spacing w:after="0"/>
        <w:ind w:left="0"/>
        <w:jc w:val="left"/>
      </w:pPr>
      <w:r>
        <w:rPr>
          <w:rFonts w:ascii="Times New Roman"/>
          <w:b w:val="false"/>
          <w:i w:val="false"/>
          <w:color w:val="000000"/>
          <w:sz w:val="28"/>
        </w:rPr>
        <w:t>УАААЫФЫЬ(BEL)(BEL)(BEL)(BEL)(BEL) &lt;</w:t>
      </w:r>
    </w:p>
    <w:p>
      <w:pPr>
        <w:spacing w:after="0"/>
        <w:ind w:left="0"/>
        <w:jc w:val="both"/>
      </w:pPr>
      <w:r>
        <w:drawing>
          <wp:inline distT="0" distB="0" distL="0" distR="0">
            <wp:extent cx="2159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9"/>
                    <a:stretch>
                      <a:fillRect/>
                    </a:stretch>
                  </pic:blipFill>
                  <pic:spPr>
                    <a:xfrm>
                      <a:off x="0" y="0"/>
                      <a:ext cx="215900" cy="2032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w:t>
      </w:r>
    </w:p>
    <w:p>
      <w:pPr>
        <w:spacing w:after="0"/>
        <w:ind w:left="0"/>
        <w:jc w:val="both"/>
      </w:pPr>
      <w:r>
        <w:drawing>
          <wp:inline distT="0" distB="0" distL="0" distR="0">
            <wp:extent cx="317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0"/>
                    <a:stretch>
                      <a:fillRect/>
                    </a:stretch>
                  </pic:blipFill>
                  <pic:spPr>
                    <a:xfrm>
                      <a:off x="0" y="0"/>
                      <a:ext cx="317500" cy="190500"/>
                    </a:xfrm>
                    <a:prstGeom prst="rect">
                      <a:avLst/>
                    </a:prstGeom>
                  </pic:spPr>
                </pic:pic>
              </a:graphicData>
            </a:graphic>
          </wp:inline>
        </w:drawing>
      </w:r>
    </w:p>
    <w:p>
      <w:pPr>
        <w:spacing w:after="0"/>
        <w:ind w:left="0"/>
        <w:jc w:val="left"/>
      </w:pPr>
      <w:r>
        <w:rPr>
          <w:rFonts w:ascii="Times New Roman"/>
          <w:b w:val="false"/>
          <w:i w:val="false"/>
          <w:color w:val="000000"/>
          <w:sz w:val="28"/>
        </w:rPr>
        <w:t>311521</w:t>
      </w:r>
    </w:p>
    <w:p>
      <w:pPr>
        <w:spacing w:after="0"/>
        <w:ind w:left="0"/>
        <w:jc w:val="both"/>
      </w:pPr>
      <w:r>
        <w:drawing>
          <wp:inline distT="0" distB="0" distL="0" distR="0">
            <wp:extent cx="317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1"/>
                    <a:stretch>
                      <a:fillRect/>
                    </a:stretch>
                  </pic:blipFill>
                  <pic:spPr>
                    <a:xfrm>
                      <a:off x="0" y="0"/>
                      <a:ext cx="317500" cy="190500"/>
                    </a:xfrm>
                    <a:prstGeom prst="rect">
                      <a:avLst/>
                    </a:prstGeom>
                  </pic:spPr>
                </pic:pic>
              </a:graphicData>
            </a:graphic>
          </wp:inline>
        </w:drawing>
      </w:r>
    </w:p>
    <w:p>
      <w:pPr>
        <w:spacing w:after="0"/>
        <w:ind w:left="0"/>
        <w:jc w:val="left"/>
      </w:pPr>
      <w:r>
        <w:rPr>
          <w:rFonts w:ascii="Times New Roman"/>
          <w:b w:val="false"/>
          <w:i w:val="false"/>
          <w:color w:val="000000"/>
          <w:sz w:val="28"/>
        </w:rPr>
        <w:t>УУУУЗГЗЬ&lt;</w:t>
      </w:r>
    </w:p>
    <w:p>
      <w:pPr>
        <w:spacing w:after="0"/>
        <w:ind w:left="0"/>
        <w:jc w:val="both"/>
      </w:pPr>
      <w:r>
        <w:drawing>
          <wp:inline distT="0" distB="0" distL="0" distR="0">
            <wp:extent cx="2159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2"/>
                    <a:stretch>
                      <a:fillRect/>
                    </a:stretch>
                  </pic:blipFill>
                  <pic:spPr>
                    <a:xfrm>
                      <a:off x="0" y="0"/>
                      <a:ext cx="215900" cy="2032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"(VT)(ETX)"</w:t>
      </w:r>
    </w:p>
    <w:p>
      <w:pPr>
        <w:spacing w:after="0"/>
        <w:ind w:left="0"/>
        <w:jc w:val="both"/>
      </w:pPr>
      <w:r>
        <w:rPr>
          <w:rFonts w:ascii="Times New Roman"/>
          <w:b w:val="false"/>
          <w:i w:val="false"/>
          <w:color w:val="000000"/>
          <w:sz w:val="28"/>
        </w:rPr>
        <w:t>
      или</w:t>
      </w:r>
    </w:p>
    <w:p>
      <w:pPr>
        <w:spacing w:after="0"/>
        <w:ind w:left="0"/>
        <w:jc w:val="both"/>
      </w:pPr>
      <w:r>
        <w:rPr>
          <w:rFonts w:ascii="Times New Roman"/>
          <w:b w:val="false"/>
          <w:i w:val="false"/>
          <w:color w:val="000000"/>
          <w:sz w:val="28"/>
        </w:rPr>
        <w:t>
      "(SI)BАА123[</w:t>
      </w:r>
    </w:p>
    <w:p>
      <w:pPr>
        <w:spacing w:after="0"/>
        <w:ind w:left="0"/>
        <w:jc w:val="both"/>
      </w:pPr>
      <w:r>
        <w:drawing>
          <wp:inline distT="0" distB="0" distL="0" distR="0">
            <wp:extent cx="317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3"/>
                    <a:stretch>
                      <a:fillRect/>
                    </a:stretch>
                  </pic:blipFill>
                  <pic:spPr>
                    <a:xfrm>
                      <a:off x="0" y="0"/>
                      <a:ext cx="317500" cy="190500"/>
                    </a:xfrm>
                    <a:prstGeom prst="rect">
                      <a:avLst/>
                    </a:prstGeom>
                  </pic:spPr>
                </pic:pic>
              </a:graphicData>
            </a:graphic>
          </wp:inline>
        </w:drawing>
      </w:r>
    </w:p>
    <w:p>
      <w:pPr>
        <w:spacing w:after="0"/>
        <w:ind w:left="0"/>
        <w:jc w:val="left"/>
      </w:pPr>
      <w:r>
        <w:rPr>
          <w:rFonts w:ascii="Times New Roman"/>
          <w:b w:val="false"/>
          <w:i w:val="false"/>
          <w:color w:val="000000"/>
          <w:sz w:val="28"/>
        </w:rPr>
        <w:t>1522]*&lt;</w:t>
      </w:r>
    </w:p>
    <w:p>
      <w:pPr>
        <w:spacing w:after="0"/>
        <w:ind w:left="0"/>
        <w:jc w:val="both"/>
      </w:pPr>
      <w:r>
        <w:drawing>
          <wp:inline distT="0" distB="0" distL="0" distR="0">
            <wp:extent cx="2159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4"/>
                    <a:stretch>
                      <a:fillRect/>
                    </a:stretch>
                  </pic:blipFill>
                  <pic:spPr>
                    <a:xfrm>
                      <a:off x="0" y="0"/>
                      <a:ext cx="215900" cy="2032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"SS</w:t>
      </w:r>
    </w:p>
    <w:p>
      <w:pPr>
        <w:spacing w:after="0"/>
        <w:ind w:left="0"/>
        <w:jc w:val="both"/>
      </w:pPr>
      <w:r>
        <w:drawing>
          <wp:inline distT="0" distB="0" distL="0" distR="0">
            <wp:extent cx="317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5"/>
                    <a:stretch>
                      <a:fillRect/>
                    </a:stretch>
                  </pic:blipFill>
                  <pic:spPr>
                    <a:xfrm>
                      <a:off x="0" y="0"/>
                      <a:ext cx="317500" cy="190500"/>
                    </a:xfrm>
                    <a:prstGeom prst="rect">
                      <a:avLst/>
                    </a:prstGeom>
                  </pic:spPr>
                </pic:pic>
              </a:graphicData>
            </a:graphic>
          </wp:inline>
        </w:drawing>
      </w:r>
    </w:p>
    <w:p>
      <w:pPr>
        <w:spacing w:after="0"/>
        <w:ind w:left="0"/>
        <w:jc w:val="left"/>
      </w:pPr>
      <w:r>
        <w:rPr>
          <w:rFonts w:ascii="Times New Roman"/>
          <w:b w:val="false"/>
          <w:i w:val="false"/>
          <w:color w:val="000000"/>
          <w:sz w:val="28"/>
        </w:rPr>
        <w:t>UUUUZGZX&lt;</w:t>
      </w:r>
    </w:p>
    <w:p>
      <w:pPr>
        <w:spacing w:after="0"/>
        <w:ind w:left="0"/>
        <w:jc w:val="both"/>
      </w:pPr>
      <w:r>
        <w:drawing>
          <wp:inline distT="0" distB="0" distL="0" distR="0">
            <wp:extent cx="2159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6"/>
                    <a:stretch>
                      <a:fillRect/>
                    </a:stretch>
                  </pic:blipFill>
                  <pic:spPr>
                    <a:xfrm>
                      <a:off x="0" y="0"/>
                      <a:ext cx="215900" cy="2032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"311522</w:t>
      </w:r>
    </w:p>
    <w:p>
      <w:pPr>
        <w:spacing w:after="0"/>
        <w:ind w:left="0"/>
        <w:jc w:val="both"/>
      </w:pPr>
      <w:r>
        <w:drawing>
          <wp:inline distT="0" distB="0" distL="0" distR="0">
            <wp:extent cx="317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7"/>
                    <a:stretch>
                      <a:fillRect/>
                    </a:stretch>
                  </pic:blipFill>
                  <pic:spPr>
                    <a:xfrm>
                      <a:off x="0" y="0"/>
                      <a:ext cx="317500" cy="190500"/>
                    </a:xfrm>
                    <a:prstGeom prst="rect">
                      <a:avLst/>
                    </a:prstGeom>
                  </pic:spPr>
                </pic:pic>
              </a:graphicData>
            </a:graphic>
          </wp:inline>
        </w:drawing>
      </w:r>
    </w:p>
    <w:p>
      <w:pPr>
        <w:spacing w:after="0"/>
        <w:ind w:left="0"/>
        <w:jc w:val="left"/>
      </w:pPr>
      <w:r>
        <w:rPr>
          <w:rFonts w:ascii="Times New Roman"/>
          <w:b w:val="false"/>
          <w:i w:val="false"/>
          <w:color w:val="000000"/>
          <w:sz w:val="28"/>
        </w:rPr>
        <w:t xml:space="preserve">UAAAYFYX(BEL)(BEL)(BEL)(BEL)(BEL)&lt; </w:t>
      </w:r>
    </w:p>
    <w:p>
      <w:pPr>
        <w:spacing w:after="0"/>
        <w:ind w:left="0"/>
        <w:jc w:val="both"/>
      </w:pPr>
      <w:r>
        <w:drawing>
          <wp:inline distT="0" distB="0" distL="0" distR="0">
            <wp:extent cx="2159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8"/>
                    <a:stretch>
                      <a:fillRect/>
                    </a:stretch>
                  </pic:blipFill>
                  <pic:spPr>
                    <a:xfrm>
                      <a:off x="0" y="0"/>
                      <a:ext cx="215900" cy="2032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"R</w:t>
      </w:r>
    </w:p>
    <w:p>
      <w:pPr>
        <w:spacing w:after="0"/>
        <w:ind w:left="0"/>
        <w:jc w:val="both"/>
      </w:pPr>
      <w:r>
        <w:drawing>
          <wp:inline distT="0" distB="0" distL="0" distR="0">
            <wp:extent cx="317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9"/>
                    <a:stretch>
                      <a:fillRect/>
                    </a:stretch>
                  </pic:blipFill>
                  <pic:spPr>
                    <a:xfrm>
                      <a:off x="0" y="0"/>
                      <a:ext cx="317500" cy="190500"/>
                    </a:xfrm>
                    <a:prstGeom prst="rect">
                      <a:avLst/>
                    </a:prstGeom>
                  </pic:spPr>
                </pic:pic>
              </a:graphicData>
            </a:graphic>
          </wp:inline>
        </w:drawing>
      </w:r>
    </w:p>
    <w:p>
      <w:pPr>
        <w:spacing w:after="0"/>
        <w:ind w:left="0"/>
        <w:jc w:val="left"/>
      </w:pPr>
      <w:r>
        <w:rPr>
          <w:rFonts w:ascii="Times New Roman"/>
          <w:b w:val="false"/>
          <w:i w:val="false"/>
          <w:color w:val="000000"/>
          <w:sz w:val="28"/>
        </w:rPr>
        <w:t>311521</w:t>
      </w:r>
    </w:p>
    <w:p>
      <w:pPr>
        <w:spacing w:after="0"/>
        <w:ind w:left="0"/>
        <w:jc w:val="both"/>
      </w:pPr>
      <w:r>
        <w:drawing>
          <wp:inline distT="0" distB="0" distL="0" distR="0">
            <wp:extent cx="317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0"/>
                    <a:stretch>
                      <a:fillRect/>
                    </a:stretch>
                  </pic:blipFill>
                  <pic:spPr>
                    <a:xfrm>
                      <a:off x="0" y="0"/>
                      <a:ext cx="317500" cy="190500"/>
                    </a:xfrm>
                    <a:prstGeom prst="rect">
                      <a:avLst/>
                    </a:prstGeom>
                  </pic:spPr>
                </pic:pic>
              </a:graphicData>
            </a:graphic>
          </wp:inline>
        </w:drawing>
      </w:r>
    </w:p>
    <w:p>
      <w:pPr>
        <w:spacing w:after="0"/>
        <w:ind w:left="0"/>
        <w:jc w:val="left"/>
      </w:pPr>
      <w:r>
        <w:rPr>
          <w:rFonts w:ascii="Times New Roman"/>
          <w:b w:val="false"/>
          <w:i w:val="false"/>
          <w:color w:val="000000"/>
          <w:sz w:val="28"/>
        </w:rPr>
        <w:t>UUUUZGZX&lt;</w:t>
      </w:r>
    </w:p>
    <w:p>
      <w:pPr>
        <w:spacing w:after="0"/>
        <w:ind w:left="0"/>
        <w:jc w:val="both"/>
      </w:pPr>
      <w:r>
        <w:drawing>
          <wp:inline distT="0" distB="0" distL="0" distR="0">
            <wp:extent cx="2159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1"/>
                    <a:stretch>
                      <a:fillRect/>
                    </a:stretch>
                  </pic:blipFill>
                  <pic:spPr>
                    <a:xfrm>
                      <a:off x="0" y="0"/>
                      <a:ext cx="215900" cy="2032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"(VT) (ETX)";</w:t>
      </w:r>
    </w:p>
    <w:p>
      <w:pPr>
        <w:spacing w:after="0"/>
        <w:ind w:left="0"/>
        <w:jc w:val="both"/>
      </w:pPr>
      <w:r>
        <w:rPr>
          <w:rFonts w:ascii="Times New Roman"/>
          <w:b w:val="false"/>
          <w:i w:val="false"/>
          <w:color w:val="000000"/>
          <w:sz w:val="28"/>
        </w:rPr>
        <w:t>
      * - [ ]необязательные данные;</w:t>
      </w:r>
    </w:p>
    <w:p>
      <w:pPr>
        <w:spacing w:after="0"/>
        <w:ind w:left="0"/>
        <w:jc w:val="both"/>
      </w:pPr>
      <w:r>
        <w:rPr>
          <w:rFonts w:ascii="Times New Roman"/>
          <w:b w:val="false"/>
          <w:i w:val="false"/>
          <w:color w:val="000000"/>
          <w:sz w:val="28"/>
        </w:rPr>
        <w:t xml:space="preserve">
      ** - для аппаратуры с русским регистром. </w:t>
      </w:r>
    </w:p>
    <w:bookmarkStart w:name="z895" w:id="843"/>
    <w:p>
      <w:pPr>
        <w:spacing w:after="0"/>
        <w:ind w:left="0"/>
        <w:jc w:val="left"/>
      </w:pPr>
      <w:r>
        <w:rPr>
          <w:rFonts w:ascii="Times New Roman"/>
          <w:b/>
          <w:i w:val="false"/>
          <w:color w:val="000000"/>
        </w:rPr>
        <w:t xml:space="preserve"> Параграф 10. Работа по расписанию</w:t>
      </w:r>
    </w:p>
    <w:bookmarkEnd w:id="843"/>
    <w:bookmarkStart w:name="z896" w:id="844"/>
    <w:p>
      <w:pPr>
        <w:spacing w:after="0"/>
        <w:ind w:left="0"/>
        <w:jc w:val="both"/>
      </w:pPr>
      <w:r>
        <w:rPr>
          <w:rFonts w:ascii="Times New Roman"/>
          <w:b w:val="false"/>
          <w:i w:val="false"/>
          <w:color w:val="000000"/>
          <w:sz w:val="28"/>
        </w:rPr>
        <w:t>
      72. Перед прекращением работы станция AFTN уведомляет об этом все другие станции AFTN, с которыми она имеет каналы и сообщает о времени возобновления работы, если оно отличается от обычного начала работы. Текст такого сообщения определяется договоренностью смежных станций AFTN.</w:t>
      </w:r>
    </w:p>
    <w:bookmarkEnd w:id="844"/>
    <w:bookmarkStart w:name="z897" w:id="845"/>
    <w:p>
      <w:pPr>
        <w:spacing w:after="0"/>
        <w:ind w:left="0"/>
        <w:jc w:val="both"/>
      </w:pPr>
      <w:r>
        <w:rPr>
          <w:rFonts w:ascii="Times New Roman"/>
          <w:b w:val="false"/>
          <w:i w:val="false"/>
          <w:color w:val="000000"/>
          <w:sz w:val="28"/>
        </w:rPr>
        <w:t>
      73. Станция AFTN, получившая сообщение о предстоящем прекращении работы от смежной станции AFTN, передает ей служебное сообщение, текст которого включает сокращение "СЖЦ" ("SVC"), процедурные сигналы "ЛР" ("LR") "ЛС" ("LS"), за которыми следуют обозначения передачи и порядковые номера последних обработанных соответственно на приеме и передаче сообщений по каждому каналу. При наличии договоренности между смежными станциями AFTN, в данное сообщение разрешается вставлять дополнительный текст. После текста следует сигнал конца текста.</w:t>
      </w:r>
    </w:p>
    <w:bookmarkEnd w:id="845"/>
    <w:p>
      <w:pPr>
        <w:spacing w:after="0"/>
        <w:ind w:left="0"/>
        <w:jc w:val="both"/>
      </w:pPr>
      <w:r>
        <w:rPr>
          <w:rFonts w:ascii="Times New Roman"/>
          <w:b w:val="false"/>
          <w:i w:val="false"/>
          <w:color w:val="000000"/>
          <w:sz w:val="28"/>
        </w:rPr>
        <w:t>
      Формат служебного сообщения:</w:t>
      </w:r>
    </w:p>
    <w:p>
      <w:pPr>
        <w:spacing w:after="0"/>
        <w:ind w:left="0"/>
        <w:jc w:val="both"/>
      </w:pPr>
      <w:r>
        <w:rPr>
          <w:rFonts w:ascii="Times New Roman"/>
          <w:b w:val="false"/>
          <w:i w:val="false"/>
          <w:color w:val="000000"/>
          <w:sz w:val="28"/>
        </w:rPr>
        <w:t>
      в коде "ITA-2":</w:t>
      </w:r>
    </w:p>
    <w:p>
      <w:pPr>
        <w:spacing w:after="0"/>
        <w:ind w:left="0"/>
        <w:jc w:val="both"/>
      </w:pPr>
      <w:r>
        <w:rPr>
          <w:rFonts w:ascii="Times New Roman"/>
          <w:b w:val="false"/>
          <w:i w:val="false"/>
          <w:color w:val="000000"/>
          <w:sz w:val="28"/>
        </w:rPr>
        <w:t>
      "СЖЦ</w:t>
      </w:r>
    </w:p>
    <w:p>
      <w:pPr>
        <w:spacing w:after="0"/>
        <w:ind w:left="0"/>
        <w:jc w:val="both"/>
      </w:pPr>
      <w:r>
        <w:drawing>
          <wp:inline distT="0" distB="0" distL="0" distR="0">
            <wp:extent cx="317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2"/>
                    <a:stretch>
                      <a:fillRect/>
                    </a:stretch>
                  </pic:blipFill>
                  <pic:spPr>
                    <a:xfrm>
                      <a:off x="0" y="0"/>
                      <a:ext cx="317500" cy="190500"/>
                    </a:xfrm>
                    <a:prstGeom prst="rect">
                      <a:avLst/>
                    </a:prstGeom>
                  </pic:spPr>
                </pic:pic>
              </a:graphicData>
            </a:graphic>
          </wp:inline>
        </w:drawing>
      </w:r>
    </w:p>
    <w:p>
      <w:pPr>
        <w:spacing w:after="0"/>
        <w:ind w:left="0"/>
        <w:jc w:val="left"/>
      </w:pPr>
      <w:r>
        <w:rPr>
          <w:rFonts w:ascii="Times New Roman"/>
          <w:b w:val="false"/>
          <w:i w:val="false"/>
          <w:color w:val="000000"/>
          <w:sz w:val="28"/>
        </w:rPr>
        <w:t>ЛР</w:t>
      </w:r>
    </w:p>
    <w:p>
      <w:pPr>
        <w:spacing w:after="0"/>
        <w:ind w:left="0"/>
        <w:jc w:val="both"/>
      </w:pPr>
      <w:r>
        <w:drawing>
          <wp:inline distT="0" distB="0" distL="0" distR="0">
            <wp:extent cx="317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3"/>
                    <a:stretch>
                      <a:fillRect/>
                    </a:stretch>
                  </pic:blipFill>
                  <pic:spPr>
                    <a:xfrm>
                      <a:off x="0" y="0"/>
                      <a:ext cx="317500" cy="190500"/>
                    </a:xfrm>
                    <a:prstGeom prst="rect">
                      <a:avLst/>
                    </a:prstGeom>
                  </pic:spPr>
                </pic:pic>
              </a:graphicData>
            </a:graphic>
          </wp:inline>
        </w:drawing>
      </w:r>
    </w:p>
    <w:p>
      <w:pPr>
        <w:spacing w:after="0"/>
        <w:ind w:left="0"/>
        <w:jc w:val="left"/>
      </w:pPr>
      <w:r>
        <w:rPr>
          <w:rFonts w:ascii="Times New Roman"/>
          <w:b w:val="false"/>
          <w:i w:val="false"/>
          <w:color w:val="000000"/>
          <w:sz w:val="28"/>
        </w:rPr>
        <w:t>АБА</w:t>
      </w:r>
    </w:p>
    <w:p>
      <w:pPr>
        <w:spacing w:after="0"/>
        <w:ind w:left="0"/>
        <w:jc w:val="both"/>
      </w:pPr>
      <w:r>
        <w:drawing>
          <wp:inline distT="0" distB="0" distL="0" distR="0">
            <wp:extent cx="1270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4"/>
                    <a:stretch>
                      <a:fillRect/>
                    </a:stretch>
                  </pic:blipFill>
                  <pic:spPr>
                    <a:xfrm>
                      <a:off x="0" y="0"/>
                      <a:ext cx="127000" cy="241300"/>
                    </a:xfrm>
                    <a:prstGeom prst="rect">
                      <a:avLst/>
                    </a:prstGeom>
                  </pic:spPr>
                </pic:pic>
              </a:graphicData>
            </a:graphic>
          </wp:inline>
        </w:drawing>
      </w:r>
    </w:p>
    <w:p>
      <w:pPr>
        <w:spacing w:after="0"/>
        <w:ind w:left="0"/>
        <w:jc w:val="left"/>
      </w:pPr>
      <w:r>
        <w:rPr>
          <w:rFonts w:ascii="Times New Roman"/>
          <w:b w:val="false"/>
          <w:i w:val="false"/>
          <w:color w:val="000000"/>
          <w:sz w:val="28"/>
        </w:rPr>
        <w:t>123</w:t>
      </w:r>
    </w:p>
    <w:p>
      <w:pPr>
        <w:spacing w:after="0"/>
        <w:ind w:left="0"/>
        <w:jc w:val="both"/>
      </w:pPr>
      <w:r>
        <w:drawing>
          <wp:inline distT="0" distB="0" distL="0" distR="0">
            <wp:extent cx="1905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5"/>
                    <a:stretch>
                      <a:fillRect/>
                    </a:stretch>
                  </pic:blipFill>
                  <pic:spPr>
                    <a:xfrm>
                      <a:off x="0" y="0"/>
                      <a:ext cx="190500" cy="266700"/>
                    </a:xfrm>
                    <a:prstGeom prst="rect">
                      <a:avLst/>
                    </a:prstGeom>
                  </pic:spPr>
                </pic:pic>
              </a:graphicData>
            </a:graphic>
          </wp:inline>
        </w:drawing>
      </w:r>
    </w:p>
    <w:p>
      <w:pPr>
        <w:spacing w:after="0"/>
        <w:ind w:left="0"/>
        <w:jc w:val="both"/>
      </w:pPr>
      <w:r>
        <w:drawing>
          <wp:inline distT="0" distB="0" distL="0" distR="0">
            <wp:extent cx="317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6"/>
                    <a:stretch>
                      <a:fillRect/>
                    </a:stretch>
                  </pic:blipFill>
                  <pic:spPr>
                    <a:xfrm>
                      <a:off x="0" y="0"/>
                      <a:ext cx="317500" cy="190500"/>
                    </a:xfrm>
                    <a:prstGeom prst="rect">
                      <a:avLst/>
                    </a:prstGeom>
                  </pic:spPr>
                </pic:pic>
              </a:graphicData>
            </a:graphic>
          </wp:inline>
        </w:drawing>
      </w:r>
    </w:p>
    <w:p>
      <w:pPr>
        <w:spacing w:after="0"/>
        <w:ind w:left="0"/>
        <w:jc w:val="left"/>
      </w:pPr>
      <w:r>
        <w:rPr>
          <w:rFonts w:ascii="Times New Roman"/>
          <w:b w:val="false"/>
          <w:i w:val="false"/>
          <w:color w:val="000000"/>
          <w:sz w:val="28"/>
        </w:rPr>
        <w:t>ЛС</w:t>
      </w:r>
    </w:p>
    <w:p>
      <w:pPr>
        <w:spacing w:after="0"/>
        <w:ind w:left="0"/>
        <w:jc w:val="both"/>
      </w:pPr>
      <w:r>
        <w:drawing>
          <wp:inline distT="0" distB="0" distL="0" distR="0">
            <wp:extent cx="317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7"/>
                    <a:stretch>
                      <a:fillRect/>
                    </a:stretch>
                  </pic:blipFill>
                  <pic:spPr>
                    <a:xfrm>
                      <a:off x="0" y="0"/>
                      <a:ext cx="317500" cy="190500"/>
                    </a:xfrm>
                    <a:prstGeom prst="rect">
                      <a:avLst/>
                    </a:prstGeom>
                  </pic:spPr>
                </pic:pic>
              </a:graphicData>
            </a:graphic>
          </wp:inline>
        </w:drawing>
      </w:r>
    </w:p>
    <w:p>
      <w:pPr>
        <w:spacing w:after="0"/>
        <w:ind w:left="0"/>
        <w:jc w:val="left"/>
      </w:pPr>
      <w:r>
        <w:rPr>
          <w:rFonts w:ascii="Times New Roman"/>
          <w:b w:val="false"/>
          <w:i w:val="false"/>
          <w:color w:val="000000"/>
          <w:sz w:val="28"/>
        </w:rPr>
        <w:t>БАА</w:t>
      </w:r>
    </w:p>
    <w:p>
      <w:pPr>
        <w:spacing w:after="0"/>
        <w:ind w:left="0"/>
        <w:jc w:val="both"/>
      </w:pPr>
      <w:r>
        <w:drawing>
          <wp:inline distT="0" distB="0" distL="0" distR="0">
            <wp:extent cx="1270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8"/>
                    <a:stretch>
                      <a:fillRect/>
                    </a:stretch>
                  </pic:blipFill>
                  <pic:spPr>
                    <a:xfrm>
                      <a:off x="0" y="0"/>
                      <a:ext cx="127000" cy="241300"/>
                    </a:xfrm>
                    <a:prstGeom prst="rect">
                      <a:avLst/>
                    </a:prstGeom>
                  </pic:spPr>
                </pic:pic>
              </a:graphicData>
            </a:graphic>
          </wp:inline>
        </w:drawing>
      </w:r>
    </w:p>
    <w:p>
      <w:pPr>
        <w:spacing w:after="0"/>
        <w:ind w:left="0"/>
        <w:jc w:val="left"/>
      </w:pPr>
      <w:r>
        <w:rPr>
          <w:rFonts w:ascii="Times New Roman"/>
          <w:b w:val="false"/>
          <w:i w:val="false"/>
          <w:color w:val="000000"/>
          <w:sz w:val="28"/>
        </w:rPr>
        <w:t>321</w:t>
      </w:r>
    </w:p>
    <w:p>
      <w:pPr>
        <w:spacing w:after="0"/>
        <w:ind w:left="0"/>
        <w:jc w:val="both"/>
      </w:pPr>
      <w:r>
        <w:drawing>
          <wp:inline distT="0" distB="0" distL="0" distR="0">
            <wp:extent cx="1905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9"/>
                    <a:stretch>
                      <a:fillRect/>
                    </a:stretch>
                  </pic:blipFill>
                  <pic:spPr>
                    <a:xfrm>
                      <a:off x="0" y="0"/>
                      <a:ext cx="190500" cy="266700"/>
                    </a:xfrm>
                    <a:prstGeom prst="rect">
                      <a:avLst/>
                    </a:prstGeom>
                  </pic:spPr>
                </pic:pic>
              </a:graphicData>
            </a:graphic>
          </wp:inline>
        </w:drawing>
      </w:r>
    </w:p>
    <w:p>
      <w:pPr>
        <w:spacing w:after="0"/>
        <w:ind w:left="0"/>
        <w:jc w:val="left"/>
      </w:pPr>
      <w:r>
        <w:rPr>
          <w:rFonts w:ascii="Times New Roman"/>
          <w:b w:val="false"/>
          <w:i w:val="false"/>
          <w:color w:val="000000"/>
          <w:sz w:val="28"/>
        </w:rPr>
        <w:t>&lt;</w:t>
      </w:r>
    </w:p>
    <w:p>
      <w:pPr>
        <w:spacing w:after="0"/>
        <w:ind w:left="0"/>
        <w:jc w:val="both"/>
      </w:pPr>
      <w:r>
        <w:drawing>
          <wp:inline distT="0" distB="0" distL="0" distR="0">
            <wp:extent cx="2159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0"/>
                    <a:stretch>
                      <a:fillRect/>
                    </a:stretch>
                  </pic:blipFill>
                  <pic:spPr>
                    <a:xfrm>
                      <a:off x="0" y="0"/>
                      <a:ext cx="215900" cy="2032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дополнительный текст, если необходимо</w:t>
      </w:r>
    </w:p>
    <w:p>
      <w:pPr>
        <w:spacing w:after="0"/>
        <w:ind w:left="0"/>
        <w:jc w:val="both"/>
      </w:pPr>
      <w:r>
        <w:rPr>
          <w:rFonts w:ascii="Times New Roman"/>
          <w:b w:val="false"/>
          <w:i w:val="false"/>
          <w:color w:val="000000"/>
          <w:sz w:val="28"/>
        </w:rPr>
        <w:t>
      или</w:t>
      </w:r>
    </w:p>
    <w:p>
      <w:pPr>
        <w:spacing w:after="0"/>
        <w:ind w:left="0"/>
        <w:jc w:val="both"/>
      </w:pPr>
      <w:r>
        <w:rPr>
          <w:rFonts w:ascii="Times New Roman"/>
          <w:b w:val="false"/>
          <w:i w:val="false"/>
          <w:color w:val="000000"/>
          <w:sz w:val="28"/>
        </w:rPr>
        <w:t>
      "SVC</w:t>
      </w:r>
    </w:p>
    <w:p>
      <w:pPr>
        <w:spacing w:after="0"/>
        <w:ind w:left="0"/>
        <w:jc w:val="both"/>
      </w:pPr>
      <w:r>
        <w:drawing>
          <wp:inline distT="0" distB="0" distL="0" distR="0">
            <wp:extent cx="317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1"/>
                    <a:stretch>
                      <a:fillRect/>
                    </a:stretch>
                  </pic:blipFill>
                  <pic:spPr>
                    <a:xfrm>
                      <a:off x="0" y="0"/>
                      <a:ext cx="317500" cy="190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LR</w:t>
      </w:r>
    </w:p>
    <w:p>
      <w:pPr>
        <w:spacing w:after="0"/>
        <w:ind w:left="0"/>
        <w:jc w:val="both"/>
      </w:pPr>
      <w:r>
        <w:drawing>
          <wp:inline distT="0" distB="0" distL="0" distR="0">
            <wp:extent cx="317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2"/>
                    <a:stretch>
                      <a:fillRect/>
                    </a:stretch>
                  </pic:blipFill>
                  <pic:spPr>
                    <a:xfrm>
                      <a:off x="0" y="0"/>
                      <a:ext cx="317500" cy="190500"/>
                    </a:xfrm>
                    <a:prstGeom prst="rect">
                      <a:avLst/>
                    </a:prstGeom>
                  </pic:spPr>
                </pic:pic>
              </a:graphicData>
            </a:graphic>
          </wp:inline>
        </w:drawing>
      </w:r>
    </w:p>
    <w:p>
      <w:pPr>
        <w:spacing w:after="0"/>
        <w:ind w:left="0"/>
        <w:jc w:val="left"/>
      </w:pPr>
      <w:r>
        <w:rPr>
          <w:rFonts w:ascii="Times New Roman"/>
          <w:b w:val="false"/>
          <w:i w:val="false"/>
          <w:color w:val="000000"/>
          <w:sz w:val="28"/>
        </w:rPr>
        <w:t>АBА</w:t>
      </w:r>
    </w:p>
    <w:p>
      <w:pPr>
        <w:spacing w:after="0"/>
        <w:ind w:left="0"/>
        <w:jc w:val="both"/>
      </w:pPr>
      <w:r>
        <w:drawing>
          <wp:inline distT="0" distB="0" distL="0" distR="0">
            <wp:extent cx="1270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3"/>
                    <a:stretch>
                      <a:fillRect/>
                    </a:stretch>
                  </pic:blipFill>
                  <pic:spPr>
                    <a:xfrm>
                      <a:off x="0" y="0"/>
                      <a:ext cx="127000" cy="241300"/>
                    </a:xfrm>
                    <a:prstGeom prst="rect">
                      <a:avLst/>
                    </a:prstGeom>
                  </pic:spPr>
                </pic:pic>
              </a:graphicData>
            </a:graphic>
          </wp:inline>
        </w:drawing>
      </w:r>
    </w:p>
    <w:p>
      <w:pPr>
        <w:spacing w:after="0"/>
        <w:ind w:left="0"/>
        <w:jc w:val="left"/>
      </w:pPr>
      <w:r>
        <w:rPr>
          <w:rFonts w:ascii="Times New Roman"/>
          <w:b w:val="false"/>
          <w:i w:val="false"/>
          <w:color w:val="000000"/>
          <w:sz w:val="28"/>
        </w:rPr>
        <w:t>123</w:t>
      </w:r>
    </w:p>
    <w:p>
      <w:pPr>
        <w:spacing w:after="0"/>
        <w:ind w:left="0"/>
        <w:jc w:val="both"/>
      </w:pPr>
      <w:r>
        <w:drawing>
          <wp:inline distT="0" distB="0" distL="0" distR="0">
            <wp:extent cx="1905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4"/>
                    <a:stretch>
                      <a:fillRect/>
                    </a:stretch>
                  </pic:blipFill>
                  <pic:spPr>
                    <a:xfrm>
                      <a:off x="0" y="0"/>
                      <a:ext cx="190500" cy="266700"/>
                    </a:xfrm>
                    <a:prstGeom prst="rect">
                      <a:avLst/>
                    </a:prstGeom>
                  </pic:spPr>
                </pic:pic>
              </a:graphicData>
            </a:graphic>
          </wp:inline>
        </w:drawing>
      </w:r>
    </w:p>
    <w:p>
      <w:pPr>
        <w:spacing w:after="0"/>
        <w:ind w:left="0"/>
        <w:jc w:val="both"/>
      </w:pPr>
      <w:r>
        <w:drawing>
          <wp:inline distT="0" distB="0" distL="0" distR="0">
            <wp:extent cx="317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5"/>
                    <a:stretch>
                      <a:fillRect/>
                    </a:stretch>
                  </pic:blipFill>
                  <pic:spPr>
                    <a:xfrm>
                      <a:off x="0" y="0"/>
                      <a:ext cx="317500" cy="190500"/>
                    </a:xfrm>
                    <a:prstGeom prst="rect">
                      <a:avLst/>
                    </a:prstGeom>
                  </pic:spPr>
                </pic:pic>
              </a:graphicData>
            </a:graphic>
          </wp:inline>
        </w:drawing>
      </w:r>
    </w:p>
    <w:p>
      <w:pPr>
        <w:spacing w:after="0"/>
        <w:ind w:left="0"/>
        <w:jc w:val="left"/>
      </w:pPr>
      <w:r>
        <w:rPr>
          <w:rFonts w:ascii="Times New Roman"/>
          <w:b w:val="false"/>
          <w:i w:val="false"/>
          <w:color w:val="000000"/>
          <w:sz w:val="28"/>
        </w:rPr>
        <w:t>LS</w:t>
      </w:r>
    </w:p>
    <w:p>
      <w:pPr>
        <w:spacing w:after="0"/>
        <w:ind w:left="0"/>
        <w:jc w:val="both"/>
      </w:pPr>
      <w:r>
        <w:drawing>
          <wp:inline distT="0" distB="0" distL="0" distR="0">
            <wp:extent cx="317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6"/>
                    <a:stretch>
                      <a:fillRect/>
                    </a:stretch>
                  </pic:blipFill>
                  <pic:spPr>
                    <a:xfrm>
                      <a:off x="0" y="0"/>
                      <a:ext cx="317500" cy="190500"/>
                    </a:xfrm>
                    <a:prstGeom prst="rect">
                      <a:avLst/>
                    </a:prstGeom>
                  </pic:spPr>
                </pic:pic>
              </a:graphicData>
            </a:graphic>
          </wp:inline>
        </w:drawing>
      </w:r>
    </w:p>
    <w:p>
      <w:pPr>
        <w:spacing w:after="0"/>
        <w:ind w:left="0"/>
        <w:jc w:val="left"/>
      </w:pPr>
      <w:r>
        <w:rPr>
          <w:rFonts w:ascii="Times New Roman"/>
          <w:b w:val="false"/>
          <w:i w:val="false"/>
          <w:color w:val="000000"/>
          <w:sz w:val="28"/>
        </w:rPr>
        <w:t>BАА</w:t>
      </w:r>
    </w:p>
    <w:p>
      <w:pPr>
        <w:spacing w:after="0"/>
        <w:ind w:left="0"/>
        <w:jc w:val="both"/>
      </w:pPr>
      <w:r>
        <w:drawing>
          <wp:inline distT="0" distB="0" distL="0" distR="0">
            <wp:extent cx="1270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7"/>
                    <a:stretch>
                      <a:fillRect/>
                    </a:stretch>
                  </pic:blipFill>
                  <pic:spPr>
                    <a:xfrm>
                      <a:off x="0" y="0"/>
                      <a:ext cx="127000" cy="241300"/>
                    </a:xfrm>
                    <a:prstGeom prst="rect">
                      <a:avLst/>
                    </a:prstGeom>
                  </pic:spPr>
                </pic:pic>
              </a:graphicData>
            </a:graphic>
          </wp:inline>
        </w:drawing>
      </w:r>
    </w:p>
    <w:p>
      <w:pPr>
        <w:spacing w:after="0"/>
        <w:ind w:left="0"/>
        <w:jc w:val="left"/>
      </w:pPr>
      <w:r>
        <w:rPr>
          <w:rFonts w:ascii="Times New Roman"/>
          <w:b w:val="false"/>
          <w:i w:val="false"/>
          <w:color w:val="000000"/>
          <w:sz w:val="28"/>
        </w:rPr>
        <w:t>321</w:t>
      </w:r>
    </w:p>
    <w:p>
      <w:pPr>
        <w:spacing w:after="0"/>
        <w:ind w:left="0"/>
        <w:jc w:val="both"/>
      </w:pPr>
      <w:r>
        <w:drawing>
          <wp:inline distT="0" distB="0" distL="0" distR="0">
            <wp:extent cx="1905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8"/>
                    <a:stretch>
                      <a:fillRect/>
                    </a:stretch>
                  </pic:blipFill>
                  <pic:spPr>
                    <a:xfrm>
                      <a:off x="0" y="0"/>
                      <a:ext cx="190500" cy="266700"/>
                    </a:xfrm>
                    <a:prstGeom prst="rect">
                      <a:avLst/>
                    </a:prstGeom>
                  </pic:spPr>
                </pic:pic>
              </a:graphicData>
            </a:graphic>
          </wp:inline>
        </w:drawing>
      </w:r>
    </w:p>
    <w:p>
      <w:pPr>
        <w:spacing w:after="0"/>
        <w:ind w:left="0"/>
        <w:jc w:val="left"/>
      </w:pPr>
      <w:r>
        <w:rPr>
          <w:rFonts w:ascii="Times New Roman"/>
          <w:b w:val="false"/>
          <w:i w:val="false"/>
          <w:color w:val="000000"/>
          <w:sz w:val="28"/>
        </w:rPr>
        <w:t>&lt;</w:t>
      </w:r>
    </w:p>
    <w:p>
      <w:pPr>
        <w:spacing w:after="0"/>
        <w:ind w:left="0"/>
        <w:jc w:val="both"/>
      </w:pPr>
      <w:r>
        <w:drawing>
          <wp:inline distT="0" distB="0" distL="0" distR="0">
            <wp:extent cx="2159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9"/>
                    <a:stretch>
                      <a:fillRect/>
                    </a:stretch>
                  </pic:blipFill>
                  <pic:spPr>
                    <a:xfrm>
                      <a:off x="0" y="0"/>
                      <a:ext cx="215900" cy="2032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дополнительный текст, если необходимо;</w:t>
      </w:r>
    </w:p>
    <w:p>
      <w:pPr>
        <w:spacing w:after="0"/>
        <w:ind w:left="0"/>
        <w:jc w:val="both"/>
      </w:pPr>
      <w:r>
        <w:rPr>
          <w:rFonts w:ascii="Times New Roman"/>
          <w:b w:val="false"/>
          <w:i w:val="false"/>
          <w:color w:val="000000"/>
          <w:sz w:val="28"/>
        </w:rPr>
        <w:t>
      в коде "IA-5":</w:t>
      </w:r>
    </w:p>
    <w:p>
      <w:pPr>
        <w:spacing w:after="0"/>
        <w:ind w:left="0"/>
        <w:jc w:val="both"/>
      </w:pPr>
      <w:r>
        <w:rPr>
          <w:rFonts w:ascii="Times New Roman"/>
          <w:b w:val="false"/>
          <w:i w:val="false"/>
          <w:color w:val="000000"/>
          <w:sz w:val="28"/>
        </w:rPr>
        <w:t>
      "(STX) СЖЦ</w:t>
      </w:r>
    </w:p>
    <w:p>
      <w:pPr>
        <w:spacing w:after="0"/>
        <w:ind w:left="0"/>
        <w:jc w:val="both"/>
      </w:pPr>
      <w:r>
        <w:drawing>
          <wp:inline distT="0" distB="0" distL="0" distR="0">
            <wp:extent cx="317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0"/>
                    <a:stretch>
                      <a:fillRect/>
                    </a:stretch>
                  </pic:blipFill>
                  <pic:spPr>
                    <a:xfrm>
                      <a:off x="0" y="0"/>
                      <a:ext cx="317500" cy="190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ЛР</w:t>
      </w:r>
    </w:p>
    <w:p>
      <w:pPr>
        <w:spacing w:after="0"/>
        <w:ind w:left="0"/>
        <w:jc w:val="both"/>
      </w:pPr>
      <w:r>
        <w:drawing>
          <wp:inline distT="0" distB="0" distL="0" distR="0">
            <wp:extent cx="317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1"/>
                    <a:stretch>
                      <a:fillRect/>
                    </a:stretch>
                  </pic:blipFill>
                  <pic:spPr>
                    <a:xfrm>
                      <a:off x="0" y="0"/>
                      <a:ext cx="317500" cy="190500"/>
                    </a:xfrm>
                    <a:prstGeom prst="rect">
                      <a:avLst/>
                    </a:prstGeom>
                  </pic:spPr>
                </pic:pic>
              </a:graphicData>
            </a:graphic>
          </wp:inline>
        </w:drawing>
      </w:r>
    </w:p>
    <w:p>
      <w:pPr>
        <w:spacing w:after="0"/>
        <w:ind w:left="0"/>
        <w:jc w:val="left"/>
      </w:pPr>
      <w:r>
        <w:rPr>
          <w:rFonts w:ascii="Times New Roman"/>
          <w:b w:val="false"/>
          <w:i w:val="false"/>
          <w:color w:val="000000"/>
          <w:sz w:val="28"/>
        </w:rPr>
        <w:t>АБА123</w:t>
      </w:r>
    </w:p>
    <w:p>
      <w:pPr>
        <w:spacing w:after="0"/>
        <w:ind w:left="0"/>
        <w:jc w:val="both"/>
      </w:pPr>
      <w:r>
        <w:drawing>
          <wp:inline distT="0" distB="0" distL="0" distR="0">
            <wp:extent cx="317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2"/>
                    <a:stretch>
                      <a:fillRect/>
                    </a:stretch>
                  </pic:blipFill>
                  <pic:spPr>
                    <a:xfrm>
                      <a:off x="0" y="0"/>
                      <a:ext cx="317500" cy="190500"/>
                    </a:xfrm>
                    <a:prstGeom prst="rect">
                      <a:avLst/>
                    </a:prstGeom>
                  </pic:spPr>
                </pic:pic>
              </a:graphicData>
            </a:graphic>
          </wp:inline>
        </w:drawing>
      </w:r>
    </w:p>
    <w:p>
      <w:pPr>
        <w:spacing w:after="0"/>
        <w:ind w:left="0"/>
        <w:jc w:val="left"/>
      </w:pPr>
      <w:r>
        <w:rPr>
          <w:rFonts w:ascii="Times New Roman"/>
          <w:b w:val="false"/>
          <w:i w:val="false"/>
          <w:color w:val="000000"/>
          <w:sz w:val="28"/>
        </w:rPr>
        <w:t>ЛС</w:t>
      </w:r>
    </w:p>
    <w:p>
      <w:pPr>
        <w:spacing w:after="0"/>
        <w:ind w:left="0"/>
        <w:jc w:val="both"/>
      </w:pPr>
      <w:r>
        <w:drawing>
          <wp:inline distT="0" distB="0" distL="0" distR="0">
            <wp:extent cx="317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3"/>
                    <a:stretch>
                      <a:fillRect/>
                    </a:stretch>
                  </pic:blipFill>
                  <pic:spPr>
                    <a:xfrm>
                      <a:off x="0" y="0"/>
                      <a:ext cx="317500" cy="190500"/>
                    </a:xfrm>
                    <a:prstGeom prst="rect">
                      <a:avLst/>
                    </a:prstGeom>
                  </pic:spPr>
                </pic:pic>
              </a:graphicData>
            </a:graphic>
          </wp:inline>
        </w:drawing>
      </w:r>
    </w:p>
    <w:p>
      <w:pPr>
        <w:spacing w:after="0"/>
        <w:ind w:left="0"/>
        <w:jc w:val="left"/>
      </w:pPr>
      <w:r>
        <w:rPr>
          <w:rFonts w:ascii="Times New Roman"/>
          <w:b w:val="false"/>
          <w:i w:val="false"/>
          <w:color w:val="000000"/>
          <w:sz w:val="28"/>
        </w:rPr>
        <w:t>БАА321&lt;</w:t>
      </w:r>
    </w:p>
    <w:p>
      <w:pPr>
        <w:spacing w:after="0"/>
        <w:ind w:left="0"/>
        <w:jc w:val="both"/>
      </w:pPr>
      <w:r>
        <w:drawing>
          <wp:inline distT="0" distB="0" distL="0" distR="0">
            <wp:extent cx="2159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4"/>
                    <a:stretch>
                      <a:fillRect/>
                    </a:stretch>
                  </pic:blipFill>
                  <pic:spPr>
                    <a:xfrm>
                      <a:off x="0" y="0"/>
                      <a:ext cx="215900" cy="2032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дополнительный текст, если необходимо</w:t>
      </w:r>
    </w:p>
    <w:p>
      <w:pPr>
        <w:spacing w:after="0"/>
        <w:ind w:left="0"/>
        <w:jc w:val="both"/>
      </w:pPr>
      <w:r>
        <w:rPr>
          <w:rFonts w:ascii="Times New Roman"/>
          <w:b w:val="false"/>
          <w:i w:val="false"/>
          <w:color w:val="000000"/>
          <w:sz w:val="28"/>
        </w:rPr>
        <w:t>
      или</w:t>
      </w:r>
    </w:p>
    <w:p>
      <w:pPr>
        <w:spacing w:after="0"/>
        <w:ind w:left="0"/>
        <w:jc w:val="both"/>
      </w:pPr>
      <w:r>
        <w:rPr>
          <w:rFonts w:ascii="Times New Roman"/>
          <w:b w:val="false"/>
          <w:i w:val="false"/>
          <w:color w:val="000000"/>
          <w:sz w:val="28"/>
        </w:rPr>
        <w:t>
      "(STX) SVC</w:t>
      </w:r>
    </w:p>
    <w:p>
      <w:pPr>
        <w:spacing w:after="0"/>
        <w:ind w:left="0"/>
        <w:jc w:val="both"/>
      </w:pPr>
      <w:r>
        <w:drawing>
          <wp:inline distT="0" distB="0" distL="0" distR="0">
            <wp:extent cx="317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5"/>
                    <a:stretch>
                      <a:fillRect/>
                    </a:stretch>
                  </pic:blipFill>
                  <pic:spPr>
                    <a:xfrm>
                      <a:off x="0" y="0"/>
                      <a:ext cx="317500" cy="190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LR</w:t>
      </w:r>
    </w:p>
    <w:p>
      <w:pPr>
        <w:spacing w:after="0"/>
        <w:ind w:left="0"/>
        <w:jc w:val="both"/>
      </w:pPr>
      <w:r>
        <w:drawing>
          <wp:inline distT="0" distB="0" distL="0" distR="0">
            <wp:extent cx="317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6"/>
                    <a:stretch>
                      <a:fillRect/>
                    </a:stretch>
                  </pic:blipFill>
                  <pic:spPr>
                    <a:xfrm>
                      <a:off x="0" y="0"/>
                      <a:ext cx="317500" cy="190500"/>
                    </a:xfrm>
                    <a:prstGeom prst="rect">
                      <a:avLst/>
                    </a:prstGeom>
                  </pic:spPr>
                </pic:pic>
              </a:graphicData>
            </a:graphic>
          </wp:inline>
        </w:drawing>
      </w:r>
    </w:p>
    <w:p>
      <w:pPr>
        <w:spacing w:after="0"/>
        <w:ind w:left="0"/>
        <w:jc w:val="left"/>
      </w:pPr>
      <w:r>
        <w:rPr>
          <w:rFonts w:ascii="Times New Roman"/>
          <w:b w:val="false"/>
          <w:i w:val="false"/>
          <w:color w:val="000000"/>
          <w:sz w:val="28"/>
        </w:rPr>
        <w:t>АBА123</w:t>
      </w:r>
    </w:p>
    <w:p>
      <w:pPr>
        <w:spacing w:after="0"/>
        <w:ind w:left="0"/>
        <w:jc w:val="both"/>
      </w:pPr>
      <w:r>
        <w:drawing>
          <wp:inline distT="0" distB="0" distL="0" distR="0">
            <wp:extent cx="317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7"/>
                    <a:stretch>
                      <a:fillRect/>
                    </a:stretch>
                  </pic:blipFill>
                  <pic:spPr>
                    <a:xfrm>
                      <a:off x="0" y="0"/>
                      <a:ext cx="317500" cy="190500"/>
                    </a:xfrm>
                    <a:prstGeom prst="rect">
                      <a:avLst/>
                    </a:prstGeom>
                  </pic:spPr>
                </pic:pic>
              </a:graphicData>
            </a:graphic>
          </wp:inline>
        </w:drawing>
      </w:r>
    </w:p>
    <w:p>
      <w:pPr>
        <w:spacing w:after="0"/>
        <w:ind w:left="0"/>
        <w:jc w:val="left"/>
      </w:pPr>
      <w:r>
        <w:rPr>
          <w:rFonts w:ascii="Times New Roman"/>
          <w:b w:val="false"/>
          <w:i w:val="false"/>
          <w:color w:val="000000"/>
          <w:sz w:val="28"/>
        </w:rPr>
        <w:t>LS</w:t>
      </w:r>
    </w:p>
    <w:p>
      <w:pPr>
        <w:spacing w:after="0"/>
        <w:ind w:left="0"/>
        <w:jc w:val="both"/>
      </w:pPr>
      <w:r>
        <w:drawing>
          <wp:inline distT="0" distB="0" distL="0" distR="0">
            <wp:extent cx="317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8"/>
                    <a:stretch>
                      <a:fillRect/>
                    </a:stretch>
                  </pic:blipFill>
                  <pic:spPr>
                    <a:xfrm>
                      <a:off x="0" y="0"/>
                      <a:ext cx="317500" cy="190500"/>
                    </a:xfrm>
                    <a:prstGeom prst="rect">
                      <a:avLst/>
                    </a:prstGeom>
                  </pic:spPr>
                </pic:pic>
              </a:graphicData>
            </a:graphic>
          </wp:inline>
        </w:drawing>
      </w:r>
    </w:p>
    <w:p>
      <w:pPr>
        <w:spacing w:after="0"/>
        <w:ind w:left="0"/>
        <w:jc w:val="left"/>
      </w:pPr>
      <w:r>
        <w:rPr>
          <w:rFonts w:ascii="Times New Roman"/>
          <w:b w:val="false"/>
          <w:i w:val="false"/>
          <w:color w:val="000000"/>
          <w:sz w:val="28"/>
        </w:rPr>
        <w:t>BАА321&lt;</w:t>
      </w:r>
    </w:p>
    <w:p>
      <w:pPr>
        <w:spacing w:after="0"/>
        <w:ind w:left="0"/>
        <w:jc w:val="both"/>
      </w:pPr>
      <w:r>
        <w:drawing>
          <wp:inline distT="0" distB="0" distL="0" distR="0">
            <wp:extent cx="2159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9"/>
                    <a:stretch>
                      <a:fillRect/>
                    </a:stretch>
                  </pic:blipFill>
                  <pic:spPr>
                    <a:xfrm>
                      <a:off x="0" y="0"/>
                      <a:ext cx="215900" cy="203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дополнительный текст, если необходимо.</w:t>
      </w:r>
    </w:p>
    <w:bookmarkStart w:name="z989" w:id="846"/>
    <w:p>
      <w:pPr>
        <w:spacing w:after="0"/>
        <w:ind w:left="0"/>
        <w:jc w:val="both"/>
      </w:pPr>
      <w:r>
        <w:rPr>
          <w:rFonts w:ascii="Times New Roman"/>
          <w:b w:val="false"/>
          <w:i w:val="false"/>
          <w:color w:val="000000"/>
          <w:sz w:val="28"/>
        </w:rPr>
        <w:t xml:space="preserve">
      74. Станция AFTN, приняв сообщение составленным в соответствии с </w:t>
      </w:r>
      <w:r>
        <w:rPr>
          <w:rFonts w:ascii="Times New Roman"/>
          <w:b w:val="false"/>
          <w:i w:val="false"/>
          <w:color w:val="000000"/>
          <w:sz w:val="28"/>
        </w:rPr>
        <w:t>пунктом 75</w:t>
      </w:r>
      <w:r>
        <w:rPr>
          <w:rFonts w:ascii="Times New Roman"/>
          <w:b w:val="false"/>
          <w:i w:val="false"/>
          <w:color w:val="000000"/>
          <w:sz w:val="28"/>
        </w:rPr>
        <w:t xml:space="preserve"> настоящей Технологии, сверяет порядковые номера и, при необходимости, выполняет действия по доставке сообщений. Станция AFTN, работающая по расписанию обеспечивает получение и отправку сообщений по каналам на момент закрытия станции.</w:t>
      </w:r>
    </w:p>
    <w:bookmarkEnd w:id="846"/>
    <w:bookmarkStart w:name="z990" w:id="847"/>
    <w:p>
      <w:pPr>
        <w:spacing w:after="0"/>
        <w:ind w:left="0"/>
        <w:jc w:val="both"/>
      </w:pPr>
      <w:r>
        <w:rPr>
          <w:rFonts w:ascii="Times New Roman"/>
          <w:b w:val="false"/>
          <w:i w:val="false"/>
          <w:color w:val="000000"/>
          <w:sz w:val="28"/>
        </w:rPr>
        <w:t>
      75. Возобновление работы станции AFTN, работающей по расписанию, производится в соответствии с имеющимися договоренностями со смежными станциями.</w:t>
      </w:r>
    </w:p>
    <w:bookmarkEnd w:id="847"/>
    <w:bookmarkStart w:name="z898" w:id="848"/>
    <w:p>
      <w:pPr>
        <w:spacing w:after="0"/>
        <w:ind w:left="0"/>
        <w:jc w:val="left"/>
      </w:pPr>
      <w:r>
        <w:rPr>
          <w:rFonts w:ascii="Times New Roman"/>
          <w:b/>
          <w:i w:val="false"/>
          <w:color w:val="000000"/>
        </w:rPr>
        <w:t xml:space="preserve"> Параграф 11. Передача сообщений по обходным путям</w:t>
      </w:r>
    </w:p>
    <w:bookmarkEnd w:id="848"/>
    <w:bookmarkStart w:name="z899" w:id="849"/>
    <w:p>
      <w:pPr>
        <w:spacing w:after="0"/>
        <w:ind w:left="0"/>
        <w:jc w:val="both"/>
      </w:pPr>
      <w:r>
        <w:rPr>
          <w:rFonts w:ascii="Times New Roman"/>
          <w:b w:val="false"/>
          <w:i w:val="false"/>
          <w:color w:val="000000"/>
          <w:sz w:val="28"/>
        </w:rPr>
        <w:t xml:space="preserve">
      76. В случае необходимости для ускорения движения трафика заранее предусматривается изменение назначенных трактов передачи сообщений. Каждая станция AFTN имеет перечни запасных трактов, согласованные с администрацией, эксплуатирующей соответствующие станции AFTN, и использует их в случае необходимости. </w:t>
      </w:r>
    </w:p>
    <w:bookmarkEnd w:id="849"/>
    <w:bookmarkStart w:name="z900" w:id="850"/>
    <w:p>
      <w:pPr>
        <w:spacing w:after="0"/>
        <w:ind w:left="0"/>
        <w:jc w:val="both"/>
      </w:pPr>
      <w:r>
        <w:rPr>
          <w:rFonts w:ascii="Times New Roman"/>
          <w:b w:val="false"/>
          <w:i w:val="false"/>
          <w:color w:val="000000"/>
          <w:sz w:val="28"/>
        </w:rPr>
        <w:t xml:space="preserve">
      77. Если для какой-то цепи на станции AFTN не предусмотрен запасной тракт, то условия доставки сообщений при отказе цепи должны быть согласованы между администрациями данных двух станций AFTN. </w:t>
      </w:r>
    </w:p>
    <w:bookmarkEnd w:id="850"/>
    <w:bookmarkStart w:name="z901" w:id="851"/>
    <w:p>
      <w:pPr>
        <w:spacing w:after="0"/>
        <w:ind w:left="0"/>
        <w:jc w:val="both"/>
      </w:pPr>
      <w:r>
        <w:rPr>
          <w:rFonts w:ascii="Times New Roman"/>
          <w:b w:val="false"/>
          <w:i w:val="false"/>
          <w:color w:val="000000"/>
          <w:sz w:val="28"/>
        </w:rPr>
        <w:t xml:space="preserve">
      78. Изменение назначенных трактов должно производиться в пределах 10-минутного периода. </w:t>
      </w:r>
    </w:p>
    <w:bookmarkEnd w:id="851"/>
    <w:bookmarkStart w:name="z902" w:id="852"/>
    <w:p>
      <w:pPr>
        <w:spacing w:after="0"/>
        <w:ind w:left="0"/>
        <w:jc w:val="both"/>
      </w:pPr>
      <w:r>
        <w:rPr>
          <w:rFonts w:ascii="Times New Roman"/>
          <w:b w:val="false"/>
          <w:i w:val="false"/>
          <w:color w:val="000000"/>
          <w:sz w:val="28"/>
        </w:rPr>
        <w:t>
      79. В тех случаях, когда необходимо направить трафик по обходной цепи, изменение маршрутизации осуществляется после обмена специальными служебными сообщениями. Текст таких служебных сообщений включает:</w:t>
      </w:r>
    </w:p>
    <w:bookmarkEnd w:id="852"/>
    <w:p>
      <w:pPr>
        <w:spacing w:after="0"/>
        <w:ind w:left="0"/>
        <w:jc w:val="both"/>
      </w:pPr>
      <w:r>
        <w:rPr>
          <w:rFonts w:ascii="Times New Roman"/>
          <w:b w:val="false"/>
          <w:i w:val="false"/>
          <w:color w:val="000000"/>
          <w:sz w:val="28"/>
        </w:rPr>
        <w:t>
      сокращение "SVC";</w:t>
      </w:r>
    </w:p>
    <w:p>
      <w:pPr>
        <w:spacing w:after="0"/>
        <w:ind w:left="0"/>
        <w:jc w:val="both"/>
      </w:pPr>
      <w:r>
        <w:rPr>
          <w:rFonts w:ascii="Times New Roman"/>
          <w:b w:val="false"/>
          <w:i w:val="false"/>
          <w:color w:val="000000"/>
          <w:sz w:val="28"/>
        </w:rPr>
        <w:t>
      процедурный сигнал "QSP";</w:t>
      </w:r>
    </w:p>
    <w:p>
      <w:pPr>
        <w:spacing w:after="0"/>
        <w:ind w:left="0"/>
        <w:jc w:val="both"/>
      </w:pPr>
      <w:r>
        <w:rPr>
          <w:rFonts w:ascii="Times New Roman"/>
          <w:b w:val="false"/>
          <w:i w:val="false"/>
          <w:color w:val="000000"/>
          <w:sz w:val="28"/>
        </w:rPr>
        <w:t>
      если требуется, процедурный сигнал "RQ", "NO" или "CNL" для запроса, отказа или аннулирования изменения направления;</w:t>
      </w:r>
    </w:p>
    <w:p>
      <w:pPr>
        <w:spacing w:after="0"/>
        <w:ind w:left="0"/>
        <w:jc w:val="both"/>
      </w:pPr>
      <w:r>
        <w:rPr>
          <w:rFonts w:ascii="Times New Roman"/>
          <w:b w:val="false"/>
          <w:i w:val="false"/>
          <w:color w:val="000000"/>
          <w:sz w:val="28"/>
        </w:rPr>
        <w:t>
      обозначение районов трактов, государств, территорий, местоположения или станций маршрутизации, на которые распространяется изменение направления;</w:t>
      </w:r>
    </w:p>
    <w:p>
      <w:pPr>
        <w:spacing w:after="0"/>
        <w:ind w:left="0"/>
        <w:jc w:val="both"/>
      </w:pPr>
      <w:r>
        <w:rPr>
          <w:rFonts w:ascii="Times New Roman"/>
          <w:b w:val="false"/>
          <w:i w:val="false"/>
          <w:color w:val="000000"/>
          <w:sz w:val="28"/>
        </w:rPr>
        <w:t>
      сигнал конца текста.</w:t>
      </w:r>
    </w:p>
    <w:p>
      <w:pPr>
        <w:spacing w:after="0"/>
        <w:ind w:left="0"/>
        <w:jc w:val="both"/>
      </w:pPr>
      <w:r>
        <w:rPr>
          <w:rFonts w:ascii="Times New Roman"/>
          <w:b w:val="false"/>
          <w:i w:val="false"/>
          <w:color w:val="000000"/>
          <w:sz w:val="28"/>
        </w:rPr>
        <w:t>
      Форматы служебных сообщений:</w:t>
      </w:r>
    </w:p>
    <w:p>
      <w:pPr>
        <w:spacing w:after="0"/>
        <w:ind w:left="0"/>
        <w:jc w:val="both"/>
      </w:pPr>
      <w:r>
        <w:rPr>
          <w:rFonts w:ascii="Times New Roman"/>
          <w:b w:val="false"/>
          <w:i w:val="false"/>
          <w:color w:val="000000"/>
          <w:sz w:val="28"/>
        </w:rPr>
        <w:t>
      для запроса изменения трактов (посылается станции AFTN, через которую планируется направить трафик для станций "UACC", "UASP" и "UASK":</w:t>
      </w:r>
    </w:p>
    <w:p>
      <w:pPr>
        <w:spacing w:after="0"/>
        <w:ind w:left="0"/>
        <w:jc w:val="both"/>
      </w:pPr>
      <w:r>
        <w:rPr>
          <w:rFonts w:ascii="Times New Roman"/>
          <w:b w:val="false"/>
          <w:i w:val="false"/>
          <w:color w:val="000000"/>
          <w:sz w:val="28"/>
        </w:rPr>
        <w:t>
      "SVC</w:t>
      </w:r>
    </w:p>
    <w:p>
      <w:pPr>
        <w:spacing w:after="0"/>
        <w:ind w:left="0"/>
        <w:jc w:val="both"/>
      </w:pPr>
      <w:r>
        <w:drawing>
          <wp:inline distT="0" distB="0" distL="0" distR="0">
            <wp:extent cx="317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0"/>
                    <a:stretch>
                      <a:fillRect/>
                    </a:stretch>
                  </pic:blipFill>
                  <pic:spPr>
                    <a:xfrm>
                      <a:off x="0" y="0"/>
                      <a:ext cx="317500" cy="190500"/>
                    </a:xfrm>
                    <a:prstGeom prst="rect">
                      <a:avLst/>
                    </a:prstGeom>
                  </pic:spPr>
                </pic:pic>
              </a:graphicData>
            </a:graphic>
          </wp:inline>
        </w:drawing>
      </w:r>
    </w:p>
    <w:p>
      <w:pPr>
        <w:spacing w:after="0"/>
        <w:ind w:left="0"/>
        <w:jc w:val="left"/>
      </w:pPr>
      <w:r>
        <w:rPr>
          <w:rFonts w:ascii="Times New Roman"/>
          <w:b w:val="false"/>
          <w:i w:val="false"/>
          <w:color w:val="000000"/>
          <w:sz w:val="28"/>
        </w:rPr>
        <w:t>QSP</w:t>
      </w:r>
    </w:p>
    <w:p>
      <w:pPr>
        <w:spacing w:after="0"/>
        <w:ind w:left="0"/>
        <w:jc w:val="both"/>
      </w:pPr>
      <w:r>
        <w:drawing>
          <wp:inline distT="0" distB="0" distL="0" distR="0">
            <wp:extent cx="317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1"/>
                    <a:stretch>
                      <a:fillRect/>
                    </a:stretch>
                  </pic:blipFill>
                  <pic:spPr>
                    <a:xfrm>
                      <a:off x="0" y="0"/>
                      <a:ext cx="317500" cy="190500"/>
                    </a:xfrm>
                    <a:prstGeom prst="rect">
                      <a:avLst/>
                    </a:prstGeom>
                  </pic:spPr>
                </pic:pic>
              </a:graphicData>
            </a:graphic>
          </wp:inline>
        </w:drawing>
      </w:r>
    </w:p>
    <w:p>
      <w:pPr>
        <w:spacing w:after="0"/>
        <w:ind w:left="0"/>
        <w:jc w:val="left"/>
      </w:pPr>
      <w:r>
        <w:rPr>
          <w:rFonts w:ascii="Times New Roman"/>
          <w:b w:val="false"/>
          <w:i w:val="false"/>
          <w:color w:val="000000"/>
          <w:sz w:val="28"/>
        </w:rPr>
        <w:t>RQ</w:t>
      </w:r>
    </w:p>
    <w:p>
      <w:pPr>
        <w:spacing w:after="0"/>
        <w:ind w:left="0"/>
        <w:jc w:val="both"/>
      </w:pPr>
      <w:r>
        <w:drawing>
          <wp:inline distT="0" distB="0" distL="0" distR="0">
            <wp:extent cx="317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2"/>
                    <a:stretch>
                      <a:fillRect/>
                    </a:stretch>
                  </pic:blipFill>
                  <pic:spPr>
                    <a:xfrm>
                      <a:off x="0" y="0"/>
                      <a:ext cx="317500" cy="190500"/>
                    </a:xfrm>
                    <a:prstGeom prst="rect">
                      <a:avLst/>
                    </a:prstGeom>
                  </pic:spPr>
                </pic:pic>
              </a:graphicData>
            </a:graphic>
          </wp:inline>
        </w:drawing>
      </w:r>
    </w:p>
    <w:p>
      <w:pPr>
        <w:spacing w:after="0"/>
        <w:ind w:left="0"/>
        <w:jc w:val="left"/>
      </w:pPr>
      <w:r>
        <w:rPr>
          <w:rFonts w:ascii="Times New Roman"/>
          <w:b w:val="false"/>
          <w:i w:val="false"/>
          <w:color w:val="000000"/>
          <w:sz w:val="28"/>
        </w:rPr>
        <w:t>UACC</w:t>
      </w:r>
    </w:p>
    <w:p>
      <w:pPr>
        <w:spacing w:after="0"/>
        <w:ind w:left="0"/>
        <w:jc w:val="both"/>
      </w:pPr>
      <w:r>
        <w:drawing>
          <wp:inline distT="0" distB="0" distL="0" distR="0">
            <wp:extent cx="317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3"/>
                    <a:stretch>
                      <a:fillRect/>
                    </a:stretch>
                  </pic:blipFill>
                  <pic:spPr>
                    <a:xfrm>
                      <a:off x="0" y="0"/>
                      <a:ext cx="317500" cy="190500"/>
                    </a:xfrm>
                    <a:prstGeom prst="rect">
                      <a:avLst/>
                    </a:prstGeom>
                  </pic:spPr>
                </pic:pic>
              </a:graphicData>
            </a:graphic>
          </wp:inline>
        </w:drawing>
      </w:r>
    </w:p>
    <w:p>
      <w:pPr>
        <w:spacing w:after="0"/>
        <w:ind w:left="0"/>
        <w:jc w:val="left"/>
      </w:pPr>
      <w:r>
        <w:rPr>
          <w:rFonts w:ascii="Times New Roman"/>
          <w:b w:val="false"/>
          <w:i w:val="false"/>
          <w:color w:val="000000"/>
          <w:sz w:val="28"/>
        </w:rPr>
        <w:t>UASP</w:t>
      </w:r>
    </w:p>
    <w:p>
      <w:pPr>
        <w:spacing w:after="0"/>
        <w:ind w:left="0"/>
        <w:jc w:val="both"/>
      </w:pPr>
      <w:r>
        <w:drawing>
          <wp:inline distT="0" distB="0" distL="0" distR="0">
            <wp:extent cx="317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4"/>
                    <a:stretch>
                      <a:fillRect/>
                    </a:stretch>
                  </pic:blipFill>
                  <pic:spPr>
                    <a:xfrm>
                      <a:off x="0" y="0"/>
                      <a:ext cx="317500" cy="190500"/>
                    </a:xfrm>
                    <a:prstGeom prst="rect">
                      <a:avLst/>
                    </a:prstGeom>
                  </pic:spPr>
                </pic:pic>
              </a:graphicData>
            </a:graphic>
          </wp:inline>
        </w:drawing>
      </w:r>
    </w:p>
    <w:p>
      <w:pPr>
        <w:spacing w:after="0"/>
        <w:ind w:left="0"/>
        <w:jc w:val="left"/>
      </w:pPr>
      <w:r>
        <w:rPr>
          <w:rFonts w:ascii="Times New Roman"/>
          <w:b w:val="false"/>
          <w:i w:val="false"/>
          <w:color w:val="000000"/>
          <w:sz w:val="28"/>
        </w:rPr>
        <w:t>UASK</w:t>
      </w:r>
    </w:p>
    <w:p>
      <w:pPr>
        <w:spacing w:after="0"/>
        <w:ind w:left="0"/>
        <w:jc w:val="both"/>
      </w:pPr>
      <w:r>
        <w:drawing>
          <wp:inline distT="0" distB="0" distL="0" distR="0">
            <wp:extent cx="1905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5"/>
                    <a:stretch>
                      <a:fillRect/>
                    </a:stretch>
                  </pic:blipFill>
                  <pic:spPr>
                    <a:xfrm>
                      <a:off x="0" y="0"/>
                      <a:ext cx="190500" cy="266700"/>
                    </a:xfrm>
                    <a:prstGeom prst="rect">
                      <a:avLst/>
                    </a:prstGeom>
                  </pic:spPr>
                </pic:pic>
              </a:graphicData>
            </a:graphic>
          </wp:inline>
        </w:drawing>
      </w:r>
    </w:p>
    <w:p>
      <w:pPr>
        <w:spacing w:after="0"/>
        <w:ind w:left="0"/>
        <w:jc w:val="left"/>
      </w:pPr>
      <w:r>
        <w:rPr>
          <w:rFonts w:ascii="Times New Roman"/>
          <w:b w:val="false"/>
          <w:i w:val="false"/>
          <w:color w:val="000000"/>
          <w:sz w:val="28"/>
        </w:rPr>
        <w:t>&lt;</w:t>
      </w:r>
    </w:p>
    <w:p>
      <w:pPr>
        <w:spacing w:after="0"/>
        <w:ind w:left="0"/>
        <w:jc w:val="both"/>
      </w:pPr>
      <w:r>
        <w:drawing>
          <wp:inline distT="0" distB="0" distL="0" distR="0">
            <wp:extent cx="2159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6"/>
                    <a:stretch>
                      <a:fillRect/>
                    </a:stretch>
                  </pic:blipFill>
                  <pic:spPr>
                    <a:xfrm>
                      <a:off x="0" y="0"/>
                      <a:ext cx="215900" cy="2032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для приема изменения трактов (посылается станцией AFTN, которая готова обеспечить обход для станций "UACC", "UASP" и "UASK"):</w:t>
      </w:r>
    </w:p>
    <w:p>
      <w:pPr>
        <w:spacing w:after="0"/>
        <w:ind w:left="0"/>
        <w:jc w:val="both"/>
      </w:pPr>
      <w:r>
        <w:rPr>
          <w:rFonts w:ascii="Times New Roman"/>
          <w:b w:val="false"/>
          <w:i w:val="false"/>
          <w:color w:val="000000"/>
          <w:sz w:val="28"/>
        </w:rPr>
        <w:t>
      "SVC</w:t>
      </w:r>
    </w:p>
    <w:p>
      <w:pPr>
        <w:spacing w:after="0"/>
        <w:ind w:left="0"/>
        <w:jc w:val="both"/>
      </w:pPr>
      <w:r>
        <w:drawing>
          <wp:inline distT="0" distB="0" distL="0" distR="0">
            <wp:extent cx="317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7"/>
                    <a:stretch>
                      <a:fillRect/>
                    </a:stretch>
                  </pic:blipFill>
                  <pic:spPr>
                    <a:xfrm>
                      <a:off x="0" y="0"/>
                      <a:ext cx="317500" cy="190500"/>
                    </a:xfrm>
                    <a:prstGeom prst="rect">
                      <a:avLst/>
                    </a:prstGeom>
                  </pic:spPr>
                </pic:pic>
              </a:graphicData>
            </a:graphic>
          </wp:inline>
        </w:drawing>
      </w:r>
    </w:p>
    <w:p>
      <w:pPr>
        <w:spacing w:after="0"/>
        <w:ind w:left="0"/>
        <w:jc w:val="left"/>
      </w:pPr>
      <w:r>
        <w:rPr>
          <w:rFonts w:ascii="Times New Roman"/>
          <w:b w:val="false"/>
          <w:i w:val="false"/>
          <w:color w:val="000000"/>
          <w:sz w:val="28"/>
        </w:rPr>
        <w:t>QSP</w:t>
      </w:r>
    </w:p>
    <w:p>
      <w:pPr>
        <w:spacing w:after="0"/>
        <w:ind w:left="0"/>
        <w:jc w:val="both"/>
      </w:pPr>
      <w:r>
        <w:drawing>
          <wp:inline distT="0" distB="0" distL="0" distR="0">
            <wp:extent cx="317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8"/>
                    <a:stretch>
                      <a:fillRect/>
                    </a:stretch>
                  </pic:blipFill>
                  <pic:spPr>
                    <a:xfrm>
                      <a:off x="0" y="0"/>
                      <a:ext cx="317500" cy="190500"/>
                    </a:xfrm>
                    <a:prstGeom prst="rect">
                      <a:avLst/>
                    </a:prstGeom>
                  </pic:spPr>
                </pic:pic>
              </a:graphicData>
            </a:graphic>
          </wp:inline>
        </w:drawing>
      </w:r>
    </w:p>
    <w:p>
      <w:pPr>
        <w:spacing w:after="0"/>
        <w:ind w:left="0"/>
        <w:jc w:val="left"/>
      </w:pPr>
      <w:r>
        <w:rPr>
          <w:rFonts w:ascii="Times New Roman"/>
          <w:b w:val="false"/>
          <w:i w:val="false"/>
          <w:color w:val="000000"/>
          <w:sz w:val="28"/>
        </w:rPr>
        <w:t>UACC</w:t>
      </w:r>
    </w:p>
    <w:p>
      <w:pPr>
        <w:spacing w:after="0"/>
        <w:ind w:left="0"/>
        <w:jc w:val="both"/>
      </w:pPr>
      <w:r>
        <w:drawing>
          <wp:inline distT="0" distB="0" distL="0" distR="0">
            <wp:extent cx="317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9"/>
                    <a:stretch>
                      <a:fillRect/>
                    </a:stretch>
                  </pic:blipFill>
                  <pic:spPr>
                    <a:xfrm>
                      <a:off x="0" y="0"/>
                      <a:ext cx="317500" cy="190500"/>
                    </a:xfrm>
                    <a:prstGeom prst="rect">
                      <a:avLst/>
                    </a:prstGeom>
                  </pic:spPr>
                </pic:pic>
              </a:graphicData>
            </a:graphic>
          </wp:inline>
        </w:drawing>
      </w:r>
    </w:p>
    <w:p>
      <w:pPr>
        <w:spacing w:after="0"/>
        <w:ind w:left="0"/>
        <w:jc w:val="left"/>
      </w:pPr>
      <w:r>
        <w:rPr>
          <w:rFonts w:ascii="Times New Roman"/>
          <w:b w:val="false"/>
          <w:i w:val="false"/>
          <w:color w:val="000000"/>
          <w:sz w:val="28"/>
        </w:rPr>
        <w:t>UASP</w:t>
      </w:r>
    </w:p>
    <w:p>
      <w:pPr>
        <w:spacing w:after="0"/>
        <w:ind w:left="0"/>
        <w:jc w:val="both"/>
      </w:pPr>
      <w:r>
        <w:drawing>
          <wp:inline distT="0" distB="0" distL="0" distR="0">
            <wp:extent cx="317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0"/>
                    <a:stretch>
                      <a:fillRect/>
                    </a:stretch>
                  </pic:blipFill>
                  <pic:spPr>
                    <a:xfrm>
                      <a:off x="0" y="0"/>
                      <a:ext cx="317500" cy="190500"/>
                    </a:xfrm>
                    <a:prstGeom prst="rect">
                      <a:avLst/>
                    </a:prstGeom>
                  </pic:spPr>
                </pic:pic>
              </a:graphicData>
            </a:graphic>
          </wp:inline>
        </w:drawing>
      </w:r>
    </w:p>
    <w:p>
      <w:pPr>
        <w:spacing w:after="0"/>
        <w:ind w:left="0"/>
        <w:jc w:val="left"/>
      </w:pPr>
      <w:r>
        <w:rPr>
          <w:rFonts w:ascii="Times New Roman"/>
          <w:b w:val="false"/>
          <w:i w:val="false"/>
          <w:color w:val="000000"/>
          <w:sz w:val="28"/>
        </w:rPr>
        <w:t>UASK</w:t>
      </w:r>
    </w:p>
    <w:p>
      <w:pPr>
        <w:spacing w:after="0"/>
        <w:ind w:left="0"/>
        <w:jc w:val="both"/>
      </w:pPr>
      <w:r>
        <w:drawing>
          <wp:inline distT="0" distB="0" distL="0" distR="0">
            <wp:extent cx="1905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1"/>
                    <a:stretch>
                      <a:fillRect/>
                    </a:stretch>
                  </pic:blipFill>
                  <pic:spPr>
                    <a:xfrm>
                      <a:off x="0" y="0"/>
                      <a:ext cx="190500" cy="266700"/>
                    </a:xfrm>
                    <a:prstGeom prst="rect">
                      <a:avLst/>
                    </a:prstGeom>
                  </pic:spPr>
                </pic:pic>
              </a:graphicData>
            </a:graphic>
          </wp:inline>
        </w:drawing>
      </w:r>
    </w:p>
    <w:p>
      <w:pPr>
        <w:spacing w:after="0"/>
        <w:ind w:left="0"/>
        <w:jc w:val="left"/>
      </w:pPr>
      <w:r>
        <w:rPr>
          <w:rFonts w:ascii="Times New Roman"/>
          <w:b w:val="false"/>
          <w:i w:val="false"/>
          <w:color w:val="000000"/>
          <w:sz w:val="28"/>
        </w:rPr>
        <w:t>&lt;</w:t>
      </w:r>
    </w:p>
    <w:p>
      <w:pPr>
        <w:spacing w:after="0"/>
        <w:ind w:left="0"/>
        <w:jc w:val="both"/>
      </w:pPr>
      <w:r>
        <w:drawing>
          <wp:inline distT="0" distB="0" distL="0" distR="0">
            <wp:extent cx="2159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2"/>
                    <a:stretch>
                      <a:fillRect/>
                    </a:stretch>
                  </pic:blipFill>
                  <pic:spPr>
                    <a:xfrm>
                      <a:off x="0" y="0"/>
                      <a:ext cx="215900" cy="2032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для отказа от изменения трактов (посылается станцией AFTN, которая не может обеспечить обход для станций "UACC", "UASP" и "UASK":</w:t>
      </w:r>
    </w:p>
    <w:p>
      <w:pPr>
        <w:spacing w:after="0"/>
        <w:ind w:left="0"/>
        <w:jc w:val="both"/>
      </w:pPr>
      <w:r>
        <w:rPr>
          <w:rFonts w:ascii="Times New Roman"/>
          <w:b w:val="false"/>
          <w:i w:val="false"/>
          <w:color w:val="000000"/>
          <w:sz w:val="28"/>
        </w:rPr>
        <w:t>
      "SVC</w:t>
      </w:r>
    </w:p>
    <w:p>
      <w:pPr>
        <w:spacing w:after="0"/>
        <w:ind w:left="0"/>
        <w:jc w:val="both"/>
      </w:pPr>
      <w:r>
        <w:drawing>
          <wp:inline distT="0" distB="0" distL="0" distR="0">
            <wp:extent cx="317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3"/>
                    <a:stretch>
                      <a:fillRect/>
                    </a:stretch>
                  </pic:blipFill>
                  <pic:spPr>
                    <a:xfrm>
                      <a:off x="0" y="0"/>
                      <a:ext cx="317500" cy="190500"/>
                    </a:xfrm>
                    <a:prstGeom prst="rect">
                      <a:avLst/>
                    </a:prstGeom>
                  </pic:spPr>
                </pic:pic>
              </a:graphicData>
            </a:graphic>
          </wp:inline>
        </w:drawing>
      </w:r>
    </w:p>
    <w:p>
      <w:pPr>
        <w:spacing w:after="0"/>
        <w:ind w:left="0"/>
        <w:jc w:val="left"/>
      </w:pPr>
      <w:r>
        <w:rPr>
          <w:rFonts w:ascii="Times New Roman"/>
          <w:b w:val="false"/>
          <w:i w:val="false"/>
          <w:color w:val="000000"/>
          <w:sz w:val="28"/>
        </w:rPr>
        <w:t>QSP</w:t>
      </w:r>
    </w:p>
    <w:p>
      <w:pPr>
        <w:spacing w:after="0"/>
        <w:ind w:left="0"/>
        <w:jc w:val="both"/>
      </w:pPr>
      <w:r>
        <w:drawing>
          <wp:inline distT="0" distB="0" distL="0" distR="0">
            <wp:extent cx="317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4"/>
                    <a:stretch>
                      <a:fillRect/>
                    </a:stretch>
                  </pic:blipFill>
                  <pic:spPr>
                    <a:xfrm>
                      <a:off x="0" y="0"/>
                      <a:ext cx="317500" cy="190500"/>
                    </a:xfrm>
                    <a:prstGeom prst="rect">
                      <a:avLst/>
                    </a:prstGeom>
                  </pic:spPr>
                </pic:pic>
              </a:graphicData>
            </a:graphic>
          </wp:inline>
        </w:drawing>
      </w:r>
    </w:p>
    <w:p>
      <w:pPr>
        <w:spacing w:after="0"/>
        <w:ind w:left="0"/>
        <w:jc w:val="left"/>
      </w:pPr>
      <w:r>
        <w:rPr>
          <w:rFonts w:ascii="Times New Roman"/>
          <w:b w:val="false"/>
          <w:i w:val="false"/>
          <w:color w:val="000000"/>
          <w:sz w:val="28"/>
        </w:rPr>
        <w:t>NO</w:t>
      </w:r>
    </w:p>
    <w:p>
      <w:pPr>
        <w:spacing w:after="0"/>
        <w:ind w:left="0"/>
        <w:jc w:val="both"/>
      </w:pPr>
      <w:r>
        <w:drawing>
          <wp:inline distT="0" distB="0" distL="0" distR="0">
            <wp:extent cx="317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5"/>
                    <a:stretch>
                      <a:fillRect/>
                    </a:stretch>
                  </pic:blipFill>
                  <pic:spPr>
                    <a:xfrm>
                      <a:off x="0" y="0"/>
                      <a:ext cx="317500" cy="190500"/>
                    </a:xfrm>
                    <a:prstGeom prst="rect">
                      <a:avLst/>
                    </a:prstGeom>
                  </pic:spPr>
                </pic:pic>
              </a:graphicData>
            </a:graphic>
          </wp:inline>
        </w:drawing>
      </w:r>
    </w:p>
    <w:p>
      <w:pPr>
        <w:spacing w:after="0"/>
        <w:ind w:left="0"/>
        <w:jc w:val="left"/>
      </w:pPr>
      <w:r>
        <w:rPr>
          <w:rFonts w:ascii="Times New Roman"/>
          <w:b w:val="false"/>
          <w:i w:val="false"/>
          <w:color w:val="000000"/>
          <w:sz w:val="28"/>
        </w:rPr>
        <w:t>UACC</w:t>
      </w:r>
    </w:p>
    <w:p>
      <w:pPr>
        <w:spacing w:after="0"/>
        <w:ind w:left="0"/>
        <w:jc w:val="both"/>
      </w:pPr>
      <w:r>
        <w:drawing>
          <wp:inline distT="0" distB="0" distL="0" distR="0">
            <wp:extent cx="317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6"/>
                    <a:stretch>
                      <a:fillRect/>
                    </a:stretch>
                  </pic:blipFill>
                  <pic:spPr>
                    <a:xfrm>
                      <a:off x="0" y="0"/>
                      <a:ext cx="317500" cy="190500"/>
                    </a:xfrm>
                    <a:prstGeom prst="rect">
                      <a:avLst/>
                    </a:prstGeom>
                  </pic:spPr>
                </pic:pic>
              </a:graphicData>
            </a:graphic>
          </wp:inline>
        </w:drawing>
      </w:r>
    </w:p>
    <w:p>
      <w:pPr>
        <w:spacing w:after="0"/>
        <w:ind w:left="0"/>
        <w:jc w:val="left"/>
      </w:pPr>
      <w:r>
        <w:rPr>
          <w:rFonts w:ascii="Times New Roman"/>
          <w:b w:val="false"/>
          <w:i w:val="false"/>
          <w:color w:val="000000"/>
          <w:sz w:val="28"/>
        </w:rPr>
        <w:t>UASP</w:t>
      </w:r>
    </w:p>
    <w:p>
      <w:pPr>
        <w:spacing w:after="0"/>
        <w:ind w:left="0"/>
        <w:jc w:val="both"/>
      </w:pPr>
      <w:r>
        <w:drawing>
          <wp:inline distT="0" distB="0" distL="0" distR="0">
            <wp:extent cx="317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7"/>
                    <a:stretch>
                      <a:fillRect/>
                    </a:stretch>
                  </pic:blipFill>
                  <pic:spPr>
                    <a:xfrm>
                      <a:off x="0" y="0"/>
                      <a:ext cx="317500" cy="190500"/>
                    </a:xfrm>
                    <a:prstGeom prst="rect">
                      <a:avLst/>
                    </a:prstGeom>
                  </pic:spPr>
                </pic:pic>
              </a:graphicData>
            </a:graphic>
          </wp:inline>
        </w:drawing>
      </w:r>
    </w:p>
    <w:p>
      <w:pPr>
        <w:spacing w:after="0"/>
        <w:ind w:left="0"/>
        <w:jc w:val="left"/>
      </w:pPr>
      <w:r>
        <w:rPr>
          <w:rFonts w:ascii="Times New Roman"/>
          <w:b w:val="false"/>
          <w:i w:val="false"/>
          <w:color w:val="000000"/>
          <w:sz w:val="28"/>
        </w:rPr>
        <w:t>UASK</w:t>
      </w:r>
    </w:p>
    <w:p>
      <w:pPr>
        <w:spacing w:after="0"/>
        <w:ind w:left="0"/>
        <w:jc w:val="both"/>
      </w:pPr>
      <w:r>
        <w:drawing>
          <wp:inline distT="0" distB="0" distL="0" distR="0">
            <wp:extent cx="1905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8"/>
                    <a:stretch>
                      <a:fillRect/>
                    </a:stretch>
                  </pic:blipFill>
                  <pic:spPr>
                    <a:xfrm>
                      <a:off x="0" y="0"/>
                      <a:ext cx="190500" cy="266700"/>
                    </a:xfrm>
                    <a:prstGeom prst="rect">
                      <a:avLst/>
                    </a:prstGeom>
                  </pic:spPr>
                </pic:pic>
              </a:graphicData>
            </a:graphic>
          </wp:inline>
        </w:drawing>
      </w:r>
    </w:p>
    <w:p>
      <w:pPr>
        <w:spacing w:after="0"/>
        <w:ind w:left="0"/>
        <w:jc w:val="left"/>
      </w:pPr>
      <w:r>
        <w:rPr>
          <w:rFonts w:ascii="Times New Roman"/>
          <w:b w:val="false"/>
          <w:i w:val="false"/>
          <w:color w:val="000000"/>
          <w:sz w:val="28"/>
        </w:rPr>
        <w:t>&lt;</w:t>
      </w:r>
    </w:p>
    <w:p>
      <w:pPr>
        <w:spacing w:after="0"/>
        <w:ind w:left="0"/>
        <w:jc w:val="both"/>
      </w:pPr>
      <w:r>
        <w:drawing>
          <wp:inline distT="0" distB="0" distL="0" distR="0">
            <wp:extent cx="2159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9"/>
                    <a:stretch>
                      <a:fillRect/>
                    </a:stretch>
                  </pic:blipFill>
                  <pic:spPr>
                    <a:xfrm>
                      <a:off x="0" y="0"/>
                      <a:ext cx="215900" cy="2032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для аннулирования изменения трактов (посылается станции AFTN, через которую направлялся трафик для станций "UACC", "UASP" и "UASK":</w:t>
      </w:r>
    </w:p>
    <w:p>
      <w:pPr>
        <w:spacing w:after="0"/>
        <w:ind w:left="0"/>
        <w:jc w:val="both"/>
      </w:pPr>
      <w:r>
        <w:rPr>
          <w:rFonts w:ascii="Times New Roman"/>
          <w:b w:val="false"/>
          <w:i w:val="false"/>
          <w:color w:val="000000"/>
          <w:sz w:val="28"/>
        </w:rPr>
        <w:t>
      "SVC</w:t>
      </w:r>
    </w:p>
    <w:p>
      <w:pPr>
        <w:spacing w:after="0"/>
        <w:ind w:left="0"/>
        <w:jc w:val="both"/>
      </w:pPr>
      <w:r>
        <w:drawing>
          <wp:inline distT="0" distB="0" distL="0" distR="0">
            <wp:extent cx="317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0"/>
                    <a:stretch>
                      <a:fillRect/>
                    </a:stretch>
                  </pic:blipFill>
                  <pic:spPr>
                    <a:xfrm>
                      <a:off x="0" y="0"/>
                      <a:ext cx="317500" cy="190500"/>
                    </a:xfrm>
                    <a:prstGeom prst="rect">
                      <a:avLst/>
                    </a:prstGeom>
                  </pic:spPr>
                </pic:pic>
              </a:graphicData>
            </a:graphic>
          </wp:inline>
        </w:drawing>
      </w:r>
    </w:p>
    <w:p>
      <w:pPr>
        <w:spacing w:after="0"/>
        <w:ind w:left="0"/>
        <w:jc w:val="left"/>
      </w:pPr>
      <w:r>
        <w:rPr>
          <w:rFonts w:ascii="Times New Roman"/>
          <w:b w:val="false"/>
          <w:i w:val="false"/>
          <w:color w:val="000000"/>
          <w:sz w:val="28"/>
        </w:rPr>
        <w:t>QSP</w:t>
      </w:r>
    </w:p>
    <w:p>
      <w:pPr>
        <w:spacing w:after="0"/>
        <w:ind w:left="0"/>
        <w:jc w:val="both"/>
      </w:pPr>
      <w:r>
        <w:drawing>
          <wp:inline distT="0" distB="0" distL="0" distR="0">
            <wp:extent cx="317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1"/>
                    <a:stretch>
                      <a:fillRect/>
                    </a:stretch>
                  </pic:blipFill>
                  <pic:spPr>
                    <a:xfrm>
                      <a:off x="0" y="0"/>
                      <a:ext cx="317500" cy="190500"/>
                    </a:xfrm>
                    <a:prstGeom prst="rect">
                      <a:avLst/>
                    </a:prstGeom>
                  </pic:spPr>
                </pic:pic>
              </a:graphicData>
            </a:graphic>
          </wp:inline>
        </w:drawing>
      </w:r>
    </w:p>
    <w:p>
      <w:pPr>
        <w:spacing w:after="0"/>
        <w:ind w:left="0"/>
        <w:jc w:val="left"/>
      </w:pPr>
      <w:r>
        <w:rPr>
          <w:rFonts w:ascii="Times New Roman"/>
          <w:b w:val="false"/>
          <w:i w:val="false"/>
          <w:color w:val="000000"/>
          <w:sz w:val="28"/>
        </w:rPr>
        <w:t>CNL</w:t>
      </w:r>
    </w:p>
    <w:p>
      <w:pPr>
        <w:spacing w:after="0"/>
        <w:ind w:left="0"/>
        <w:jc w:val="both"/>
      </w:pPr>
      <w:r>
        <w:drawing>
          <wp:inline distT="0" distB="0" distL="0" distR="0">
            <wp:extent cx="317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2"/>
                    <a:stretch>
                      <a:fillRect/>
                    </a:stretch>
                  </pic:blipFill>
                  <pic:spPr>
                    <a:xfrm>
                      <a:off x="0" y="0"/>
                      <a:ext cx="317500" cy="190500"/>
                    </a:xfrm>
                    <a:prstGeom prst="rect">
                      <a:avLst/>
                    </a:prstGeom>
                  </pic:spPr>
                </pic:pic>
              </a:graphicData>
            </a:graphic>
          </wp:inline>
        </w:drawing>
      </w:r>
    </w:p>
    <w:p>
      <w:pPr>
        <w:spacing w:after="0"/>
        <w:ind w:left="0"/>
        <w:jc w:val="left"/>
      </w:pPr>
      <w:r>
        <w:rPr>
          <w:rFonts w:ascii="Times New Roman"/>
          <w:b w:val="false"/>
          <w:i w:val="false"/>
          <w:color w:val="000000"/>
          <w:sz w:val="28"/>
        </w:rPr>
        <w:t>UACC</w:t>
      </w:r>
    </w:p>
    <w:p>
      <w:pPr>
        <w:spacing w:after="0"/>
        <w:ind w:left="0"/>
        <w:jc w:val="both"/>
      </w:pPr>
      <w:r>
        <w:drawing>
          <wp:inline distT="0" distB="0" distL="0" distR="0">
            <wp:extent cx="317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3"/>
                    <a:stretch>
                      <a:fillRect/>
                    </a:stretch>
                  </pic:blipFill>
                  <pic:spPr>
                    <a:xfrm>
                      <a:off x="0" y="0"/>
                      <a:ext cx="317500" cy="190500"/>
                    </a:xfrm>
                    <a:prstGeom prst="rect">
                      <a:avLst/>
                    </a:prstGeom>
                  </pic:spPr>
                </pic:pic>
              </a:graphicData>
            </a:graphic>
          </wp:inline>
        </w:drawing>
      </w:r>
    </w:p>
    <w:p>
      <w:pPr>
        <w:spacing w:after="0"/>
        <w:ind w:left="0"/>
        <w:jc w:val="left"/>
      </w:pPr>
      <w:r>
        <w:rPr>
          <w:rFonts w:ascii="Times New Roman"/>
          <w:b w:val="false"/>
          <w:i w:val="false"/>
          <w:color w:val="000000"/>
          <w:sz w:val="28"/>
        </w:rPr>
        <w:t>UASP</w:t>
      </w:r>
    </w:p>
    <w:p>
      <w:pPr>
        <w:spacing w:after="0"/>
        <w:ind w:left="0"/>
        <w:jc w:val="both"/>
      </w:pPr>
      <w:r>
        <w:drawing>
          <wp:inline distT="0" distB="0" distL="0" distR="0">
            <wp:extent cx="317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4"/>
                    <a:stretch>
                      <a:fillRect/>
                    </a:stretch>
                  </pic:blipFill>
                  <pic:spPr>
                    <a:xfrm>
                      <a:off x="0" y="0"/>
                      <a:ext cx="317500" cy="190500"/>
                    </a:xfrm>
                    <a:prstGeom prst="rect">
                      <a:avLst/>
                    </a:prstGeom>
                  </pic:spPr>
                </pic:pic>
              </a:graphicData>
            </a:graphic>
          </wp:inline>
        </w:drawing>
      </w:r>
    </w:p>
    <w:p>
      <w:pPr>
        <w:spacing w:after="0"/>
        <w:ind w:left="0"/>
        <w:jc w:val="left"/>
      </w:pPr>
      <w:r>
        <w:rPr>
          <w:rFonts w:ascii="Times New Roman"/>
          <w:b w:val="false"/>
          <w:i w:val="false"/>
          <w:color w:val="000000"/>
          <w:sz w:val="28"/>
        </w:rPr>
        <w:t>UASK</w:t>
      </w:r>
    </w:p>
    <w:p>
      <w:pPr>
        <w:spacing w:after="0"/>
        <w:ind w:left="0"/>
        <w:jc w:val="both"/>
      </w:pPr>
      <w:r>
        <w:drawing>
          <wp:inline distT="0" distB="0" distL="0" distR="0">
            <wp:extent cx="1905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5"/>
                    <a:stretch>
                      <a:fillRect/>
                    </a:stretch>
                  </pic:blipFill>
                  <pic:spPr>
                    <a:xfrm>
                      <a:off x="0" y="0"/>
                      <a:ext cx="190500" cy="266700"/>
                    </a:xfrm>
                    <a:prstGeom prst="rect">
                      <a:avLst/>
                    </a:prstGeom>
                  </pic:spPr>
                </pic:pic>
              </a:graphicData>
            </a:graphic>
          </wp:inline>
        </w:drawing>
      </w:r>
    </w:p>
    <w:p>
      <w:pPr>
        <w:spacing w:after="0"/>
        <w:ind w:left="0"/>
        <w:jc w:val="left"/>
      </w:pPr>
      <w:r>
        <w:rPr>
          <w:rFonts w:ascii="Times New Roman"/>
          <w:b w:val="false"/>
          <w:i w:val="false"/>
          <w:color w:val="000000"/>
          <w:sz w:val="28"/>
        </w:rPr>
        <w:t>&lt;</w:t>
      </w:r>
    </w:p>
    <w:p>
      <w:pPr>
        <w:spacing w:after="0"/>
        <w:ind w:left="0"/>
        <w:jc w:val="both"/>
      </w:pPr>
      <w:r>
        <w:drawing>
          <wp:inline distT="0" distB="0" distL="0" distR="0">
            <wp:extent cx="2159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6"/>
                    <a:stretch>
                      <a:fillRect/>
                    </a:stretch>
                  </pic:blipFill>
                  <pic:spPr>
                    <a:xfrm>
                      <a:off x="0" y="0"/>
                      <a:ext cx="215900" cy="2032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bookmarkStart w:name="z903" w:id="853"/>
    <w:p>
      <w:pPr>
        <w:spacing w:after="0"/>
        <w:ind w:left="0"/>
        <w:jc w:val="both"/>
      </w:pPr>
      <w:r>
        <w:rPr>
          <w:rFonts w:ascii="Times New Roman"/>
          <w:b w:val="false"/>
          <w:i w:val="false"/>
          <w:color w:val="000000"/>
          <w:sz w:val="28"/>
        </w:rPr>
        <w:t>
      80. Допускается осуществлять согласование на изменение направления трафика служебными сообщениями в произвольной форме понятно выражающими их сущность.</w:t>
      </w:r>
    </w:p>
    <w:bookmarkEnd w:id="853"/>
    <w:bookmarkStart w:name="z904" w:id="854"/>
    <w:p>
      <w:pPr>
        <w:spacing w:after="0"/>
        <w:ind w:left="0"/>
        <w:jc w:val="both"/>
      </w:pPr>
      <w:r>
        <w:rPr>
          <w:rFonts w:ascii="Times New Roman"/>
          <w:b w:val="false"/>
          <w:i w:val="false"/>
          <w:color w:val="000000"/>
          <w:sz w:val="28"/>
        </w:rPr>
        <w:t>
      81. Сразу после начала обмена трафиком по обходной цепи, обе станции AFTN должны обменяться по обходным трактам последними принятыми и переданными канальными порядковыми номерами по каждому из прямых каналов отказавшей цепи. Такой обмен производится в виде полных служебных сообщений, текст которых включает сокращение "СЖЦ" ("SVC"), процедурные сигналы "ЛР" ("LR") "ЛС" ("LS"), за которыми следуют обозначения передачи и порядковые номера последних обработанных соответственно на приеме и передаче сообщений по каждому каналу отказавшей цепи.</w:t>
      </w:r>
    </w:p>
    <w:bookmarkEnd w:id="854"/>
    <w:p>
      <w:pPr>
        <w:spacing w:after="0"/>
        <w:ind w:left="0"/>
        <w:jc w:val="both"/>
      </w:pPr>
      <w:r>
        <w:rPr>
          <w:rFonts w:ascii="Times New Roman"/>
          <w:b w:val="false"/>
          <w:i w:val="false"/>
          <w:color w:val="000000"/>
          <w:sz w:val="28"/>
        </w:rPr>
        <w:t>
      Формат служебного сообщения (обмен трафиком):</w:t>
      </w:r>
    </w:p>
    <w:p>
      <w:pPr>
        <w:spacing w:after="0"/>
        <w:ind w:left="0"/>
        <w:jc w:val="both"/>
      </w:pPr>
      <w:r>
        <w:rPr>
          <w:rFonts w:ascii="Times New Roman"/>
          <w:b w:val="false"/>
          <w:i w:val="false"/>
          <w:color w:val="000000"/>
          <w:sz w:val="28"/>
        </w:rPr>
        <w:t>
      в коде "ITA-2":</w:t>
      </w:r>
    </w:p>
    <w:p>
      <w:pPr>
        <w:spacing w:after="0"/>
        <w:ind w:left="0"/>
        <w:jc w:val="both"/>
      </w:pPr>
      <w:r>
        <w:rPr>
          <w:rFonts w:ascii="Times New Roman"/>
          <w:b w:val="false"/>
          <w:i w:val="false"/>
          <w:color w:val="000000"/>
          <w:sz w:val="28"/>
        </w:rPr>
        <w:t>
      "СЖЦ</w:t>
      </w:r>
    </w:p>
    <w:p>
      <w:pPr>
        <w:spacing w:after="0"/>
        <w:ind w:left="0"/>
        <w:jc w:val="both"/>
      </w:pPr>
      <w:r>
        <w:drawing>
          <wp:inline distT="0" distB="0" distL="0" distR="0">
            <wp:extent cx="317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7"/>
                    <a:stretch>
                      <a:fillRect/>
                    </a:stretch>
                  </pic:blipFill>
                  <pic:spPr>
                    <a:xfrm>
                      <a:off x="0" y="0"/>
                      <a:ext cx="317500" cy="190500"/>
                    </a:xfrm>
                    <a:prstGeom prst="rect">
                      <a:avLst/>
                    </a:prstGeom>
                  </pic:spPr>
                </pic:pic>
              </a:graphicData>
            </a:graphic>
          </wp:inline>
        </w:drawing>
      </w:r>
    </w:p>
    <w:p>
      <w:pPr>
        <w:spacing w:after="0"/>
        <w:ind w:left="0"/>
        <w:jc w:val="left"/>
      </w:pPr>
      <w:r>
        <w:rPr>
          <w:rFonts w:ascii="Times New Roman"/>
          <w:b w:val="false"/>
          <w:i w:val="false"/>
          <w:color w:val="000000"/>
          <w:sz w:val="28"/>
        </w:rPr>
        <w:t>ЛР</w:t>
      </w:r>
    </w:p>
    <w:p>
      <w:pPr>
        <w:spacing w:after="0"/>
        <w:ind w:left="0"/>
        <w:jc w:val="both"/>
      </w:pPr>
      <w:r>
        <w:drawing>
          <wp:inline distT="0" distB="0" distL="0" distR="0">
            <wp:extent cx="317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8"/>
                    <a:stretch>
                      <a:fillRect/>
                    </a:stretch>
                  </pic:blipFill>
                  <pic:spPr>
                    <a:xfrm>
                      <a:off x="0" y="0"/>
                      <a:ext cx="317500" cy="190500"/>
                    </a:xfrm>
                    <a:prstGeom prst="rect">
                      <a:avLst/>
                    </a:prstGeom>
                  </pic:spPr>
                </pic:pic>
              </a:graphicData>
            </a:graphic>
          </wp:inline>
        </w:drawing>
      </w:r>
    </w:p>
    <w:p>
      <w:pPr>
        <w:spacing w:after="0"/>
        <w:ind w:left="0"/>
        <w:jc w:val="left"/>
      </w:pPr>
      <w:r>
        <w:rPr>
          <w:rFonts w:ascii="Times New Roman"/>
          <w:b w:val="false"/>
          <w:i w:val="false"/>
          <w:color w:val="000000"/>
          <w:sz w:val="28"/>
        </w:rPr>
        <w:t>АБА</w:t>
      </w:r>
    </w:p>
    <w:p>
      <w:pPr>
        <w:spacing w:after="0"/>
        <w:ind w:left="0"/>
        <w:jc w:val="both"/>
      </w:pPr>
      <w:r>
        <w:drawing>
          <wp:inline distT="0" distB="0" distL="0" distR="0">
            <wp:extent cx="1270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9"/>
                    <a:stretch>
                      <a:fillRect/>
                    </a:stretch>
                  </pic:blipFill>
                  <pic:spPr>
                    <a:xfrm>
                      <a:off x="0" y="0"/>
                      <a:ext cx="127000" cy="241300"/>
                    </a:xfrm>
                    <a:prstGeom prst="rect">
                      <a:avLst/>
                    </a:prstGeom>
                  </pic:spPr>
                </pic:pic>
              </a:graphicData>
            </a:graphic>
          </wp:inline>
        </w:drawing>
      </w:r>
    </w:p>
    <w:p>
      <w:pPr>
        <w:spacing w:after="0"/>
        <w:ind w:left="0"/>
        <w:jc w:val="left"/>
      </w:pPr>
      <w:r>
        <w:rPr>
          <w:rFonts w:ascii="Times New Roman"/>
          <w:b w:val="false"/>
          <w:i w:val="false"/>
          <w:color w:val="000000"/>
          <w:sz w:val="28"/>
        </w:rPr>
        <w:t>123</w:t>
      </w:r>
    </w:p>
    <w:p>
      <w:pPr>
        <w:spacing w:after="0"/>
        <w:ind w:left="0"/>
        <w:jc w:val="both"/>
      </w:pPr>
      <w:r>
        <w:drawing>
          <wp:inline distT="0" distB="0" distL="0" distR="0">
            <wp:extent cx="1905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0"/>
                    <a:stretch>
                      <a:fillRect/>
                    </a:stretch>
                  </pic:blipFill>
                  <pic:spPr>
                    <a:xfrm>
                      <a:off x="0" y="0"/>
                      <a:ext cx="190500" cy="266700"/>
                    </a:xfrm>
                    <a:prstGeom prst="rect">
                      <a:avLst/>
                    </a:prstGeom>
                  </pic:spPr>
                </pic:pic>
              </a:graphicData>
            </a:graphic>
          </wp:inline>
        </w:drawing>
      </w:r>
    </w:p>
    <w:p>
      <w:pPr>
        <w:spacing w:after="0"/>
        <w:ind w:left="0"/>
        <w:jc w:val="both"/>
      </w:pPr>
      <w:r>
        <w:drawing>
          <wp:inline distT="0" distB="0" distL="0" distR="0">
            <wp:extent cx="317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1"/>
                    <a:stretch>
                      <a:fillRect/>
                    </a:stretch>
                  </pic:blipFill>
                  <pic:spPr>
                    <a:xfrm>
                      <a:off x="0" y="0"/>
                      <a:ext cx="317500" cy="190500"/>
                    </a:xfrm>
                    <a:prstGeom prst="rect">
                      <a:avLst/>
                    </a:prstGeom>
                  </pic:spPr>
                </pic:pic>
              </a:graphicData>
            </a:graphic>
          </wp:inline>
        </w:drawing>
      </w:r>
    </w:p>
    <w:p>
      <w:pPr>
        <w:spacing w:after="0"/>
        <w:ind w:left="0"/>
        <w:jc w:val="left"/>
      </w:pPr>
      <w:r>
        <w:rPr>
          <w:rFonts w:ascii="Times New Roman"/>
          <w:b w:val="false"/>
          <w:i w:val="false"/>
          <w:color w:val="000000"/>
          <w:sz w:val="28"/>
        </w:rPr>
        <w:t>ЛС</w:t>
      </w:r>
    </w:p>
    <w:p>
      <w:pPr>
        <w:spacing w:after="0"/>
        <w:ind w:left="0"/>
        <w:jc w:val="both"/>
      </w:pPr>
      <w:r>
        <w:drawing>
          <wp:inline distT="0" distB="0" distL="0" distR="0">
            <wp:extent cx="317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2"/>
                    <a:stretch>
                      <a:fillRect/>
                    </a:stretch>
                  </pic:blipFill>
                  <pic:spPr>
                    <a:xfrm>
                      <a:off x="0" y="0"/>
                      <a:ext cx="317500" cy="190500"/>
                    </a:xfrm>
                    <a:prstGeom prst="rect">
                      <a:avLst/>
                    </a:prstGeom>
                  </pic:spPr>
                </pic:pic>
              </a:graphicData>
            </a:graphic>
          </wp:inline>
        </w:drawing>
      </w:r>
    </w:p>
    <w:p>
      <w:pPr>
        <w:spacing w:after="0"/>
        <w:ind w:left="0"/>
        <w:jc w:val="left"/>
      </w:pPr>
      <w:r>
        <w:rPr>
          <w:rFonts w:ascii="Times New Roman"/>
          <w:b w:val="false"/>
          <w:i w:val="false"/>
          <w:color w:val="000000"/>
          <w:sz w:val="28"/>
        </w:rPr>
        <w:t>БАА</w:t>
      </w:r>
    </w:p>
    <w:p>
      <w:pPr>
        <w:spacing w:after="0"/>
        <w:ind w:left="0"/>
        <w:jc w:val="both"/>
      </w:pPr>
      <w:r>
        <w:drawing>
          <wp:inline distT="0" distB="0" distL="0" distR="0">
            <wp:extent cx="1270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3"/>
                    <a:stretch>
                      <a:fillRect/>
                    </a:stretch>
                  </pic:blipFill>
                  <pic:spPr>
                    <a:xfrm>
                      <a:off x="0" y="0"/>
                      <a:ext cx="127000" cy="241300"/>
                    </a:xfrm>
                    <a:prstGeom prst="rect">
                      <a:avLst/>
                    </a:prstGeom>
                  </pic:spPr>
                </pic:pic>
              </a:graphicData>
            </a:graphic>
          </wp:inline>
        </w:drawing>
      </w:r>
    </w:p>
    <w:p>
      <w:pPr>
        <w:spacing w:after="0"/>
        <w:ind w:left="0"/>
        <w:jc w:val="left"/>
      </w:pPr>
      <w:r>
        <w:rPr>
          <w:rFonts w:ascii="Times New Roman"/>
          <w:b w:val="false"/>
          <w:i w:val="false"/>
          <w:color w:val="000000"/>
          <w:sz w:val="28"/>
        </w:rPr>
        <w:t>321</w:t>
      </w:r>
    </w:p>
    <w:p>
      <w:pPr>
        <w:spacing w:after="0"/>
        <w:ind w:left="0"/>
        <w:jc w:val="both"/>
      </w:pPr>
      <w:r>
        <w:drawing>
          <wp:inline distT="0" distB="0" distL="0" distR="0">
            <wp:extent cx="1905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4"/>
                    <a:stretch>
                      <a:fillRect/>
                    </a:stretch>
                  </pic:blipFill>
                  <pic:spPr>
                    <a:xfrm>
                      <a:off x="0" y="0"/>
                      <a:ext cx="190500" cy="266700"/>
                    </a:xfrm>
                    <a:prstGeom prst="rect">
                      <a:avLst/>
                    </a:prstGeom>
                  </pic:spPr>
                </pic:pic>
              </a:graphicData>
            </a:graphic>
          </wp:inline>
        </w:drawing>
      </w:r>
    </w:p>
    <w:p>
      <w:pPr>
        <w:spacing w:after="0"/>
        <w:ind w:left="0"/>
        <w:jc w:val="left"/>
      </w:pPr>
      <w:r>
        <w:rPr>
          <w:rFonts w:ascii="Times New Roman"/>
          <w:b w:val="false"/>
          <w:i w:val="false"/>
          <w:color w:val="000000"/>
          <w:sz w:val="28"/>
        </w:rPr>
        <w:t>&lt;</w:t>
      </w:r>
    </w:p>
    <w:p>
      <w:pPr>
        <w:spacing w:after="0"/>
        <w:ind w:left="0"/>
        <w:jc w:val="both"/>
      </w:pPr>
      <w:r>
        <w:drawing>
          <wp:inline distT="0" distB="0" distL="0" distR="0">
            <wp:extent cx="2159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5"/>
                    <a:stretch>
                      <a:fillRect/>
                    </a:stretch>
                  </pic:blipFill>
                  <pic:spPr>
                    <a:xfrm>
                      <a:off x="0" y="0"/>
                      <a:ext cx="215900" cy="2032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или</w:t>
      </w:r>
    </w:p>
    <w:p>
      <w:pPr>
        <w:spacing w:after="0"/>
        <w:ind w:left="0"/>
        <w:jc w:val="both"/>
      </w:pPr>
      <w:r>
        <w:rPr>
          <w:rFonts w:ascii="Times New Roman"/>
          <w:b w:val="false"/>
          <w:i w:val="false"/>
          <w:color w:val="000000"/>
          <w:sz w:val="28"/>
        </w:rPr>
        <w:t>
      "SVC</w:t>
      </w:r>
    </w:p>
    <w:p>
      <w:pPr>
        <w:spacing w:after="0"/>
        <w:ind w:left="0"/>
        <w:jc w:val="both"/>
      </w:pPr>
      <w:r>
        <w:drawing>
          <wp:inline distT="0" distB="0" distL="0" distR="0">
            <wp:extent cx="317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6"/>
                    <a:stretch>
                      <a:fillRect/>
                    </a:stretch>
                  </pic:blipFill>
                  <pic:spPr>
                    <a:xfrm>
                      <a:off x="0" y="0"/>
                      <a:ext cx="317500" cy="190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LR</w:t>
      </w:r>
    </w:p>
    <w:p>
      <w:pPr>
        <w:spacing w:after="0"/>
        <w:ind w:left="0"/>
        <w:jc w:val="both"/>
      </w:pPr>
      <w:r>
        <w:drawing>
          <wp:inline distT="0" distB="0" distL="0" distR="0">
            <wp:extent cx="317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7"/>
                    <a:stretch>
                      <a:fillRect/>
                    </a:stretch>
                  </pic:blipFill>
                  <pic:spPr>
                    <a:xfrm>
                      <a:off x="0" y="0"/>
                      <a:ext cx="317500" cy="190500"/>
                    </a:xfrm>
                    <a:prstGeom prst="rect">
                      <a:avLst/>
                    </a:prstGeom>
                  </pic:spPr>
                </pic:pic>
              </a:graphicData>
            </a:graphic>
          </wp:inline>
        </w:drawing>
      </w:r>
    </w:p>
    <w:p>
      <w:pPr>
        <w:spacing w:after="0"/>
        <w:ind w:left="0"/>
        <w:jc w:val="left"/>
      </w:pPr>
      <w:r>
        <w:rPr>
          <w:rFonts w:ascii="Times New Roman"/>
          <w:b w:val="false"/>
          <w:i w:val="false"/>
          <w:color w:val="000000"/>
          <w:sz w:val="28"/>
        </w:rPr>
        <w:t>АBА</w:t>
      </w:r>
    </w:p>
    <w:p>
      <w:pPr>
        <w:spacing w:after="0"/>
        <w:ind w:left="0"/>
        <w:jc w:val="both"/>
      </w:pPr>
      <w:r>
        <w:drawing>
          <wp:inline distT="0" distB="0" distL="0" distR="0">
            <wp:extent cx="1270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8"/>
                    <a:stretch>
                      <a:fillRect/>
                    </a:stretch>
                  </pic:blipFill>
                  <pic:spPr>
                    <a:xfrm>
                      <a:off x="0" y="0"/>
                      <a:ext cx="127000" cy="241300"/>
                    </a:xfrm>
                    <a:prstGeom prst="rect">
                      <a:avLst/>
                    </a:prstGeom>
                  </pic:spPr>
                </pic:pic>
              </a:graphicData>
            </a:graphic>
          </wp:inline>
        </w:drawing>
      </w:r>
    </w:p>
    <w:p>
      <w:pPr>
        <w:spacing w:after="0"/>
        <w:ind w:left="0"/>
        <w:jc w:val="left"/>
      </w:pPr>
      <w:r>
        <w:rPr>
          <w:rFonts w:ascii="Times New Roman"/>
          <w:b w:val="false"/>
          <w:i w:val="false"/>
          <w:color w:val="000000"/>
          <w:sz w:val="28"/>
        </w:rPr>
        <w:t>123</w:t>
      </w:r>
    </w:p>
    <w:p>
      <w:pPr>
        <w:spacing w:after="0"/>
        <w:ind w:left="0"/>
        <w:jc w:val="both"/>
      </w:pPr>
      <w:r>
        <w:drawing>
          <wp:inline distT="0" distB="0" distL="0" distR="0">
            <wp:extent cx="1905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9"/>
                    <a:stretch>
                      <a:fillRect/>
                    </a:stretch>
                  </pic:blipFill>
                  <pic:spPr>
                    <a:xfrm>
                      <a:off x="0" y="0"/>
                      <a:ext cx="190500" cy="266700"/>
                    </a:xfrm>
                    <a:prstGeom prst="rect">
                      <a:avLst/>
                    </a:prstGeom>
                  </pic:spPr>
                </pic:pic>
              </a:graphicData>
            </a:graphic>
          </wp:inline>
        </w:drawing>
      </w:r>
    </w:p>
    <w:p>
      <w:pPr>
        <w:spacing w:after="0"/>
        <w:ind w:left="0"/>
        <w:jc w:val="both"/>
      </w:pPr>
      <w:r>
        <w:drawing>
          <wp:inline distT="0" distB="0" distL="0" distR="0">
            <wp:extent cx="317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0"/>
                    <a:stretch>
                      <a:fillRect/>
                    </a:stretch>
                  </pic:blipFill>
                  <pic:spPr>
                    <a:xfrm>
                      <a:off x="0" y="0"/>
                      <a:ext cx="317500" cy="190500"/>
                    </a:xfrm>
                    <a:prstGeom prst="rect">
                      <a:avLst/>
                    </a:prstGeom>
                  </pic:spPr>
                </pic:pic>
              </a:graphicData>
            </a:graphic>
          </wp:inline>
        </w:drawing>
      </w:r>
    </w:p>
    <w:p>
      <w:pPr>
        <w:spacing w:after="0"/>
        <w:ind w:left="0"/>
        <w:jc w:val="left"/>
      </w:pPr>
      <w:r>
        <w:rPr>
          <w:rFonts w:ascii="Times New Roman"/>
          <w:b w:val="false"/>
          <w:i w:val="false"/>
          <w:color w:val="000000"/>
          <w:sz w:val="28"/>
        </w:rPr>
        <w:t>LS</w:t>
      </w:r>
    </w:p>
    <w:p>
      <w:pPr>
        <w:spacing w:after="0"/>
        <w:ind w:left="0"/>
        <w:jc w:val="both"/>
      </w:pPr>
      <w:r>
        <w:drawing>
          <wp:inline distT="0" distB="0" distL="0" distR="0">
            <wp:extent cx="317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1"/>
                    <a:stretch>
                      <a:fillRect/>
                    </a:stretch>
                  </pic:blipFill>
                  <pic:spPr>
                    <a:xfrm>
                      <a:off x="0" y="0"/>
                      <a:ext cx="317500" cy="190500"/>
                    </a:xfrm>
                    <a:prstGeom prst="rect">
                      <a:avLst/>
                    </a:prstGeom>
                  </pic:spPr>
                </pic:pic>
              </a:graphicData>
            </a:graphic>
          </wp:inline>
        </w:drawing>
      </w:r>
    </w:p>
    <w:p>
      <w:pPr>
        <w:spacing w:after="0"/>
        <w:ind w:left="0"/>
        <w:jc w:val="left"/>
      </w:pPr>
      <w:r>
        <w:rPr>
          <w:rFonts w:ascii="Times New Roman"/>
          <w:b w:val="false"/>
          <w:i w:val="false"/>
          <w:color w:val="000000"/>
          <w:sz w:val="28"/>
        </w:rPr>
        <w:t>BАА</w:t>
      </w:r>
    </w:p>
    <w:p>
      <w:pPr>
        <w:spacing w:after="0"/>
        <w:ind w:left="0"/>
        <w:jc w:val="both"/>
      </w:pPr>
      <w:r>
        <w:drawing>
          <wp:inline distT="0" distB="0" distL="0" distR="0">
            <wp:extent cx="1270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2"/>
                    <a:stretch>
                      <a:fillRect/>
                    </a:stretch>
                  </pic:blipFill>
                  <pic:spPr>
                    <a:xfrm>
                      <a:off x="0" y="0"/>
                      <a:ext cx="127000" cy="241300"/>
                    </a:xfrm>
                    <a:prstGeom prst="rect">
                      <a:avLst/>
                    </a:prstGeom>
                  </pic:spPr>
                </pic:pic>
              </a:graphicData>
            </a:graphic>
          </wp:inline>
        </w:drawing>
      </w:r>
    </w:p>
    <w:p>
      <w:pPr>
        <w:spacing w:after="0"/>
        <w:ind w:left="0"/>
        <w:jc w:val="left"/>
      </w:pPr>
      <w:r>
        <w:rPr>
          <w:rFonts w:ascii="Times New Roman"/>
          <w:b w:val="false"/>
          <w:i w:val="false"/>
          <w:color w:val="000000"/>
          <w:sz w:val="28"/>
        </w:rPr>
        <w:t>321</w:t>
      </w:r>
    </w:p>
    <w:p>
      <w:pPr>
        <w:spacing w:after="0"/>
        <w:ind w:left="0"/>
        <w:jc w:val="both"/>
      </w:pPr>
      <w:r>
        <w:drawing>
          <wp:inline distT="0" distB="0" distL="0" distR="0">
            <wp:extent cx="1905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3"/>
                    <a:stretch>
                      <a:fillRect/>
                    </a:stretch>
                  </pic:blipFill>
                  <pic:spPr>
                    <a:xfrm>
                      <a:off x="0" y="0"/>
                      <a:ext cx="190500" cy="266700"/>
                    </a:xfrm>
                    <a:prstGeom prst="rect">
                      <a:avLst/>
                    </a:prstGeom>
                  </pic:spPr>
                </pic:pic>
              </a:graphicData>
            </a:graphic>
          </wp:inline>
        </w:drawing>
      </w:r>
    </w:p>
    <w:p>
      <w:pPr>
        <w:spacing w:after="0"/>
        <w:ind w:left="0"/>
        <w:jc w:val="left"/>
      </w:pPr>
      <w:r>
        <w:rPr>
          <w:rFonts w:ascii="Times New Roman"/>
          <w:b w:val="false"/>
          <w:i w:val="false"/>
          <w:color w:val="000000"/>
          <w:sz w:val="28"/>
        </w:rPr>
        <w:t>&lt;</w:t>
      </w:r>
    </w:p>
    <w:p>
      <w:pPr>
        <w:spacing w:after="0"/>
        <w:ind w:left="0"/>
        <w:jc w:val="both"/>
      </w:pPr>
      <w:r>
        <w:drawing>
          <wp:inline distT="0" distB="0" distL="0" distR="0">
            <wp:extent cx="2159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4"/>
                    <a:stretch>
                      <a:fillRect/>
                    </a:stretch>
                  </pic:blipFill>
                  <pic:spPr>
                    <a:xfrm>
                      <a:off x="0" y="0"/>
                      <a:ext cx="215900" cy="2032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в коде "IA-5":</w:t>
      </w:r>
    </w:p>
    <w:p>
      <w:pPr>
        <w:spacing w:after="0"/>
        <w:ind w:left="0"/>
        <w:jc w:val="both"/>
      </w:pPr>
      <w:r>
        <w:rPr>
          <w:rFonts w:ascii="Times New Roman"/>
          <w:b w:val="false"/>
          <w:i w:val="false"/>
          <w:color w:val="000000"/>
          <w:sz w:val="28"/>
        </w:rPr>
        <w:t>
      "(STX) СЖЦ</w:t>
      </w:r>
    </w:p>
    <w:p>
      <w:pPr>
        <w:spacing w:after="0"/>
        <w:ind w:left="0"/>
        <w:jc w:val="both"/>
      </w:pPr>
      <w:r>
        <w:drawing>
          <wp:inline distT="0" distB="0" distL="0" distR="0">
            <wp:extent cx="317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5"/>
                    <a:stretch>
                      <a:fillRect/>
                    </a:stretch>
                  </pic:blipFill>
                  <pic:spPr>
                    <a:xfrm>
                      <a:off x="0" y="0"/>
                      <a:ext cx="317500" cy="190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ЛР</w:t>
      </w:r>
    </w:p>
    <w:p>
      <w:pPr>
        <w:spacing w:after="0"/>
        <w:ind w:left="0"/>
        <w:jc w:val="both"/>
      </w:pPr>
      <w:r>
        <w:drawing>
          <wp:inline distT="0" distB="0" distL="0" distR="0">
            <wp:extent cx="317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6"/>
                    <a:stretch>
                      <a:fillRect/>
                    </a:stretch>
                  </pic:blipFill>
                  <pic:spPr>
                    <a:xfrm>
                      <a:off x="0" y="0"/>
                      <a:ext cx="317500" cy="190500"/>
                    </a:xfrm>
                    <a:prstGeom prst="rect">
                      <a:avLst/>
                    </a:prstGeom>
                  </pic:spPr>
                </pic:pic>
              </a:graphicData>
            </a:graphic>
          </wp:inline>
        </w:drawing>
      </w:r>
    </w:p>
    <w:p>
      <w:pPr>
        <w:spacing w:after="0"/>
        <w:ind w:left="0"/>
        <w:jc w:val="left"/>
      </w:pPr>
      <w:r>
        <w:rPr>
          <w:rFonts w:ascii="Times New Roman"/>
          <w:b w:val="false"/>
          <w:i w:val="false"/>
          <w:color w:val="000000"/>
          <w:sz w:val="28"/>
        </w:rPr>
        <w:t>АБА123</w:t>
      </w:r>
    </w:p>
    <w:p>
      <w:pPr>
        <w:spacing w:after="0"/>
        <w:ind w:left="0"/>
        <w:jc w:val="both"/>
      </w:pPr>
      <w:r>
        <w:drawing>
          <wp:inline distT="0" distB="0" distL="0" distR="0">
            <wp:extent cx="317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7"/>
                    <a:stretch>
                      <a:fillRect/>
                    </a:stretch>
                  </pic:blipFill>
                  <pic:spPr>
                    <a:xfrm>
                      <a:off x="0" y="0"/>
                      <a:ext cx="317500" cy="190500"/>
                    </a:xfrm>
                    <a:prstGeom prst="rect">
                      <a:avLst/>
                    </a:prstGeom>
                  </pic:spPr>
                </pic:pic>
              </a:graphicData>
            </a:graphic>
          </wp:inline>
        </w:drawing>
      </w:r>
    </w:p>
    <w:p>
      <w:pPr>
        <w:spacing w:after="0"/>
        <w:ind w:left="0"/>
        <w:jc w:val="left"/>
      </w:pPr>
      <w:r>
        <w:rPr>
          <w:rFonts w:ascii="Times New Roman"/>
          <w:b w:val="false"/>
          <w:i w:val="false"/>
          <w:color w:val="000000"/>
          <w:sz w:val="28"/>
        </w:rPr>
        <w:t>ЛС</w:t>
      </w:r>
    </w:p>
    <w:p>
      <w:pPr>
        <w:spacing w:after="0"/>
        <w:ind w:left="0"/>
        <w:jc w:val="both"/>
      </w:pPr>
      <w:r>
        <w:drawing>
          <wp:inline distT="0" distB="0" distL="0" distR="0">
            <wp:extent cx="317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8"/>
                    <a:stretch>
                      <a:fillRect/>
                    </a:stretch>
                  </pic:blipFill>
                  <pic:spPr>
                    <a:xfrm>
                      <a:off x="0" y="0"/>
                      <a:ext cx="317500" cy="190500"/>
                    </a:xfrm>
                    <a:prstGeom prst="rect">
                      <a:avLst/>
                    </a:prstGeom>
                  </pic:spPr>
                </pic:pic>
              </a:graphicData>
            </a:graphic>
          </wp:inline>
        </w:drawing>
      </w:r>
    </w:p>
    <w:p>
      <w:pPr>
        <w:spacing w:after="0"/>
        <w:ind w:left="0"/>
        <w:jc w:val="left"/>
      </w:pPr>
      <w:r>
        <w:rPr>
          <w:rFonts w:ascii="Times New Roman"/>
          <w:b w:val="false"/>
          <w:i w:val="false"/>
          <w:color w:val="000000"/>
          <w:sz w:val="28"/>
        </w:rPr>
        <w:t>БАА321&lt;</w:t>
      </w:r>
    </w:p>
    <w:p>
      <w:pPr>
        <w:spacing w:after="0"/>
        <w:ind w:left="0"/>
        <w:jc w:val="both"/>
      </w:pPr>
      <w:r>
        <w:drawing>
          <wp:inline distT="0" distB="0" distL="0" distR="0">
            <wp:extent cx="2159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9"/>
                    <a:stretch>
                      <a:fillRect/>
                    </a:stretch>
                  </pic:blipFill>
                  <pic:spPr>
                    <a:xfrm>
                      <a:off x="0" y="0"/>
                      <a:ext cx="215900" cy="2032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или</w:t>
      </w:r>
    </w:p>
    <w:p>
      <w:pPr>
        <w:spacing w:after="0"/>
        <w:ind w:left="0"/>
        <w:jc w:val="both"/>
      </w:pPr>
      <w:r>
        <w:rPr>
          <w:rFonts w:ascii="Times New Roman"/>
          <w:b w:val="false"/>
          <w:i w:val="false"/>
          <w:color w:val="000000"/>
          <w:sz w:val="28"/>
        </w:rPr>
        <w:t>
      "(STX) SVC</w:t>
      </w:r>
    </w:p>
    <w:p>
      <w:pPr>
        <w:spacing w:after="0"/>
        <w:ind w:left="0"/>
        <w:jc w:val="both"/>
      </w:pPr>
      <w:r>
        <w:drawing>
          <wp:inline distT="0" distB="0" distL="0" distR="0">
            <wp:extent cx="317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0"/>
                    <a:stretch>
                      <a:fillRect/>
                    </a:stretch>
                  </pic:blipFill>
                  <pic:spPr>
                    <a:xfrm>
                      <a:off x="0" y="0"/>
                      <a:ext cx="317500" cy="190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LR</w:t>
      </w:r>
    </w:p>
    <w:p>
      <w:pPr>
        <w:spacing w:after="0"/>
        <w:ind w:left="0"/>
        <w:jc w:val="both"/>
      </w:pPr>
      <w:r>
        <w:drawing>
          <wp:inline distT="0" distB="0" distL="0" distR="0">
            <wp:extent cx="317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1"/>
                    <a:stretch>
                      <a:fillRect/>
                    </a:stretch>
                  </pic:blipFill>
                  <pic:spPr>
                    <a:xfrm>
                      <a:off x="0" y="0"/>
                      <a:ext cx="317500" cy="190500"/>
                    </a:xfrm>
                    <a:prstGeom prst="rect">
                      <a:avLst/>
                    </a:prstGeom>
                  </pic:spPr>
                </pic:pic>
              </a:graphicData>
            </a:graphic>
          </wp:inline>
        </w:drawing>
      </w:r>
    </w:p>
    <w:p>
      <w:pPr>
        <w:spacing w:after="0"/>
        <w:ind w:left="0"/>
        <w:jc w:val="left"/>
      </w:pPr>
      <w:r>
        <w:rPr>
          <w:rFonts w:ascii="Times New Roman"/>
          <w:b w:val="false"/>
          <w:i w:val="false"/>
          <w:color w:val="000000"/>
          <w:sz w:val="28"/>
        </w:rPr>
        <w:t>АBА123</w:t>
      </w:r>
    </w:p>
    <w:p>
      <w:pPr>
        <w:spacing w:after="0"/>
        <w:ind w:left="0"/>
        <w:jc w:val="both"/>
      </w:pPr>
      <w:r>
        <w:drawing>
          <wp:inline distT="0" distB="0" distL="0" distR="0">
            <wp:extent cx="317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2"/>
                    <a:stretch>
                      <a:fillRect/>
                    </a:stretch>
                  </pic:blipFill>
                  <pic:spPr>
                    <a:xfrm>
                      <a:off x="0" y="0"/>
                      <a:ext cx="317500" cy="190500"/>
                    </a:xfrm>
                    <a:prstGeom prst="rect">
                      <a:avLst/>
                    </a:prstGeom>
                  </pic:spPr>
                </pic:pic>
              </a:graphicData>
            </a:graphic>
          </wp:inline>
        </w:drawing>
      </w:r>
    </w:p>
    <w:p>
      <w:pPr>
        <w:spacing w:after="0"/>
        <w:ind w:left="0"/>
        <w:jc w:val="left"/>
      </w:pPr>
      <w:r>
        <w:rPr>
          <w:rFonts w:ascii="Times New Roman"/>
          <w:b w:val="false"/>
          <w:i w:val="false"/>
          <w:color w:val="000000"/>
          <w:sz w:val="28"/>
        </w:rPr>
        <w:t>LS</w:t>
      </w:r>
    </w:p>
    <w:p>
      <w:pPr>
        <w:spacing w:after="0"/>
        <w:ind w:left="0"/>
        <w:jc w:val="both"/>
      </w:pPr>
      <w:r>
        <w:drawing>
          <wp:inline distT="0" distB="0" distL="0" distR="0">
            <wp:extent cx="317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3"/>
                    <a:stretch>
                      <a:fillRect/>
                    </a:stretch>
                  </pic:blipFill>
                  <pic:spPr>
                    <a:xfrm>
                      <a:off x="0" y="0"/>
                      <a:ext cx="317500" cy="190500"/>
                    </a:xfrm>
                    <a:prstGeom prst="rect">
                      <a:avLst/>
                    </a:prstGeom>
                  </pic:spPr>
                </pic:pic>
              </a:graphicData>
            </a:graphic>
          </wp:inline>
        </w:drawing>
      </w:r>
    </w:p>
    <w:p>
      <w:pPr>
        <w:spacing w:after="0"/>
        <w:ind w:left="0"/>
        <w:jc w:val="left"/>
      </w:pPr>
      <w:r>
        <w:rPr>
          <w:rFonts w:ascii="Times New Roman"/>
          <w:b w:val="false"/>
          <w:i w:val="false"/>
          <w:color w:val="000000"/>
          <w:sz w:val="28"/>
        </w:rPr>
        <w:t>BАА321&lt;м".</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Сообщение данного формата также передаются по прямому каналу при необходимости корректировки порядковых номеров и при сверке порядковых номеров при работе станции AFTN по расписанию (</w:t>
      </w:r>
      <w:r>
        <w:rPr>
          <w:rFonts w:ascii="Times New Roman"/>
          <w:b w:val="false"/>
          <w:i w:val="false"/>
          <w:color w:val="000000"/>
          <w:sz w:val="28"/>
        </w:rPr>
        <w:t>параграф 10</w:t>
      </w:r>
      <w:r>
        <w:rPr>
          <w:rFonts w:ascii="Times New Roman"/>
          <w:b w:val="false"/>
          <w:i w:val="false"/>
          <w:color w:val="000000"/>
          <w:sz w:val="28"/>
        </w:rPr>
        <w:t xml:space="preserve"> настоящей главы)</w:t>
      </w:r>
    </w:p>
    <w:p>
      <w:pPr>
        <w:spacing w:after="0"/>
        <w:ind w:left="0"/>
        <w:jc w:val="both"/>
      </w:pPr>
      <w:r>
        <w:rPr>
          <w:rFonts w:ascii="Times New Roman"/>
          <w:b w:val="false"/>
          <w:i w:val="false"/>
          <w:color w:val="000000"/>
          <w:sz w:val="28"/>
        </w:rPr>
        <w:t xml:space="preserve">
      Станция AFTN, получившая данное сообщение по обходной цепи, повторяет неполученные сообщения смежной станции AFTN и корректирует, в случае необходимости, порядковый номер по приему на данном канале (исключение запроса сообщений при возобновлении работы канала). </w:t>
      </w:r>
    </w:p>
    <w:bookmarkStart w:name="z905" w:id="855"/>
    <w:p>
      <w:pPr>
        <w:spacing w:after="0"/>
        <w:ind w:left="0"/>
        <w:jc w:val="both"/>
      </w:pPr>
      <w:r>
        <w:rPr>
          <w:rFonts w:ascii="Times New Roman"/>
          <w:b w:val="false"/>
          <w:i w:val="false"/>
          <w:color w:val="000000"/>
          <w:sz w:val="28"/>
        </w:rPr>
        <w:t xml:space="preserve">
      82. Как только становится очевидным, что будет невозможно пропустить трафик через сеть AFTN в течение допустимого периода и что трафик скапливается на станции AFTN, куда поступили сообщения, производится консультация с отправителем сообщений в отношении дальнейших действий. Такого согласования не требуется, если между соответствующей станцией AFTN и отправителем сообщений имеется какая-либо предварительная договоренность в отношении действий в данной ситуации. </w:t>
      </w:r>
    </w:p>
    <w:bookmarkEnd w:id="855"/>
    <w:bookmarkStart w:name="z906" w:id="856"/>
    <w:p>
      <w:pPr>
        <w:spacing w:after="0"/>
        <w:ind w:left="0"/>
        <w:jc w:val="left"/>
      </w:pPr>
      <w:r>
        <w:rPr>
          <w:rFonts w:ascii="Times New Roman"/>
          <w:b/>
          <w:i w:val="false"/>
          <w:color w:val="000000"/>
        </w:rPr>
        <w:t xml:space="preserve"> 5. Обработка сообщений</w:t>
      </w:r>
      <w:r>
        <w:br/>
      </w:r>
      <w:r>
        <w:rPr>
          <w:rFonts w:ascii="Times New Roman"/>
          <w:b/>
          <w:i w:val="false"/>
          <w:color w:val="000000"/>
        </w:rPr>
        <w:t>на станции AFTN и доставка их адресатам</w:t>
      </w:r>
      <w:r>
        <w:br/>
      </w:r>
      <w:r>
        <w:rPr>
          <w:rFonts w:ascii="Times New Roman"/>
          <w:b/>
          <w:i w:val="false"/>
          <w:color w:val="000000"/>
        </w:rPr>
        <w:t>Параграф 1. Общие положения</w:t>
      </w:r>
    </w:p>
    <w:bookmarkEnd w:id="856"/>
    <w:bookmarkStart w:name="z908" w:id="857"/>
    <w:p>
      <w:pPr>
        <w:spacing w:after="0"/>
        <w:ind w:left="0"/>
        <w:jc w:val="both"/>
      </w:pPr>
      <w:r>
        <w:rPr>
          <w:rFonts w:ascii="Times New Roman"/>
          <w:b w:val="false"/>
          <w:i w:val="false"/>
          <w:color w:val="000000"/>
          <w:sz w:val="28"/>
        </w:rPr>
        <w:t xml:space="preserve">
      83. Станции AFTN предназначены для обеспечения обработки сообщений в процессе их прохождения от отправителя к получателю. </w:t>
      </w:r>
    </w:p>
    <w:bookmarkEnd w:id="857"/>
    <w:bookmarkStart w:name="z909" w:id="858"/>
    <w:p>
      <w:pPr>
        <w:spacing w:after="0"/>
        <w:ind w:left="0"/>
        <w:jc w:val="both"/>
      </w:pPr>
      <w:r>
        <w:rPr>
          <w:rFonts w:ascii="Times New Roman"/>
          <w:b w:val="false"/>
          <w:i w:val="false"/>
          <w:color w:val="000000"/>
          <w:sz w:val="28"/>
        </w:rPr>
        <w:t>
      84. Количество работников и режим работы станций AFTN определяется степенью автоматизации и объемом обрабатываемых сообщений на данной станции AFTN.</w:t>
      </w:r>
    </w:p>
    <w:bookmarkEnd w:id="858"/>
    <w:bookmarkStart w:name="z910" w:id="859"/>
    <w:p>
      <w:pPr>
        <w:spacing w:after="0"/>
        <w:ind w:left="0"/>
        <w:jc w:val="both"/>
      </w:pPr>
      <w:r>
        <w:rPr>
          <w:rFonts w:ascii="Times New Roman"/>
          <w:b w:val="false"/>
          <w:i w:val="false"/>
          <w:color w:val="000000"/>
          <w:sz w:val="28"/>
        </w:rPr>
        <w:t>
      85. Для повышения оперативности в передаче и приеме сообщений могут организовываться оконечные станции (далее - ОС). Порядок работы и взаимодействие ОС с центром связи AFTN определяются настоящей Технологией. Технология работы на ОС определяется администрацией, за которой закреплена ОС.</w:t>
      </w:r>
    </w:p>
    <w:bookmarkEnd w:id="859"/>
    <w:bookmarkStart w:name="z911" w:id="860"/>
    <w:p>
      <w:pPr>
        <w:spacing w:after="0"/>
        <w:ind w:left="0"/>
        <w:jc w:val="both"/>
      </w:pPr>
      <w:r>
        <w:rPr>
          <w:rFonts w:ascii="Times New Roman"/>
          <w:b w:val="false"/>
          <w:i w:val="false"/>
          <w:color w:val="000000"/>
          <w:sz w:val="28"/>
        </w:rPr>
        <w:t xml:space="preserve">
      86. Работники станций AFTN в своей деятельности руководствуются должностными инструкциями, которые разрабатываются руководителем станции AFTN с учетом особенностей ее работы. </w:t>
      </w:r>
    </w:p>
    <w:bookmarkEnd w:id="860"/>
    <w:bookmarkStart w:name="z912" w:id="861"/>
    <w:p>
      <w:pPr>
        <w:spacing w:after="0"/>
        <w:ind w:left="0"/>
        <w:jc w:val="left"/>
      </w:pPr>
      <w:r>
        <w:rPr>
          <w:rFonts w:ascii="Times New Roman"/>
          <w:b/>
          <w:i w:val="false"/>
          <w:color w:val="000000"/>
        </w:rPr>
        <w:t xml:space="preserve"> Параграф 2. Маршрутный справочник станции AFTN</w:t>
      </w:r>
    </w:p>
    <w:bookmarkEnd w:id="861"/>
    <w:bookmarkStart w:name="z913" w:id="862"/>
    <w:p>
      <w:pPr>
        <w:spacing w:after="0"/>
        <w:ind w:left="0"/>
        <w:jc w:val="both"/>
      </w:pPr>
      <w:r>
        <w:rPr>
          <w:rFonts w:ascii="Times New Roman"/>
          <w:b w:val="false"/>
          <w:i w:val="false"/>
          <w:color w:val="000000"/>
          <w:sz w:val="28"/>
        </w:rPr>
        <w:t xml:space="preserve">
      87. Для направления трафика по цепям в соответствии с установленной ICAO процедурой используются следующие элементы справочника по заданным цепям станции AFTN: </w:t>
      </w:r>
    </w:p>
    <w:bookmarkEnd w:id="862"/>
    <w:p>
      <w:pPr>
        <w:spacing w:after="0"/>
        <w:ind w:left="0"/>
        <w:jc w:val="both"/>
      </w:pPr>
      <w:r>
        <w:rPr>
          <w:rFonts w:ascii="Times New Roman"/>
          <w:b w:val="false"/>
          <w:i w:val="false"/>
          <w:color w:val="000000"/>
          <w:sz w:val="28"/>
        </w:rPr>
        <w:t xml:space="preserve">
      1) перечень, правильно указывающий исходящую цепь, которая должна быть использована для каждого индекса адресата, когда отсутствует нарушение работы цепи. Данный перечень называется "путевым списком станции"; </w:t>
      </w:r>
    </w:p>
    <w:p>
      <w:pPr>
        <w:spacing w:after="0"/>
        <w:ind w:left="0"/>
        <w:jc w:val="both"/>
      </w:pPr>
      <w:r>
        <w:rPr>
          <w:rFonts w:ascii="Times New Roman"/>
          <w:b w:val="false"/>
          <w:i w:val="false"/>
          <w:color w:val="000000"/>
          <w:sz w:val="28"/>
        </w:rPr>
        <w:t>
      2) перечень обходных цепей (запасных трактов), указывающий исходящую цепь, которая должна быть использована в случае утраты обычной цепи;</w:t>
      </w:r>
    </w:p>
    <w:p>
      <w:pPr>
        <w:spacing w:after="0"/>
        <w:ind w:left="0"/>
        <w:jc w:val="both"/>
      </w:pPr>
      <w:r>
        <w:rPr>
          <w:rFonts w:ascii="Times New Roman"/>
          <w:b w:val="false"/>
          <w:i w:val="false"/>
          <w:color w:val="000000"/>
          <w:sz w:val="28"/>
        </w:rPr>
        <w:t>
      3) перечень указателей за входящие цепи с учетом каждой входящей цепи, указывающий индексы адресатов, в отношении которых центр связи AFTN принимает и передает сообщения, принятые по этой цепи. Данный перечень называется "списком ответственности за прием сообщений";</w:t>
      </w:r>
    </w:p>
    <w:p>
      <w:pPr>
        <w:spacing w:after="0"/>
        <w:ind w:left="0"/>
        <w:jc w:val="both"/>
      </w:pPr>
      <w:r>
        <w:rPr>
          <w:rFonts w:ascii="Times New Roman"/>
          <w:b w:val="false"/>
          <w:i w:val="false"/>
          <w:color w:val="000000"/>
          <w:sz w:val="28"/>
        </w:rPr>
        <w:t>
      4) перечень индексов отправителей, разрешенных для приема по данной цепи.</w:t>
      </w:r>
    </w:p>
    <w:p>
      <w:pPr>
        <w:spacing w:after="0"/>
        <w:ind w:left="0"/>
        <w:jc w:val="both"/>
      </w:pPr>
      <w:r>
        <w:rPr>
          <w:rFonts w:ascii="Times New Roman"/>
          <w:b w:val="false"/>
          <w:i w:val="false"/>
          <w:color w:val="000000"/>
          <w:sz w:val="28"/>
        </w:rPr>
        <w:t xml:space="preserve">
      Перечни, указанные в подпунктах 2) и 3) настоящего пункта, для станций AFTN согласовываются на региональной основе. В тех случаях, когда основная и обходная цепи неисправны, обход через третью станцию AFTN осуществляется в соответствии с требованиями </w:t>
      </w:r>
      <w:r>
        <w:rPr>
          <w:rFonts w:ascii="Times New Roman"/>
          <w:b w:val="false"/>
          <w:i w:val="false"/>
          <w:color w:val="000000"/>
          <w:sz w:val="28"/>
        </w:rPr>
        <w:t>параграфа 11</w:t>
      </w:r>
      <w:r>
        <w:rPr>
          <w:rFonts w:ascii="Times New Roman"/>
          <w:b w:val="false"/>
          <w:i w:val="false"/>
          <w:color w:val="000000"/>
          <w:sz w:val="28"/>
        </w:rPr>
        <w:t xml:space="preserve"> главы 4 настоящей Технологии.</w:t>
      </w:r>
    </w:p>
    <w:p>
      <w:pPr>
        <w:spacing w:after="0"/>
        <w:ind w:left="0"/>
        <w:jc w:val="both"/>
      </w:pPr>
      <w:r>
        <w:rPr>
          <w:rFonts w:ascii="Times New Roman"/>
          <w:b w:val="false"/>
          <w:i w:val="false"/>
          <w:color w:val="000000"/>
          <w:sz w:val="28"/>
        </w:rPr>
        <w:t>
      Перечни, указанные в подпунктах 1) - 4) настоящего пункта, должны составляться для каждой цепи станции AFTN.</w:t>
      </w:r>
    </w:p>
    <w:bookmarkStart w:name="z914" w:id="863"/>
    <w:p>
      <w:pPr>
        <w:spacing w:after="0"/>
        <w:ind w:left="0"/>
        <w:jc w:val="left"/>
      </w:pPr>
      <w:r>
        <w:rPr>
          <w:rFonts w:ascii="Times New Roman"/>
          <w:b/>
          <w:i w:val="false"/>
          <w:color w:val="000000"/>
        </w:rPr>
        <w:t xml:space="preserve"> Параграф 3. Отделенный адрес и укороченная адресная строка</w:t>
      </w:r>
    </w:p>
    <w:bookmarkEnd w:id="863"/>
    <w:bookmarkStart w:name="z915" w:id="864"/>
    <w:p>
      <w:pPr>
        <w:spacing w:after="0"/>
        <w:ind w:left="0"/>
        <w:jc w:val="both"/>
      </w:pPr>
      <w:r>
        <w:rPr>
          <w:rFonts w:ascii="Times New Roman"/>
          <w:b w:val="false"/>
          <w:i w:val="false"/>
          <w:color w:val="000000"/>
          <w:sz w:val="28"/>
        </w:rPr>
        <w:t>
      88. При необходимости ретрансляции принятого сообщения, станции AFTN используют процедуру отделения адреса, а при невозможности использования данной процедуры – процедуру укороченной адресной строки.</w:t>
      </w:r>
    </w:p>
    <w:bookmarkEnd w:id="864"/>
    <w:bookmarkStart w:name="z916" w:id="865"/>
    <w:p>
      <w:pPr>
        <w:spacing w:after="0"/>
        <w:ind w:left="0"/>
        <w:jc w:val="both"/>
      </w:pPr>
      <w:r>
        <w:rPr>
          <w:rFonts w:ascii="Times New Roman"/>
          <w:b w:val="false"/>
          <w:i w:val="false"/>
          <w:color w:val="000000"/>
          <w:sz w:val="28"/>
        </w:rPr>
        <w:t>
      89. Отделенный адрес:</w:t>
      </w:r>
    </w:p>
    <w:bookmarkEnd w:id="865"/>
    <w:p>
      <w:pPr>
        <w:spacing w:after="0"/>
        <w:ind w:left="0"/>
        <w:jc w:val="both"/>
      </w:pPr>
      <w:r>
        <w:rPr>
          <w:rFonts w:ascii="Times New Roman"/>
          <w:b w:val="false"/>
          <w:i w:val="false"/>
          <w:color w:val="000000"/>
          <w:sz w:val="28"/>
        </w:rPr>
        <w:t xml:space="preserve">
      1) при необходимости ретрансляции принятого сообщения, станция AFTN исключает из адресной строки, принятого сообщения все индексы адресатов, за которые она не несет ответственности по входной цепи; </w:t>
      </w:r>
    </w:p>
    <w:p>
      <w:pPr>
        <w:spacing w:after="0"/>
        <w:ind w:left="0"/>
        <w:jc w:val="both"/>
      </w:pPr>
      <w:r>
        <w:rPr>
          <w:rFonts w:ascii="Times New Roman"/>
          <w:b w:val="false"/>
          <w:i w:val="false"/>
          <w:color w:val="000000"/>
          <w:sz w:val="28"/>
        </w:rPr>
        <w:t>
      2) в цепь передается сообщение, содержащее в адресной(ых) строке(ах), только те индексы адресатов, которые предназначены для передачи в данную цепь.</w:t>
      </w:r>
    </w:p>
    <w:bookmarkStart w:name="z917" w:id="866"/>
    <w:p>
      <w:pPr>
        <w:spacing w:after="0"/>
        <w:ind w:left="0"/>
        <w:jc w:val="both"/>
      </w:pPr>
      <w:r>
        <w:rPr>
          <w:rFonts w:ascii="Times New Roman"/>
          <w:b w:val="false"/>
          <w:i w:val="false"/>
          <w:color w:val="000000"/>
          <w:sz w:val="28"/>
        </w:rPr>
        <w:t>
      90. Укороченная адресная строка:</w:t>
      </w:r>
    </w:p>
    <w:bookmarkEnd w:id="866"/>
    <w:p>
      <w:pPr>
        <w:spacing w:after="0"/>
        <w:ind w:left="0"/>
        <w:jc w:val="both"/>
      </w:pPr>
      <w:r>
        <w:rPr>
          <w:rFonts w:ascii="Times New Roman"/>
          <w:b w:val="false"/>
          <w:i w:val="false"/>
          <w:color w:val="000000"/>
          <w:sz w:val="28"/>
        </w:rPr>
        <w:t>
      1) при необходимости ретрансляции принятого сообщения, станция AFTN определяет в принятом сообщении те индексы адресатов, за которые она несет ответственность по входной цепи;</w:t>
      </w:r>
    </w:p>
    <w:p>
      <w:pPr>
        <w:spacing w:after="0"/>
        <w:ind w:left="0"/>
        <w:jc w:val="both"/>
      </w:pPr>
      <w:r>
        <w:rPr>
          <w:rFonts w:ascii="Times New Roman"/>
          <w:b w:val="false"/>
          <w:i w:val="false"/>
          <w:color w:val="000000"/>
          <w:sz w:val="28"/>
        </w:rPr>
        <w:t>
      2) в цепь передается сообщение, содержащее:</w:t>
      </w:r>
    </w:p>
    <w:p>
      <w:pPr>
        <w:spacing w:after="0"/>
        <w:ind w:left="0"/>
        <w:jc w:val="both"/>
      </w:pPr>
      <w:r>
        <w:rPr>
          <w:rFonts w:ascii="Times New Roman"/>
          <w:b w:val="false"/>
          <w:i w:val="false"/>
          <w:color w:val="000000"/>
          <w:sz w:val="28"/>
        </w:rPr>
        <w:t>
      вновь сформированную адресную строку (строки - при обработке трех адресных строк), которая(ые) содержит(ат) индексы адресатов, которые предназначены для передачи в данную цепь;</w:t>
      </w:r>
    </w:p>
    <w:p>
      <w:pPr>
        <w:spacing w:after="0"/>
        <w:ind w:left="0"/>
        <w:jc w:val="both"/>
      </w:pPr>
      <w:r>
        <w:rPr>
          <w:rFonts w:ascii="Times New Roman"/>
          <w:b w:val="false"/>
          <w:i w:val="false"/>
          <w:color w:val="000000"/>
          <w:sz w:val="28"/>
        </w:rPr>
        <w:t>
      в последующей(их) строке(ах) – полная копия адресных строк, принятого сообщения.</w:t>
      </w:r>
    </w:p>
    <w:bookmarkStart w:name="z918" w:id="867"/>
    <w:p>
      <w:pPr>
        <w:spacing w:after="0"/>
        <w:ind w:left="0"/>
        <w:jc w:val="left"/>
      </w:pPr>
      <w:r>
        <w:rPr>
          <w:rFonts w:ascii="Times New Roman"/>
          <w:b/>
          <w:i w:val="false"/>
          <w:color w:val="000000"/>
        </w:rPr>
        <w:t xml:space="preserve"> Параграф 4. Индекс обходной цепи</w:t>
      </w:r>
    </w:p>
    <w:bookmarkEnd w:id="867"/>
    <w:bookmarkStart w:name="z919" w:id="868"/>
    <w:p>
      <w:pPr>
        <w:spacing w:after="0"/>
        <w:ind w:left="0"/>
        <w:jc w:val="both"/>
      </w:pPr>
      <w:r>
        <w:rPr>
          <w:rFonts w:ascii="Times New Roman"/>
          <w:b w:val="false"/>
          <w:i w:val="false"/>
          <w:color w:val="000000"/>
          <w:sz w:val="28"/>
        </w:rPr>
        <w:t xml:space="preserve">
      91. При передаче сообщений по обходной цепи в заголовок, сообщения вставляется индекс обхода "ЖЖЖ" ("VVV"), после чего в коде "ITA-2" следует 5 позиций "ПРОБЕЛ" и одна позиция "ПЕРЕКЛЮЧЕНИЕ НА БУКВЕННЫЙ РЕГИСТР". </w:t>
      </w:r>
    </w:p>
    <w:bookmarkEnd w:id="868"/>
    <w:p>
      <w:pPr>
        <w:spacing w:after="0"/>
        <w:ind w:left="0"/>
        <w:jc w:val="both"/>
      </w:pPr>
      <w:r>
        <w:rPr>
          <w:rFonts w:ascii="Times New Roman"/>
          <w:b w:val="false"/>
          <w:i w:val="false"/>
          <w:color w:val="000000"/>
          <w:sz w:val="28"/>
        </w:rPr>
        <w:t xml:space="preserve">
      При дальнейшей ретрансляции принятого с индексом обхода сообщения, процедурный сигнал "ЖЖЖ" изымается принимающей станцией AFTN. Дальнейшая ретрансляция такого сообщения осуществляется в соответствии с маршрутным справочником данной станции AFTN. </w:t>
      </w:r>
    </w:p>
    <w:bookmarkStart w:name="z920" w:id="869"/>
    <w:p>
      <w:pPr>
        <w:spacing w:after="0"/>
        <w:ind w:left="0"/>
        <w:jc w:val="left"/>
      </w:pPr>
      <w:r>
        <w:rPr>
          <w:rFonts w:ascii="Times New Roman"/>
          <w:b/>
          <w:i w:val="false"/>
          <w:color w:val="000000"/>
        </w:rPr>
        <w:t xml:space="preserve"> Параграф 5. Обработка транзитных сообщений на станциях AFTN</w:t>
      </w:r>
    </w:p>
    <w:bookmarkEnd w:id="869"/>
    <w:bookmarkStart w:name="z921" w:id="870"/>
    <w:p>
      <w:pPr>
        <w:spacing w:after="0"/>
        <w:ind w:left="0"/>
        <w:jc w:val="both"/>
      </w:pPr>
      <w:r>
        <w:rPr>
          <w:rFonts w:ascii="Times New Roman"/>
          <w:b w:val="false"/>
          <w:i w:val="false"/>
          <w:color w:val="000000"/>
          <w:sz w:val="28"/>
        </w:rPr>
        <w:t>
      93. На станциях AFTN хранятся в течение периода продолжительностью, по крайней мере, один час полные копии всех сообщений, переданных путем ретрансляции через данную станцию AFTN.</w:t>
      </w:r>
    </w:p>
    <w:bookmarkEnd w:id="870"/>
    <w:bookmarkStart w:name="z922" w:id="871"/>
    <w:p>
      <w:pPr>
        <w:spacing w:after="0"/>
        <w:ind w:left="0"/>
        <w:jc w:val="both"/>
      </w:pPr>
      <w:r>
        <w:rPr>
          <w:rFonts w:ascii="Times New Roman"/>
          <w:b w:val="false"/>
          <w:i w:val="false"/>
          <w:color w:val="000000"/>
          <w:sz w:val="28"/>
        </w:rPr>
        <w:t xml:space="preserve">
      94. На станциях AFTN должна храниться в течение 30 календарных дней запись, содержащая информацию, которая необходима для опознавания всех переданных путем ретрансляции сообщений и установления предпринятых по ним действий. </w:t>
      </w:r>
    </w:p>
    <w:bookmarkEnd w:id="871"/>
    <w:p>
      <w:pPr>
        <w:spacing w:after="0"/>
        <w:ind w:left="0"/>
        <w:jc w:val="both"/>
      </w:pPr>
      <w:r>
        <w:rPr>
          <w:rFonts w:ascii="Times New Roman"/>
          <w:b w:val="false"/>
          <w:i w:val="false"/>
          <w:color w:val="000000"/>
          <w:sz w:val="28"/>
        </w:rPr>
        <w:t>
      Положение относительно опознавания сообщений, может выполняться с помощью записи тех частей сообщения, которые относятся к заголовку, адресу и источнику</w:t>
      </w:r>
    </w:p>
    <w:bookmarkStart w:name="z923" w:id="872"/>
    <w:p>
      <w:pPr>
        <w:spacing w:after="0"/>
        <w:ind w:left="0"/>
        <w:jc w:val="both"/>
      </w:pPr>
      <w:r>
        <w:rPr>
          <w:rFonts w:ascii="Times New Roman"/>
          <w:b w:val="false"/>
          <w:i w:val="false"/>
          <w:color w:val="000000"/>
          <w:sz w:val="28"/>
        </w:rPr>
        <w:t xml:space="preserve">
      95. Очередность передачи транзитных сообщений осуществляется в соответствии с требованиями </w:t>
      </w:r>
      <w:r>
        <w:rPr>
          <w:rFonts w:ascii="Times New Roman"/>
          <w:b w:val="false"/>
          <w:i w:val="false"/>
          <w:color w:val="000000"/>
          <w:sz w:val="28"/>
        </w:rPr>
        <w:t>пункта 14</w:t>
      </w:r>
      <w:r>
        <w:rPr>
          <w:rFonts w:ascii="Times New Roman"/>
          <w:b w:val="false"/>
          <w:i w:val="false"/>
          <w:color w:val="000000"/>
          <w:sz w:val="28"/>
        </w:rPr>
        <w:t xml:space="preserve"> настоящей Технологии. Время транзитной передачи сообщений с индексами срочности "ДД" ("DD"), "ФФ" ("FF"), "ГГ" ("GG") и "КК" ("KK") не должно превышать 10 минут. Сообщения с индексом срочности "СС" ("SS") ретранслируются вне очереди.</w:t>
      </w:r>
    </w:p>
    <w:bookmarkEnd w:id="872"/>
    <w:bookmarkStart w:name="z924" w:id="873"/>
    <w:p>
      <w:pPr>
        <w:spacing w:after="0"/>
        <w:ind w:left="0"/>
        <w:jc w:val="both"/>
      </w:pPr>
      <w:r>
        <w:rPr>
          <w:rFonts w:ascii="Times New Roman"/>
          <w:b w:val="false"/>
          <w:i w:val="false"/>
          <w:color w:val="000000"/>
          <w:sz w:val="28"/>
        </w:rPr>
        <w:t xml:space="preserve">
      96. Если становится очевидным, что сообщения не могут быть ретранслированы в соответствии с требованиями </w:t>
      </w:r>
      <w:r>
        <w:rPr>
          <w:rFonts w:ascii="Times New Roman"/>
          <w:b w:val="false"/>
          <w:i w:val="false"/>
          <w:color w:val="000000"/>
          <w:sz w:val="28"/>
        </w:rPr>
        <w:t>пункта 95</w:t>
      </w:r>
      <w:r>
        <w:rPr>
          <w:rFonts w:ascii="Times New Roman"/>
          <w:b w:val="false"/>
          <w:i w:val="false"/>
          <w:color w:val="000000"/>
          <w:sz w:val="28"/>
        </w:rPr>
        <w:t xml:space="preserve"> настоящей Технологии, необходимо использовать обходные цепи. </w:t>
      </w:r>
    </w:p>
    <w:bookmarkEnd w:id="873"/>
    <w:bookmarkStart w:name="z925" w:id="874"/>
    <w:p>
      <w:pPr>
        <w:spacing w:after="0"/>
        <w:ind w:left="0"/>
        <w:jc w:val="both"/>
      </w:pPr>
      <w:r>
        <w:rPr>
          <w:rFonts w:ascii="Times New Roman"/>
          <w:b w:val="false"/>
          <w:i w:val="false"/>
          <w:color w:val="000000"/>
          <w:sz w:val="28"/>
        </w:rPr>
        <w:t>
      97. Маршрутизации транзитных сообщений на станциях AFTN осуществляются в соответствии с правилами, изложенными в документе ICAO "Руководство по планированию и технике сети авиационной фиксированной службы DOC 8259".</w:t>
      </w:r>
    </w:p>
    <w:bookmarkEnd w:id="874"/>
    <w:bookmarkStart w:name="z926" w:id="875"/>
    <w:p>
      <w:pPr>
        <w:spacing w:after="0"/>
        <w:ind w:left="0"/>
        <w:jc w:val="both"/>
      </w:pPr>
      <w:r>
        <w:rPr>
          <w:rFonts w:ascii="Times New Roman"/>
          <w:b w:val="false"/>
          <w:i w:val="false"/>
          <w:color w:val="000000"/>
          <w:sz w:val="28"/>
        </w:rPr>
        <w:t>
      98. Единственными изменениями, которые могут быть сделаны на транзитной станции AFTN в части сообщения, следующей за заголовком, является внесение укороченной адресной строки или применение процедуры отделения адреса.</w:t>
      </w:r>
    </w:p>
    <w:bookmarkEnd w:id="875"/>
    <w:bookmarkStart w:name="z927" w:id="876"/>
    <w:p>
      <w:pPr>
        <w:spacing w:after="0"/>
        <w:ind w:left="0"/>
        <w:jc w:val="left"/>
      </w:pPr>
      <w:r>
        <w:rPr>
          <w:rFonts w:ascii="Times New Roman"/>
          <w:b/>
          <w:i w:val="false"/>
          <w:color w:val="000000"/>
        </w:rPr>
        <w:t xml:space="preserve"> Параграф 6. Доставка сообщений адресату</w:t>
      </w:r>
    </w:p>
    <w:bookmarkEnd w:id="876"/>
    <w:bookmarkStart w:name="z928" w:id="877"/>
    <w:p>
      <w:pPr>
        <w:spacing w:after="0"/>
        <w:ind w:left="0"/>
        <w:jc w:val="both"/>
      </w:pPr>
      <w:r>
        <w:rPr>
          <w:rFonts w:ascii="Times New Roman"/>
          <w:b w:val="false"/>
          <w:i w:val="false"/>
          <w:color w:val="000000"/>
          <w:sz w:val="28"/>
        </w:rPr>
        <w:t xml:space="preserve">
      99. Станции авиационной наземной электросвязи осуществляют доставку сообщений адресату (адресатам), расположенному(ым) в пределах границ аэродрома (аэродромов), обслуживаемых данной станцией, а за пределами этих границ – только такому адресату (адресатам), с которым заключено соответствующее соглашение. </w:t>
      </w:r>
    </w:p>
    <w:bookmarkEnd w:id="877"/>
    <w:bookmarkStart w:name="z929" w:id="878"/>
    <w:p>
      <w:pPr>
        <w:spacing w:after="0"/>
        <w:ind w:left="0"/>
        <w:jc w:val="both"/>
      </w:pPr>
      <w:r>
        <w:rPr>
          <w:rFonts w:ascii="Times New Roman"/>
          <w:b w:val="false"/>
          <w:i w:val="false"/>
          <w:color w:val="000000"/>
          <w:sz w:val="28"/>
        </w:rPr>
        <w:t>
      100. Сообщения доставляются в виде письменной записи или другим, постоянно используемым методом, предписанным руководством организации гражданской авиации, в чьем ведении находится станция AFTN.</w:t>
      </w:r>
    </w:p>
    <w:bookmarkEnd w:id="878"/>
    <w:bookmarkStart w:name="z930" w:id="879"/>
    <w:p>
      <w:pPr>
        <w:spacing w:after="0"/>
        <w:ind w:left="0"/>
        <w:jc w:val="both"/>
      </w:pPr>
      <w:r>
        <w:rPr>
          <w:rFonts w:ascii="Times New Roman"/>
          <w:b w:val="false"/>
          <w:i w:val="false"/>
          <w:color w:val="000000"/>
          <w:sz w:val="28"/>
        </w:rPr>
        <w:t>
      101. При приеме сообщения в коде "ITA-2", при его доставке в виде письменной записи, в начале сообщения может присутствовать в непрерывной последовательности сигнал конца предыдущего сообщения ("НННН"[NNNN]) и сигнал начала данного сообщения ("ЗЦЗЦ"[ZCZC]). В конце, доставляемого сообщения сигнал конца сообщения может отсутствовать.</w:t>
      </w:r>
    </w:p>
    <w:bookmarkEnd w:id="879"/>
    <w:bookmarkStart w:name="z931" w:id="880"/>
    <w:p>
      <w:pPr>
        <w:spacing w:after="0"/>
        <w:ind w:left="0"/>
        <w:jc w:val="both"/>
      </w:pPr>
      <w:r>
        <w:rPr>
          <w:rFonts w:ascii="Times New Roman"/>
          <w:b w:val="false"/>
          <w:i w:val="false"/>
          <w:color w:val="000000"/>
          <w:sz w:val="28"/>
        </w:rPr>
        <w:t xml:space="preserve">
      102. Входящие сообщения, принятые станцией AFTN для адресатов этой станции, при получении их на станции непосредственно получателями, доставке экспедиторами или курьерами размножаются в строго необходимом количестве экземпляров для вручения их каждому адресату. Каждое из размноженных сообщений должно быть зарегистрировано на станции AFTN в журнале учета доставки сообщений согласно </w:t>
      </w:r>
      <w:r>
        <w:rPr>
          <w:rFonts w:ascii="Times New Roman"/>
          <w:b w:val="false"/>
          <w:i w:val="false"/>
          <w:color w:val="000000"/>
          <w:sz w:val="28"/>
        </w:rPr>
        <w:t>приложению 10</w:t>
      </w:r>
      <w:r>
        <w:rPr>
          <w:rFonts w:ascii="Times New Roman"/>
          <w:b w:val="false"/>
          <w:i w:val="false"/>
          <w:color w:val="000000"/>
          <w:sz w:val="28"/>
        </w:rPr>
        <w:t xml:space="preserve"> к настоящей Технологии, в котором отображается расписка о вручении с указанием даты и времени. Сообщения, доставляемые другими методами (через ОС), в данном журнале не фиксируются.</w:t>
      </w:r>
    </w:p>
    <w:bookmarkEnd w:id="880"/>
    <w:bookmarkStart w:name="z932" w:id="881"/>
    <w:p>
      <w:pPr>
        <w:spacing w:after="0"/>
        <w:ind w:left="0"/>
        <w:jc w:val="both"/>
      </w:pPr>
      <w:r>
        <w:rPr>
          <w:rFonts w:ascii="Times New Roman"/>
          <w:b w:val="false"/>
          <w:i w:val="false"/>
          <w:color w:val="000000"/>
          <w:sz w:val="28"/>
        </w:rPr>
        <w:t>
      103. В исключительных случаях содержание сообщений категории срочности "СС" ("SS") и "ДД" ("DD") адресату или должностному лицу, определенному соответствующим распоряжением, можно передавать по телефону, "ГГС" или "FAX" с последующей его доставкой адресату. В данном случае в журнале учета доставки сообщений делается соответствующая запись.</w:t>
      </w:r>
    </w:p>
    <w:bookmarkEnd w:id="881"/>
    <w:bookmarkStart w:name="z933" w:id="882"/>
    <w:p>
      <w:pPr>
        <w:spacing w:after="0"/>
        <w:ind w:left="0"/>
        <w:jc w:val="both"/>
      </w:pPr>
      <w:r>
        <w:rPr>
          <w:rFonts w:ascii="Times New Roman"/>
          <w:b w:val="false"/>
          <w:i w:val="false"/>
          <w:color w:val="000000"/>
          <w:sz w:val="28"/>
        </w:rPr>
        <w:t>
      104. Снятие копий и передача сообщений лицам, которым они не адресованы, запрещается.</w:t>
      </w:r>
    </w:p>
    <w:bookmarkEnd w:id="882"/>
    <w:bookmarkStart w:name="z934" w:id="883"/>
    <w:p>
      <w:pPr>
        <w:spacing w:after="0"/>
        <w:ind w:left="0"/>
        <w:jc w:val="both"/>
      </w:pPr>
      <w:r>
        <w:rPr>
          <w:rFonts w:ascii="Times New Roman"/>
          <w:b w:val="false"/>
          <w:i w:val="false"/>
          <w:color w:val="000000"/>
          <w:sz w:val="28"/>
        </w:rPr>
        <w:t xml:space="preserve">
      105. Своевременная доставка сообщений адресатам возлагается на лиц, которым это вменяется в их должностные обязанности. </w:t>
      </w:r>
    </w:p>
    <w:bookmarkEnd w:id="883"/>
    <w:bookmarkStart w:name="z935" w:id="884"/>
    <w:p>
      <w:pPr>
        <w:spacing w:after="0"/>
        <w:ind w:left="0"/>
        <w:jc w:val="both"/>
      </w:pPr>
      <w:r>
        <w:rPr>
          <w:rFonts w:ascii="Times New Roman"/>
          <w:b w:val="false"/>
          <w:i w:val="false"/>
          <w:color w:val="000000"/>
          <w:sz w:val="28"/>
        </w:rPr>
        <w:t xml:space="preserve">
      106. Работникам станции AFTN не допускается доставлять сообщения адресатам. </w:t>
      </w:r>
    </w:p>
    <w:bookmarkEnd w:id="884"/>
    <w:bookmarkStart w:name="z936" w:id="885"/>
    <w:p>
      <w:pPr>
        <w:spacing w:after="0"/>
        <w:ind w:left="0"/>
        <w:jc w:val="left"/>
      </w:pPr>
      <w:r>
        <w:rPr>
          <w:rFonts w:ascii="Times New Roman"/>
          <w:b/>
          <w:i w:val="false"/>
          <w:color w:val="000000"/>
        </w:rPr>
        <w:t xml:space="preserve"> Параграф 7.</w:t>
      </w:r>
      <w:r>
        <w:br/>
      </w:r>
      <w:r>
        <w:rPr>
          <w:rFonts w:ascii="Times New Roman"/>
          <w:b/>
          <w:i w:val="false"/>
          <w:color w:val="000000"/>
        </w:rPr>
        <w:t>Система предопределенной рассылки сообщений AFTN</w:t>
      </w:r>
    </w:p>
    <w:bookmarkEnd w:id="885"/>
    <w:bookmarkStart w:name="z937" w:id="886"/>
    <w:p>
      <w:pPr>
        <w:spacing w:after="0"/>
        <w:ind w:left="0"/>
        <w:jc w:val="both"/>
      </w:pPr>
      <w:r>
        <w:rPr>
          <w:rFonts w:ascii="Times New Roman"/>
          <w:b w:val="false"/>
          <w:i w:val="false"/>
          <w:color w:val="000000"/>
          <w:sz w:val="28"/>
        </w:rPr>
        <w:t>
      107. Когда между соответствующими администрациями достигнута договоренность в отношении использования системы предопределенной рассылки сообщений AFTN, применяется следующая система, описанная ниже.</w:t>
      </w:r>
    </w:p>
    <w:bookmarkEnd w:id="886"/>
    <w:bookmarkStart w:name="z938" w:id="887"/>
    <w:p>
      <w:pPr>
        <w:spacing w:after="0"/>
        <w:ind w:left="0"/>
        <w:jc w:val="both"/>
      </w:pPr>
      <w:r>
        <w:rPr>
          <w:rFonts w:ascii="Times New Roman"/>
          <w:b w:val="false"/>
          <w:i w:val="false"/>
          <w:color w:val="000000"/>
          <w:sz w:val="28"/>
        </w:rPr>
        <w:t>
      108. При передаче сообщений между государствами, которые согласились применять систему предопределенной рассылки, индекс адреса для предопределенной рассылки ("PDAI") составляется следующим образом:</w:t>
      </w:r>
    </w:p>
    <w:bookmarkEnd w:id="887"/>
    <w:p>
      <w:pPr>
        <w:spacing w:after="0"/>
        <w:ind w:left="0"/>
        <w:jc w:val="both"/>
      </w:pPr>
      <w:r>
        <w:rPr>
          <w:rFonts w:ascii="Times New Roman"/>
          <w:b w:val="false"/>
          <w:i w:val="false"/>
          <w:color w:val="000000"/>
          <w:sz w:val="28"/>
        </w:rPr>
        <w:t>
      1) первая и вторая буквы:</w:t>
      </w:r>
    </w:p>
    <w:p>
      <w:pPr>
        <w:spacing w:after="0"/>
        <w:ind w:left="0"/>
        <w:jc w:val="both"/>
      </w:pPr>
      <w:r>
        <w:rPr>
          <w:rFonts w:ascii="Times New Roman"/>
          <w:b w:val="false"/>
          <w:i w:val="false"/>
          <w:color w:val="000000"/>
          <w:sz w:val="28"/>
        </w:rPr>
        <w:t>
      первые две буквы индекса местоположения центра связи AFTN, согласившегося применять данную систему и получающего сообщения по цепи, в отношении которой он имеет обязательства по предопределенному тракту передачи сообщений;</w:t>
      </w:r>
    </w:p>
    <w:p>
      <w:pPr>
        <w:spacing w:after="0"/>
        <w:ind w:left="0"/>
        <w:jc w:val="both"/>
      </w:pPr>
      <w:r>
        <w:rPr>
          <w:rFonts w:ascii="Times New Roman"/>
          <w:b w:val="false"/>
          <w:i w:val="false"/>
          <w:color w:val="000000"/>
          <w:sz w:val="28"/>
        </w:rPr>
        <w:t>
      2) третья и четвертая буквы:</w:t>
      </w:r>
    </w:p>
    <w:p>
      <w:pPr>
        <w:spacing w:after="0"/>
        <w:ind w:left="0"/>
        <w:jc w:val="both"/>
      </w:pPr>
      <w:r>
        <w:rPr>
          <w:rFonts w:ascii="Times New Roman"/>
          <w:b w:val="false"/>
          <w:i w:val="false"/>
          <w:color w:val="000000"/>
          <w:sz w:val="28"/>
        </w:rPr>
        <w:t>
      буквы "ЗЗ" ("ZZ"), указывающие на необходимость специальной рассылки;</w:t>
      </w:r>
    </w:p>
    <w:p>
      <w:pPr>
        <w:spacing w:after="0"/>
        <w:ind w:left="0"/>
        <w:jc w:val="both"/>
      </w:pPr>
      <w:r>
        <w:rPr>
          <w:rFonts w:ascii="Times New Roman"/>
          <w:b w:val="false"/>
          <w:i w:val="false"/>
          <w:color w:val="000000"/>
          <w:sz w:val="28"/>
        </w:rPr>
        <w:t>
      3) пятая, шестая и седьмая буквы:</w:t>
      </w:r>
    </w:p>
    <w:p>
      <w:pPr>
        <w:spacing w:after="0"/>
        <w:ind w:left="0"/>
        <w:jc w:val="both"/>
      </w:pPr>
      <w:r>
        <w:rPr>
          <w:rFonts w:ascii="Times New Roman"/>
          <w:b w:val="false"/>
          <w:i w:val="false"/>
          <w:color w:val="000000"/>
          <w:sz w:val="28"/>
        </w:rPr>
        <w:t>
      буквы, взятые из серии "A-Z" и обозначающие перечень (перечни) внутренней и/или международной рассылки, которые должны использоваться приемным центром связи AFTN;</w:t>
      </w:r>
    </w:p>
    <w:p>
      <w:pPr>
        <w:spacing w:after="0"/>
        <w:ind w:left="0"/>
        <w:jc w:val="both"/>
      </w:pPr>
      <w:r>
        <w:rPr>
          <w:rFonts w:ascii="Times New Roman"/>
          <w:b w:val="false"/>
          <w:i w:val="false"/>
          <w:color w:val="000000"/>
          <w:sz w:val="28"/>
        </w:rPr>
        <w:t>
      "Н" ("N") и "С" ("S") резервируются в качестве пятой буквы для сообщений соответственно NOTAM и SNOTAM;</w:t>
      </w:r>
    </w:p>
    <w:p>
      <w:pPr>
        <w:spacing w:after="0"/>
        <w:ind w:left="0"/>
        <w:jc w:val="both"/>
      </w:pPr>
      <w:r>
        <w:rPr>
          <w:rFonts w:ascii="Times New Roman"/>
          <w:b w:val="false"/>
          <w:i w:val="false"/>
          <w:color w:val="000000"/>
          <w:sz w:val="28"/>
        </w:rPr>
        <w:t>
      4) восьмая буква:</w:t>
      </w:r>
    </w:p>
    <w:p>
      <w:pPr>
        <w:spacing w:after="0"/>
        <w:ind w:left="0"/>
        <w:jc w:val="both"/>
      </w:pPr>
      <w:r>
        <w:rPr>
          <w:rFonts w:ascii="Times New Roman"/>
          <w:b w:val="false"/>
          <w:i w:val="false"/>
          <w:color w:val="000000"/>
          <w:sz w:val="28"/>
        </w:rPr>
        <w:t>
      буква заполнитель "Ь" ("X") или буква, взятая из серии "A-Z", для дополнительного указания перечня внутренней и/или международной рассылки, которые должны использоваться приемным центром связи AFTN.</w:t>
      </w:r>
    </w:p>
    <w:p>
      <w:pPr>
        <w:spacing w:after="0"/>
        <w:ind w:left="0"/>
        <w:jc w:val="both"/>
      </w:pPr>
      <w:r>
        <w:rPr>
          <w:rFonts w:ascii="Times New Roman"/>
          <w:b w:val="false"/>
          <w:i w:val="false"/>
          <w:color w:val="000000"/>
          <w:sz w:val="28"/>
        </w:rPr>
        <w:t>
      Для избежания путаницы с сигналами начала и конца сообщения AFTN комбинации букв "ЗЦ" ("ZC") "ЦЗ" ("CZ") "НН" ("NN") не используются.</w:t>
      </w:r>
    </w:p>
    <w:bookmarkStart w:name="z939" w:id="888"/>
    <w:p>
      <w:pPr>
        <w:spacing w:after="0"/>
        <w:ind w:left="0"/>
        <w:jc w:val="both"/>
      </w:pPr>
      <w:r>
        <w:rPr>
          <w:rFonts w:ascii="Times New Roman"/>
          <w:b w:val="false"/>
          <w:i w:val="false"/>
          <w:color w:val="000000"/>
          <w:sz w:val="28"/>
        </w:rPr>
        <w:t xml:space="preserve">
      109. При межгосударственном использовании системы предопределенной рассылки, а также при внутригосударственном, когда задействованы несколько центров связи AFTN Республики Казахстан, назначение индексов предопределенной рассылки и определение центров связи AFTN Республики Казахстан, выполняющих размножение данных индексов осуществляется Главным центром коммутации сообщений. </w:t>
      </w:r>
    </w:p>
    <w:bookmarkEnd w:id="888"/>
    <w:bookmarkStart w:name="z940" w:id="889"/>
    <w:p>
      <w:pPr>
        <w:spacing w:after="0"/>
        <w:ind w:left="0"/>
        <w:jc w:val="both"/>
      </w:pPr>
      <w:r>
        <w:rPr>
          <w:rFonts w:ascii="Times New Roman"/>
          <w:b w:val="false"/>
          <w:i w:val="false"/>
          <w:color w:val="000000"/>
          <w:sz w:val="28"/>
        </w:rPr>
        <w:t>
      110. При использовании системы предопределенной рассылки, станции AFTN направляют перечень отобранных ими индексов адресов для предопределенной рассылки вместе с соответствующими перечнями индексов адресатов:</w:t>
      </w:r>
    </w:p>
    <w:bookmarkEnd w:id="889"/>
    <w:p>
      <w:pPr>
        <w:spacing w:after="0"/>
        <w:ind w:left="0"/>
        <w:jc w:val="both"/>
      </w:pPr>
      <w:r>
        <w:rPr>
          <w:rFonts w:ascii="Times New Roman"/>
          <w:b w:val="false"/>
          <w:i w:val="false"/>
          <w:color w:val="000000"/>
          <w:sz w:val="28"/>
        </w:rPr>
        <w:t xml:space="preserve">
      1) станциям AFTN, от которых они будут получать сообщения AFTN для предопределенной рассылки, в целях обеспечения правильного применения индексов адресатов для предопределенной рассылки; </w:t>
      </w:r>
    </w:p>
    <w:p>
      <w:pPr>
        <w:spacing w:after="0"/>
        <w:ind w:left="0"/>
        <w:jc w:val="both"/>
      </w:pPr>
      <w:r>
        <w:rPr>
          <w:rFonts w:ascii="Times New Roman"/>
          <w:b w:val="false"/>
          <w:i w:val="false"/>
          <w:color w:val="000000"/>
          <w:sz w:val="28"/>
        </w:rPr>
        <w:t>
      2) отправителям, которые будут составлять сообщения AFTN для предопределенной рассылки, в целях упрощения обработки запросов о повторной передаче и оказания помощи отправителям в правильном использовании индексов адресатов для предопределенной рассылки.</w:t>
      </w:r>
    </w:p>
    <w:bookmarkStart w:name="z941" w:id="890"/>
    <w:p>
      <w:pPr>
        <w:spacing w:after="0"/>
        <w:ind w:left="0"/>
        <w:jc w:val="left"/>
      </w:pPr>
      <w:r>
        <w:rPr>
          <w:rFonts w:ascii="Times New Roman"/>
          <w:b/>
          <w:i w:val="false"/>
          <w:color w:val="000000"/>
        </w:rPr>
        <w:t xml:space="preserve"> Параграф 8. Учет и отчетность</w:t>
      </w:r>
    </w:p>
    <w:bookmarkEnd w:id="890"/>
    <w:bookmarkStart w:name="z942" w:id="891"/>
    <w:p>
      <w:pPr>
        <w:spacing w:after="0"/>
        <w:ind w:left="0"/>
        <w:jc w:val="both"/>
      </w:pPr>
      <w:r>
        <w:rPr>
          <w:rFonts w:ascii="Times New Roman"/>
          <w:b w:val="false"/>
          <w:i w:val="false"/>
          <w:color w:val="000000"/>
          <w:sz w:val="28"/>
        </w:rPr>
        <w:t xml:space="preserve">
      111. На всех ОС и центрах коммутации сообщений (ЦКС AFTN) всех уровней организуется ведение и хранение учетной и эксплуатационной документации, которая определяется настоящей Технологией. </w:t>
      </w:r>
    </w:p>
    <w:bookmarkEnd w:id="891"/>
    <w:bookmarkStart w:name="z943" w:id="892"/>
    <w:p>
      <w:pPr>
        <w:spacing w:after="0"/>
        <w:ind w:left="0"/>
        <w:jc w:val="both"/>
      </w:pPr>
      <w:r>
        <w:rPr>
          <w:rFonts w:ascii="Times New Roman"/>
          <w:b w:val="false"/>
          <w:i w:val="false"/>
          <w:color w:val="000000"/>
          <w:sz w:val="28"/>
        </w:rPr>
        <w:t>
      112. К учетной и эксплуатационной документации для ОС относятся:</w:t>
      </w:r>
    </w:p>
    <w:bookmarkEnd w:id="892"/>
    <w:p>
      <w:pPr>
        <w:spacing w:after="0"/>
        <w:ind w:left="0"/>
        <w:jc w:val="both"/>
      </w:pPr>
      <w:r>
        <w:rPr>
          <w:rFonts w:ascii="Times New Roman"/>
          <w:b w:val="false"/>
          <w:i w:val="false"/>
          <w:color w:val="000000"/>
          <w:sz w:val="28"/>
        </w:rPr>
        <w:t>
      подлинники исходящих телеграмм;</w:t>
      </w:r>
    </w:p>
    <w:p>
      <w:pPr>
        <w:spacing w:after="0"/>
        <w:ind w:left="0"/>
        <w:jc w:val="both"/>
      </w:pPr>
      <w:r>
        <w:rPr>
          <w:rFonts w:ascii="Times New Roman"/>
          <w:b w:val="false"/>
          <w:i w:val="false"/>
          <w:color w:val="000000"/>
          <w:sz w:val="28"/>
        </w:rPr>
        <w:t xml:space="preserve">
      журнал учета доставки сообщений по форме согласно </w:t>
      </w:r>
      <w:r>
        <w:rPr>
          <w:rFonts w:ascii="Times New Roman"/>
          <w:b w:val="false"/>
          <w:i w:val="false"/>
          <w:color w:val="000000"/>
          <w:sz w:val="28"/>
        </w:rPr>
        <w:t>приложению 10</w:t>
      </w:r>
      <w:r>
        <w:rPr>
          <w:rFonts w:ascii="Times New Roman"/>
          <w:b w:val="false"/>
          <w:i w:val="false"/>
          <w:color w:val="000000"/>
          <w:sz w:val="28"/>
        </w:rPr>
        <w:t xml:space="preserve"> к настоящей Технологии;</w:t>
      </w:r>
    </w:p>
    <w:p>
      <w:pPr>
        <w:spacing w:after="0"/>
        <w:ind w:left="0"/>
        <w:jc w:val="both"/>
      </w:pPr>
      <w:r>
        <w:rPr>
          <w:rFonts w:ascii="Times New Roman"/>
          <w:b w:val="false"/>
          <w:i w:val="false"/>
          <w:color w:val="000000"/>
          <w:sz w:val="28"/>
        </w:rPr>
        <w:t>
      исходящие сообщения (рулоны бумаги или архивы АРМ);</w:t>
      </w:r>
    </w:p>
    <w:p>
      <w:pPr>
        <w:spacing w:after="0"/>
        <w:ind w:left="0"/>
        <w:jc w:val="both"/>
      </w:pPr>
      <w:r>
        <w:rPr>
          <w:rFonts w:ascii="Times New Roman"/>
          <w:b w:val="false"/>
          <w:i w:val="false"/>
          <w:color w:val="000000"/>
          <w:sz w:val="28"/>
        </w:rPr>
        <w:t xml:space="preserve">
      списки должностных лиц, имеющих право подписи телеграмм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настоящей Технологии;</w:t>
      </w:r>
    </w:p>
    <w:p>
      <w:pPr>
        <w:spacing w:after="0"/>
        <w:ind w:left="0"/>
        <w:jc w:val="both"/>
      </w:pPr>
      <w:r>
        <w:rPr>
          <w:rFonts w:ascii="Times New Roman"/>
          <w:b w:val="false"/>
          <w:i w:val="false"/>
          <w:color w:val="000000"/>
          <w:sz w:val="28"/>
        </w:rPr>
        <w:t xml:space="preserve">
      журнал проведения расследований причин задержек или неполучения сообщений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настоящей Технологии;</w:t>
      </w:r>
    </w:p>
    <w:p>
      <w:pPr>
        <w:spacing w:after="0"/>
        <w:ind w:left="0"/>
        <w:jc w:val="both"/>
      </w:pPr>
      <w:r>
        <w:rPr>
          <w:rFonts w:ascii="Times New Roman"/>
          <w:b w:val="false"/>
          <w:i w:val="false"/>
          <w:color w:val="000000"/>
          <w:sz w:val="28"/>
        </w:rPr>
        <w:t>
      другие документы, определенные приказами или распоряжениями органа авиационной электросвязи или администрацией, ответственной за ОС.</w:t>
      </w:r>
    </w:p>
    <w:bookmarkStart w:name="z944" w:id="893"/>
    <w:p>
      <w:pPr>
        <w:spacing w:after="0"/>
        <w:ind w:left="0"/>
        <w:jc w:val="both"/>
      </w:pPr>
      <w:r>
        <w:rPr>
          <w:rFonts w:ascii="Times New Roman"/>
          <w:b w:val="false"/>
          <w:i w:val="false"/>
          <w:color w:val="000000"/>
          <w:sz w:val="28"/>
        </w:rPr>
        <w:t xml:space="preserve">
      113. К учетной и эксплуатационной документации для ЦКС всех уровней относятся: </w:t>
      </w:r>
    </w:p>
    <w:bookmarkEnd w:id="893"/>
    <w:p>
      <w:pPr>
        <w:spacing w:after="0"/>
        <w:ind w:left="0"/>
        <w:jc w:val="both"/>
      </w:pPr>
      <w:r>
        <w:rPr>
          <w:rFonts w:ascii="Times New Roman"/>
          <w:b w:val="false"/>
          <w:i w:val="false"/>
          <w:color w:val="000000"/>
          <w:sz w:val="28"/>
        </w:rPr>
        <w:t>
      подлинники исходящих телеграмм при передаче их из ЦКС;</w:t>
      </w:r>
    </w:p>
    <w:p>
      <w:pPr>
        <w:spacing w:after="0"/>
        <w:ind w:left="0"/>
        <w:jc w:val="both"/>
      </w:pPr>
      <w:r>
        <w:rPr>
          <w:rFonts w:ascii="Times New Roman"/>
          <w:b w:val="false"/>
          <w:i w:val="false"/>
          <w:color w:val="000000"/>
          <w:sz w:val="28"/>
        </w:rPr>
        <w:t>
      архивы сообщений, прошедших через ЦКС;</w:t>
      </w:r>
    </w:p>
    <w:p>
      <w:pPr>
        <w:spacing w:after="0"/>
        <w:ind w:left="0"/>
        <w:jc w:val="both"/>
      </w:pPr>
      <w:r>
        <w:rPr>
          <w:rFonts w:ascii="Times New Roman"/>
          <w:b w:val="false"/>
          <w:i w:val="false"/>
          <w:color w:val="000000"/>
          <w:sz w:val="28"/>
        </w:rPr>
        <w:t xml:space="preserve">
      журнал работы ЦКС по форме согласно </w:t>
      </w:r>
      <w:r>
        <w:rPr>
          <w:rFonts w:ascii="Times New Roman"/>
          <w:b w:val="false"/>
          <w:i w:val="false"/>
          <w:color w:val="000000"/>
          <w:sz w:val="28"/>
        </w:rPr>
        <w:t>приложению 11</w:t>
      </w:r>
      <w:r>
        <w:rPr>
          <w:rFonts w:ascii="Times New Roman"/>
          <w:b w:val="false"/>
          <w:i w:val="false"/>
          <w:color w:val="000000"/>
          <w:sz w:val="28"/>
        </w:rPr>
        <w:t xml:space="preserve"> к настоящей Технологии;</w:t>
      </w:r>
    </w:p>
    <w:p>
      <w:pPr>
        <w:spacing w:after="0"/>
        <w:ind w:left="0"/>
        <w:jc w:val="both"/>
      </w:pPr>
      <w:r>
        <w:rPr>
          <w:rFonts w:ascii="Times New Roman"/>
          <w:b w:val="false"/>
          <w:i w:val="false"/>
          <w:color w:val="000000"/>
          <w:sz w:val="28"/>
        </w:rPr>
        <w:t xml:space="preserve">
      журнал проведения расследований причин задержек или неполучения сообщений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настоящей Технологии;</w:t>
      </w:r>
    </w:p>
    <w:p>
      <w:pPr>
        <w:spacing w:after="0"/>
        <w:ind w:left="0"/>
        <w:jc w:val="both"/>
      </w:pPr>
      <w:r>
        <w:rPr>
          <w:rFonts w:ascii="Times New Roman"/>
          <w:b w:val="false"/>
          <w:i w:val="false"/>
          <w:color w:val="000000"/>
          <w:sz w:val="28"/>
        </w:rPr>
        <w:t xml:space="preserve">
      трафик сообщений по каналам ЦКС по форме согласно </w:t>
      </w:r>
      <w:r>
        <w:rPr>
          <w:rFonts w:ascii="Times New Roman"/>
          <w:b w:val="false"/>
          <w:i w:val="false"/>
          <w:color w:val="000000"/>
          <w:sz w:val="28"/>
        </w:rPr>
        <w:t>приложению 12</w:t>
      </w:r>
      <w:r>
        <w:rPr>
          <w:rFonts w:ascii="Times New Roman"/>
          <w:b w:val="false"/>
          <w:i w:val="false"/>
          <w:color w:val="000000"/>
          <w:sz w:val="28"/>
        </w:rPr>
        <w:t xml:space="preserve"> к настоящей Технологии;</w:t>
      </w:r>
    </w:p>
    <w:p>
      <w:pPr>
        <w:spacing w:after="0"/>
        <w:ind w:left="0"/>
        <w:jc w:val="both"/>
      </w:pPr>
      <w:r>
        <w:rPr>
          <w:rFonts w:ascii="Times New Roman"/>
          <w:b w:val="false"/>
          <w:i w:val="false"/>
          <w:color w:val="000000"/>
          <w:sz w:val="28"/>
        </w:rPr>
        <w:t>
      другие документы, определенные приказами или распоряжениями органа авиационной электросвязи или администрацией, в чьем ведении находится ЦКС.</w:t>
      </w:r>
    </w:p>
    <w:bookmarkStart w:name="z945" w:id="894"/>
    <w:p>
      <w:pPr>
        <w:spacing w:after="0"/>
        <w:ind w:left="0"/>
        <w:jc w:val="both"/>
      </w:pPr>
      <w:r>
        <w:rPr>
          <w:rFonts w:ascii="Times New Roman"/>
          <w:b w:val="false"/>
          <w:i w:val="false"/>
          <w:color w:val="000000"/>
          <w:sz w:val="28"/>
        </w:rPr>
        <w:t xml:space="preserve">
      114. После передачи телеграммы работник станции AFTN делает на бланке отметку, содержащую: </w:t>
      </w:r>
    </w:p>
    <w:bookmarkEnd w:id="894"/>
    <w:p>
      <w:pPr>
        <w:spacing w:after="0"/>
        <w:ind w:left="0"/>
        <w:jc w:val="both"/>
      </w:pPr>
      <w:r>
        <w:rPr>
          <w:rFonts w:ascii="Times New Roman"/>
          <w:b w:val="false"/>
          <w:i w:val="false"/>
          <w:color w:val="000000"/>
          <w:sz w:val="28"/>
        </w:rPr>
        <w:t>
      обозначение и канальный порядковый номер переданного(ых) сообщения(ий);</w:t>
      </w:r>
    </w:p>
    <w:p>
      <w:pPr>
        <w:spacing w:after="0"/>
        <w:ind w:left="0"/>
        <w:jc w:val="both"/>
      </w:pPr>
      <w:r>
        <w:rPr>
          <w:rFonts w:ascii="Times New Roman"/>
          <w:b w:val="false"/>
          <w:i w:val="false"/>
          <w:color w:val="000000"/>
          <w:sz w:val="28"/>
        </w:rPr>
        <w:t>
      время передачи сообщения(ий) в сеть;</w:t>
      </w:r>
    </w:p>
    <w:p>
      <w:pPr>
        <w:spacing w:after="0"/>
        <w:ind w:left="0"/>
        <w:jc w:val="both"/>
      </w:pPr>
      <w:r>
        <w:rPr>
          <w:rFonts w:ascii="Times New Roman"/>
          <w:b w:val="false"/>
          <w:i w:val="false"/>
          <w:color w:val="000000"/>
          <w:sz w:val="28"/>
        </w:rPr>
        <w:t>
      подпись работника станции AFTN.</w:t>
      </w:r>
    </w:p>
    <w:bookmarkStart w:name="z946" w:id="895"/>
    <w:p>
      <w:pPr>
        <w:spacing w:after="0"/>
        <w:ind w:left="0"/>
        <w:jc w:val="both"/>
      </w:pPr>
      <w:r>
        <w:rPr>
          <w:rFonts w:ascii="Times New Roman"/>
          <w:b w:val="false"/>
          <w:i w:val="false"/>
          <w:color w:val="000000"/>
          <w:sz w:val="28"/>
        </w:rPr>
        <w:t>
      115. По окончанию суток работники станции AFTN брошюруют бланки исходящих и транзитных телеграмм, проставляется на них число, месяц, подпись работника станции и помещаются в специально определенное для архива место.</w:t>
      </w:r>
    </w:p>
    <w:bookmarkEnd w:id="895"/>
    <w:bookmarkStart w:name="z947" w:id="896"/>
    <w:p>
      <w:pPr>
        <w:spacing w:after="0"/>
        <w:ind w:left="0"/>
        <w:jc w:val="both"/>
      </w:pPr>
      <w:r>
        <w:rPr>
          <w:rFonts w:ascii="Times New Roman"/>
          <w:b w:val="false"/>
          <w:i w:val="false"/>
          <w:color w:val="000000"/>
          <w:sz w:val="28"/>
        </w:rPr>
        <w:t>
      116. Организацию всех видов архивов, наличие, сохранность и состояние учетной и эксплуатационной документации должен обеспечивать руководитель станции AFTN.</w:t>
      </w:r>
    </w:p>
    <w:bookmarkEnd w:id="896"/>
    <w:p>
      <w:pPr>
        <w:spacing w:after="0"/>
        <w:ind w:left="0"/>
        <w:jc w:val="both"/>
      </w:pPr>
      <w:r>
        <w:rPr>
          <w:rFonts w:ascii="Times New Roman"/>
          <w:b w:val="false"/>
          <w:i w:val="false"/>
          <w:color w:val="000000"/>
          <w:sz w:val="28"/>
        </w:rPr>
        <w:t xml:space="preserve">
      Устанавливаются следующие сроки хранения документации: </w:t>
      </w:r>
    </w:p>
    <w:p>
      <w:pPr>
        <w:spacing w:after="0"/>
        <w:ind w:left="0"/>
        <w:jc w:val="both"/>
      </w:pPr>
      <w:r>
        <w:rPr>
          <w:rFonts w:ascii="Times New Roman"/>
          <w:b w:val="false"/>
          <w:i w:val="false"/>
          <w:color w:val="000000"/>
          <w:sz w:val="28"/>
        </w:rPr>
        <w:t>
      подлинники исходящих телеграмм, контрольные рулоны или архивы АРМ, журналы транзитных сообщений, архивы ЦКС – 30 календарных суток;</w:t>
      </w:r>
    </w:p>
    <w:p>
      <w:pPr>
        <w:spacing w:after="0"/>
        <w:ind w:left="0"/>
        <w:jc w:val="both"/>
      </w:pPr>
      <w:r>
        <w:rPr>
          <w:rFonts w:ascii="Times New Roman"/>
          <w:b w:val="false"/>
          <w:i w:val="false"/>
          <w:color w:val="000000"/>
          <w:sz w:val="28"/>
        </w:rPr>
        <w:t>
      журналы учета доставки сообщений, учета работы ЦКС и журнал проведения расследований причин задержек и неполучения сообщений – 30 календарных суток со дня последней записи;</w:t>
      </w:r>
    </w:p>
    <w:p>
      <w:pPr>
        <w:spacing w:after="0"/>
        <w:ind w:left="0"/>
        <w:jc w:val="both"/>
      </w:pPr>
      <w:r>
        <w:rPr>
          <w:rFonts w:ascii="Times New Roman"/>
          <w:b w:val="false"/>
          <w:i w:val="false"/>
          <w:color w:val="000000"/>
          <w:sz w:val="28"/>
        </w:rPr>
        <w:t xml:space="preserve">
      данные о трафике сообщений по каналам ЦКС по форме согласно </w:t>
      </w:r>
      <w:r>
        <w:rPr>
          <w:rFonts w:ascii="Times New Roman"/>
          <w:b w:val="false"/>
          <w:i w:val="false"/>
          <w:color w:val="000000"/>
          <w:sz w:val="28"/>
        </w:rPr>
        <w:t>приложению 12</w:t>
      </w:r>
      <w:r>
        <w:rPr>
          <w:rFonts w:ascii="Times New Roman"/>
          <w:b w:val="false"/>
          <w:i w:val="false"/>
          <w:color w:val="000000"/>
          <w:sz w:val="28"/>
        </w:rPr>
        <w:t xml:space="preserve"> к настоящей Технологии – 12 месяцев со дня последней записи.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Технологии работы</w:t>
            </w:r>
            <w:r>
              <w:br/>
            </w:r>
            <w:r>
              <w:rPr>
                <w:rFonts w:ascii="Times New Roman"/>
                <w:b w:val="false"/>
                <w:i w:val="false"/>
                <w:color w:val="000000"/>
                <w:sz w:val="20"/>
              </w:rPr>
              <w:t>в сети авиационной</w:t>
            </w:r>
            <w:r>
              <w:br/>
            </w:r>
            <w:r>
              <w:rPr>
                <w:rFonts w:ascii="Times New Roman"/>
                <w:b w:val="false"/>
                <w:i w:val="false"/>
                <w:color w:val="000000"/>
                <w:sz w:val="20"/>
              </w:rPr>
              <w:t>фиксированной электросвязи</w:t>
            </w:r>
          </w:p>
        </w:tc>
      </w:tr>
    </w:tbl>
    <w:bookmarkStart w:name="z949" w:id="897"/>
    <w:p>
      <w:pPr>
        <w:spacing w:after="0"/>
        <w:ind w:left="0"/>
        <w:jc w:val="left"/>
      </w:pPr>
      <w:r>
        <w:rPr>
          <w:rFonts w:ascii="Times New Roman"/>
          <w:b/>
          <w:i w:val="false"/>
          <w:color w:val="000000"/>
        </w:rPr>
        <w:t xml:space="preserve"> Порядок</w:t>
      </w:r>
      <w:r>
        <w:br/>
      </w:r>
      <w:r>
        <w:rPr>
          <w:rFonts w:ascii="Times New Roman"/>
          <w:b/>
          <w:i w:val="false"/>
          <w:color w:val="000000"/>
        </w:rPr>
        <w:t>проведения расследования причин задержки</w:t>
      </w:r>
      <w:r>
        <w:br/>
      </w:r>
      <w:r>
        <w:rPr>
          <w:rFonts w:ascii="Times New Roman"/>
          <w:b/>
          <w:i w:val="false"/>
          <w:color w:val="000000"/>
        </w:rPr>
        <w:t>или неполучения сообщений</w:t>
      </w:r>
    </w:p>
    <w:bookmarkEnd w:id="897"/>
    <w:bookmarkStart w:name="z950" w:id="898"/>
    <w:p>
      <w:pPr>
        <w:spacing w:after="0"/>
        <w:ind w:left="0"/>
        <w:jc w:val="both"/>
      </w:pPr>
      <w:r>
        <w:rPr>
          <w:rFonts w:ascii="Times New Roman"/>
          <w:b w:val="false"/>
          <w:i w:val="false"/>
          <w:color w:val="000000"/>
          <w:sz w:val="28"/>
        </w:rPr>
        <w:t>
      1. Расследования проводятся на станциях AFTN в соответствии с алгоритмами, приведенными в Приложении 1 к Порядку проведения расследования причин задержки или неполучения сообщений.</w:t>
      </w:r>
    </w:p>
    <w:bookmarkEnd w:id="898"/>
    <w:bookmarkStart w:name="z951" w:id="899"/>
    <w:p>
      <w:pPr>
        <w:spacing w:after="0"/>
        <w:ind w:left="0"/>
        <w:jc w:val="both"/>
      </w:pPr>
      <w:r>
        <w:rPr>
          <w:rFonts w:ascii="Times New Roman"/>
          <w:b w:val="false"/>
          <w:i w:val="false"/>
          <w:color w:val="000000"/>
          <w:sz w:val="28"/>
        </w:rPr>
        <w:t xml:space="preserve">
      2. Сроки прохождения сообщений определяются станциями AFTN с учетом дейстующей схемы сети, </w:t>
      </w:r>
      <w:r>
        <w:rPr>
          <w:rFonts w:ascii="Times New Roman"/>
          <w:b w:val="false"/>
          <w:i w:val="false"/>
          <w:color w:val="000000"/>
          <w:sz w:val="28"/>
        </w:rPr>
        <w:t>пункта 14</w:t>
      </w:r>
      <w:r>
        <w:rPr>
          <w:rFonts w:ascii="Times New Roman"/>
          <w:b w:val="false"/>
          <w:i w:val="false"/>
          <w:color w:val="000000"/>
          <w:sz w:val="28"/>
        </w:rPr>
        <w:t xml:space="preserve">, подпункта 2) </w:t>
      </w:r>
      <w:r>
        <w:rPr>
          <w:rFonts w:ascii="Times New Roman"/>
          <w:b w:val="false"/>
          <w:i w:val="false"/>
          <w:color w:val="000000"/>
          <w:sz w:val="28"/>
        </w:rPr>
        <w:t>пункта 26</w:t>
      </w:r>
      <w:r>
        <w:rPr>
          <w:rFonts w:ascii="Times New Roman"/>
          <w:b w:val="false"/>
          <w:i w:val="false"/>
          <w:color w:val="000000"/>
          <w:sz w:val="28"/>
        </w:rPr>
        <w:t xml:space="preserve"> и  </w:t>
      </w:r>
      <w:r>
        <w:rPr>
          <w:rFonts w:ascii="Times New Roman"/>
          <w:b w:val="false"/>
          <w:i w:val="false"/>
          <w:color w:val="000000"/>
          <w:sz w:val="28"/>
        </w:rPr>
        <w:t>пункта 94</w:t>
      </w:r>
      <w:r>
        <w:rPr>
          <w:rFonts w:ascii="Times New Roman"/>
          <w:b w:val="false"/>
          <w:i w:val="false"/>
          <w:color w:val="000000"/>
          <w:sz w:val="28"/>
        </w:rPr>
        <w:t xml:space="preserve"> настоящей Технологии и режимов работы станций. Таким образом, при прохождении сообщения с индексом срочности КК объемом до 160 знаков через две ретрансляционные станции AFTN допустимое время прохождения сообщения составляет 50 минут.</w:t>
      </w:r>
    </w:p>
    <w:bookmarkEnd w:id="899"/>
    <w:bookmarkStart w:name="z952" w:id="900"/>
    <w:p>
      <w:pPr>
        <w:spacing w:after="0"/>
        <w:ind w:left="0"/>
        <w:jc w:val="both"/>
      </w:pPr>
      <w:r>
        <w:rPr>
          <w:rFonts w:ascii="Times New Roman"/>
          <w:b w:val="false"/>
          <w:i w:val="false"/>
          <w:color w:val="000000"/>
          <w:sz w:val="28"/>
        </w:rPr>
        <w:t>
      3. Расследование причин задержек сообщений проводится на станции назначения AFTN по заявке получателя.</w:t>
      </w:r>
    </w:p>
    <w:bookmarkEnd w:id="900"/>
    <w:bookmarkStart w:name="z953" w:id="901"/>
    <w:p>
      <w:pPr>
        <w:spacing w:after="0"/>
        <w:ind w:left="0"/>
        <w:jc w:val="both"/>
      </w:pPr>
      <w:r>
        <w:rPr>
          <w:rFonts w:ascii="Times New Roman"/>
          <w:b w:val="false"/>
          <w:i w:val="false"/>
          <w:color w:val="000000"/>
          <w:sz w:val="28"/>
        </w:rPr>
        <w:t>
      4. Расследование причин неполучения сообщений проводится на станции отправления AFTN по заявке отправителя.</w:t>
      </w:r>
    </w:p>
    <w:bookmarkEnd w:id="901"/>
    <w:bookmarkStart w:name="z954" w:id="902"/>
    <w:p>
      <w:pPr>
        <w:spacing w:after="0"/>
        <w:ind w:left="0"/>
        <w:jc w:val="both"/>
      </w:pPr>
      <w:r>
        <w:rPr>
          <w:rFonts w:ascii="Times New Roman"/>
          <w:b w:val="false"/>
          <w:i w:val="false"/>
          <w:color w:val="000000"/>
          <w:sz w:val="28"/>
        </w:rPr>
        <w:t>
      5. Заявки на расследования причин задержек и неполучения сообщений оформляются в Журнале проведения расследований причин задержек и неполучения сообщений, приведенном в Приложении 2 к Порядку проведения расследования причин задержки или неполучения сообщений, который хранится на станции AFTN.</w:t>
      </w:r>
    </w:p>
    <w:bookmarkEnd w:id="902"/>
    <w:bookmarkStart w:name="z955" w:id="903"/>
    <w:p>
      <w:pPr>
        <w:spacing w:after="0"/>
        <w:ind w:left="0"/>
        <w:jc w:val="both"/>
      </w:pPr>
      <w:r>
        <w:rPr>
          <w:rFonts w:ascii="Times New Roman"/>
          <w:b w:val="false"/>
          <w:i w:val="false"/>
          <w:color w:val="000000"/>
          <w:sz w:val="28"/>
        </w:rPr>
        <w:t>
      6. Запросы на расследование и ответы по результатам расследования должны оформляться как служебные сообщения. В данных служебных сообщениях ссылка на расследуемое сообщение производится с помощью соответствующих групп обозначения передачи и источника.</w:t>
      </w:r>
    </w:p>
    <w:bookmarkEnd w:id="903"/>
    <w:bookmarkStart w:name="z956" w:id="904"/>
    <w:p>
      <w:pPr>
        <w:spacing w:after="0"/>
        <w:ind w:left="0"/>
        <w:jc w:val="both"/>
      </w:pPr>
      <w:r>
        <w:rPr>
          <w:rFonts w:ascii="Times New Roman"/>
          <w:b w:val="false"/>
          <w:i w:val="false"/>
          <w:color w:val="000000"/>
          <w:sz w:val="28"/>
        </w:rPr>
        <w:t xml:space="preserve">
      7. Запрос на расследование должен начинаться с сокращения "СЖЦ" ("SVC"), за которым следует произвольный текст, понятно выражающий сущность запроса. Все станции, принимающие участие в расследовании, при необходимости, должны посылать запрос на третью станцию, а копию запроса – на станцию начавшую проведение расследования (адрес данной станции определяется из текста поступившего запроса – после слова "КОПИЯ"). </w:t>
      </w:r>
    </w:p>
    <w:bookmarkEnd w:id="904"/>
    <w:p>
      <w:pPr>
        <w:spacing w:after="0"/>
        <w:ind w:left="0"/>
        <w:jc w:val="both"/>
      </w:pPr>
      <w:r>
        <w:rPr>
          <w:rFonts w:ascii="Times New Roman"/>
          <w:b w:val="false"/>
          <w:i w:val="false"/>
          <w:color w:val="000000"/>
          <w:sz w:val="28"/>
        </w:rPr>
        <w:t>
      Пример запроса:</w:t>
      </w:r>
    </w:p>
    <w:p>
      <w:pPr>
        <w:spacing w:after="0"/>
        <w:ind w:left="0"/>
        <w:jc w:val="both"/>
      </w:pPr>
      <w:r>
        <w:rPr>
          <w:rFonts w:ascii="Times New Roman"/>
          <w:b w:val="false"/>
          <w:i w:val="false"/>
          <w:color w:val="000000"/>
          <w:sz w:val="28"/>
        </w:rPr>
        <w:t>
      "КК УАААЫФЫЬ УАРРЫФЫЬ";</w:t>
      </w:r>
    </w:p>
    <w:p>
      <w:pPr>
        <w:spacing w:after="0"/>
        <w:ind w:left="0"/>
        <w:jc w:val="both"/>
      </w:pPr>
      <w:r>
        <w:rPr>
          <w:rFonts w:ascii="Times New Roman"/>
          <w:b w:val="false"/>
          <w:i w:val="false"/>
          <w:color w:val="000000"/>
          <w:sz w:val="28"/>
        </w:rPr>
        <w:t>
      "121350 УАТТЫФЫЬ";</w:t>
      </w:r>
    </w:p>
    <w:p>
      <w:pPr>
        <w:spacing w:after="0"/>
        <w:ind w:left="0"/>
        <w:jc w:val="both"/>
      </w:pPr>
      <w:r>
        <w:rPr>
          <w:rFonts w:ascii="Times New Roman"/>
          <w:b w:val="false"/>
          <w:i w:val="false"/>
          <w:color w:val="000000"/>
          <w:sz w:val="28"/>
        </w:rPr>
        <w:t>
      "КОПИЯ УАРРЫФЫЬ";</w:t>
      </w:r>
    </w:p>
    <w:p>
      <w:pPr>
        <w:spacing w:after="0"/>
        <w:ind w:left="0"/>
        <w:jc w:val="both"/>
      </w:pPr>
      <w:r>
        <w:rPr>
          <w:rFonts w:ascii="Times New Roman"/>
          <w:b w:val="false"/>
          <w:i w:val="false"/>
          <w:color w:val="000000"/>
          <w:sz w:val="28"/>
        </w:rPr>
        <w:t>
      "СЖЦ 121100 УАААЗТЗЬ ПРИНЯТА АТА437 1345 ПЕРЕДАНА АРА223 1346";</w:t>
      </w:r>
    </w:p>
    <w:p>
      <w:pPr>
        <w:spacing w:after="0"/>
        <w:ind w:left="0"/>
        <w:jc w:val="both"/>
      </w:pPr>
      <w:r>
        <w:rPr>
          <w:rFonts w:ascii="Times New Roman"/>
          <w:b w:val="false"/>
          <w:i w:val="false"/>
          <w:color w:val="000000"/>
          <w:sz w:val="28"/>
        </w:rPr>
        <w:t xml:space="preserve">
      "ДЛЯ АДРЕСАТА УАРРЗТЗЬ"; </w:t>
      </w:r>
    </w:p>
    <w:p>
      <w:pPr>
        <w:spacing w:after="0"/>
        <w:ind w:left="0"/>
        <w:jc w:val="both"/>
      </w:pPr>
      <w:r>
        <w:rPr>
          <w:rFonts w:ascii="Times New Roman"/>
          <w:b w:val="false"/>
          <w:i w:val="false"/>
          <w:color w:val="000000"/>
          <w:sz w:val="28"/>
        </w:rPr>
        <w:t>
      "ПРОШУ РАЗОБРАТЬСЯ ПРИЧИНАХ ЗАДЕРЖКИ".</w:t>
      </w:r>
    </w:p>
    <w:bookmarkStart w:name="z957" w:id="905"/>
    <w:p>
      <w:pPr>
        <w:spacing w:after="0"/>
        <w:ind w:left="0"/>
        <w:jc w:val="both"/>
      </w:pPr>
      <w:r>
        <w:rPr>
          <w:rFonts w:ascii="Times New Roman"/>
          <w:b w:val="false"/>
          <w:i w:val="false"/>
          <w:color w:val="000000"/>
          <w:sz w:val="28"/>
        </w:rPr>
        <w:t>
      8. Текст ответа по расследованию должен начинаться с сокращения "СЖЦ" ("SVC"), за которым следует произвольный текст, понятно выражающий сущность причин нарушений в прохождении запрашиваемого сообщения. Формат ответа:</w:t>
      </w:r>
    </w:p>
    <w:bookmarkEnd w:id="905"/>
    <w:p>
      <w:pPr>
        <w:spacing w:after="0"/>
        <w:ind w:left="0"/>
        <w:jc w:val="both"/>
      </w:pPr>
      <w:r>
        <w:rPr>
          <w:rFonts w:ascii="Times New Roman"/>
          <w:b w:val="false"/>
          <w:i w:val="false"/>
          <w:color w:val="000000"/>
          <w:sz w:val="28"/>
        </w:rPr>
        <w:t>
      "КК УАРРЫФЫЬ";</w:t>
      </w:r>
    </w:p>
    <w:p>
      <w:pPr>
        <w:spacing w:after="0"/>
        <w:ind w:left="0"/>
        <w:jc w:val="both"/>
      </w:pPr>
      <w:r>
        <w:rPr>
          <w:rFonts w:ascii="Times New Roman"/>
          <w:b w:val="false"/>
          <w:i w:val="false"/>
          <w:color w:val="000000"/>
          <w:sz w:val="28"/>
        </w:rPr>
        <w:t>
      "121440 УАААЫФЫЬ";</w:t>
      </w:r>
    </w:p>
    <w:p>
      <w:pPr>
        <w:spacing w:after="0"/>
        <w:ind w:left="0"/>
        <w:jc w:val="both"/>
      </w:pPr>
      <w:r>
        <w:rPr>
          <w:rFonts w:ascii="Times New Roman"/>
          <w:b w:val="false"/>
          <w:i w:val="false"/>
          <w:color w:val="000000"/>
          <w:sz w:val="28"/>
        </w:rPr>
        <w:t>
      "СЖЦ 121100 УАААЗТЗЬ ПРИНЯТА АДА112 1102 ПЕРЕДАНА АТА437 1345";</w:t>
      </w:r>
    </w:p>
    <w:p>
      <w:pPr>
        <w:spacing w:after="0"/>
        <w:ind w:left="0"/>
        <w:jc w:val="both"/>
      </w:pPr>
      <w:r>
        <w:rPr>
          <w:rFonts w:ascii="Times New Roman"/>
          <w:b w:val="false"/>
          <w:i w:val="false"/>
          <w:color w:val="000000"/>
          <w:sz w:val="28"/>
        </w:rPr>
        <w:t>
      "ДЛЯ АДРЕСАТА УАРРЗТЗЬ";</w:t>
      </w:r>
    </w:p>
    <w:p>
      <w:pPr>
        <w:spacing w:after="0"/>
        <w:ind w:left="0"/>
        <w:jc w:val="both"/>
      </w:pPr>
      <w:r>
        <w:rPr>
          <w:rFonts w:ascii="Times New Roman"/>
          <w:b w:val="false"/>
          <w:i w:val="false"/>
          <w:color w:val="000000"/>
          <w:sz w:val="28"/>
        </w:rPr>
        <w:t>
      "ПРИЧИНА ЗАДЕРЖКИ – НЕИСПРАВНОСТЬ ЦКС АЛМАТЫ".</w:t>
      </w:r>
    </w:p>
    <w:bookmarkStart w:name="z958" w:id="906"/>
    <w:p>
      <w:pPr>
        <w:spacing w:after="0"/>
        <w:ind w:left="0"/>
        <w:jc w:val="both"/>
      </w:pPr>
      <w:r>
        <w:rPr>
          <w:rFonts w:ascii="Times New Roman"/>
          <w:b w:val="false"/>
          <w:i w:val="false"/>
          <w:color w:val="000000"/>
          <w:sz w:val="28"/>
        </w:rPr>
        <w:t>
      9. На станциях AFTN, получивших заявку, расследование должно начинаться немедленно.</w:t>
      </w:r>
    </w:p>
    <w:bookmarkEnd w:id="906"/>
    <w:bookmarkStart w:name="z959" w:id="907"/>
    <w:p>
      <w:pPr>
        <w:spacing w:after="0"/>
        <w:ind w:left="0"/>
        <w:jc w:val="both"/>
      </w:pPr>
      <w:r>
        <w:rPr>
          <w:rFonts w:ascii="Times New Roman"/>
          <w:b w:val="false"/>
          <w:i w:val="false"/>
          <w:color w:val="000000"/>
          <w:sz w:val="28"/>
        </w:rPr>
        <w:t xml:space="preserve">
      10. На станциях AFTN расследование не должно превышать одного часа с момента поступления запроса. </w:t>
      </w:r>
    </w:p>
    <w:bookmarkEnd w:id="907"/>
    <w:bookmarkStart w:name="z960" w:id="908"/>
    <w:p>
      <w:pPr>
        <w:spacing w:after="0"/>
        <w:ind w:left="0"/>
        <w:jc w:val="both"/>
      </w:pPr>
      <w:r>
        <w:rPr>
          <w:rFonts w:ascii="Times New Roman"/>
          <w:b w:val="false"/>
          <w:i w:val="false"/>
          <w:color w:val="000000"/>
          <w:sz w:val="28"/>
        </w:rPr>
        <w:t>
      11. Результаты расследования регистрируются в Журнале проведения расследований причин задержек и неполучения сообщений на станциях AFTN, куда поступили заявки на проведение расследования.</w:t>
      </w:r>
    </w:p>
    <w:bookmarkEnd w:id="908"/>
    <w:bookmarkStart w:name="z961" w:id="909"/>
    <w:p>
      <w:pPr>
        <w:spacing w:after="0"/>
        <w:ind w:left="0"/>
        <w:jc w:val="both"/>
      </w:pPr>
      <w:r>
        <w:rPr>
          <w:rFonts w:ascii="Times New Roman"/>
          <w:b w:val="false"/>
          <w:i w:val="false"/>
          <w:color w:val="000000"/>
          <w:sz w:val="28"/>
        </w:rPr>
        <w:t>
      12. При необходимости, станция, на которую поступила заявка, может послать служебное сообщение на любую станцию по маршруту следования запрашиваемого сообщения.</w:t>
      </w:r>
    </w:p>
    <w:bookmarkEnd w:id="90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Технологии работы</w:t>
            </w:r>
            <w:r>
              <w:br/>
            </w:r>
            <w:r>
              <w:rPr>
                <w:rFonts w:ascii="Times New Roman"/>
                <w:b w:val="false"/>
                <w:i w:val="false"/>
                <w:color w:val="000000"/>
                <w:sz w:val="20"/>
              </w:rPr>
              <w:t>в сети авиационной</w:t>
            </w:r>
            <w:r>
              <w:br/>
            </w:r>
            <w:r>
              <w:rPr>
                <w:rFonts w:ascii="Times New Roman"/>
                <w:b w:val="false"/>
                <w:i w:val="false"/>
                <w:color w:val="000000"/>
                <w:sz w:val="20"/>
              </w:rPr>
              <w:t>фиксированной электросвязи</w:t>
            </w:r>
          </w:p>
        </w:tc>
      </w:tr>
    </w:tbl>
    <w:bookmarkStart w:name="z963" w:id="910"/>
    <w:p>
      <w:pPr>
        <w:spacing w:after="0"/>
        <w:ind w:left="0"/>
        <w:jc w:val="left"/>
      </w:pPr>
      <w:r>
        <w:rPr>
          <w:rFonts w:ascii="Times New Roman"/>
          <w:b/>
          <w:i w:val="false"/>
          <w:color w:val="000000"/>
        </w:rPr>
        <w:t xml:space="preserve"> Соответствие русского алфавита</w:t>
      </w:r>
      <w:r>
        <w:br/>
      </w:r>
      <w:r>
        <w:rPr>
          <w:rFonts w:ascii="Times New Roman"/>
          <w:b/>
          <w:i w:val="false"/>
          <w:color w:val="000000"/>
        </w:rPr>
        <w:t>латинским буквам, используемых в сообщениях</w:t>
      </w:r>
      <w:r>
        <w:br/>
      </w:r>
      <w:r>
        <w:rPr>
          <w:rFonts w:ascii="Times New Roman"/>
          <w:b/>
          <w:i w:val="false"/>
          <w:color w:val="000000"/>
        </w:rPr>
        <w:t>для написания русских слов латинскими буквами</w:t>
      </w:r>
    </w:p>
    <w:bookmarkEnd w:id="9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9"/>
        <w:gridCol w:w="4543"/>
        <w:gridCol w:w="879"/>
        <w:gridCol w:w="5999"/>
      </w:tblGrid>
      <w:tr>
        <w:trPr>
          <w:trHeight w:val="30" w:hRule="atLeast"/>
        </w:trPr>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Русские</w:t>
            </w:r>
          </w:p>
        </w:tc>
        <w:tc>
          <w:tcPr>
            <w:tcW w:w="4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Латинские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Русские</w:t>
            </w:r>
          </w:p>
        </w:tc>
        <w:tc>
          <w:tcPr>
            <w:tcW w:w="5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Латинские</w:t>
            </w:r>
          </w:p>
        </w:tc>
      </w:tr>
      <w:tr>
        <w:trPr>
          <w:trHeight w:val="30" w:hRule="atLeast"/>
        </w:trPr>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w:t>
            </w:r>
          </w:p>
        </w:tc>
        <w:tc>
          <w:tcPr>
            <w:tcW w:w="4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Aa</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Рр</w:t>
            </w:r>
          </w:p>
        </w:tc>
        <w:tc>
          <w:tcPr>
            <w:tcW w:w="5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Rr</w:t>
            </w:r>
          </w:p>
        </w:tc>
      </w:tr>
      <w:tr>
        <w:trPr>
          <w:trHeight w:val="30" w:hRule="atLeast"/>
        </w:trPr>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w:t>
            </w:r>
          </w:p>
        </w:tc>
        <w:tc>
          <w:tcPr>
            <w:tcW w:w="4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Bb</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w:t>
            </w:r>
          </w:p>
        </w:tc>
        <w:tc>
          <w:tcPr>
            <w:tcW w:w="5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Ss</w:t>
            </w:r>
          </w:p>
        </w:tc>
      </w:tr>
      <w:tr>
        <w:trPr>
          <w:trHeight w:val="30" w:hRule="atLeast"/>
        </w:trPr>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w:t>
            </w:r>
          </w:p>
        </w:tc>
        <w:tc>
          <w:tcPr>
            <w:tcW w:w="4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Тт</w:t>
            </w:r>
          </w:p>
        </w:tc>
        <w:tc>
          <w:tcPr>
            <w:tcW w:w="5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Tt</w:t>
            </w:r>
          </w:p>
        </w:tc>
      </w:tr>
      <w:tr>
        <w:trPr>
          <w:trHeight w:val="30" w:hRule="atLeast"/>
        </w:trPr>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Гг</w:t>
            </w:r>
          </w:p>
        </w:tc>
        <w:tc>
          <w:tcPr>
            <w:tcW w:w="4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Gg</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Уу</w:t>
            </w:r>
          </w:p>
        </w:tc>
        <w:tc>
          <w:tcPr>
            <w:tcW w:w="5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Uu</w:t>
            </w:r>
          </w:p>
        </w:tc>
      </w:tr>
      <w:tr>
        <w:trPr>
          <w:trHeight w:val="30" w:hRule="atLeast"/>
        </w:trPr>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Дд</w:t>
            </w:r>
          </w:p>
        </w:tc>
        <w:tc>
          <w:tcPr>
            <w:tcW w:w="4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Dd</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Фф</w:t>
            </w:r>
          </w:p>
        </w:tc>
        <w:tc>
          <w:tcPr>
            <w:tcW w:w="5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Ff</w:t>
            </w:r>
          </w:p>
        </w:tc>
      </w:tr>
      <w:tr>
        <w:trPr>
          <w:trHeight w:val="30" w:hRule="atLeast"/>
        </w:trPr>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Ее</w:t>
            </w:r>
          </w:p>
        </w:tc>
        <w:tc>
          <w:tcPr>
            <w:tcW w:w="4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Ee</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w:t>
            </w:r>
          </w:p>
        </w:tc>
        <w:tc>
          <w:tcPr>
            <w:tcW w:w="5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Hh</w:t>
            </w:r>
          </w:p>
        </w:tc>
      </w:tr>
      <w:tr>
        <w:trPr>
          <w:trHeight w:val="30" w:hRule="atLeast"/>
        </w:trPr>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w:t>
            </w:r>
          </w:p>
        </w:tc>
        <w:tc>
          <w:tcPr>
            <w:tcW w:w="4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Vv</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Цц</w:t>
            </w:r>
          </w:p>
        </w:tc>
        <w:tc>
          <w:tcPr>
            <w:tcW w:w="5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Зз</w:t>
            </w:r>
          </w:p>
        </w:tc>
        <w:tc>
          <w:tcPr>
            <w:tcW w:w="4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Чч</w:t>
            </w:r>
          </w:p>
        </w:tc>
        <w:tc>
          <w:tcPr>
            <w:tcW w:w="5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CHch</w:t>
            </w:r>
          </w:p>
        </w:tc>
      </w:tr>
      <w:tr>
        <w:trPr>
          <w:trHeight w:val="30" w:hRule="atLeast"/>
        </w:trPr>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w:t>
            </w:r>
          </w:p>
        </w:tc>
        <w:tc>
          <w:tcPr>
            <w:tcW w:w="4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Шш</w:t>
            </w:r>
          </w:p>
        </w:tc>
        <w:tc>
          <w:tcPr>
            <w:tcW w:w="5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SHsh</w:t>
            </w:r>
          </w:p>
        </w:tc>
      </w:tr>
      <w:tr>
        <w:trPr>
          <w:trHeight w:val="30" w:hRule="atLeast"/>
        </w:trPr>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Йй</w:t>
            </w:r>
          </w:p>
        </w:tc>
        <w:tc>
          <w:tcPr>
            <w:tcW w:w="4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Jj</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Щщ</w:t>
            </w:r>
          </w:p>
        </w:tc>
        <w:tc>
          <w:tcPr>
            <w:tcW w:w="5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Qq</w:t>
            </w:r>
          </w:p>
        </w:tc>
      </w:tr>
      <w:tr>
        <w:trPr>
          <w:trHeight w:val="30" w:hRule="atLeast"/>
        </w:trPr>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Кк</w:t>
            </w:r>
          </w:p>
        </w:tc>
        <w:tc>
          <w:tcPr>
            <w:tcW w:w="4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Kk</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Ыы</w:t>
            </w:r>
          </w:p>
        </w:tc>
        <w:tc>
          <w:tcPr>
            <w:tcW w:w="5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Yy</w:t>
            </w:r>
          </w:p>
        </w:tc>
      </w:tr>
      <w:tr>
        <w:trPr>
          <w:trHeight w:val="30" w:hRule="atLeast"/>
        </w:trPr>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Лл</w:t>
            </w:r>
          </w:p>
        </w:tc>
        <w:tc>
          <w:tcPr>
            <w:tcW w:w="4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Ll</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Ьь</w:t>
            </w:r>
          </w:p>
        </w:tc>
        <w:tc>
          <w:tcPr>
            <w:tcW w:w="5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Xx</w:t>
            </w:r>
          </w:p>
        </w:tc>
      </w:tr>
      <w:tr>
        <w:trPr>
          <w:trHeight w:val="30" w:hRule="atLeast"/>
        </w:trPr>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w:t>
            </w:r>
          </w:p>
        </w:tc>
        <w:tc>
          <w:tcPr>
            <w:tcW w:w="4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Mm</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Ээ</w:t>
            </w:r>
          </w:p>
        </w:tc>
        <w:tc>
          <w:tcPr>
            <w:tcW w:w="5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Ee</w:t>
            </w:r>
          </w:p>
        </w:tc>
      </w:tr>
      <w:tr>
        <w:trPr>
          <w:trHeight w:val="30" w:hRule="atLeast"/>
        </w:trPr>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4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Nn</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Юю</w:t>
            </w:r>
          </w:p>
        </w:tc>
        <w:tc>
          <w:tcPr>
            <w:tcW w:w="5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IUiu</w:t>
            </w:r>
          </w:p>
        </w:tc>
      </w:tr>
      <w:tr>
        <w:trPr>
          <w:trHeight w:val="30" w:hRule="atLeast"/>
        </w:trPr>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Оо</w:t>
            </w:r>
          </w:p>
        </w:tc>
        <w:tc>
          <w:tcPr>
            <w:tcW w:w="4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Oo</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Яя</w:t>
            </w:r>
          </w:p>
        </w:tc>
        <w:tc>
          <w:tcPr>
            <w:tcW w:w="5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IAia</w:t>
            </w:r>
          </w:p>
        </w:tc>
      </w:tr>
      <w:tr>
        <w:trPr>
          <w:trHeight w:val="30" w:hRule="atLeast"/>
        </w:trPr>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4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Pp</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Технологии работы</w:t>
            </w:r>
            <w:r>
              <w:br/>
            </w:r>
            <w:r>
              <w:rPr>
                <w:rFonts w:ascii="Times New Roman"/>
                <w:b w:val="false"/>
                <w:i w:val="false"/>
                <w:color w:val="000000"/>
                <w:sz w:val="20"/>
              </w:rPr>
              <w:t>в сети авиационной</w:t>
            </w:r>
            <w:r>
              <w:br/>
            </w:r>
            <w:r>
              <w:rPr>
                <w:rFonts w:ascii="Times New Roman"/>
                <w:b w:val="false"/>
                <w:i w:val="false"/>
                <w:color w:val="000000"/>
                <w:sz w:val="20"/>
              </w:rPr>
              <w:t>фиксированной электросвязи</w:t>
            </w:r>
          </w:p>
        </w:tc>
      </w:tr>
    </w:tbl>
    <w:bookmarkStart w:name="z965" w:id="911"/>
    <w:p>
      <w:pPr>
        <w:spacing w:after="0"/>
        <w:ind w:left="0"/>
        <w:jc w:val="left"/>
      </w:pPr>
      <w:r>
        <w:rPr>
          <w:rFonts w:ascii="Times New Roman"/>
          <w:b/>
          <w:i w:val="false"/>
          <w:color w:val="000000"/>
        </w:rPr>
        <w:t xml:space="preserve"> Список</w:t>
      </w:r>
      <w:r>
        <w:br/>
      </w:r>
      <w:r>
        <w:rPr>
          <w:rFonts w:ascii="Times New Roman"/>
          <w:b/>
          <w:i w:val="false"/>
          <w:color w:val="000000"/>
        </w:rPr>
        <w:t>должностных лиц, имеющих право подписи телеграмм</w:t>
      </w:r>
    </w:p>
    <w:bookmarkEnd w:id="9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95"/>
        <w:gridCol w:w="4291"/>
        <w:gridCol w:w="2622"/>
        <w:gridCol w:w="1796"/>
        <w:gridCol w:w="1796"/>
      </w:tblGrid>
      <w:tr>
        <w:trPr>
          <w:trHeight w:val="30" w:hRule="atLeast"/>
        </w:trPr>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4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 фамилия, имя, отчество.</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Индекс(ы) отправителя</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Категории срочности</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Образец подписи</w:t>
            </w:r>
          </w:p>
        </w:tc>
      </w:tr>
      <w:tr>
        <w:trPr>
          <w:trHeight w:val="30" w:hRule="atLeast"/>
        </w:trPr>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p>
    <w:p>
      <w:pPr>
        <w:spacing w:after="0"/>
        <w:ind w:left="0"/>
        <w:jc w:val="both"/>
      </w:pPr>
      <w:r>
        <w:rPr>
          <w:rFonts w:ascii="Times New Roman"/>
          <w:b w:val="false"/>
          <w:i w:val="false"/>
          <w:color w:val="000000"/>
          <w:sz w:val="28"/>
        </w:rPr>
        <w:t>
      Подпись руководителя предприятия, дата.</w:t>
      </w:r>
    </w:p>
    <w:p>
      <w:pPr>
        <w:spacing w:after="0"/>
        <w:ind w:left="0"/>
        <w:jc w:val="both"/>
      </w:pPr>
      <w:r>
        <w:rPr>
          <w:rFonts w:ascii="Times New Roman"/>
          <w:b w:val="false"/>
          <w:i w:val="false"/>
          <w:color w:val="000000"/>
          <w:sz w:val="28"/>
        </w:rPr>
        <w:t>
      СОГЛАСОВАНО</w:t>
      </w:r>
    </w:p>
    <w:p>
      <w:pPr>
        <w:spacing w:after="0"/>
        <w:ind w:left="0"/>
        <w:jc w:val="both"/>
      </w:pPr>
      <w:r>
        <w:rPr>
          <w:rFonts w:ascii="Times New Roman"/>
          <w:b w:val="false"/>
          <w:i w:val="false"/>
          <w:color w:val="000000"/>
          <w:sz w:val="28"/>
        </w:rPr>
        <w:t xml:space="preserve">
        (Должностное лицо, ответственное </w:t>
      </w:r>
    </w:p>
    <w:p>
      <w:pPr>
        <w:spacing w:after="0"/>
        <w:ind w:left="0"/>
        <w:jc w:val="both"/>
      </w:pPr>
      <w:r>
        <w:rPr>
          <w:rFonts w:ascii="Times New Roman"/>
          <w:b w:val="false"/>
          <w:i w:val="false"/>
          <w:color w:val="000000"/>
          <w:sz w:val="28"/>
        </w:rPr>
        <w:t>
      за станцию AFTN предприятия)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Технологии работы</w:t>
            </w:r>
            <w:r>
              <w:br/>
            </w:r>
            <w:r>
              <w:rPr>
                <w:rFonts w:ascii="Times New Roman"/>
                <w:b w:val="false"/>
                <w:i w:val="false"/>
                <w:color w:val="000000"/>
                <w:sz w:val="20"/>
              </w:rPr>
              <w:t>в сети авиационной</w:t>
            </w:r>
            <w:r>
              <w:br/>
            </w:r>
            <w:r>
              <w:rPr>
                <w:rFonts w:ascii="Times New Roman"/>
                <w:b w:val="false"/>
                <w:i w:val="false"/>
                <w:color w:val="000000"/>
                <w:sz w:val="20"/>
              </w:rPr>
              <w:t>фиксированной электросвязи</w:t>
            </w:r>
          </w:p>
        </w:tc>
      </w:tr>
    </w:tbl>
    <w:bookmarkStart w:name="z967" w:id="912"/>
    <w:p>
      <w:pPr>
        <w:spacing w:after="0"/>
        <w:ind w:left="0"/>
        <w:jc w:val="left"/>
      </w:pPr>
      <w:r>
        <w:rPr>
          <w:rFonts w:ascii="Times New Roman"/>
          <w:b/>
          <w:i w:val="false"/>
          <w:color w:val="000000"/>
        </w:rPr>
        <w:t xml:space="preserve"> Форматы сообщений</w:t>
      </w:r>
      <w:r>
        <w:br/>
      </w:r>
      <w:r>
        <w:rPr>
          <w:rFonts w:ascii="Times New Roman"/>
          <w:b/>
          <w:i w:val="false"/>
          <w:color w:val="000000"/>
        </w:rPr>
        <w:t>1. Возможные типы индексов адресов</w:t>
      </w:r>
      <w:r>
        <w:br/>
      </w:r>
      <w:r>
        <w:rPr>
          <w:rFonts w:ascii="Times New Roman"/>
          <w:b/>
          <w:i w:val="false"/>
          <w:color w:val="000000"/>
        </w:rPr>
        <w:t>(подпункт 1) пункта 25 к настоящей Технологии)</w:t>
      </w:r>
    </w:p>
    <w:bookmarkEnd w:id="912"/>
    <w:p>
      <w:pPr>
        <w:spacing w:after="0"/>
        <w:ind w:left="0"/>
        <w:jc w:val="both"/>
      </w:pPr>
      <w:r>
        <w:rPr>
          <w:rFonts w:ascii="Times New Roman"/>
          <w:b w:val="false"/>
          <w:i w:val="false"/>
          <w:color w:val="000000"/>
          <w:sz w:val="28"/>
        </w:rPr>
        <w:t>
      "УАААЗТЗЬ" аэродромный диспетчерский пункт ("ЗТЗ") в "УААА";</w:t>
      </w:r>
    </w:p>
    <w:p>
      <w:pPr>
        <w:spacing w:after="0"/>
        <w:ind w:left="0"/>
        <w:jc w:val="both"/>
      </w:pPr>
      <w:r>
        <w:rPr>
          <w:rFonts w:ascii="Times New Roman"/>
          <w:b w:val="false"/>
          <w:i w:val="false"/>
          <w:color w:val="000000"/>
          <w:sz w:val="28"/>
        </w:rPr>
        <w:t>
      "УАЦЦЫМЫА" секция (А) метеорологического органа ("ЫМЫ") в "УАЦЦ";</w:t>
      </w:r>
    </w:p>
    <w:p>
      <w:pPr>
        <w:spacing w:after="0"/>
        <w:ind w:left="0"/>
        <w:jc w:val="both"/>
      </w:pPr>
      <w:r>
        <w:rPr>
          <w:rFonts w:ascii="Times New Roman"/>
          <w:b w:val="false"/>
          <w:i w:val="false"/>
          <w:color w:val="000000"/>
          <w:sz w:val="28"/>
        </w:rPr>
        <w:t>
      "УАТЕКЗКБ" отдел (Б) летно-эксплуатационного агентства "КЗК" в "УАТЕ";</w:t>
      </w:r>
    </w:p>
    <w:p>
      <w:pPr>
        <w:spacing w:after="0"/>
        <w:ind w:left="0"/>
        <w:jc w:val="both"/>
      </w:pPr>
      <w:r>
        <w:rPr>
          <w:rFonts w:ascii="Times New Roman"/>
          <w:b w:val="false"/>
          <w:i w:val="false"/>
          <w:color w:val="000000"/>
          <w:sz w:val="28"/>
        </w:rPr>
        <w:t>
      "УАААЫЫЫЬ" летно-эксплуатационное агентство в пункте "УААА", название которого указано в начале текста сообщения;</w:t>
      </w:r>
    </w:p>
    <w:p>
      <w:pPr>
        <w:spacing w:after="0"/>
        <w:ind w:left="0"/>
        <w:jc w:val="both"/>
      </w:pPr>
      <w:r>
        <w:rPr>
          <w:rFonts w:ascii="Times New Roman"/>
          <w:b w:val="false"/>
          <w:i w:val="false"/>
          <w:color w:val="000000"/>
          <w:sz w:val="28"/>
        </w:rPr>
        <w:t>
      "УАТТЗЗЗЬ" авиационная станция ("УАТТ") должна ретранслировать данное сообщение с помощью авиационной подвижной службы на борт воздушного судна, опознавательный индекс которого указан в начале текста сообщения.</w:t>
      </w:r>
    </w:p>
    <w:bookmarkStart w:name="z969" w:id="913"/>
    <w:p>
      <w:pPr>
        <w:spacing w:after="0"/>
        <w:ind w:left="0"/>
        <w:jc w:val="left"/>
      </w:pPr>
      <w:r>
        <w:rPr>
          <w:rFonts w:ascii="Times New Roman"/>
          <w:b/>
          <w:i w:val="false"/>
          <w:color w:val="000000"/>
        </w:rPr>
        <w:t xml:space="preserve"> 2. Условное трехбуквенное обозначение ICAO "ЗЗЗ" ("ZZZ")</w:t>
      </w:r>
      <w:r>
        <w:br/>
      </w:r>
      <w:r>
        <w:rPr>
          <w:rFonts w:ascii="Times New Roman"/>
          <w:b/>
          <w:i w:val="false"/>
          <w:color w:val="000000"/>
        </w:rPr>
        <w:t>(подпункт 1) пункта 25 к настоящей Технологии)</w:t>
      </w:r>
    </w:p>
    <w:bookmarkEnd w:id="913"/>
    <w:p>
      <w:pPr>
        <w:spacing w:after="0"/>
        <w:ind w:left="0"/>
        <w:jc w:val="both"/>
      </w:pPr>
      <w:r>
        <w:rPr>
          <w:rFonts w:ascii="Times New Roman"/>
          <w:b w:val="false"/>
          <w:i w:val="false"/>
          <w:color w:val="000000"/>
          <w:sz w:val="28"/>
        </w:rPr>
        <w:t xml:space="preserve">
      Формат сообщения, адресованного воздушному судну "GABCD" через авиационную станцию "UATT" и исходящего из районного диспетчерского центра "NZZC" имеет следующий вид: </w:t>
      </w:r>
    </w:p>
    <w:p>
      <w:pPr>
        <w:spacing w:after="0"/>
        <w:ind w:left="0"/>
        <w:jc w:val="both"/>
      </w:pPr>
      <w:r>
        <w:rPr>
          <w:rFonts w:ascii="Times New Roman"/>
          <w:b w:val="false"/>
          <w:i w:val="false"/>
          <w:color w:val="000000"/>
          <w:sz w:val="28"/>
        </w:rPr>
        <w:t>
            (Адрес)       "FF UATTZZZX";</w:t>
      </w:r>
    </w:p>
    <w:p>
      <w:pPr>
        <w:spacing w:after="0"/>
        <w:ind w:left="0"/>
        <w:jc w:val="both"/>
      </w:pPr>
      <w:r>
        <w:rPr>
          <w:rFonts w:ascii="Times New Roman"/>
          <w:b w:val="false"/>
          <w:i w:val="false"/>
          <w:color w:val="000000"/>
          <w:sz w:val="28"/>
        </w:rPr>
        <w:t>
            (Источник)    "031451 NZZCZRZX";</w:t>
      </w:r>
    </w:p>
    <w:p>
      <w:pPr>
        <w:spacing w:after="0"/>
        <w:ind w:left="0"/>
        <w:jc w:val="both"/>
      </w:pPr>
      <w:r>
        <w:rPr>
          <w:rFonts w:ascii="Times New Roman"/>
          <w:b w:val="false"/>
          <w:i w:val="false"/>
          <w:color w:val="000000"/>
          <w:sz w:val="28"/>
        </w:rPr>
        <w:t>
            (Текст)       "GABCD CLR DES 5000FT HK NDB".</w:t>
      </w:r>
    </w:p>
    <w:p>
      <w:pPr>
        <w:spacing w:after="0"/>
        <w:ind w:left="0"/>
        <w:jc w:val="both"/>
      </w:pPr>
      <w:r>
        <w:rPr>
          <w:rFonts w:ascii="Times New Roman"/>
          <w:b w:val="false"/>
          <w:i w:val="false"/>
          <w:color w:val="000000"/>
          <w:sz w:val="28"/>
        </w:rPr>
        <w:t>
            Заголовок и конец сообщения, отпечатанного на телетайпе рулонного (страничного) типа, в данном случае не указаны.</w:t>
      </w:r>
    </w:p>
    <w:bookmarkStart w:name="z970" w:id="914"/>
    <w:p>
      <w:pPr>
        <w:spacing w:after="0"/>
        <w:ind w:left="0"/>
        <w:jc w:val="left"/>
      </w:pPr>
      <w:r>
        <w:rPr>
          <w:rFonts w:ascii="Times New Roman"/>
          <w:b/>
          <w:i w:val="false"/>
          <w:color w:val="000000"/>
        </w:rPr>
        <w:t xml:space="preserve"> 3. Формат сообщения передаваемого с борта воздушного судна</w:t>
      </w:r>
      <w:r>
        <w:br/>
      </w:r>
      <w:r>
        <w:rPr>
          <w:rFonts w:ascii="Times New Roman"/>
          <w:b/>
          <w:i w:val="false"/>
          <w:color w:val="000000"/>
        </w:rPr>
        <w:t>(подпункт 2) пункта 25 к настоящей Технологии)</w:t>
      </w:r>
    </w:p>
    <w:bookmarkEnd w:id="914"/>
    <w:p>
      <w:pPr>
        <w:spacing w:after="0"/>
        <w:ind w:left="0"/>
        <w:jc w:val="both"/>
      </w:pPr>
      <w:r>
        <w:rPr>
          <w:rFonts w:ascii="Times New Roman"/>
          <w:b w:val="false"/>
          <w:i w:val="false"/>
          <w:color w:val="000000"/>
          <w:sz w:val="28"/>
        </w:rPr>
        <w:t xml:space="preserve">
      В случае передачи сообщения с борта воздушного судна "KLM153", адресованного районному диспетчерскому центру в "CZEG", через авиационную станцию "UATT", то данное сообщение обрабатывается на этой станции и имеет следующий вид: </w:t>
      </w:r>
    </w:p>
    <w:p>
      <w:pPr>
        <w:spacing w:after="0"/>
        <w:ind w:left="0"/>
        <w:jc w:val="both"/>
      </w:pPr>
      <w:r>
        <w:rPr>
          <w:rFonts w:ascii="Times New Roman"/>
          <w:b w:val="false"/>
          <w:i w:val="false"/>
          <w:color w:val="000000"/>
          <w:sz w:val="28"/>
        </w:rPr>
        <w:t>
            (Адрес)       "FF CZEGZRZX";</w:t>
      </w:r>
    </w:p>
    <w:p>
      <w:pPr>
        <w:spacing w:after="0"/>
        <w:ind w:left="0"/>
        <w:jc w:val="both"/>
      </w:pPr>
      <w:r>
        <w:rPr>
          <w:rFonts w:ascii="Times New Roman"/>
          <w:b w:val="false"/>
          <w:i w:val="false"/>
          <w:color w:val="000000"/>
          <w:sz w:val="28"/>
        </w:rPr>
        <w:t>
            (Источник)    "031821 UATTZZZX";</w:t>
      </w:r>
    </w:p>
    <w:p>
      <w:pPr>
        <w:spacing w:after="0"/>
        <w:ind w:left="0"/>
        <w:jc w:val="both"/>
      </w:pPr>
      <w:r>
        <w:rPr>
          <w:rFonts w:ascii="Times New Roman"/>
          <w:b w:val="false"/>
          <w:i w:val="false"/>
          <w:color w:val="000000"/>
          <w:sz w:val="28"/>
        </w:rPr>
        <w:t>
      (Текст)       "KLM153" [остальной текст приводится в том виде,                       в каком он получен с борта воздушного судна].</w:t>
      </w:r>
    </w:p>
    <w:p>
      <w:pPr>
        <w:spacing w:after="0"/>
        <w:ind w:left="0"/>
        <w:jc w:val="both"/>
      </w:pPr>
      <w:r>
        <w:rPr>
          <w:rFonts w:ascii="Times New Roman"/>
          <w:b w:val="false"/>
          <w:i w:val="false"/>
          <w:color w:val="000000"/>
          <w:sz w:val="28"/>
        </w:rPr>
        <w:t>
      Заголовок и конец сообщения, отпечатанного на телетайпе рулонного (страничного) типа, в данном случае не указаны.</w:t>
      </w:r>
    </w:p>
    <w:bookmarkStart w:name="z971" w:id="915"/>
    <w:p>
      <w:pPr>
        <w:spacing w:after="0"/>
        <w:ind w:left="0"/>
        <w:jc w:val="left"/>
      </w:pPr>
      <w:r>
        <w:rPr>
          <w:rFonts w:ascii="Times New Roman"/>
          <w:b/>
          <w:i w:val="false"/>
          <w:color w:val="000000"/>
        </w:rPr>
        <w:t xml:space="preserve"> 4. Формат вставки</w:t>
      </w:r>
      <w:r>
        <w:br/>
      </w:r>
      <w:r>
        <w:rPr>
          <w:rFonts w:ascii="Times New Roman"/>
          <w:b/>
          <w:i w:val="false"/>
          <w:color w:val="000000"/>
        </w:rPr>
        <w:t>(пункт 59 к настоящей Технологии)</w:t>
      </w:r>
    </w:p>
    <w:bookmarkEnd w:id="915"/>
    <w:p>
      <w:pPr>
        <w:spacing w:after="0"/>
        <w:ind w:left="0"/>
        <w:jc w:val="both"/>
      </w:pPr>
      <w:r>
        <w:rPr>
          <w:rFonts w:ascii="Times New Roman"/>
          <w:b w:val="false"/>
          <w:i w:val="false"/>
          <w:color w:val="000000"/>
          <w:sz w:val="28"/>
        </w:rPr>
        <w:t>
      В коде "ITA-2":</w:t>
      </w:r>
    </w:p>
    <w:p>
      <w:pPr>
        <w:spacing w:after="0"/>
        <w:ind w:left="0"/>
        <w:jc w:val="both"/>
      </w:pPr>
      <w:r>
        <w:rPr>
          <w:rFonts w:ascii="Times New Roman"/>
          <w:b w:val="false"/>
          <w:i w:val="false"/>
          <w:color w:val="000000"/>
          <w:sz w:val="28"/>
        </w:rPr>
        <w:t>
      "</w:t>
      </w:r>
    </w:p>
    <w:p>
      <w:pPr>
        <w:spacing w:after="0"/>
        <w:ind w:left="0"/>
        <w:jc w:val="both"/>
      </w:pPr>
      <w:r>
        <w:drawing>
          <wp:inline distT="0" distB="0" distL="0" distR="0">
            <wp:extent cx="1905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4"/>
                    <a:stretch>
                      <a:fillRect/>
                    </a:stretch>
                  </pic:blipFill>
                  <pic:spPr>
                    <a:xfrm>
                      <a:off x="0" y="0"/>
                      <a:ext cx="190500" cy="266700"/>
                    </a:xfrm>
                    <a:prstGeom prst="rect">
                      <a:avLst/>
                    </a:prstGeom>
                  </pic:spPr>
                </pic:pic>
              </a:graphicData>
            </a:graphic>
          </wp:inline>
        </w:drawing>
      </w:r>
    </w:p>
    <w:p>
      <w:pPr>
        <w:spacing w:after="0"/>
        <w:ind w:left="0"/>
        <w:jc w:val="left"/>
      </w:pPr>
      <w:r>
        <w:rPr>
          <w:rFonts w:ascii="Times New Roman"/>
          <w:b w:val="false"/>
          <w:i w:val="false"/>
          <w:color w:val="000000"/>
          <w:sz w:val="28"/>
        </w:rPr>
        <w:t>&lt;</w:t>
      </w:r>
    </w:p>
    <w:p>
      <w:pPr>
        <w:spacing w:after="0"/>
        <w:ind w:left="0"/>
        <w:jc w:val="both"/>
      </w:pPr>
      <w:r>
        <w:drawing>
          <wp:inline distT="0" distB="0" distL="0" distR="0">
            <wp:extent cx="2159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5"/>
                    <a:stretch>
                      <a:fillRect/>
                    </a:stretch>
                  </pic:blipFill>
                  <pic:spPr>
                    <a:xfrm>
                      <a:off x="0" y="0"/>
                      <a:ext cx="215900" cy="203200"/>
                    </a:xfrm>
                    <a:prstGeom prst="rect">
                      <a:avLst/>
                    </a:prstGeom>
                  </pic:spPr>
                </pic:pic>
              </a:graphicData>
            </a:graphic>
          </wp:inline>
        </w:drawing>
      </w:r>
    </w:p>
    <w:p>
      <w:pPr>
        <w:spacing w:after="0"/>
        <w:ind w:left="0"/>
        <w:jc w:val="left"/>
      </w:pPr>
      <w:r>
        <w:rPr>
          <w:rFonts w:ascii="Times New Roman"/>
          <w:b w:val="false"/>
          <w:i w:val="false"/>
          <w:color w:val="000000"/>
          <w:sz w:val="28"/>
        </w:rPr>
        <w:t>ПРОВЕРИТЬ (ПРОВЕРЬТЕ)";</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"ТЕКСТ";</w:t>
      </w:r>
    </w:p>
    <w:p>
      <w:pPr>
        <w:spacing w:after="0"/>
        <w:ind w:left="0"/>
        <w:jc w:val="both"/>
      </w:pPr>
      <w:r>
        <w:rPr>
          <w:rFonts w:ascii="Times New Roman"/>
          <w:b w:val="false"/>
          <w:i w:val="false"/>
          <w:color w:val="000000"/>
          <w:sz w:val="28"/>
        </w:rPr>
        <w:t>
      "ДОБАВЛЕНО</w:t>
      </w:r>
    </w:p>
    <w:p>
      <w:pPr>
        <w:spacing w:after="0"/>
        <w:ind w:left="0"/>
        <w:jc w:val="both"/>
      </w:pPr>
      <w:r>
        <w:drawing>
          <wp:inline distT="0" distB="0" distL="0" distR="0">
            <wp:extent cx="317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6"/>
                    <a:stretch>
                      <a:fillRect/>
                    </a:stretch>
                  </pic:blipFill>
                  <pic:spPr>
                    <a:xfrm>
                      <a:off x="0" y="0"/>
                      <a:ext cx="317500" cy="190500"/>
                    </a:xfrm>
                    <a:prstGeom prst="rect">
                      <a:avLst/>
                    </a:prstGeom>
                  </pic:spPr>
                </pic:pic>
              </a:graphicData>
            </a:graphic>
          </wp:inline>
        </w:drawing>
      </w:r>
    </w:p>
    <w:p>
      <w:pPr>
        <w:spacing w:after="0"/>
        <w:ind w:left="0"/>
        <w:jc w:val="left"/>
      </w:pPr>
      <w:r>
        <w:rPr>
          <w:rFonts w:ascii="Times New Roman"/>
          <w:b w:val="false"/>
          <w:i w:val="false"/>
          <w:color w:val="000000"/>
          <w:sz w:val="28"/>
        </w:rPr>
        <w:t>НОВОЕ</w:t>
      </w:r>
    </w:p>
    <w:p>
      <w:pPr>
        <w:spacing w:after="0"/>
        <w:ind w:left="0"/>
        <w:jc w:val="both"/>
      </w:pPr>
      <w:r>
        <w:drawing>
          <wp:inline distT="0" distB="0" distL="0" distR="0">
            <wp:extent cx="317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7"/>
                    <a:stretch>
                      <a:fillRect/>
                    </a:stretch>
                  </pic:blipFill>
                  <pic:spPr>
                    <a:xfrm>
                      <a:off x="0" y="0"/>
                      <a:ext cx="317500" cy="190500"/>
                    </a:xfrm>
                    <a:prstGeom prst="rect">
                      <a:avLst/>
                    </a:prstGeom>
                  </pic:spPr>
                </pic:pic>
              </a:graphicData>
            </a:graphic>
          </wp:inline>
        </w:drawing>
      </w:r>
    </w:p>
    <w:p>
      <w:pPr>
        <w:spacing w:after="0"/>
        <w:ind w:left="0"/>
        <w:jc w:val="left"/>
      </w:pPr>
      <w:r>
        <w:rPr>
          <w:rFonts w:ascii="Times New Roman"/>
          <w:b w:val="false"/>
          <w:i w:val="false"/>
          <w:color w:val="000000"/>
          <w:sz w:val="28"/>
        </w:rPr>
        <w:t>ОКОНЧАНИЕ</w:t>
      </w:r>
    </w:p>
    <w:p>
      <w:pPr>
        <w:spacing w:after="0"/>
        <w:ind w:left="0"/>
        <w:jc w:val="both"/>
      </w:pPr>
      <w:r>
        <w:drawing>
          <wp:inline distT="0" distB="0" distL="0" distR="0">
            <wp:extent cx="317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8"/>
                    <a:stretch>
                      <a:fillRect/>
                    </a:stretch>
                  </pic:blipFill>
                  <pic:spPr>
                    <a:xfrm>
                      <a:off x="0" y="0"/>
                      <a:ext cx="317500" cy="190500"/>
                    </a:xfrm>
                    <a:prstGeom prst="rect">
                      <a:avLst/>
                    </a:prstGeom>
                  </pic:spPr>
                </pic:pic>
              </a:graphicData>
            </a:graphic>
          </wp:inline>
        </w:drawing>
      </w:r>
    </w:p>
    <w:p>
      <w:pPr>
        <w:spacing w:after="0"/>
        <w:ind w:left="0"/>
        <w:jc w:val="left"/>
      </w:pPr>
      <w:r>
        <w:rPr>
          <w:rFonts w:ascii="Times New Roman"/>
          <w:b w:val="false"/>
          <w:i w:val="false"/>
          <w:color w:val="000000"/>
          <w:sz w:val="28"/>
        </w:rPr>
        <w:t>УАААЫФЫЬ</w:t>
      </w:r>
    </w:p>
    <w:p>
      <w:pPr>
        <w:spacing w:after="0"/>
        <w:ind w:left="0"/>
        <w:jc w:val="both"/>
      </w:pPr>
      <w:r>
        <w:drawing>
          <wp:inline distT="0" distB="0" distL="0" distR="0">
            <wp:extent cx="1905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9"/>
                    <a:stretch>
                      <a:fillRect/>
                    </a:stretch>
                  </pic:blipFill>
                  <pic:spPr>
                    <a:xfrm>
                      <a:off x="0" y="0"/>
                      <a:ext cx="190500" cy="266700"/>
                    </a:xfrm>
                    <a:prstGeom prst="rect">
                      <a:avLst/>
                    </a:prstGeom>
                  </pic:spPr>
                </pic:pic>
              </a:graphicData>
            </a:graphic>
          </wp:inline>
        </w:drawing>
      </w:r>
    </w:p>
    <w:p>
      <w:pPr>
        <w:spacing w:after="0"/>
        <w:ind w:left="0"/>
        <w:jc w:val="left"/>
      </w:pPr>
      <w:r>
        <w:rPr>
          <w:rFonts w:ascii="Times New Roman"/>
          <w:b w:val="false"/>
          <w:i w:val="false"/>
          <w:color w:val="000000"/>
          <w:sz w:val="28"/>
        </w:rPr>
        <w:t>&lt;</w:t>
      </w:r>
    </w:p>
    <w:p>
      <w:pPr>
        <w:spacing w:after="0"/>
        <w:ind w:left="0"/>
        <w:jc w:val="both"/>
      </w:pPr>
      <w:r>
        <w:drawing>
          <wp:inline distT="0" distB="0" distL="0" distR="0">
            <wp:extent cx="2159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0"/>
                    <a:stretch>
                      <a:fillRect/>
                    </a:stretch>
                  </pic:blipFill>
                  <pic:spPr>
                    <a:xfrm>
                      <a:off x="0" y="0"/>
                      <a:ext cx="215900" cy="2032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drawing>
          <wp:inline distT="0" distB="0" distL="0" distR="0">
            <wp:extent cx="2159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1"/>
                    <a:stretch>
                      <a:fillRect/>
                    </a:stretch>
                  </pic:blipFill>
                  <pic:spPr>
                    <a:xfrm>
                      <a:off x="0" y="0"/>
                      <a:ext cx="215900" cy="203200"/>
                    </a:xfrm>
                    <a:prstGeom prst="rect">
                      <a:avLst/>
                    </a:prstGeom>
                  </pic:spPr>
                </pic:pic>
              </a:graphicData>
            </a:graphic>
          </wp:inline>
        </w:drawing>
      </w:r>
    </w:p>
    <w:p>
      <w:pPr>
        <w:spacing w:after="0"/>
        <w:ind w:left="0"/>
        <w:jc w:val="both"/>
      </w:pPr>
      <w:r>
        <w:drawing>
          <wp:inline distT="0" distB="0" distL="0" distR="0">
            <wp:extent cx="2159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2"/>
                    <a:stretch>
                      <a:fillRect/>
                    </a:stretch>
                  </pic:blipFill>
                  <pic:spPr>
                    <a:xfrm>
                      <a:off x="0" y="0"/>
                      <a:ext cx="215900" cy="203200"/>
                    </a:xfrm>
                    <a:prstGeom prst="rect">
                      <a:avLst/>
                    </a:prstGeom>
                  </pic:spPr>
                </pic:pic>
              </a:graphicData>
            </a:graphic>
          </wp:inline>
        </w:drawing>
      </w:r>
    </w:p>
    <w:p>
      <w:pPr>
        <w:spacing w:after="0"/>
        <w:ind w:left="0"/>
        <w:jc w:val="both"/>
      </w:pPr>
      <w:r>
        <w:drawing>
          <wp:inline distT="0" distB="0" distL="0" distR="0">
            <wp:extent cx="2159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3"/>
                    <a:stretch>
                      <a:fillRect/>
                    </a:stretch>
                  </pic:blipFill>
                  <pic:spPr>
                    <a:xfrm>
                      <a:off x="0" y="0"/>
                      <a:ext cx="215900" cy="203200"/>
                    </a:xfrm>
                    <a:prstGeom prst="rect">
                      <a:avLst/>
                    </a:prstGeom>
                  </pic:spPr>
                </pic:pic>
              </a:graphicData>
            </a:graphic>
          </wp:inline>
        </w:drawing>
      </w:r>
    </w:p>
    <w:p>
      <w:pPr>
        <w:spacing w:after="0"/>
        <w:ind w:left="0"/>
        <w:jc w:val="both"/>
      </w:pPr>
      <w:r>
        <w:drawing>
          <wp:inline distT="0" distB="0" distL="0" distR="0">
            <wp:extent cx="2159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4"/>
                    <a:stretch>
                      <a:fillRect/>
                    </a:stretch>
                  </pic:blipFill>
                  <pic:spPr>
                    <a:xfrm>
                      <a:off x="0" y="0"/>
                      <a:ext cx="215900" cy="203200"/>
                    </a:xfrm>
                    <a:prstGeom prst="rect">
                      <a:avLst/>
                    </a:prstGeom>
                  </pic:spPr>
                </pic:pic>
              </a:graphicData>
            </a:graphic>
          </wp:inline>
        </w:drawing>
      </w:r>
    </w:p>
    <w:p>
      <w:pPr>
        <w:spacing w:after="0"/>
        <w:ind w:left="0"/>
        <w:jc w:val="both"/>
      </w:pPr>
      <w:r>
        <w:drawing>
          <wp:inline distT="0" distB="0" distL="0" distR="0">
            <wp:extent cx="2159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5"/>
                    <a:stretch>
                      <a:fillRect/>
                    </a:stretch>
                  </pic:blipFill>
                  <pic:spPr>
                    <a:xfrm>
                      <a:off x="0" y="0"/>
                      <a:ext cx="215900" cy="203200"/>
                    </a:xfrm>
                    <a:prstGeom prst="rect">
                      <a:avLst/>
                    </a:prstGeom>
                  </pic:spPr>
                </pic:pic>
              </a:graphicData>
            </a:graphic>
          </wp:inline>
        </w:drawing>
      </w:r>
    </w:p>
    <w:p>
      <w:pPr>
        <w:spacing w:after="0"/>
        <w:ind w:left="0"/>
        <w:jc w:val="both"/>
      </w:pPr>
      <w:r>
        <w:drawing>
          <wp:inline distT="0" distB="0" distL="0" distR="0">
            <wp:extent cx="2159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6"/>
                    <a:stretch>
                      <a:fillRect/>
                    </a:stretch>
                  </pic:blipFill>
                  <pic:spPr>
                    <a:xfrm>
                      <a:off x="0" y="0"/>
                      <a:ext cx="215900" cy="203200"/>
                    </a:xfrm>
                    <a:prstGeom prst="rect">
                      <a:avLst/>
                    </a:prstGeom>
                  </pic:spPr>
                </pic:pic>
              </a:graphicData>
            </a:graphic>
          </wp:inline>
        </w:drawing>
      </w:r>
    </w:p>
    <w:p>
      <w:pPr>
        <w:spacing w:after="0"/>
        <w:ind w:left="0"/>
        <w:jc w:val="both"/>
      </w:pPr>
      <w:r>
        <w:drawing>
          <wp:inline distT="0" distB="0" distL="0" distR="0">
            <wp:extent cx="2159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7"/>
                    <a:stretch>
                      <a:fillRect/>
                    </a:stretch>
                  </pic:blipFill>
                  <pic:spPr>
                    <a:xfrm>
                      <a:off x="0" y="0"/>
                      <a:ext cx="215900" cy="203200"/>
                    </a:xfrm>
                    <a:prstGeom prst="rect">
                      <a:avLst/>
                    </a:prstGeom>
                  </pic:spPr>
                </pic:pic>
              </a:graphicData>
            </a:graphic>
          </wp:inline>
        </w:drawing>
      </w:r>
    </w:p>
    <w:p>
      <w:pPr>
        <w:spacing w:after="0"/>
        <w:ind w:left="0"/>
        <w:jc w:val="left"/>
      </w:pPr>
      <w:r>
        <w:rPr>
          <w:rFonts w:ascii="Times New Roman"/>
          <w:b w:val="false"/>
          <w:i w:val="false"/>
          <w:color w:val="000000"/>
          <w:sz w:val="28"/>
        </w:rPr>
        <w:t>НННН"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или</w:t>
      </w:r>
    </w:p>
    <w:p>
      <w:pPr>
        <w:spacing w:after="0"/>
        <w:ind w:left="0"/>
        <w:jc w:val="both"/>
      </w:pPr>
      <w:r>
        <w:rPr>
          <w:rFonts w:ascii="Times New Roman"/>
          <w:b w:val="false"/>
          <w:i w:val="false"/>
          <w:color w:val="000000"/>
          <w:sz w:val="28"/>
        </w:rPr>
        <w:t>
      "</w:t>
      </w:r>
    </w:p>
    <w:p>
      <w:pPr>
        <w:spacing w:after="0"/>
        <w:ind w:left="0"/>
        <w:jc w:val="both"/>
      </w:pPr>
      <w:r>
        <w:drawing>
          <wp:inline distT="0" distB="0" distL="0" distR="0">
            <wp:extent cx="1905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8"/>
                    <a:stretch>
                      <a:fillRect/>
                    </a:stretch>
                  </pic:blipFill>
                  <pic:spPr>
                    <a:xfrm>
                      <a:off x="0" y="0"/>
                      <a:ext cx="190500" cy="266700"/>
                    </a:xfrm>
                    <a:prstGeom prst="rect">
                      <a:avLst/>
                    </a:prstGeom>
                  </pic:spPr>
                </pic:pic>
              </a:graphicData>
            </a:graphic>
          </wp:inline>
        </w:drawing>
      </w:r>
    </w:p>
    <w:p>
      <w:pPr>
        <w:spacing w:after="0"/>
        <w:ind w:left="0"/>
        <w:jc w:val="left"/>
      </w:pPr>
      <w:r>
        <w:rPr>
          <w:rFonts w:ascii="Times New Roman"/>
          <w:b w:val="false"/>
          <w:i w:val="false"/>
          <w:color w:val="000000"/>
          <w:sz w:val="28"/>
        </w:rPr>
        <w:t>&lt;</w:t>
      </w:r>
    </w:p>
    <w:p>
      <w:pPr>
        <w:spacing w:after="0"/>
        <w:ind w:left="0"/>
        <w:jc w:val="both"/>
      </w:pPr>
      <w:r>
        <w:drawing>
          <wp:inline distT="0" distB="0" distL="0" distR="0">
            <wp:extent cx="2159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9"/>
                    <a:stretch>
                      <a:fillRect/>
                    </a:stretch>
                  </pic:blipFill>
                  <pic:spPr>
                    <a:xfrm>
                      <a:off x="0" y="0"/>
                      <a:ext cx="215900" cy="203200"/>
                    </a:xfrm>
                    <a:prstGeom prst="rect">
                      <a:avLst/>
                    </a:prstGeom>
                  </pic:spPr>
                </pic:pic>
              </a:graphicData>
            </a:graphic>
          </wp:inline>
        </w:drawing>
      </w:r>
    </w:p>
    <w:p>
      <w:pPr>
        <w:spacing w:after="0"/>
        <w:ind w:left="0"/>
        <w:jc w:val="left"/>
      </w:pPr>
      <w:r>
        <w:rPr>
          <w:rFonts w:ascii="Times New Roman"/>
          <w:b w:val="false"/>
          <w:i w:val="false"/>
          <w:color w:val="000000"/>
          <w:sz w:val="28"/>
        </w:rPr>
        <w:t>CHECK";</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"TEXT";</w:t>
      </w:r>
    </w:p>
    <w:p>
      <w:pPr>
        <w:spacing w:after="0"/>
        <w:ind w:left="0"/>
        <w:jc w:val="both"/>
      </w:pPr>
      <w:r>
        <w:rPr>
          <w:rFonts w:ascii="Times New Roman"/>
          <w:b w:val="false"/>
          <w:i w:val="false"/>
          <w:color w:val="000000"/>
          <w:sz w:val="28"/>
        </w:rPr>
        <w:t xml:space="preserve">
      </w:t>
      </w:r>
      <w:r>
        <w:rPr>
          <w:rFonts w:ascii="Times New Roman"/>
          <w:b/>
          <w:i w:val="false"/>
          <w:color w:val="000000"/>
          <w:sz w:val="28"/>
        </w:rPr>
        <w:t>"NEW</w:t>
      </w:r>
    </w:p>
    <w:p>
      <w:pPr>
        <w:spacing w:after="0"/>
        <w:ind w:left="0"/>
        <w:jc w:val="both"/>
      </w:pPr>
      <w:r>
        <w:drawing>
          <wp:inline distT="0" distB="0" distL="0" distR="0">
            <wp:extent cx="317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0"/>
                    <a:stretch>
                      <a:fillRect/>
                    </a:stretch>
                  </pic:blipFill>
                  <pic:spPr>
                    <a:xfrm>
                      <a:off x="0" y="0"/>
                      <a:ext cx="317500" cy="190500"/>
                    </a:xfrm>
                    <a:prstGeom prst="rect">
                      <a:avLst/>
                    </a:prstGeom>
                  </pic:spPr>
                </pic:pic>
              </a:graphicData>
            </a:graphic>
          </wp:inline>
        </w:drawing>
      </w:r>
    </w:p>
    <w:p>
      <w:pPr>
        <w:spacing w:after="0"/>
        <w:ind w:left="0"/>
        <w:jc w:val="left"/>
      </w:pPr>
      <w:r>
        <w:rPr>
          <w:rFonts w:ascii="Times New Roman"/>
          <w:b/>
          <w:i w:val="false"/>
          <w:color w:val="000000"/>
          <w:sz w:val="28"/>
        </w:rPr>
        <w:t>ENDING</w:t>
      </w:r>
    </w:p>
    <w:p>
      <w:pPr>
        <w:spacing w:after="0"/>
        <w:ind w:left="0"/>
        <w:jc w:val="both"/>
      </w:pPr>
      <w:r>
        <w:drawing>
          <wp:inline distT="0" distB="0" distL="0" distR="0">
            <wp:extent cx="317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1"/>
                    <a:stretch>
                      <a:fillRect/>
                    </a:stretch>
                  </pic:blipFill>
                  <pic:spPr>
                    <a:xfrm>
                      <a:off x="0" y="0"/>
                      <a:ext cx="317500" cy="190500"/>
                    </a:xfrm>
                    <a:prstGeom prst="rect">
                      <a:avLst/>
                    </a:prstGeom>
                  </pic:spPr>
                </pic:pic>
              </a:graphicData>
            </a:graphic>
          </wp:inline>
        </w:drawing>
      </w:r>
    </w:p>
    <w:p>
      <w:pPr>
        <w:spacing w:after="0"/>
        <w:ind w:left="0"/>
        <w:jc w:val="left"/>
      </w:pPr>
      <w:r>
        <w:rPr>
          <w:rFonts w:ascii="Times New Roman"/>
          <w:b/>
          <w:i w:val="false"/>
          <w:color w:val="000000"/>
          <w:sz w:val="28"/>
        </w:rPr>
        <w:t>ADDED</w:t>
      </w:r>
    </w:p>
    <w:p>
      <w:pPr>
        <w:spacing w:after="0"/>
        <w:ind w:left="0"/>
        <w:jc w:val="both"/>
      </w:pPr>
      <w:r>
        <w:drawing>
          <wp:inline distT="0" distB="0" distL="0" distR="0">
            <wp:extent cx="317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2"/>
                    <a:stretch>
                      <a:fillRect/>
                    </a:stretch>
                  </pic:blipFill>
                  <pic:spPr>
                    <a:xfrm>
                      <a:off x="0" y="0"/>
                      <a:ext cx="317500" cy="190500"/>
                    </a:xfrm>
                    <a:prstGeom prst="rect">
                      <a:avLst/>
                    </a:prstGeom>
                  </pic:spPr>
                </pic:pic>
              </a:graphicData>
            </a:graphic>
          </wp:inline>
        </w:drawing>
      </w:r>
    </w:p>
    <w:p>
      <w:pPr>
        <w:spacing w:after="0"/>
        <w:ind w:left="0"/>
        <w:jc w:val="left"/>
      </w:pPr>
      <w:r>
        <w:rPr>
          <w:rFonts w:ascii="Times New Roman"/>
          <w:b/>
          <w:i w:val="false"/>
          <w:color w:val="000000"/>
          <w:sz w:val="28"/>
        </w:rPr>
        <w:t>UAAAYFYX</w:t>
      </w:r>
    </w:p>
    <w:p>
      <w:pPr>
        <w:spacing w:after="0"/>
        <w:ind w:left="0"/>
        <w:jc w:val="both"/>
      </w:pPr>
      <w:r>
        <w:drawing>
          <wp:inline distT="0" distB="0" distL="0" distR="0">
            <wp:extent cx="1905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3"/>
                    <a:stretch>
                      <a:fillRect/>
                    </a:stretch>
                  </pic:blipFill>
                  <pic:spPr>
                    <a:xfrm>
                      <a:off x="0" y="0"/>
                      <a:ext cx="190500" cy="266700"/>
                    </a:xfrm>
                    <a:prstGeom prst="rect">
                      <a:avLst/>
                    </a:prstGeom>
                  </pic:spPr>
                </pic:pic>
              </a:graphicData>
            </a:graphic>
          </wp:inline>
        </w:drawing>
      </w:r>
    </w:p>
    <w:p>
      <w:pPr>
        <w:spacing w:after="0"/>
        <w:ind w:left="0"/>
        <w:jc w:val="left"/>
      </w:pPr>
      <w:r>
        <w:rPr>
          <w:rFonts w:ascii="Times New Roman"/>
          <w:b/>
          <w:i w:val="false"/>
          <w:color w:val="000000"/>
          <w:sz w:val="28"/>
        </w:rPr>
        <w:t>&lt;</w:t>
      </w:r>
    </w:p>
    <w:p>
      <w:pPr>
        <w:spacing w:after="0"/>
        <w:ind w:left="0"/>
        <w:jc w:val="both"/>
      </w:pPr>
      <w:r>
        <w:drawing>
          <wp:inline distT="0" distB="0" distL="0" distR="0">
            <wp:extent cx="2159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4"/>
                    <a:stretch>
                      <a:fillRect/>
                    </a:stretch>
                  </pic:blipFill>
                  <pic:spPr>
                    <a:xfrm>
                      <a:off x="0" y="0"/>
                      <a:ext cx="215900" cy="203200"/>
                    </a:xfrm>
                    <a:prstGeom prst="rect">
                      <a:avLst/>
                    </a:prstGeom>
                  </pic:spPr>
                </pic:pic>
              </a:graphicData>
            </a:graphic>
          </wp:inline>
        </w:drawing>
      </w:r>
    </w:p>
    <w:p>
      <w:pPr>
        <w:spacing w:after="0"/>
        <w:ind w:left="0"/>
        <w:jc w:val="left"/>
      </w:pPr>
      <w:r>
        <w:rPr>
          <w:rFonts w:ascii="Times New Roman"/>
          <w:b/>
          <w:i w:val="false"/>
          <w:color w:val="000000"/>
          <w:sz w:val="28"/>
        </w:rPr>
        <w:t>";</w:t>
      </w:r>
      <w:r>
        <w:br/>
      </w:r>
      <w:r>
        <w:rPr>
          <w:rFonts w:ascii="Times New Roman"/>
          <w:b w:val="false"/>
          <w:i w:val="false"/>
          <w:color w:val="000000"/>
          <w:sz w:val="28"/>
        </w:rPr>
        <w:t>
</w:t>
      </w:r>
      <w:r>
        <w:br/>
      </w:r>
    </w:p>
    <w:p>
      <w:pPr>
        <w:spacing w:after="0"/>
        <w:ind w:left="0"/>
        <w:jc w:val="both"/>
      </w:pPr>
      <w:r>
        <w:drawing>
          <wp:inline distT="0" distB="0" distL="0" distR="0">
            <wp:extent cx="2159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5"/>
                    <a:stretch>
                      <a:fillRect/>
                    </a:stretch>
                  </pic:blipFill>
                  <pic:spPr>
                    <a:xfrm>
                      <a:off x="0" y="0"/>
                      <a:ext cx="215900" cy="203200"/>
                    </a:xfrm>
                    <a:prstGeom prst="rect">
                      <a:avLst/>
                    </a:prstGeom>
                  </pic:spPr>
                </pic:pic>
              </a:graphicData>
            </a:graphic>
          </wp:inline>
        </w:drawing>
      </w:r>
    </w:p>
    <w:p>
      <w:pPr>
        <w:spacing w:after="0"/>
        <w:ind w:left="0"/>
        <w:jc w:val="both"/>
      </w:pPr>
      <w:r>
        <w:drawing>
          <wp:inline distT="0" distB="0" distL="0" distR="0">
            <wp:extent cx="2159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6"/>
                    <a:stretch>
                      <a:fillRect/>
                    </a:stretch>
                  </pic:blipFill>
                  <pic:spPr>
                    <a:xfrm>
                      <a:off x="0" y="0"/>
                      <a:ext cx="215900" cy="203200"/>
                    </a:xfrm>
                    <a:prstGeom prst="rect">
                      <a:avLst/>
                    </a:prstGeom>
                  </pic:spPr>
                </pic:pic>
              </a:graphicData>
            </a:graphic>
          </wp:inline>
        </w:drawing>
      </w:r>
    </w:p>
    <w:p>
      <w:pPr>
        <w:spacing w:after="0"/>
        <w:ind w:left="0"/>
        <w:jc w:val="both"/>
      </w:pPr>
      <w:r>
        <w:drawing>
          <wp:inline distT="0" distB="0" distL="0" distR="0">
            <wp:extent cx="2159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7"/>
                    <a:stretch>
                      <a:fillRect/>
                    </a:stretch>
                  </pic:blipFill>
                  <pic:spPr>
                    <a:xfrm>
                      <a:off x="0" y="0"/>
                      <a:ext cx="215900" cy="203200"/>
                    </a:xfrm>
                    <a:prstGeom prst="rect">
                      <a:avLst/>
                    </a:prstGeom>
                  </pic:spPr>
                </pic:pic>
              </a:graphicData>
            </a:graphic>
          </wp:inline>
        </w:drawing>
      </w:r>
    </w:p>
    <w:p>
      <w:pPr>
        <w:spacing w:after="0"/>
        <w:ind w:left="0"/>
        <w:jc w:val="both"/>
      </w:pPr>
      <w:r>
        <w:drawing>
          <wp:inline distT="0" distB="0" distL="0" distR="0">
            <wp:extent cx="2159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8"/>
                    <a:stretch>
                      <a:fillRect/>
                    </a:stretch>
                  </pic:blipFill>
                  <pic:spPr>
                    <a:xfrm>
                      <a:off x="0" y="0"/>
                      <a:ext cx="215900" cy="203200"/>
                    </a:xfrm>
                    <a:prstGeom prst="rect">
                      <a:avLst/>
                    </a:prstGeom>
                  </pic:spPr>
                </pic:pic>
              </a:graphicData>
            </a:graphic>
          </wp:inline>
        </w:drawing>
      </w:r>
    </w:p>
    <w:p>
      <w:pPr>
        <w:spacing w:after="0"/>
        <w:ind w:left="0"/>
        <w:jc w:val="both"/>
      </w:pPr>
      <w:r>
        <w:drawing>
          <wp:inline distT="0" distB="0" distL="0" distR="0">
            <wp:extent cx="2159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9"/>
                    <a:stretch>
                      <a:fillRect/>
                    </a:stretch>
                  </pic:blipFill>
                  <pic:spPr>
                    <a:xfrm>
                      <a:off x="0" y="0"/>
                      <a:ext cx="215900" cy="203200"/>
                    </a:xfrm>
                    <a:prstGeom prst="rect">
                      <a:avLst/>
                    </a:prstGeom>
                  </pic:spPr>
                </pic:pic>
              </a:graphicData>
            </a:graphic>
          </wp:inline>
        </w:drawing>
      </w:r>
    </w:p>
    <w:p>
      <w:pPr>
        <w:spacing w:after="0"/>
        <w:ind w:left="0"/>
        <w:jc w:val="both"/>
      </w:pPr>
      <w:r>
        <w:drawing>
          <wp:inline distT="0" distB="0" distL="0" distR="0">
            <wp:extent cx="2159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0"/>
                    <a:stretch>
                      <a:fillRect/>
                    </a:stretch>
                  </pic:blipFill>
                  <pic:spPr>
                    <a:xfrm>
                      <a:off x="0" y="0"/>
                      <a:ext cx="215900" cy="203200"/>
                    </a:xfrm>
                    <a:prstGeom prst="rect">
                      <a:avLst/>
                    </a:prstGeom>
                  </pic:spPr>
                </pic:pic>
              </a:graphicData>
            </a:graphic>
          </wp:inline>
        </w:drawing>
      </w:r>
    </w:p>
    <w:p>
      <w:pPr>
        <w:spacing w:after="0"/>
        <w:ind w:left="0"/>
        <w:jc w:val="both"/>
      </w:pPr>
      <w:r>
        <w:drawing>
          <wp:inline distT="0" distB="0" distL="0" distR="0">
            <wp:extent cx="2159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1"/>
                    <a:stretch>
                      <a:fillRect/>
                    </a:stretch>
                  </pic:blipFill>
                  <pic:spPr>
                    <a:xfrm>
                      <a:off x="0" y="0"/>
                      <a:ext cx="215900" cy="203200"/>
                    </a:xfrm>
                    <a:prstGeom prst="rect">
                      <a:avLst/>
                    </a:prstGeom>
                  </pic:spPr>
                </pic:pic>
              </a:graphicData>
            </a:graphic>
          </wp:inline>
        </w:drawing>
      </w:r>
    </w:p>
    <w:p>
      <w:pPr>
        <w:spacing w:after="0"/>
        <w:ind w:left="0"/>
        <w:jc w:val="left"/>
      </w:pPr>
      <w:r>
        <w:rPr>
          <w:rFonts w:ascii="Times New Roman"/>
          <w:b/>
          <w:i w:val="false"/>
          <w:color w:val="000000"/>
          <w:sz w:val="28"/>
        </w:rPr>
        <w:t>NNNN.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В коде "IA-5":</w:t>
      </w:r>
    </w:p>
    <w:p>
      <w:pPr>
        <w:spacing w:after="0"/>
        <w:ind w:left="0"/>
        <w:jc w:val="both"/>
      </w:pPr>
      <w:r>
        <w:rPr>
          <w:rFonts w:ascii="Times New Roman"/>
          <w:b w:val="false"/>
          <w:i w:val="false"/>
          <w:color w:val="000000"/>
          <w:sz w:val="28"/>
        </w:rPr>
        <w:t>
      "&lt;</w:t>
      </w:r>
    </w:p>
    <w:p>
      <w:pPr>
        <w:spacing w:after="0"/>
        <w:ind w:left="0"/>
        <w:jc w:val="both"/>
      </w:pPr>
      <w:r>
        <w:drawing>
          <wp:inline distT="0" distB="0" distL="0" distR="0">
            <wp:extent cx="2159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2"/>
                    <a:stretch>
                      <a:fillRect/>
                    </a:stretch>
                  </pic:blipFill>
                  <pic:spPr>
                    <a:xfrm>
                      <a:off x="0" y="0"/>
                      <a:ext cx="215900" cy="203200"/>
                    </a:xfrm>
                    <a:prstGeom prst="rect">
                      <a:avLst/>
                    </a:prstGeom>
                  </pic:spPr>
                </pic:pic>
              </a:graphicData>
            </a:graphic>
          </wp:inline>
        </w:drawing>
      </w:r>
    </w:p>
    <w:p>
      <w:pPr>
        <w:spacing w:after="0"/>
        <w:ind w:left="0"/>
        <w:jc w:val="left"/>
      </w:pPr>
      <w:r>
        <w:rPr>
          <w:rFonts w:ascii="Times New Roman"/>
          <w:b w:val="false"/>
          <w:i w:val="false"/>
          <w:color w:val="000000"/>
          <w:sz w:val="28"/>
        </w:rPr>
        <w:t>ПРОВЕРИТЬ (ПРОВЕРЬТЕ)";</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"ТЕКСТ";</w:t>
      </w:r>
    </w:p>
    <w:p>
      <w:pPr>
        <w:spacing w:after="0"/>
        <w:ind w:left="0"/>
        <w:jc w:val="both"/>
      </w:pPr>
      <w:r>
        <w:rPr>
          <w:rFonts w:ascii="Times New Roman"/>
          <w:b w:val="false"/>
          <w:i w:val="false"/>
          <w:color w:val="000000"/>
          <w:sz w:val="28"/>
        </w:rPr>
        <w:t>
      "ДОБАВЛЕНО</w:t>
      </w:r>
    </w:p>
    <w:p>
      <w:pPr>
        <w:spacing w:after="0"/>
        <w:ind w:left="0"/>
        <w:jc w:val="both"/>
      </w:pPr>
      <w:r>
        <w:drawing>
          <wp:inline distT="0" distB="0" distL="0" distR="0">
            <wp:extent cx="317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3"/>
                    <a:stretch>
                      <a:fillRect/>
                    </a:stretch>
                  </pic:blipFill>
                  <pic:spPr>
                    <a:xfrm>
                      <a:off x="0" y="0"/>
                      <a:ext cx="317500" cy="190500"/>
                    </a:xfrm>
                    <a:prstGeom prst="rect">
                      <a:avLst/>
                    </a:prstGeom>
                  </pic:spPr>
                </pic:pic>
              </a:graphicData>
            </a:graphic>
          </wp:inline>
        </w:drawing>
      </w:r>
    </w:p>
    <w:p>
      <w:pPr>
        <w:spacing w:after="0"/>
        <w:ind w:left="0"/>
        <w:jc w:val="left"/>
      </w:pPr>
      <w:r>
        <w:rPr>
          <w:rFonts w:ascii="Times New Roman"/>
          <w:b w:val="false"/>
          <w:i w:val="false"/>
          <w:color w:val="000000"/>
          <w:sz w:val="28"/>
        </w:rPr>
        <w:t>НОВОЕ</w:t>
      </w:r>
    </w:p>
    <w:p>
      <w:pPr>
        <w:spacing w:after="0"/>
        <w:ind w:left="0"/>
        <w:jc w:val="both"/>
      </w:pPr>
      <w:r>
        <w:drawing>
          <wp:inline distT="0" distB="0" distL="0" distR="0">
            <wp:extent cx="317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4"/>
                    <a:stretch>
                      <a:fillRect/>
                    </a:stretch>
                  </pic:blipFill>
                  <pic:spPr>
                    <a:xfrm>
                      <a:off x="0" y="0"/>
                      <a:ext cx="317500" cy="190500"/>
                    </a:xfrm>
                    <a:prstGeom prst="rect">
                      <a:avLst/>
                    </a:prstGeom>
                  </pic:spPr>
                </pic:pic>
              </a:graphicData>
            </a:graphic>
          </wp:inline>
        </w:drawing>
      </w:r>
    </w:p>
    <w:p>
      <w:pPr>
        <w:spacing w:after="0"/>
        <w:ind w:left="0"/>
        <w:jc w:val="left"/>
      </w:pPr>
      <w:r>
        <w:rPr>
          <w:rFonts w:ascii="Times New Roman"/>
          <w:b w:val="false"/>
          <w:i w:val="false"/>
          <w:color w:val="000000"/>
          <w:sz w:val="28"/>
        </w:rPr>
        <w:t>ОКОНЧАНИЕ</w:t>
      </w:r>
    </w:p>
    <w:p>
      <w:pPr>
        <w:spacing w:after="0"/>
        <w:ind w:left="0"/>
        <w:jc w:val="both"/>
      </w:pPr>
      <w:r>
        <w:drawing>
          <wp:inline distT="0" distB="0" distL="0" distR="0">
            <wp:extent cx="317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5"/>
                    <a:stretch>
                      <a:fillRect/>
                    </a:stretch>
                  </pic:blipFill>
                  <pic:spPr>
                    <a:xfrm>
                      <a:off x="0" y="0"/>
                      <a:ext cx="317500" cy="190500"/>
                    </a:xfrm>
                    <a:prstGeom prst="rect">
                      <a:avLst/>
                    </a:prstGeom>
                  </pic:spPr>
                </pic:pic>
              </a:graphicData>
            </a:graphic>
          </wp:inline>
        </w:drawing>
      </w:r>
    </w:p>
    <w:p>
      <w:pPr>
        <w:spacing w:after="0"/>
        <w:ind w:left="0"/>
        <w:jc w:val="left"/>
      </w:pPr>
      <w:r>
        <w:rPr>
          <w:rFonts w:ascii="Times New Roman"/>
          <w:b w:val="false"/>
          <w:i w:val="false"/>
          <w:color w:val="000000"/>
          <w:sz w:val="28"/>
        </w:rPr>
        <w:t>УАААЫФЫЬ&lt;</w:t>
      </w:r>
    </w:p>
    <w:p>
      <w:pPr>
        <w:spacing w:after="0"/>
        <w:ind w:left="0"/>
        <w:jc w:val="both"/>
      </w:pPr>
      <w:r>
        <w:drawing>
          <wp:inline distT="0" distB="0" distL="0" distR="0">
            <wp:extent cx="2159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6"/>
                    <a:stretch>
                      <a:fillRect/>
                    </a:stretch>
                  </pic:blipFill>
                  <pic:spPr>
                    <a:xfrm>
                      <a:off x="0" y="0"/>
                      <a:ext cx="215900" cy="2032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("VT")("ETX")</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или</w:t>
      </w:r>
    </w:p>
    <w:p>
      <w:pPr>
        <w:spacing w:after="0"/>
        <w:ind w:left="0"/>
        <w:jc w:val="both"/>
      </w:pPr>
      <w:r>
        <w:rPr>
          <w:rFonts w:ascii="Times New Roman"/>
          <w:b w:val="false"/>
          <w:i w:val="false"/>
          <w:color w:val="000000"/>
          <w:sz w:val="28"/>
        </w:rPr>
        <w:t>
      "&lt;</w:t>
      </w:r>
    </w:p>
    <w:p>
      <w:pPr>
        <w:spacing w:after="0"/>
        <w:ind w:left="0"/>
        <w:jc w:val="both"/>
      </w:pPr>
      <w:r>
        <w:drawing>
          <wp:inline distT="0" distB="0" distL="0" distR="0">
            <wp:extent cx="2159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7"/>
                    <a:stretch>
                      <a:fillRect/>
                    </a:stretch>
                  </pic:blipFill>
                  <pic:spPr>
                    <a:xfrm>
                      <a:off x="0" y="0"/>
                      <a:ext cx="215900" cy="203200"/>
                    </a:xfrm>
                    <a:prstGeom prst="rect">
                      <a:avLst/>
                    </a:prstGeom>
                  </pic:spPr>
                </pic:pic>
              </a:graphicData>
            </a:graphic>
          </wp:inline>
        </w:drawing>
      </w:r>
    </w:p>
    <w:p>
      <w:pPr>
        <w:spacing w:after="0"/>
        <w:ind w:left="0"/>
        <w:jc w:val="left"/>
      </w:pPr>
      <w:r>
        <w:rPr>
          <w:rFonts w:ascii="Times New Roman"/>
          <w:b w:val="false"/>
          <w:i w:val="false"/>
          <w:color w:val="000000"/>
          <w:sz w:val="28"/>
        </w:rPr>
        <w:t>CHECK";</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"TEXT";</w:t>
      </w:r>
    </w:p>
    <w:p>
      <w:pPr>
        <w:spacing w:after="0"/>
        <w:ind w:left="0"/>
        <w:jc w:val="both"/>
      </w:pPr>
      <w:r>
        <w:rPr>
          <w:rFonts w:ascii="Times New Roman"/>
          <w:b w:val="false"/>
          <w:i w:val="false"/>
          <w:color w:val="000000"/>
          <w:sz w:val="28"/>
        </w:rPr>
        <w:t xml:space="preserve">
      </w:t>
      </w:r>
      <w:r>
        <w:rPr>
          <w:rFonts w:ascii="Times New Roman"/>
          <w:b/>
          <w:i w:val="false"/>
          <w:color w:val="000000"/>
          <w:sz w:val="28"/>
        </w:rPr>
        <w:t>"NEW</w:t>
      </w:r>
    </w:p>
    <w:p>
      <w:pPr>
        <w:spacing w:after="0"/>
        <w:ind w:left="0"/>
        <w:jc w:val="both"/>
      </w:pPr>
      <w:r>
        <w:drawing>
          <wp:inline distT="0" distB="0" distL="0" distR="0">
            <wp:extent cx="317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8"/>
                    <a:stretch>
                      <a:fillRect/>
                    </a:stretch>
                  </pic:blipFill>
                  <pic:spPr>
                    <a:xfrm>
                      <a:off x="0" y="0"/>
                      <a:ext cx="317500" cy="190500"/>
                    </a:xfrm>
                    <a:prstGeom prst="rect">
                      <a:avLst/>
                    </a:prstGeom>
                  </pic:spPr>
                </pic:pic>
              </a:graphicData>
            </a:graphic>
          </wp:inline>
        </w:drawing>
      </w:r>
    </w:p>
    <w:p>
      <w:pPr>
        <w:spacing w:after="0"/>
        <w:ind w:left="0"/>
        <w:jc w:val="left"/>
      </w:pPr>
      <w:r>
        <w:rPr>
          <w:rFonts w:ascii="Times New Roman"/>
          <w:b/>
          <w:i w:val="false"/>
          <w:color w:val="000000"/>
          <w:sz w:val="28"/>
        </w:rPr>
        <w:t>ENDING</w:t>
      </w:r>
    </w:p>
    <w:p>
      <w:pPr>
        <w:spacing w:after="0"/>
        <w:ind w:left="0"/>
        <w:jc w:val="both"/>
      </w:pPr>
      <w:r>
        <w:drawing>
          <wp:inline distT="0" distB="0" distL="0" distR="0">
            <wp:extent cx="317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9"/>
                    <a:stretch>
                      <a:fillRect/>
                    </a:stretch>
                  </pic:blipFill>
                  <pic:spPr>
                    <a:xfrm>
                      <a:off x="0" y="0"/>
                      <a:ext cx="317500" cy="190500"/>
                    </a:xfrm>
                    <a:prstGeom prst="rect">
                      <a:avLst/>
                    </a:prstGeom>
                  </pic:spPr>
                </pic:pic>
              </a:graphicData>
            </a:graphic>
          </wp:inline>
        </w:drawing>
      </w:r>
    </w:p>
    <w:p>
      <w:pPr>
        <w:spacing w:after="0"/>
        <w:ind w:left="0"/>
        <w:jc w:val="left"/>
      </w:pPr>
      <w:r>
        <w:rPr>
          <w:rFonts w:ascii="Times New Roman"/>
          <w:b/>
          <w:i w:val="false"/>
          <w:color w:val="000000"/>
          <w:sz w:val="28"/>
        </w:rPr>
        <w:t>ADDED</w:t>
      </w:r>
    </w:p>
    <w:p>
      <w:pPr>
        <w:spacing w:after="0"/>
        <w:ind w:left="0"/>
        <w:jc w:val="both"/>
      </w:pPr>
      <w:r>
        <w:drawing>
          <wp:inline distT="0" distB="0" distL="0" distR="0">
            <wp:extent cx="317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0"/>
                    <a:stretch>
                      <a:fillRect/>
                    </a:stretch>
                  </pic:blipFill>
                  <pic:spPr>
                    <a:xfrm>
                      <a:off x="0" y="0"/>
                      <a:ext cx="317500" cy="190500"/>
                    </a:xfrm>
                    <a:prstGeom prst="rect">
                      <a:avLst/>
                    </a:prstGeom>
                  </pic:spPr>
                </pic:pic>
              </a:graphicData>
            </a:graphic>
          </wp:inline>
        </w:drawing>
      </w:r>
    </w:p>
    <w:p>
      <w:pPr>
        <w:spacing w:after="0"/>
        <w:ind w:left="0"/>
        <w:jc w:val="left"/>
      </w:pPr>
      <w:r>
        <w:rPr>
          <w:rFonts w:ascii="Times New Roman"/>
          <w:b/>
          <w:i w:val="false"/>
          <w:color w:val="000000"/>
          <w:sz w:val="28"/>
        </w:rPr>
        <w:t>UAAAYFYX&lt;</w:t>
      </w:r>
    </w:p>
    <w:p>
      <w:pPr>
        <w:spacing w:after="0"/>
        <w:ind w:left="0"/>
        <w:jc w:val="both"/>
      </w:pPr>
      <w:r>
        <w:drawing>
          <wp:inline distT="0" distB="0" distL="0" distR="0">
            <wp:extent cx="2159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1"/>
                    <a:stretch>
                      <a:fillRect/>
                    </a:stretch>
                  </pic:blipFill>
                  <pic:spPr>
                    <a:xfrm>
                      <a:off x="0" y="0"/>
                      <a:ext cx="215900" cy="203200"/>
                    </a:xfrm>
                    <a:prstGeom prst="rect">
                      <a:avLst/>
                    </a:prstGeom>
                  </pic:spPr>
                </pic:pic>
              </a:graphicData>
            </a:graphic>
          </wp:inline>
        </w:drawing>
      </w:r>
    </w:p>
    <w:p>
      <w:pPr>
        <w:spacing w:after="0"/>
        <w:ind w:left="0"/>
        <w:jc w:val="left"/>
      </w:pPr>
      <w:r>
        <w:rPr>
          <w:rFonts w:ascii="Times New Roman"/>
          <w:b/>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("VT")("ETX").</w:t>
      </w:r>
    </w:p>
    <w:bookmarkStart w:name="z972" w:id="916"/>
    <w:p>
      <w:pPr>
        <w:spacing w:after="0"/>
        <w:ind w:left="0"/>
        <w:jc w:val="left"/>
      </w:pPr>
      <w:r>
        <w:rPr>
          <w:rFonts w:ascii="Times New Roman"/>
          <w:b/>
          <w:i w:val="false"/>
          <w:color w:val="000000"/>
        </w:rPr>
        <w:t xml:space="preserve"> 5. Формат служебного сообщения произвольной формы</w:t>
      </w:r>
      <w:r>
        <w:br/>
      </w:r>
      <w:r>
        <w:rPr>
          <w:rFonts w:ascii="Times New Roman"/>
          <w:b/>
          <w:i w:val="false"/>
          <w:color w:val="000000"/>
        </w:rPr>
        <w:t>(пункт 64 к настоящей Технологии)</w:t>
      </w:r>
    </w:p>
    <w:bookmarkEnd w:id="916"/>
    <w:p>
      <w:pPr>
        <w:spacing w:after="0"/>
        <w:ind w:left="0"/>
        <w:jc w:val="both"/>
      </w:pPr>
      <w:r>
        <w:rPr>
          <w:rFonts w:ascii="Times New Roman"/>
          <w:b w:val="false"/>
          <w:i w:val="false"/>
          <w:color w:val="000000"/>
          <w:sz w:val="28"/>
        </w:rPr>
        <w:t>
      "ФФ УАААЫФЫЬ";</w:t>
      </w:r>
    </w:p>
    <w:p>
      <w:pPr>
        <w:spacing w:after="0"/>
        <w:ind w:left="0"/>
        <w:jc w:val="both"/>
      </w:pPr>
      <w:r>
        <w:rPr>
          <w:rFonts w:ascii="Times New Roman"/>
          <w:b w:val="false"/>
          <w:i w:val="false"/>
          <w:color w:val="000000"/>
          <w:sz w:val="28"/>
        </w:rPr>
        <w:t>
      "121314 УАРРЫФЫЬ";</w:t>
      </w:r>
    </w:p>
    <w:p>
      <w:pPr>
        <w:spacing w:after="0"/>
        <w:ind w:left="0"/>
        <w:jc w:val="both"/>
      </w:pPr>
      <w:r>
        <w:rPr>
          <w:rFonts w:ascii="Times New Roman"/>
          <w:b w:val="false"/>
          <w:i w:val="false"/>
          <w:color w:val="000000"/>
          <w:sz w:val="28"/>
        </w:rPr>
        <w:t>
      "СЖЦ ПОВТОРИТЕ 140018 УАААЫМЫЬ ДЛЯ АДРЕСА УАРРЫМЫЬ";</w:t>
      </w:r>
    </w:p>
    <w:p>
      <w:pPr>
        <w:spacing w:after="0"/>
        <w:ind w:left="0"/>
        <w:jc w:val="both"/>
      </w:pPr>
      <w:r>
        <w:rPr>
          <w:rFonts w:ascii="Times New Roman"/>
          <w:b w:val="false"/>
          <w:i w:val="false"/>
          <w:color w:val="000000"/>
          <w:sz w:val="28"/>
        </w:rPr>
        <w:t>
      или</w:t>
      </w:r>
    </w:p>
    <w:p>
      <w:pPr>
        <w:spacing w:after="0"/>
        <w:ind w:left="0"/>
        <w:jc w:val="both"/>
      </w:pPr>
      <w:r>
        <w:rPr>
          <w:rFonts w:ascii="Times New Roman"/>
          <w:b w:val="false"/>
          <w:i w:val="false"/>
          <w:color w:val="000000"/>
          <w:sz w:val="28"/>
        </w:rPr>
        <w:t>
      "FF UAAAYFYX";</w:t>
      </w:r>
    </w:p>
    <w:p>
      <w:pPr>
        <w:spacing w:after="0"/>
        <w:ind w:left="0"/>
        <w:jc w:val="both"/>
      </w:pPr>
      <w:r>
        <w:rPr>
          <w:rFonts w:ascii="Times New Roman"/>
          <w:b w:val="false"/>
          <w:i w:val="false"/>
          <w:color w:val="000000"/>
          <w:sz w:val="28"/>
        </w:rPr>
        <w:t>
      "121314 UARRYFYX";</w:t>
      </w:r>
    </w:p>
    <w:p>
      <w:pPr>
        <w:spacing w:after="0"/>
        <w:ind w:left="0"/>
        <w:jc w:val="both"/>
      </w:pPr>
      <w:r>
        <w:rPr>
          <w:rFonts w:ascii="Times New Roman"/>
          <w:b w:val="false"/>
          <w:i w:val="false"/>
          <w:color w:val="000000"/>
          <w:sz w:val="28"/>
        </w:rPr>
        <w:t>
      "SVC REPEAT 140018 UAAAYMYX FOR ADDRESS UARRYMYX".</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Технологии работы</w:t>
            </w:r>
            <w:r>
              <w:br/>
            </w:r>
            <w:r>
              <w:rPr>
                <w:rFonts w:ascii="Times New Roman"/>
                <w:b w:val="false"/>
                <w:i w:val="false"/>
                <w:color w:val="000000"/>
                <w:sz w:val="20"/>
              </w:rPr>
              <w:t>в сети авиационной</w:t>
            </w:r>
            <w:r>
              <w:br/>
            </w:r>
            <w:r>
              <w:rPr>
                <w:rFonts w:ascii="Times New Roman"/>
                <w:b w:val="false"/>
                <w:i w:val="false"/>
                <w:color w:val="000000"/>
                <w:sz w:val="20"/>
              </w:rPr>
              <w:t>фиксированной электросвязи</w:t>
            </w:r>
          </w:p>
        </w:tc>
      </w:tr>
    </w:tbl>
    <w:bookmarkStart w:name="z974" w:id="917"/>
    <w:p>
      <w:pPr>
        <w:spacing w:after="0"/>
        <w:ind w:left="0"/>
        <w:jc w:val="left"/>
      </w:pPr>
      <w:r>
        <w:rPr>
          <w:rFonts w:ascii="Times New Roman"/>
          <w:b/>
          <w:i w:val="false"/>
          <w:color w:val="000000"/>
        </w:rPr>
        <w:t xml:space="preserve"> Международный телеграфный код МТК-2 ("ITA-2")</w:t>
      </w:r>
    </w:p>
    <w:bookmarkEnd w:id="9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00"/>
        <w:gridCol w:w="457"/>
        <w:gridCol w:w="1540"/>
        <w:gridCol w:w="1677"/>
        <w:gridCol w:w="1283"/>
        <w:gridCol w:w="4583"/>
        <w:gridCol w:w="1160"/>
      </w:tblGrid>
      <w:tr>
        <w:trPr>
          <w:trHeight w:val="30" w:hRule="atLeast"/>
        </w:trPr>
        <w:tc>
          <w:tcPr>
            <w:tcW w:w="16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сигнала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Буквенный регистр</w:t>
            </w:r>
          </w:p>
        </w:tc>
        <w:tc>
          <w:tcPr>
            <w:tcW w:w="16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Цифровой регистр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Импульсы</w:t>
            </w:r>
          </w:p>
        </w:tc>
      </w:tr>
      <w:tr>
        <w:trPr>
          <w:trHeight w:val="30" w:hRule="atLeast"/>
        </w:trPr>
        <w:tc>
          <w:tcPr>
            <w:tcW w:w="0" w:type="auto"/>
            <w:vMerge/>
            <w:tcBorders>
              <w:top w:val="nil"/>
              <w:left w:val="single" w:color="cfcfcf" w:sz="5"/>
              <w:bottom w:val="single" w:color="cfcfcf" w:sz="5"/>
              <w:right w:val="single" w:color="cfcfcf" w:sz="5"/>
            </w:tcBorders>
          </w:tcP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Латинский</w:t>
            </w:r>
          </w:p>
        </w:tc>
        <w:tc>
          <w:tcPr>
            <w:tcW w:w="0" w:type="auto"/>
            <w:vMerge/>
            <w:tcBorders>
              <w:top w:val="nil"/>
              <w:left w:val="single" w:color="cfcfcf" w:sz="5"/>
              <w:bottom w:val="single" w:color="cfcfcf" w:sz="5"/>
              <w:right w:val="single" w:color="cfcfcf" w:sz="5"/>
            </w:tcBorders>
          </w:tcP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Старт</w:t>
            </w:r>
          </w:p>
        </w:tc>
        <w:tc>
          <w:tcPr>
            <w:tcW w:w="4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12345</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Стоп</w:t>
            </w:r>
          </w:p>
        </w:tc>
      </w:tr>
      <w:tr>
        <w:trPr>
          <w:trHeight w:val="30" w:hRule="atLeast"/>
        </w:trPr>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c>
          <w:tcPr>
            <w:tcW w:w="4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ZZAAA</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w:t>
            </w:r>
          </w:p>
        </w:tc>
      </w:tr>
      <w:tr>
        <w:trPr>
          <w:trHeight w:val="30" w:hRule="atLeast"/>
        </w:trPr>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c>
          <w:tcPr>
            <w:tcW w:w="4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ZAAZZ</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w:t>
            </w:r>
          </w:p>
        </w:tc>
      </w:tr>
      <w:tr>
        <w:trPr>
          <w:trHeight w:val="30" w:hRule="atLeast"/>
        </w:trPr>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c>
          <w:tcPr>
            <w:tcW w:w="4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AZZZA</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w:t>
            </w:r>
          </w:p>
        </w:tc>
      </w:tr>
      <w:tr>
        <w:trPr>
          <w:trHeight w:val="30" w:hRule="atLeast"/>
        </w:trPr>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"Кто там"</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c>
          <w:tcPr>
            <w:tcW w:w="4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ZAAZA</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w:t>
            </w:r>
          </w:p>
        </w:tc>
      </w:tr>
      <w:tr>
        <w:trPr>
          <w:trHeight w:val="30" w:hRule="atLeast"/>
        </w:trPr>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c>
          <w:tcPr>
            <w:tcW w:w="4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ZAAAA</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w:t>
            </w:r>
          </w:p>
        </w:tc>
      </w:tr>
      <w:tr>
        <w:trPr>
          <w:trHeight w:val="30" w:hRule="atLeast"/>
        </w:trPr>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c>
          <w:tcPr>
            <w:tcW w:w="4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ZAZZA</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w:t>
            </w:r>
          </w:p>
        </w:tc>
      </w:tr>
      <w:tr>
        <w:trPr>
          <w:trHeight w:val="30" w:hRule="atLeast"/>
        </w:trPr>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c>
          <w:tcPr>
            <w:tcW w:w="4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AZAZZ</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w:t>
            </w:r>
          </w:p>
        </w:tc>
      </w:tr>
      <w:tr>
        <w:trPr>
          <w:trHeight w:val="30" w:hRule="atLeast"/>
        </w:trPr>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c>
          <w:tcPr>
            <w:tcW w:w="4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AAZAZ</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w:t>
            </w:r>
          </w:p>
        </w:tc>
      </w:tr>
      <w:tr>
        <w:trPr>
          <w:trHeight w:val="30" w:hRule="atLeast"/>
        </w:trPr>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c>
          <w:tcPr>
            <w:tcW w:w="4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AZZAA</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w:t>
            </w:r>
          </w:p>
        </w:tc>
      </w:tr>
      <w:tr>
        <w:trPr>
          <w:trHeight w:val="30" w:hRule="atLeast"/>
        </w:trPr>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"Звонок"</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c>
          <w:tcPr>
            <w:tcW w:w="4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ZZAZA</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w:t>
            </w:r>
          </w:p>
        </w:tc>
      </w:tr>
      <w:tr>
        <w:trPr>
          <w:trHeight w:val="30" w:hRule="atLeast"/>
        </w:trPr>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c>
          <w:tcPr>
            <w:tcW w:w="4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ZZZZA</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w:t>
            </w:r>
          </w:p>
        </w:tc>
      </w:tr>
      <w:tr>
        <w:trPr>
          <w:trHeight w:val="30" w:hRule="atLeast"/>
        </w:trPr>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c>
          <w:tcPr>
            <w:tcW w:w="4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AZAAZ</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w:t>
            </w:r>
          </w:p>
        </w:tc>
      </w:tr>
      <w:tr>
        <w:trPr>
          <w:trHeight w:val="30" w:hRule="atLeast"/>
        </w:trPr>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c>
          <w:tcPr>
            <w:tcW w:w="4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AAZZZ</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w:t>
            </w:r>
          </w:p>
        </w:tc>
      </w:tr>
      <w:tr>
        <w:trPr>
          <w:trHeight w:val="30" w:hRule="atLeast"/>
        </w:trPr>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c>
          <w:tcPr>
            <w:tcW w:w="4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AAZZA</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w:t>
            </w:r>
          </w:p>
        </w:tc>
      </w:tr>
      <w:tr>
        <w:trPr>
          <w:trHeight w:val="30" w:hRule="atLeast"/>
        </w:trPr>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c>
          <w:tcPr>
            <w:tcW w:w="4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AAAZZ</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w:t>
            </w:r>
          </w:p>
        </w:tc>
      </w:tr>
      <w:tr>
        <w:trPr>
          <w:trHeight w:val="30" w:hRule="atLeast"/>
        </w:trPr>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c>
          <w:tcPr>
            <w:tcW w:w="4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AZZAZ</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w:t>
            </w:r>
          </w:p>
        </w:tc>
      </w:tr>
      <w:tr>
        <w:trPr>
          <w:trHeight w:val="30" w:hRule="atLeast"/>
        </w:trPr>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c>
          <w:tcPr>
            <w:tcW w:w="4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ZZZAZ</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w:t>
            </w:r>
          </w:p>
        </w:tc>
      </w:tr>
      <w:tr>
        <w:trPr>
          <w:trHeight w:val="30" w:hRule="atLeast"/>
        </w:trPr>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c>
          <w:tcPr>
            <w:tcW w:w="4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AZAZA</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w:t>
            </w:r>
          </w:p>
        </w:tc>
      </w:tr>
      <w:tr>
        <w:trPr>
          <w:trHeight w:val="30" w:hRule="atLeast"/>
        </w:trPr>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c>
          <w:tcPr>
            <w:tcW w:w="4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ZAZAA</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w:t>
            </w:r>
          </w:p>
        </w:tc>
      </w:tr>
      <w:tr>
        <w:trPr>
          <w:trHeight w:val="30" w:hRule="atLeast"/>
        </w:trPr>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c>
          <w:tcPr>
            <w:tcW w:w="4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AAAAZ</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w:t>
            </w:r>
          </w:p>
        </w:tc>
      </w:tr>
      <w:tr>
        <w:trPr>
          <w:trHeight w:val="30" w:hRule="atLeast"/>
        </w:trPr>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c>
          <w:tcPr>
            <w:tcW w:w="4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ZZZAA</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w:t>
            </w:r>
          </w:p>
        </w:tc>
      </w:tr>
      <w:tr>
        <w:trPr>
          <w:trHeight w:val="30" w:hRule="atLeast"/>
        </w:trPr>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c>
          <w:tcPr>
            <w:tcW w:w="4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AZZZZ</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w:t>
            </w:r>
          </w:p>
        </w:tc>
      </w:tr>
      <w:tr>
        <w:trPr>
          <w:trHeight w:val="30" w:hRule="atLeast"/>
        </w:trPr>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c>
          <w:tcPr>
            <w:tcW w:w="4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ZZAAZ</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w:t>
            </w:r>
          </w:p>
        </w:tc>
      </w:tr>
      <w:tr>
        <w:trPr>
          <w:trHeight w:val="30" w:hRule="atLeast"/>
        </w:trPr>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Ь</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c>
          <w:tcPr>
            <w:tcW w:w="4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ZAZZZ</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w:t>
            </w:r>
          </w:p>
        </w:tc>
      </w:tr>
      <w:tr>
        <w:trPr>
          <w:trHeight w:val="30" w:hRule="atLeast"/>
        </w:trPr>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c>
          <w:tcPr>
            <w:tcW w:w="4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ZAZAZ</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w:t>
            </w:r>
          </w:p>
        </w:tc>
      </w:tr>
      <w:tr>
        <w:trPr>
          <w:trHeight w:val="30" w:hRule="atLeast"/>
        </w:trPr>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c>
          <w:tcPr>
            <w:tcW w:w="4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ZAAAZ</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любом регистре</w:t>
            </w:r>
          </w:p>
        </w:tc>
      </w:tr>
      <w:tr>
        <w:trPr>
          <w:trHeight w:val="30" w:hRule="atLeast"/>
        </w:trPr>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каретки ( &lt;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c>
          <w:tcPr>
            <w:tcW w:w="4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AAAZA</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w:t>
            </w:r>
          </w:p>
        </w:tc>
      </w:tr>
      <w:tr>
        <w:trPr>
          <w:trHeight w:val="30" w:hRule="atLeast"/>
        </w:trPr>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перевод строки ( </w:t>
            </w:r>
          </w:p>
          <w:p>
            <w:pPr>
              <w:spacing w:after="20"/>
              <w:ind w:left="20"/>
              <w:jc w:val="both"/>
            </w:pPr>
            <w:r>
              <w:drawing>
                <wp:inline distT="0" distB="0" distL="0" distR="0">
                  <wp:extent cx="2159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2"/>
                          <a:stretch>
                            <a:fillRect/>
                          </a:stretch>
                        </pic:blipFill>
                        <pic:spPr>
                          <a:xfrm>
                            <a:off x="0" y="0"/>
                            <a:ext cx="215900" cy="203200"/>
                          </a:xfrm>
                          <a:prstGeom prst="rect">
                            <a:avLst/>
                          </a:prstGeom>
                        </pic:spPr>
                      </pic:pic>
                    </a:graphicData>
                  </a:graphic>
                </wp:inline>
              </w:drawing>
            </w:r>
          </w:p>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c>
          <w:tcPr>
            <w:tcW w:w="4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AZAAA</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w:t>
            </w:r>
          </w:p>
        </w:tc>
      </w:tr>
      <w:tr>
        <w:trPr>
          <w:trHeight w:val="30" w:hRule="atLeast"/>
        </w:trPr>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буквы ( </w:t>
            </w:r>
          </w:p>
          <w:p>
            <w:pPr>
              <w:spacing w:after="20"/>
              <w:ind w:left="20"/>
              <w:jc w:val="both"/>
            </w:pPr>
            <w:r>
              <w:drawing>
                <wp:inline distT="0" distB="0" distL="0" distR="0">
                  <wp:extent cx="1905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3"/>
                          <a:stretch>
                            <a:fillRect/>
                          </a:stretch>
                        </pic:blipFill>
                        <pic:spPr>
                          <a:xfrm>
                            <a:off x="0" y="0"/>
                            <a:ext cx="190500" cy="266700"/>
                          </a:xfrm>
                          <a:prstGeom prst="rect">
                            <a:avLst/>
                          </a:prstGeom>
                        </pic:spPr>
                      </pic:pic>
                    </a:graphicData>
                  </a:graphic>
                </wp:inline>
              </w:drawing>
            </w:r>
          </w:p>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c>
          <w:tcPr>
            <w:tcW w:w="4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ZZZZZ</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w:t>
            </w:r>
          </w:p>
        </w:tc>
      </w:tr>
      <w:tr>
        <w:trPr>
          <w:trHeight w:val="30" w:hRule="atLeast"/>
        </w:trPr>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цифры ( </w:t>
            </w:r>
          </w:p>
          <w:p>
            <w:pPr>
              <w:spacing w:after="20"/>
              <w:ind w:left="20"/>
              <w:jc w:val="both"/>
            </w:pPr>
            <w:r>
              <w:drawing>
                <wp:inline distT="0" distB="0" distL="0" distR="0">
                  <wp:extent cx="1270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4"/>
                          <a:stretch>
                            <a:fillRect/>
                          </a:stretch>
                        </pic:blipFill>
                        <pic:spPr>
                          <a:xfrm>
                            <a:off x="0" y="0"/>
                            <a:ext cx="127000" cy="241300"/>
                          </a:xfrm>
                          <a:prstGeom prst="rect">
                            <a:avLst/>
                          </a:prstGeom>
                        </pic:spPr>
                      </pic:pic>
                    </a:graphicData>
                  </a:graphic>
                </wp:inline>
              </w:drawing>
            </w:r>
          </w:p>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c>
          <w:tcPr>
            <w:tcW w:w="4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ZZAZZ</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w:t>
            </w:r>
          </w:p>
        </w:tc>
      </w:tr>
      <w:tr>
        <w:trPr>
          <w:trHeight w:val="30" w:hRule="atLeast"/>
        </w:trPr>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пробел ( </w:t>
            </w:r>
          </w:p>
          <w:p>
            <w:pPr>
              <w:spacing w:after="20"/>
              <w:ind w:left="20"/>
              <w:jc w:val="both"/>
            </w:pPr>
            <w:r>
              <w:drawing>
                <wp:inline distT="0" distB="0" distL="0" distR="0">
                  <wp:extent cx="317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5"/>
                          <a:stretch>
                            <a:fillRect/>
                          </a:stretch>
                        </pic:blipFill>
                        <pic:spPr>
                          <a:xfrm>
                            <a:off x="0" y="0"/>
                            <a:ext cx="317500" cy="190500"/>
                          </a:xfrm>
                          <a:prstGeom prst="rect">
                            <a:avLst/>
                          </a:prstGeom>
                        </pic:spPr>
                      </pic:pic>
                    </a:graphicData>
                  </a:graphic>
                </wp:inline>
              </w:drawing>
            </w:r>
          </w:p>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c>
          <w:tcPr>
            <w:tcW w:w="4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AAZAA</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w:t>
            </w:r>
          </w:p>
        </w:tc>
      </w:tr>
      <w:tr>
        <w:trPr>
          <w:trHeight w:val="30" w:hRule="atLeast"/>
        </w:trPr>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c>
          <w:tcPr>
            <w:tcW w:w="4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AAAAA</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75"/>
        <w:gridCol w:w="4701"/>
        <w:gridCol w:w="4724"/>
      </w:tblGrid>
      <w:tr>
        <w:trPr>
          <w:trHeight w:val="30" w:hRule="atLeast"/>
        </w:trPr>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Знак</w:t>
            </w:r>
          </w:p>
        </w:tc>
        <w:tc>
          <w:tcPr>
            <w:tcW w:w="4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Замкнутая цепь</w:t>
            </w:r>
          </w:p>
        </w:tc>
        <w:tc>
          <w:tcPr>
            <w:tcW w:w="4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Двойной ток</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Отсутствие тока                       Отрицательный ток</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               Положительный ток                      Положительный ток</w:t>
            </w:r>
          </w:p>
        </w:tc>
      </w:tr>
    </w:tbl>
    <w:p>
      <w:pPr>
        <w:spacing w:after="0"/>
        <w:ind w:left="0"/>
        <w:jc w:val="left"/>
      </w:pPr>
    </w:p>
    <w:p>
      <w:pPr>
        <w:spacing w:after="0"/>
        <w:ind w:left="0"/>
        <w:jc w:val="both"/>
      </w:pPr>
      <w:r>
        <w:rPr>
          <w:rFonts w:ascii="Times New Roman"/>
          <w:b w:val="false"/>
          <w:i w:val="false"/>
          <w:color w:val="000000"/>
          <w:sz w:val="28"/>
        </w:rPr>
        <w:t xml:space="preserve">
      "Ч" – сигнал № 18 на цифровом регистре </w:t>
      </w:r>
    </w:p>
    <w:p>
      <w:pPr>
        <w:spacing w:after="0"/>
        <w:ind w:left="0"/>
        <w:jc w:val="both"/>
      </w:pPr>
      <w:r>
        <w:rPr>
          <w:rFonts w:ascii="Times New Roman"/>
          <w:b w:val="false"/>
          <w:i w:val="false"/>
          <w:color w:val="000000"/>
          <w:sz w:val="28"/>
        </w:rPr>
        <w:t>
      "Э" – сигнал № 6 на цифровом регистре</w:t>
      </w:r>
    </w:p>
    <w:p>
      <w:pPr>
        <w:spacing w:after="0"/>
        <w:ind w:left="0"/>
        <w:jc w:val="both"/>
      </w:pPr>
      <w:r>
        <w:rPr>
          <w:rFonts w:ascii="Times New Roman"/>
          <w:b w:val="false"/>
          <w:i w:val="false"/>
          <w:color w:val="000000"/>
          <w:sz w:val="28"/>
        </w:rPr>
        <w:t xml:space="preserve">
      "Ш" – сигнал № 7 на цифровом регистре </w:t>
      </w:r>
    </w:p>
    <w:p>
      <w:pPr>
        <w:spacing w:after="0"/>
        <w:ind w:left="0"/>
        <w:jc w:val="both"/>
      </w:pPr>
      <w:r>
        <w:rPr>
          <w:rFonts w:ascii="Times New Roman"/>
          <w:b w:val="false"/>
          <w:i w:val="false"/>
          <w:color w:val="000000"/>
          <w:sz w:val="28"/>
        </w:rPr>
        <w:t>
      "Ю" – сигнал № 10 на цифровом регистре</w:t>
      </w:r>
    </w:p>
    <w:p>
      <w:pPr>
        <w:spacing w:after="0"/>
        <w:ind w:left="0"/>
        <w:jc w:val="both"/>
      </w:pPr>
      <w:r>
        <w:rPr>
          <w:rFonts w:ascii="Times New Roman"/>
          <w:b w:val="false"/>
          <w:i w:val="false"/>
          <w:color w:val="000000"/>
          <w:sz w:val="28"/>
        </w:rPr>
        <w:t xml:space="preserve">
      "Щ" – сигнал № 8 на цифровом регистре </w:t>
      </w:r>
    </w:p>
    <w:p>
      <w:pPr>
        <w:spacing w:after="0"/>
        <w:ind w:left="0"/>
        <w:jc w:val="both"/>
      </w:pPr>
      <w:r>
        <w:rPr>
          <w:rFonts w:ascii="Times New Roman"/>
          <w:b w:val="false"/>
          <w:i w:val="false"/>
          <w:color w:val="000000"/>
          <w:sz w:val="28"/>
        </w:rPr>
        <w:t xml:space="preserve">
      Регистр "Русский" соответствует сигналу № 32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Технологии работы</w:t>
            </w:r>
            <w:r>
              <w:br/>
            </w:r>
            <w:r>
              <w:rPr>
                <w:rFonts w:ascii="Times New Roman"/>
                <w:b w:val="false"/>
                <w:i w:val="false"/>
                <w:color w:val="000000"/>
                <w:sz w:val="20"/>
              </w:rPr>
              <w:t>в сети авиационной</w:t>
            </w:r>
            <w:r>
              <w:br/>
            </w:r>
            <w:r>
              <w:rPr>
                <w:rFonts w:ascii="Times New Roman"/>
                <w:b w:val="false"/>
                <w:i w:val="false"/>
                <w:color w:val="000000"/>
                <w:sz w:val="20"/>
              </w:rPr>
              <w:t>фиксированной электросвязи</w:t>
            </w:r>
          </w:p>
        </w:tc>
      </w:tr>
    </w:tbl>
    <w:bookmarkStart w:name="z976" w:id="918"/>
    <w:p>
      <w:pPr>
        <w:spacing w:after="0"/>
        <w:ind w:left="0"/>
        <w:jc w:val="left"/>
      </w:pPr>
      <w:r>
        <w:rPr>
          <w:rFonts w:ascii="Times New Roman"/>
          <w:b/>
          <w:i w:val="false"/>
          <w:color w:val="000000"/>
        </w:rPr>
        <w:t xml:space="preserve"> Международный код № 5 ("IA-5")</w:t>
      </w:r>
    </w:p>
    <w:bookmarkEnd w:id="918"/>
    <w:p>
      <w:pPr>
        <w:spacing w:after="0"/>
        <w:ind w:left="0"/>
        <w:jc w:val="left"/>
      </w:pPr>
      <w:r>
        <w:br/>
      </w:r>
    </w:p>
    <w:p>
      <w:pPr>
        <w:spacing w:after="0"/>
        <w:ind w:left="0"/>
        <w:jc w:val="both"/>
      </w:pPr>
      <w:r>
        <w:drawing>
          <wp:inline distT="0" distB="0" distL="0" distR="0">
            <wp:extent cx="7810500" cy="878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6"/>
                    <a:stretch>
                      <a:fillRect/>
                    </a:stretch>
                  </pic:blipFill>
                  <pic:spPr>
                    <a:xfrm>
                      <a:off x="0" y="0"/>
                      <a:ext cx="7810500" cy="878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Соответствие с английскими обозначениями:</w:t>
      </w:r>
    </w:p>
    <w:p>
      <w:pPr>
        <w:spacing w:after="0"/>
        <w:ind w:left="0"/>
        <w:jc w:val="both"/>
      </w:pPr>
      <w:r>
        <w:rPr>
          <w:rFonts w:ascii="Times New Roman"/>
          <w:b w:val="false"/>
          <w:i w:val="false"/>
          <w:color w:val="000000"/>
          <w:sz w:val="28"/>
        </w:rPr>
        <w:t>
      0/1 – "SOH" – "НЗ" (начало заголовка);</w:t>
      </w:r>
    </w:p>
    <w:p>
      <w:pPr>
        <w:spacing w:after="0"/>
        <w:ind w:left="0"/>
        <w:jc w:val="both"/>
      </w:pPr>
      <w:r>
        <w:rPr>
          <w:rFonts w:ascii="Times New Roman"/>
          <w:b w:val="false"/>
          <w:i w:val="false"/>
          <w:color w:val="000000"/>
          <w:sz w:val="28"/>
        </w:rPr>
        <w:t>
      0/2 – "STX" – "НТ" (начало текста);</w:t>
      </w:r>
    </w:p>
    <w:p>
      <w:pPr>
        <w:spacing w:after="0"/>
        <w:ind w:left="0"/>
        <w:jc w:val="both"/>
      </w:pPr>
      <w:r>
        <w:rPr>
          <w:rFonts w:ascii="Times New Roman"/>
          <w:b w:val="false"/>
          <w:i w:val="false"/>
          <w:color w:val="000000"/>
          <w:sz w:val="28"/>
        </w:rPr>
        <w:t>
      0/3 – "ETX" – "КТ" (конец текста);</w:t>
      </w:r>
    </w:p>
    <w:p>
      <w:pPr>
        <w:spacing w:after="0"/>
        <w:ind w:left="0"/>
        <w:jc w:val="both"/>
      </w:pPr>
      <w:r>
        <w:rPr>
          <w:rFonts w:ascii="Times New Roman"/>
          <w:b w:val="false"/>
          <w:i w:val="false"/>
          <w:color w:val="000000"/>
          <w:sz w:val="28"/>
        </w:rPr>
        <w:t>
      0/7 – "BEL" – "ЗВ" (сигнал срочности);</w:t>
      </w:r>
    </w:p>
    <w:p>
      <w:pPr>
        <w:spacing w:after="0"/>
        <w:ind w:left="0"/>
        <w:jc w:val="both"/>
      </w:pPr>
      <w:r>
        <w:rPr>
          <w:rFonts w:ascii="Times New Roman"/>
          <w:b w:val="false"/>
          <w:i w:val="false"/>
          <w:color w:val="000000"/>
          <w:sz w:val="28"/>
        </w:rPr>
        <w:t>
      0/10 – "LF" – "ПС" (перевод строки);</w:t>
      </w:r>
    </w:p>
    <w:p>
      <w:pPr>
        <w:spacing w:after="0"/>
        <w:ind w:left="0"/>
        <w:jc w:val="both"/>
      </w:pPr>
      <w:r>
        <w:rPr>
          <w:rFonts w:ascii="Times New Roman"/>
          <w:b w:val="false"/>
          <w:i w:val="false"/>
          <w:color w:val="000000"/>
          <w:sz w:val="28"/>
        </w:rPr>
        <w:t>
      0/11 – "VT" – "ВТ" (подача на одну страницу);</w:t>
      </w:r>
    </w:p>
    <w:p>
      <w:pPr>
        <w:spacing w:after="0"/>
        <w:ind w:left="0"/>
        <w:jc w:val="both"/>
      </w:pPr>
      <w:r>
        <w:rPr>
          <w:rFonts w:ascii="Times New Roman"/>
          <w:b w:val="false"/>
          <w:i w:val="false"/>
          <w:color w:val="000000"/>
          <w:sz w:val="28"/>
        </w:rPr>
        <w:t>
      0/13 – "CR" – "ВК" (возврат каретки);</w:t>
      </w:r>
    </w:p>
    <w:p>
      <w:pPr>
        <w:spacing w:after="0"/>
        <w:ind w:left="0"/>
        <w:jc w:val="both"/>
      </w:pPr>
      <w:r>
        <w:rPr>
          <w:rFonts w:ascii="Times New Roman"/>
          <w:b w:val="false"/>
          <w:i w:val="false"/>
          <w:color w:val="000000"/>
          <w:sz w:val="28"/>
        </w:rPr>
        <w:t>
      0/14 – "SO" – "ВЫХ" (работа с таблицей H</w:t>
      </w:r>
      <w:r>
        <w:rPr>
          <w:rFonts w:ascii="Times New Roman"/>
          <w:b w:val="false"/>
          <w:i w:val="false"/>
          <w:color w:val="000000"/>
          <w:vertAlign w:val="subscript"/>
        </w:rPr>
        <w:t>1</w:t>
      </w:r>
      <w:r>
        <w:rPr>
          <w:rFonts w:ascii="Times New Roman"/>
          <w:b w:val="false"/>
          <w:i w:val="false"/>
          <w:color w:val="000000"/>
          <w:sz w:val="28"/>
        </w:rPr>
        <w:t>);</w:t>
      </w:r>
    </w:p>
    <w:p>
      <w:pPr>
        <w:spacing w:after="0"/>
        <w:ind w:left="0"/>
        <w:jc w:val="both"/>
      </w:pPr>
      <w:r>
        <w:rPr>
          <w:rFonts w:ascii="Times New Roman"/>
          <w:b w:val="false"/>
          <w:i w:val="false"/>
          <w:color w:val="000000"/>
          <w:sz w:val="28"/>
        </w:rPr>
        <w:t>
      0/15 – "SI" – "ВХ" (работа с таблицей H</w:t>
      </w:r>
      <w:r>
        <w:rPr>
          <w:rFonts w:ascii="Times New Roman"/>
          <w:b w:val="false"/>
          <w:i w:val="false"/>
          <w:color w:val="000000"/>
          <w:vertAlign w:val="subscript"/>
        </w:rPr>
        <w:t>0</w:t>
      </w:r>
      <w:r>
        <w:rPr>
          <w:rFonts w:ascii="Times New Roman"/>
          <w:b w:val="false"/>
          <w:i w:val="false"/>
          <w:color w:val="000000"/>
          <w:sz w:val="28"/>
        </w:rPr>
        <w:t>).</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Технологии работы</w:t>
            </w:r>
            <w:r>
              <w:br/>
            </w:r>
            <w:r>
              <w:rPr>
                <w:rFonts w:ascii="Times New Roman"/>
                <w:b w:val="false"/>
                <w:i w:val="false"/>
                <w:color w:val="000000"/>
                <w:sz w:val="20"/>
              </w:rPr>
              <w:t>в сети авиационной</w:t>
            </w:r>
            <w:r>
              <w:br/>
            </w:r>
            <w:r>
              <w:rPr>
                <w:rFonts w:ascii="Times New Roman"/>
                <w:b w:val="false"/>
                <w:i w:val="false"/>
                <w:color w:val="000000"/>
                <w:sz w:val="20"/>
              </w:rPr>
              <w:t>фиксированной электросвязи</w:t>
            </w:r>
          </w:p>
        </w:tc>
      </w:tr>
    </w:tbl>
    <w:bookmarkStart w:name="z978" w:id="919"/>
    <w:p>
      <w:pPr>
        <w:spacing w:after="0"/>
        <w:ind w:left="0"/>
        <w:jc w:val="left"/>
      </w:pPr>
      <w:r>
        <w:rPr>
          <w:rFonts w:ascii="Times New Roman"/>
          <w:b/>
          <w:i w:val="false"/>
          <w:color w:val="000000"/>
        </w:rPr>
        <w:t xml:space="preserve"> Формат сообщения "ITA-2"</w:t>
      </w:r>
    </w:p>
    <w:bookmarkEnd w:id="9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3"/>
        <w:gridCol w:w="217"/>
        <w:gridCol w:w="2075"/>
        <w:gridCol w:w="5959"/>
        <w:gridCol w:w="3696"/>
      </w:tblGrid>
      <w:tr>
        <w:trPr>
          <w:trHeight w:val="3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Часть сообщения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 части сообщения</w:t>
            </w:r>
          </w:p>
        </w:tc>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 компонента</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Телетайпный сигнал</w:t>
            </w:r>
          </w:p>
        </w:tc>
      </w:tr>
      <w:tr>
        <w:trPr>
          <w:trHeight w:val="30" w:hRule="atLeast"/>
        </w:trPr>
        <w:tc>
          <w:tcPr>
            <w:tcW w:w="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Заголовок</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Сигнал начала сообщения</w:t>
            </w:r>
          </w:p>
        </w:tc>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"ZCZC" ("ЗЦЗЦ")</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передачи</w:t>
            </w:r>
          </w:p>
        </w:tc>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Одна позиция "ПРОБЕЛ"</w:t>
            </w:r>
          </w:p>
          <w:p>
            <w:pPr>
              <w:spacing w:after="20"/>
              <w:ind w:left="20"/>
              <w:jc w:val="both"/>
            </w:pPr>
            <w:r>
              <w:rPr>
                <w:rFonts w:ascii="Times New Roman"/>
                <w:b w:val="false"/>
                <w:i w:val="false"/>
                <w:color w:val="000000"/>
                <w:sz w:val="20"/>
              </w:rPr>
              <w:t>
2) Буква, присвоенная передающей станции</w:t>
            </w:r>
          </w:p>
          <w:p>
            <w:pPr>
              <w:spacing w:after="20"/>
              <w:ind w:left="20"/>
              <w:jc w:val="both"/>
            </w:pPr>
            <w:r>
              <w:rPr>
                <w:rFonts w:ascii="Times New Roman"/>
                <w:b w:val="false"/>
                <w:i w:val="false"/>
                <w:color w:val="000000"/>
                <w:sz w:val="20"/>
              </w:rPr>
              <w:t>
3) Буква, присвоенная приемной станции</w:t>
            </w:r>
          </w:p>
          <w:p>
            <w:pPr>
              <w:spacing w:after="20"/>
              <w:ind w:left="20"/>
              <w:jc w:val="both"/>
            </w:pPr>
            <w:r>
              <w:rPr>
                <w:rFonts w:ascii="Times New Roman"/>
                <w:b w:val="false"/>
                <w:i w:val="false"/>
                <w:color w:val="000000"/>
                <w:sz w:val="20"/>
              </w:rPr>
              <w:t>
4) Буква, служащая для обозначения канала</w:t>
            </w:r>
          </w:p>
          <w:p>
            <w:pPr>
              <w:spacing w:after="20"/>
              <w:ind w:left="20"/>
              <w:jc w:val="both"/>
            </w:pPr>
            <w:r>
              <w:rPr>
                <w:rFonts w:ascii="Times New Roman"/>
                <w:b w:val="false"/>
                <w:i w:val="false"/>
                <w:color w:val="000000"/>
                <w:sz w:val="20"/>
              </w:rPr>
              <w:t xml:space="preserve">
5) Одна позиция "ПЕРЕКЛЮЧЕНИЕ НА ЦИФР РЕГИСТР" </w:t>
            </w:r>
          </w:p>
          <w:p>
            <w:pPr>
              <w:spacing w:after="20"/>
              <w:ind w:left="20"/>
              <w:jc w:val="both"/>
            </w:pPr>
            <w:r>
              <w:rPr>
                <w:rFonts w:ascii="Times New Roman"/>
                <w:b w:val="false"/>
                <w:i w:val="false"/>
                <w:color w:val="000000"/>
                <w:sz w:val="20"/>
              </w:rPr>
              <w:t>
6) Канальный порядковый номер (3 цифры)</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317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7"/>
                          <a:stretch>
                            <a:fillRect/>
                          </a:stretch>
                        </pic:blipFill>
                        <pic:spPr>
                          <a:xfrm>
                            <a:off x="0" y="0"/>
                            <a:ext cx="317500" cy="190500"/>
                          </a:xfrm>
                          <a:prstGeom prst="rect">
                            <a:avLst/>
                          </a:prstGeom>
                        </pic:spPr>
                      </pic:pic>
                    </a:graphicData>
                  </a:graphic>
                </wp:inline>
              </w:drawing>
            </w:r>
          </w:p>
          <w:p>
            <w:pPr>
              <w:spacing w:after="0"/>
              <w:ind w:left="0"/>
              <w:jc w:val="both"/>
            </w:pPr>
            <w:r>
              <w:rPr>
                <w:rFonts w:ascii="Times New Roman"/>
                <w:b w:val="false"/>
                <w:i w:val="false"/>
                <w:color w:val="000000"/>
                <w:sz w:val="20"/>
              </w:rPr>
              <w:t>…</w:t>
            </w:r>
          </w:p>
          <w:p>
            <w:pPr>
              <w:spacing w:after="20"/>
              <w:ind w:left="20"/>
              <w:jc w:val="both"/>
            </w:pPr>
            <w:r>
              <w:drawing>
                <wp:inline distT="0" distB="0" distL="0" distR="0">
                  <wp:extent cx="1270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8"/>
                          <a:stretch>
                            <a:fillRect/>
                          </a:stretch>
                        </pic:blipFill>
                        <pic:spPr>
                          <a:xfrm>
                            <a:off x="0" y="0"/>
                            <a:ext cx="127000" cy="241300"/>
                          </a:xfrm>
                          <a:prstGeom prst="rect">
                            <a:avLst/>
                          </a:prstGeom>
                        </pic:spPr>
                      </pic:pic>
                    </a:graphicData>
                  </a:graphic>
                </wp:inline>
              </w:drawing>
            </w:r>
          </w:p>
          <w:p>
            <w:pPr>
              <w:spacing w:after="0"/>
              <w:ind w:left="0"/>
              <w:jc w:val="both"/>
            </w:pPr>
            <w:r>
              <w:rPr>
                <w:rFonts w:ascii="Times New Roman"/>
                <w:b w:val="false"/>
                <w:i w:val="false"/>
                <w:color w:val="000000"/>
                <w:sz w:val="20"/>
              </w:rPr>
              <w:t>…" Пример: "NRA062"</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случае необходимости)</w:t>
            </w:r>
            <w:r>
              <w:rPr>
                <w:rFonts w:ascii="Times New Roman"/>
                <w:b w:val="false"/>
                <w:i w:val="false"/>
                <w:color w:val="000000"/>
                <w:sz w:val="20"/>
              </w:rPr>
              <w:t xml:space="preserve"> Дополнительный служебный сигнал</w:t>
            </w:r>
          </w:p>
        </w:tc>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Одна позиция "ПРОБЕЛ" (Пример: 270930)</w:t>
            </w:r>
          </w:p>
          <w:p>
            <w:pPr>
              <w:spacing w:after="20"/>
              <w:ind w:left="20"/>
              <w:jc w:val="both"/>
            </w:pPr>
            <w:r>
              <w:rPr>
                <w:rFonts w:ascii="Times New Roman"/>
                <w:b w:val="false"/>
                <w:i w:val="false"/>
                <w:color w:val="000000"/>
                <w:sz w:val="20"/>
              </w:rPr>
              <w:t>
Не более 10 знаков</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Сигнал пробела</w:t>
            </w:r>
          </w:p>
        </w:tc>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Пять позиций "ПРОБЕЛ"</w:t>
            </w:r>
          </w:p>
          <w:p>
            <w:pPr>
              <w:spacing w:after="20"/>
              <w:ind w:left="20"/>
              <w:jc w:val="both"/>
            </w:pPr>
            <w:r>
              <w:rPr>
                <w:rFonts w:ascii="Times New Roman"/>
                <w:b w:val="false"/>
                <w:i w:val="false"/>
                <w:color w:val="000000"/>
                <w:sz w:val="20"/>
              </w:rPr>
              <w:t>
Одна позиция "ПЕРЕКЛЮЧЕНИЕ НА БУКВ РЕГИСТР"</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317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9"/>
                          <a:stretch>
                            <a:fillRect/>
                          </a:stretch>
                        </pic:blipFill>
                        <pic:spPr>
                          <a:xfrm>
                            <a:off x="0" y="0"/>
                            <a:ext cx="317500" cy="190500"/>
                          </a:xfrm>
                          <a:prstGeom prst="rect">
                            <a:avLst/>
                          </a:prstGeom>
                        </pic:spPr>
                      </pic:pic>
                    </a:graphicData>
                  </a:graphic>
                </wp:inline>
              </w:drawing>
            </w:r>
          </w:p>
          <w:p>
            <w:pPr>
              <w:spacing w:after="20"/>
              <w:ind w:left="20"/>
              <w:jc w:val="both"/>
            </w:pPr>
            <w:r>
              <w:drawing>
                <wp:inline distT="0" distB="0" distL="0" distR="0">
                  <wp:extent cx="317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00"/>
                          <a:stretch>
                            <a:fillRect/>
                          </a:stretch>
                        </pic:blipFill>
                        <pic:spPr>
                          <a:xfrm>
                            <a:off x="0" y="0"/>
                            <a:ext cx="317500" cy="190500"/>
                          </a:xfrm>
                          <a:prstGeom prst="rect">
                            <a:avLst/>
                          </a:prstGeom>
                        </pic:spPr>
                      </pic:pic>
                    </a:graphicData>
                  </a:graphic>
                </wp:inline>
              </w:drawing>
            </w:r>
          </w:p>
          <w:p>
            <w:pPr>
              <w:spacing w:after="20"/>
              <w:ind w:left="20"/>
              <w:jc w:val="both"/>
            </w:pPr>
            <w:r>
              <w:drawing>
                <wp:inline distT="0" distB="0" distL="0" distR="0">
                  <wp:extent cx="317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01"/>
                          <a:stretch>
                            <a:fillRect/>
                          </a:stretch>
                        </pic:blipFill>
                        <pic:spPr>
                          <a:xfrm>
                            <a:off x="0" y="0"/>
                            <a:ext cx="317500" cy="190500"/>
                          </a:xfrm>
                          <a:prstGeom prst="rect">
                            <a:avLst/>
                          </a:prstGeom>
                        </pic:spPr>
                      </pic:pic>
                    </a:graphicData>
                  </a:graphic>
                </wp:inline>
              </w:drawing>
            </w:r>
          </w:p>
          <w:p>
            <w:pPr>
              <w:spacing w:after="20"/>
              <w:ind w:left="20"/>
              <w:jc w:val="both"/>
            </w:pPr>
            <w:r>
              <w:drawing>
                <wp:inline distT="0" distB="0" distL="0" distR="0">
                  <wp:extent cx="317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02"/>
                          <a:stretch>
                            <a:fillRect/>
                          </a:stretch>
                        </pic:blipFill>
                        <pic:spPr>
                          <a:xfrm>
                            <a:off x="0" y="0"/>
                            <a:ext cx="317500" cy="190500"/>
                          </a:xfrm>
                          <a:prstGeom prst="rect">
                            <a:avLst/>
                          </a:prstGeom>
                        </pic:spPr>
                      </pic:pic>
                    </a:graphicData>
                  </a:graphic>
                </wp:inline>
              </w:drawing>
            </w:r>
          </w:p>
          <w:p>
            <w:pPr>
              <w:spacing w:after="20"/>
              <w:ind w:left="20"/>
              <w:jc w:val="both"/>
            </w:pPr>
            <w:r>
              <w:drawing>
                <wp:inline distT="0" distB="0" distL="0" distR="0">
                  <wp:extent cx="317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03"/>
                          <a:stretch>
                            <a:fillRect/>
                          </a:stretch>
                        </pic:blipFill>
                        <pic:spPr>
                          <a:xfrm>
                            <a:off x="0" y="0"/>
                            <a:ext cx="317500" cy="190500"/>
                          </a:xfrm>
                          <a:prstGeom prst="rect">
                            <a:avLst/>
                          </a:prstGeom>
                        </pic:spPr>
                      </pic:pic>
                    </a:graphicData>
                  </a:graphic>
                </wp:inline>
              </w:drawing>
            </w:r>
          </w:p>
          <w:p>
            <w:pPr>
              <w:spacing w:after="20"/>
              <w:ind w:left="20"/>
              <w:jc w:val="both"/>
            </w:pPr>
            <w:r>
              <w:drawing>
                <wp:inline distT="0" distB="0" distL="0" distR="0">
                  <wp:extent cx="1905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04"/>
                          <a:stretch>
                            <a:fillRect/>
                          </a:stretch>
                        </pic:blipFill>
                        <pic:spPr>
                          <a:xfrm>
                            <a:off x="0" y="0"/>
                            <a:ext cx="190500" cy="266700"/>
                          </a:xfrm>
                          <a:prstGeom prst="rect">
                            <a:avLst/>
                          </a:prstGeom>
                        </pic:spPr>
                      </pic:pic>
                    </a:graphicData>
                  </a:graphic>
                </wp:inline>
              </w:drawing>
            </w:r>
          </w:p>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Адрес</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p>
            <w:pPr>
              <w:spacing w:after="20"/>
              <w:ind w:left="20"/>
              <w:jc w:val="both"/>
            </w:pPr>
            <w:r>
              <w:rPr>
                <w:rFonts w:ascii="Times New Roman"/>
                <w:b w:val="false"/>
                <w:i w:val="false"/>
                <w:color w:val="000000"/>
                <w:sz w:val="20"/>
              </w:rPr>
              <w:t>
О</w:t>
            </w:r>
          </w:p>
          <w:p>
            <w:pPr>
              <w:spacing w:after="20"/>
              <w:ind w:left="20"/>
              <w:jc w:val="both"/>
            </w:pPr>
            <w:r>
              <w:rPr>
                <w:rFonts w:ascii="Times New Roman"/>
                <w:b w:val="false"/>
                <w:i w:val="false"/>
                <w:color w:val="000000"/>
                <w:sz w:val="20"/>
              </w:rPr>
              <w:t>
С</w:t>
            </w:r>
          </w:p>
          <w:p>
            <w:pPr>
              <w:spacing w:after="20"/>
              <w:ind w:left="20"/>
              <w:jc w:val="both"/>
            </w:pPr>
            <w:r>
              <w:rPr>
                <w:rFonts w:ascii="Times New Roman"/>
                <w:b w:val="false"/>
                <w:i w:val="false"/>
                <w:color w:val="000000"/>
                <w:sz w:val="20"/>
              </w:rPr>
              <w:t>
Т</w:t>
            </w:r>
          </w:p>
          <w:p>
            <w:pPr>
              <w:spacing w:after="20"/>
              <w:ind w:left="20"/>
              <w:jc w:val="both"/>
            </w:pPr>
            <w:r>
              <w:rPr>
                <w:rFonts w:ascii="Times New Roman"/>
                <w:b w:val="false"/>
                <w:i w:val="false"/>
                <w:color w:val="000000"/>
                <w:sz w:val="20"/>
              </w:rPr>
              <w:t>
О</w:t>
            </w:r>
          </w:p>
          <w:p>
            <w:pPr>
              <w:spacing w:after="20"/>
              <w:ind w:left="20"/>
              <w:jc w:val="both"/>
            </w:pPr>
            <w:r>
              <w:rPr>
                <w:rFonts w:ascii="Times New Roman"/>
                <w:b w:val="false"/>
                <w:i w:val="false"/>
                <w:color w:val="000000"/>
                <w:sz w:val="20"/>
              </w:rPr>
              <w:t>
Я</w:t>
            </w:r>
          </w:p>
          <w:p>
            <w:pPr>
              <w:spacing w:after="20"/>
              <w:ind w:left="20"/>
              <w:jc w:val="both"/>
            </w:pPr>
            <w:r>
              <w:rPr>
                <w:rFonts w:ascii="Times New Roman"/>
                <w:b w:val="false"/>
                <w:i w:val="false"/>
                <w:color w:val="000000"/>
                <w:sz w:val="20"/>
              </w:rPr>
              <w:t>
Н</w:t>
            </w:r>
          </w:p>
          <w:p>
            <w:pPr>
              <w:spacing w:after="20"/>
              <w:ind w:left="20"/>
              <w:jc w:val="both"/>
            </w:pPr>
            <w:r>
              <w:rPr>
                <w:rFonts w:ascii="Times New Roman"/>
                <w:b w:val="false"/>
                <w:i w:val="false"/>
                <w:color w:val="000000"/>
                <w:sz w:val="20"/>
              </w:rPr>
              <w:t>
Н</w:t>
            </w:r>
          </w:p>
          <w:p>
            <w:pPr>
              <w:spacing w:after="20"/>
              <w:ind w:left="20"/>
              <w:jc w:val="both"/>
            </w:pPr>
            <w:r>
              <w:rPr>
                <w:rFonts w:ascii="Times New Roman"/>
                <w:b w:val="false"/>
                <w:i w:val="false"/>
                <w:color w:val="000000"/>
                <w:sz w:val="20"/>
              </w:rPr>
              <w:t>
А</w:t>
            </w:r>
          </w:p>
          <w:p>
            <w:pPr>
              <w:spacing w:after="20"/>
              <w:ind w:left="20"/>
              <w:jc w:val="both"/>
            </w:pPr>
            <w:r>
              <w:rPr>
                <w:rFonts w:ascii="Times New Roman"/>
                <w:b w:val="false"/>
                <w:i w:val="false"/>
                <w:color w:val="000000"/>
                <w:sz w:val="20"/>
              </w:rPr>
              <w:t>
Я</w:t>
            </w:r>
          </w:p>
          <w:p>
            <w:pPr>
              <w:spacing w:after="20"/>
              <w:ind w:left="20"/>
              <w:jc w:val="both"/>
            </w:pPr>
            <w:r>
              <w:rPr>
                <w:rFonts w:ascii="Times New Roman"/>
                <w:b w:val="false"/>
                <w:i w:val="false"/>
                <w:color w:val="000000"/>
                <w:sz w:val="20"/>
              </w:rPr>
              <w:t>
Ч</w:t>
            </w:r>
          </w:p>
          <w:p>
            <w:pPr>
              <w:spacing w:after="20"/>
              <w:ind w:left="20"/>
              <w:jc w:val="both"/>
            </w:pPr>
            <w:r>
              <w:rPr>
                <w:rFonts w:ascii="Times New Roman"/>
                <w:b w:val="false"/>
                <w:i w:val="false"/>
                <w:color w:val="000000"/>
                <w:sz w:val="20"/>
              </w:rPr>
              <w:t>
А</w:t>
            </w:r>
          </w:p>
          <w:p>
            <w:pPr>
              <w:spacing w:after="20"/>
              <w:ind w:left="20"/>
              <w:jc w:val="both"/>
            </w:pPr>
            <w:r>
              <w:rPr>
                <w:rFonts w:ascii="Times New Roman"/>
                <w:b w:val="false"/>
                <w:i w:val="false"/>
                <w:color w:val="000000"/>
                <w:sz w:val="20"/>
              </w:rPr>
              <w:t>
С</w:t>
            </w:r>
          </w:p>
          <w:p>
            <w:pPr>
              <w:spacing w:after="20"/>
              <w:ind w:left="20"/>
              <w:jc w:val="both"/>
            </w:pPr>
            <w:r>
              <w:rPr>
                <w:rFonts w:ascii="Times New Roman"/>
                <w:b w:val="false"/>
                <w:i w:val="false"/>
                <w:color w:val="000000"/>
                <w:sz w:val="20"/>
              </w:rPr>
              <w:t>
Т</w:t>
            </w:r>
          </w:p>
          <w:p>
            <w:pPr>
              <w:spacing w:after="20"/>
              <w:ind w:left="20"/>
              <w:jc w:val="both"/>
            </w:pPr>
            <w:r>
              <w:rPr>
                <w:rFonts w:ascii="Times New Roman"/>
                <w:b w:val="false"/>
                <w:i w:val="false"/>
                <w:color w:val="000000"/>
                <w:sz w:val="20"/>
              </w:rPr>
              <w:t>
Ь</w:t>
            </w:r>
          </w:p>
          <w:p>
            <w:pPr>
              <w:spacing w:after="20"/>
              <w:ind w:left="20"/>
              <w:jc w:val="both"/>
            </w:pPr>
            <w:r>
              <w:rPr>
                <w:rFonts w:ascii="Times New Roman"/>
                <w:b w:val="false"/>
                <w:i w:val="false"/>
                <w:color w:val="000000"/>
                <w:sz w:val="20"/>
              </w:rPr>
              <w:t>
С</w:t>
            </w:r>
          </w:p>
          <w:p>
            <w:pPr>
              <w:spacing w:after="20"/>
              <w:ind w:left="20"/>
              <w:jc w:val="both"/>
            </w:pPr>
            <w:r>
              <w:rPr>
                <w:rFonts w:ascii="Times New Roman"/>
                <w:b w:val="false"/>
                <w:i w:val="false"/>
                <w:color w:val="000000"/>
                <w:sz w:val="20"/>
              </w:rPr>
              <w:t>
О</w:t>
            </w:r>
          </w:p>
          <w:p>
            <w:pPr>
              <w:spacing w:after="20"/>
              <w:ind w:left="20"/>
              <w:jc w:val="both"/>
            </w:pPr>
            <w:r>
              <w:rPr>
                <w:rFonts w:ascii="Times New Roman"/>
                <w:b w:val="false"/>
                <w:i w:val="false"/>
                <w:color w:val="000000"/>
                <w:sz w:val="20"/>
              </w:rPr>
              <w:t>
О</w:t>
            </w:r>
          </w:p>
          <w:p>
            <w:pPr>
              <w:spacing w:after="20"/>
              <w:ind w:left="20"/>
              <w:jc w:val="both"/>
            </w:pPr>
            <w:r>
              <w:rPr>
                <w:rFonts w:ascii="Times New Roman"/>
                <w:b w:val="false"/>
                <w:i w:val="false"/>
                <w:color w:val="000000"/>
                <w:sz w:val="20"/>
              </w:rPr>
              <w:t>
Б</w:t>
            </w:r>
          </w:p>
          <w:p>
            <w:pPr>
              <w:spacing w:after="20"/>
              <w:ind w:left="20"/>
              <w:jc w:val="both"/>
            </w:pPr>
            <w:r>
              <w:rPr>
                <w:rFonts w:ascii="Times New Roman"/>
                <w:b w:val="false"/>
                <w:i w:val="false"/>
                <w:color w:val="000000"/>
                <w:sz w:val="20"/>
              </w:rPr>
              <w:t>
Щ</w:t>
            </w:r>
          </w:p>
          <w:p>
            <w:pPr>
              <w:spacing w:after="20"/>
              <w:ind w:left="20"/>
              <w:jc w:val="both"/>
            </w:pPr>
            <w:r>
              <w:rPr>
                <w:rFonts w:ascii="Times New Roman"/>
                <w:b w:val="false"/>
                <w:i w:val="false"/>
                <w:color w:val="000000"/>
                <w:sz w:val="20"/>
              </w:rPr>
              <w:t>
Е</w:t>
            </w:r>
          </w:p>
          <w:p>
            <w:pPr>
              <w:spacing w:after="20"/>
              <w:ind w:left="20"/>
              <w:jc w:val="both"/>
            </w:pPr>
            <w:r>
              <w:rPr>
                <w:rFonts w:ascii="Times New Roman"/>
                <w:b w:val="false"/>
                <w:i w:val="false"/>
                <w:color w:val="000000"/>
                <w:sz w:val="20"/>
              </w:rPr>
              <w:t>
Н</w:t>
            </w:r>
          </w:p>
          <w:p>
            <w:pPr>
              <w:spacing w:after="20"/>
              <w:ind w:left="20"/>
              <w:jc w:val="both"/>
            </w:pPr>
            <w:r>
              <w:rPr>
                <w:rFonts w:ascii="Times New Roman"/>
                <w:b w:val="false"/>
                <w:i w:val="false"/>
                <w:color w:val="000000"/>
                <w:sz w:val="20"/>
              </w:rPr>
              <w:t>
И</w:t>
            </w:r>
          </w:p>
          <w:p>
            <w:pPr>
              <w:spacing w:after="20"/>
              <w:ind w:left="20"/>
              <w:jc w:val="both"/>
            </w:pPr>
            <w:r>
              <w:rPr>
                <w:rFonts w:ascii="Times New Roman"/>
                <w:b w:val="false"/>
                <w:i w:val="false"/>
                <w:color w:val="000000"/>
                <w:sz w:val="20"/>
              </w:rPr>
              <w:t>
Я</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Функция выравнивания</w:t>
            </w:r>
          </w:p>
        </w:tc>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Одна позиция "ВОЗВРАТ КАРЕТКИ" и одна позиция "ПЕРЕВОД СТРОКИ"</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w:t>
            </w:r>
          </w:p>
          <w:p>
            <w:pPr>
              <w:spacing w:after="20"/>
              <w:ind w:left="20"/>
              <w:jc w:val="both"/>
            </w:pPr>
            <w:r>
              <w:drawing>
                <wp:inline distT="0" distB="0" distL="0" distR="0">
                  <wp:extent cx="2159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05"/>
                          <a:stretch>
                            <a:fillRect/>
                          </a:stretch>
                        </pic:blipFill>
                        <pic:spPr>
                          <a:xfrm>
                            <a:off x="0" y="0"/>
                            <a:ext cx="215900" cy="203200"/>
                          </a:xfrm>
                          <a:prstGeom prst="rect">
                            <a:avLst/>
                          </a:prstGeom>
                        </pic:spPr>
                      </pic:pic>
                    </a:graphicData>
                  </a:graphic>
                </wp:inline>
              </w:drawing>
            </w:r>
          </w:p>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 срочности</w:t>
            </w:r>
          </w:p>
        </w:tc>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Соответствующая двухбуквенная группа </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 (индексы) адресата</w:t>
            </w:r>
          </w:p>
        </w:tc>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Одна позиция "ПРОБЕЛ"</w:t>
            </w:r>
          </w:p>
          <w:p>
            <w:pPr>
              <w:spacing w:after="20"/>
              <w:ind w:left="20"/>
              <w:jc w:val="both"/>
            </w:pPr>
            <w:r>
              <w:rPr>
                <w:rFonts w:ascii="Times New Roman"/>
                <w:b w:val="false"/>
                <w:i w:val="false"/>
                <w:color w:val="000000"/>
                <w:sz w:val="20"/>
              </w:rPr>
              <w:t>
Восьмибуквенная группа</w:t>
            </w:r>
          </w:p>
          <w:p>
            <w:pPr>
              <w:spacing w:after="20"/>
              <w:ind w:left="20"/>
              <w:jc w:val="both"/>
            </w:pPr>
            <w:r>
              <w:rPr>
                <w:rFonts w:ascii="Times New Roman"/>
                <w:b w:val="false"/>
                <w:i w:val="false"/>
                <w:color w:val="000000"/>
                <w:sz w:val="20"/>
              </w:rPr>
              <w:t xml:space="preserve">
(Пример: " </w:t>
            </w:r>
          </w:p>
          <w:p>
            <w:pPr>
              <w:spacing w:after="20"/>
              <w:ind w:left="20"/>
              <w:jc w:val="both"/>
            </w:pPr>
            <w:r>
              <w:drawing>
                <wp:inline distT="0" distB="0" distL="0" distR="0">
                  <wp:extent cx="317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06"/>
                          <a:stretch>
                            <a:fillRect/>
                          </a:stretch>
                        </pic:blipFill>
                        <pic:spPr>
                          <a:xfrm>
                            <a:off x="0" y="0"/>
                            <a:ext cx="317500" cy="190500"/>
                          </a:xfrm>
                          <a:prstGeom prst="rect">
                            <a:avLst/>
                          </a:prstGeom>
                        </pic:spPr>
                      </pic:pic>
                    </a:graphicData>
                  </a:graphic>
                </wp:inline>
              </w:drawing>
            </w:r>
          </w:p>
          <w:p>
            <w:pPr>
              <w:spacing w:after="0"/>
              <w:ind w:left="0"/>
              <w:jc w:val="both"/>
            </w:pPr>
            <w:r>
              <w:rPr>
                <w:rFonts w:ascii="Times New Roman"/>
                <w:b w:val="false"/>
                <w:i w:val="false"/>
                <w:color w:val="000000"/>
                <w:sz w:val="20"/>
              </w:rPr>
              <w:t>EGLLZRZX</w:t>
            </w:r>
          </w:p>
          <w:p>
            <w:pPr>
              <w:spacing w:after="20"/>
              <w:ind w:left="20"/>
              <w:jc w:val="both"/>
            </w:pPr>
            <w:r>
              <w:drawing>
                <wp:inline distT="0" distB="0" distL="0" distR="0">
                  <wp:extent cx="317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07"/>
                          <a:stretch>
                            <a:fillRect/>
                          </a:stretch>
                        </pic:blipFill>
                        <pic:spPr>
                          <a:xfrm>
                            <a:off x="0" y="0"/>
                            <a:ext cx="317500" cy="190500"/>
                          </a:xfrm>
                          <a:prstGeom prst="rect">
                            <a:avLst/>
                          </a:prstGeom>
                        </pic:spPr>
                      </pic:pic>
                    </a:graphicData>
                  </a:graphic>
                </wp:inline>
              </w:drawing>
            </w:r>
          </w:p>
          <w:p>
            <w:pPr>
              <w:spacing w:after="0"/>
              <w:ind w:left="0"/>
              <w:jc w:val="both"/>
            </w:pPr>
            <w:r>
              <w:rPr>
                <w:rFonts w:ascii="Times New Roman"/>
                <w:b w:val="false"/>
                <w:i w:val="false"/>
                <w:color w:val="000000"/>
                <w:sz w:val="20"/>
              </w:rPr>
              <w:t xml:space="preserve"> "EGLLYKYX</w:t>
            </w:r>
          </w:p>
          <w:p>
            <w:pPr>
              <w:spacing w:after="20"/>
              <w:ind w:left="20"/>
              <w:jc w:val="both"/>
            </w:pPr>
            <w:r>
              <w:drawing>
                <wp:inline distT="0" distB="0" distL="0" distR="0">
                  <wp:extent cx="317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08"/>
                          <a:stretch>
                            <a:fillRect/>
                          </a:stretch>
                        </pic:blipFill>
                        <pic:spPr>
                          <a:xfrm>
                            <a:off x="0" y="0"/>
                            <a:ext cx="317500" cy="190500"/>
                          </a:xfrm>
                          <a:prstGeom prst="rect">
                            <a:avLst/>
                          </a:prstGeom>
                        </pic:spPr>
                      </pic:pic>
                    </a:graphicData>
                  </a:graphic>
                </wp:inline>
              </w:drawing>
            </w:r>
          </w:p>
          <w:p>
            <w:pPr>
              <w:spacing w:after="0"/>
              <w:ind w:left="0"/>
              <w:jc w:val="both"/>
            </w:pPr>
            <w:r>
              <w:rPr>
                <w:rFonts w:ascii="Times New Roman"/>
                <w:b w:val="false"/>
                <w:i w:val="false"/>
                <w:color w:val="000000"/>
                <w:sz w:val="20"/>
              </w:rPr>
              <w:t xml:space="preserve"> EGLLACAX")</w:t>
            </w:r>
            <w:r>
              <w:br/>
            </w:r>
            <w:r>
              <w:rPr>
                <w:rFonts w:ascii="Times New Roman"/>
                <w:b w:val="false"/>
                <w:i w:val="false"/>
                <w:color w:val="000000"/>
                <w:sz w:val="20"/>
              </w:rPr>
              <w:t>
</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Функция выравнивания</w:t>
            </w:r>
          </w:p>
        </w:tc>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Одна позиция "ВОЗВРАТ КАРЕТКИ" и одна позиция "ПЕРЕВОД СТРОКИ"</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w:t>
            </w:r>
          </w:p>
          <w:p>
            <w:pPr>
              <w:spacing w:after="20"/>
              <w:ind w:left="20"/>
              <w:jc w:val="both"/>
            </w:pPr>
            <w:r>
              <w:drawing>
                <wp:inline distT="0" distB="0" distL="0" distR="0">
                  <wp:extent cx="2159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09"/>
                          <a:stretch>
                            <a:fillRect/>
                          </a:stretch>
                        </pic:blipFill>
                        <pic:spPr>
                          <a:xfrm>
                            <a:off x="0" y="0"/>
                            <a:ext cx="215900" cy="203200"/>
                          </a:xfrm>
                          <a:prstGeom prst="rect">
                            <a:avLst/>
                          </a:prstGeom>
                        </pic:spPr>
                      </pic:pic>
                    </a:graphicData>
                  </a:graphic>
                </wp:inline>
              </w:drawing>
            </w:r>
          </w:p>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Источник</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подачи сообщения</w:t>
            </w:r>
          </w:p>
        </w:tc>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Одна позиция "ПЕРЕКЛЮЧЕНИЕ НА ЦИФ. РЕГИСТР"</w:t>
            </w:r>
          </w:p>
          <w:p>
            <w:pPr>
              <w:spacing w:after="20"/>
              <w:ind w:left="20"/>
              <w:jc w:val="both"/>
            </w:pPr>
            <w:r>
              <w:rPr>
                <w:rFonts w:ascii="Times New Roman"/>
                <w:b w:val="false"/>
                <w:i w:val="false"/>
                <w:color w:val="000000"/>
                <w:sz w:val="20"/>
              </w:rPr>
              <w:t>
Шестицифровая группа "дата-время", указывающая время подачи сообщения для передачи.</w:t>
            </w:r>
          </w:p>
          <w:p>
            <w:pPr>
              <w:spacing w:after="20"/>
              <w:ind w:left="20"/>
              <w:jc w:val="both"/>
            </w:pPr>
            <w:r>
              <w:rPr>
                <w:rFonts w:ascii="Times New Roman"/>
                <w:b w:val="false"/>
                <w:i w:val="false"/>
                <w:color w:val="000000"/>
                <w:sz w:val="20"/>
              </w:rPr>
              <w:t xml:space="preserve">
Одна позиция "ПЕРЕКЛЮЧЕНИЕ НА БУКВ. РЕГИСТР" </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1905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10"/>
                          <a:stretch>
                            <a:fillRect/>
                          </a:stretch>
                        </pic:blipFill>
                        <pic:spPr>
                          <a:xfrm>
                            <a:off x="0" y="0"/>
                            <a:ext cx="190500" cy="266700"/>
                          </a:xfrm>
                          <a:prstGeom prst="rect">
                            <a:avLst/>
                          </a:prstGeom>
                        </pic:spPr>
                      </pic:pic>
                    </a:graphicData>
                  </a:graphic>
                </wp:inline>
              </w:drawing>
            </w:r>
          </w:p>
          <w:p>
            <w:pPr>
              <w:spacing w:after="0"/>
              <w:ind w:left="0"/>
              <w:jc w:val="both"/>
            </w:pPr>
            <w:r>
              <w:rPr>
                <w:rFonts w:ascii="Times New Roman"/>
                <w:b w:val="false"/>
                <w:i w:val="false"/>
                <w:color w:val="000000"/>
                <w:sz w:val="20"/>
              </w:rPr>
              <w:t>……</w:t>
            </w:r>
          </w:p>
          <w:p>
            <w:pPr>
              <w:spacing w:after="20"/>
              <w:ind w:left="20"/>
              <w:jc w:val="both"/>
            </w:pPr>
            <w:r>
              <w:drawing>
                <wp:inline distT="0" distB="0" distL="0" distR="0">
                  <wp:extent cx="1270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11"/>
                          <a:stretch>
                            <a:fillRect/>
                          </a:stretch>
                        </pic:blipFill>
                        <pic:spPr>
                          <a:xfrm>
                            <a:off x="0" y="0"/>
                            <a:ext cx="127000" cy="241300"/>
                          </a:xfrm>
                          <a:prstGeom prst="rect">
                            <a:avLst/>
                          </a:prstGeom>
                        </pic:spPr>
                      </pic:pic>
                    </a:graphicData>
                  </a:graphic>
                </wp:inline>
              </w:drawing>
            </w:r>
          </w:p>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 составителя</w:t>
            </w:r>
          </w:p>
        </w:tc>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Одна позиция "ПРОБЕЛ"</w:t>
            </w:r>
          </w:p>
          <w:p>
            <w:pPr>
              <w:spacing w:after="20"/>
              <w:ind w:left="20"/>
              <w:jc w:val="both"/>
            </w:pPr>
            <w:r>
              <w:rPr>
                <w:rFonts w:ascii="Times New Roman"/>
                <w:b w:val="false"/>
                <w:i w:val="false"/>
                <w:color w:val="000000"/>
                <w:sz w:val="20"/>
              </w:rPr>
              <w:t>
Восьмибуквенная группа, обозначающая составителя сообщения</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317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12"/>
                          <a:stretch>
                            <a:fillRect/>
                          </a:stretch>
                        </pic:blipFill>
                        <pic:spPr>
                          <a:xfrm>
                            <a:off x="0" y="0"/>
                            <a:ext cx="317500" cy="190500"/>
                          </a:xfrm>
                          <a:prstGeom prst="rect">
                            <a:avLst/>
                          </a:prstGeom>
                        </pic:spPr>
                      </pic:pic>
                    </a:graphicData>
                  </a:graphic>
                </wp:inline>
              </w:drawing>
            </w:r>
          </w:p>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Сигнал срочности (используется только при работе на телетайпе для сообщений о бедствии)</w:t>
            </w:r>
          </w:p>
        </w:tc>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Одна позиция "ПЕРЕКЛЮЧЕНИЕ НА ЦИФ. РЕГИСТР"</w:t>
            </w:r>
          </w:p>
          <w:p>
            <w:pPr>
              <w:spacing w:after="20"/>
              <w:ind w:left="20"/>
              <w:jc w:val="both"/>
            </w:pPr>
            <w:r>
              <w:rPr>
                <w:rFonts w:ascii="Times New Roman"/>
                <w:b w:val="false"/>
                <w:i w:val="false"/>
                <w:color w:val="000000"/>
                <w:sz w:val="20"/>
              </w:rPr>
              <w:t>
Пять позиций сигнала № 10 телеграфного кода № 2</w:t>
            </w:r>
          </w:p>
          <w:p>
            <w:pPr>
              <w:spacing w:after="20"/>
              <w:ind w:left="20"/>
              <w:jc w:val="both"/>
            </w:pPr>
            <w:r>
              <w:rPr>
                <w:rFonts w:ascii="Times New Roman"/>
                <w:b w:val="false"/>
                <w:i w:val="false"/>
                <w:color w:val="000000"/>
                <w:sz w:val="20"/>
              </w:rPr>
              <w:t>
Одна позиция "ПЕРЕКЛЮЧЕНИЕ НА БУКВ.РЕГИСТР"</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270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13"/>
                          <a:stretch>
                            <a:fillRect/>
                          </a:stretch>
                        </pic:blipFill>
                        <pic:spPr>
                          <a:xfrm>
                            <a:off x="0" y="0"/>
                            <a:ext cx="1270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Сигнал (сигналы) </w:t>
            </w:r>
          </w:p>
          <w:p>
            <w:pPr>
              <w:spacing w:after="20"/>
              <w:ind w:left="20"/>
              <w:jc w:val="both"/>
            </w:pPr>
            <w:r>
              <w:drawing>
                <wp:inline distT="0" distB="0" distL="0" distR="0">
                  <wp:extent cx="1905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14"/>
                          <a:stretch>
                            <a:fillRect/>
                          </a:stretch>
                        </pic:blipFill>
                        <pic:spPr>
                          <a:xfrm>
                            <a:off x="0" y="0"/>
                            <a:ext cx="190500" cy="266700"/>
                          </a:xfrm>
                          <a:prstGeom prst="rect">
                            <a:avLst/>
                          </a:prstGeom>
                        </pic:spPr>
                      </pic:pic>
                    </a:graphicData>
                  </a:graphic>
                </wp:inline>
              </w:drawing>
            </w:r>
          </w:p>
          <w:p>
            <w:pPr>
              <w:spacing w:after="0"/>
              <w:ind w:left="0"/>
              <w:jc w:val="both"/>
            </w:pPr>
            <w:r>
              <w:rPr>
                <w:rFonts w:ascii="Times New Roman"/>
                <w:b w:val="false"/>
                <w:i w:val="false"/>
                <w:color w:val="000000"/>
                <w:sz w:val="20"/>
              </w:rPr>
              <w:t>"Внимание"</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случае необходимости)</w:t>
            </w:r>
          </w:p>
          <w:p>
            <w:pPr>
              <w:spacing w:after="20"/>
              <w:ind w:left="20"/>
              <w:jc w:val="both"/>
            </w:pPr>
            <w:r>
              <w:rPr>
                <w:rFonts w:ascii="Times New Roman"/>
                <w:b w:val="false"/>
                <w:i w:val="false"/>
                <w:color w:val="000000"/>
                <w:sz w:val="20"/>
              </w:rPr>
              <w:t>
Необязательные данные или дополнительный адрес.</w:t>
            </w:r>
          </w:p>
        </w:tc>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Функция выравнивания</w:t>
            </w:r>
          </w:p>
        </w:tc>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Одна позиция "ВОЗВРАТ КАРЕТКИ" и одна позиция "ПЕРЕВОД СТРОКИ"</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w:t>
            </w:r>
          </w:p>
          <w:p>
            <w:pPr>
              <w:spacing w:after="20"/>
              <w:ind w:left="20"/>
              <w:jc w:val="both"/>
            </w:pPr>
            <w:r>
              <w:drawing>
                <wp:inline distT="0" distB="0" distL="0" distR="0">
                  <wp:extent cx="2159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15"/>
                          <a:stretch>
                            <a:fillRect/>
                          </a:stretch>
                        </pic:blipFill>
                        <pic:spPr>
                          <a:xfrm>
                            <a:off x="0" y="0"/>
                            <a:ext cx="215900" cy="203200"/>
                          </a:xfrm>
                          <a:prstGeom prst="rect">
                            <a:avLst/>
                          </a:prstGeom>
                        </pic:spPr>
                      </pic:pic>
                    </a:graphicData>
                  </a:graphic>
                </wp:inline>
              </w:drawing>
            </w:r>
          </w:p>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Текст</w:t>
            </w:r>
          </w:p>
        </w:tc>
        <w:tc>
          <w:tcPr>
            <w:tcW w:w="0" w:type="auto"/>
            <w:vMerge/>
            <w:tcBorders>
              <w:top w:val="nil"/>
              <w:left w:val="single" w:color="cfcfcf" w:sz="5"/>
              <w:bottom w:val="single" w:color="cfcfcf" w:sz="5"/>
              <w:right w:val="single" w:color="cfcfcf" w:sz="5"/>
            </w:tcBorders>
          </w:tcP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Начало текста </w:t>
            </w:r>
          </w:p>
        </w:tc>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(если необходимо) конкретные обозначения адресатов, "FROM", "STOP" и т.п. </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Текст сообщения</w:t>
            </w:r>
          </w:p>
        </w:tc>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Текст сообщения и одна позиция "ВОЗВРАТ КАРЕТКИ" и одна позиция "ПЕРЕВОД СТРОКИ" в конце каждой печатной строки текста, за исключением последней</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Подтверждение (если необходимо)</w:t>
            </w:r>
          </w:p>
        </w:tc>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Один "ВОЗВРАТ КАРЕТКИ", один "ПЕРЕВОД СТРОКИ"</w:t>
            </w:r>
          </w:p>
          <w:p>
            <w:pPr>
              <w:spacing w:after="20"/>
              <w:ind w:left="20"/>
              <w:jc w:val="both"/>
            </w:pPr>
            <w:r>
              <w:rPr>
                <w:rFonts w:ascii="Times New Roman"/>
                <w:b w:val="false"/>
                <w:i w:val="false"/>
                <w:color w:val="000000"/>
                <w:sz w:val="20"/>
              </w:rPr>
              <w:t>
2) Сокращение "CFM", за которым следует подтверждаемая часть текста</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Исправление (если необходимо)</w:t>
            </w:r>
          </w:p>
        </w:tc>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Один "ВОЗВРАТ КАРЕТКИ", один "ПЕРЕВОД СТРОКИ"</w:t>
            </w:r>
          </w:p>
          <w:p>
            <w:pPr>
              <w:spacing w:after="20"/>
              <w:ind w:left="20"/>
              <w:jc w:val="both"/>
            </w:pPr>
            <w:r>
              <w:rPr>
                <w:rFonts w:ascii="Times New Roman"/>
                <w:b w:val="false"/>
                <w:i w:val="false"/>
                <w:color w:val="000000"/>
                <w:sz w:val="20"/>
              </w:rPr>
              <w:t>
2) Сокращение "COR", за которым следует исправление ошибки, сделанной в предшествующем тексте.</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Сигнал конца текста</w:t>
            </w:r>
          </w:p>
        </w:tc>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Одна позиция "ПЕРЕКЛЮЧЕНИЕ НА БУКВ. РЕГИСТР"</w:t>
            </w:r>
          </w:p>
          <w:p>
            <w:pPr>
              <w:spacing w:after="20"/>
              <w:ind w:left="20"/>
              <w:jc w:val="both"/>
            </w:pPr>
            <w:r>
              <w:rPr>
                <w:rFonts w:ascii="Times New Roman"/>
                <w:b w:val="false"/>
                <w:i w:val="false"/>
                <w:color w:val="000000"/>
                <w:sz w:val="20"/>
              </w:rPr>
              <w:t xml:space="preserve">
2) Одна позиции "ВОЗВРАТ КАРЕТКИ" и одна позиция </w:t>
            </w:r>
          </w:p>
          <w:p>
            <w:pPr>
              <w:spacing w:after="20"/>
              <w:ind w:left="20"/>
              <w:jc w:val="both"/>
            </w:pPr>
            <w:r>
              <w:rPr>
                <w:rFonts w:ascii="Times New Roman"/>
                <w:b w:val="false"/>
                <w:i w:val="false"/>
                <w:color w:val="000000"/>
                <w:sz w:val="20"/>
              </w:rPr>
              <w:t>
"ПЕРЕВОД СТРОКИ"</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1905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16"/>
                          <a:stretch>
                            <a:fillRect/>
                          </a:stretch>
                        </pic:blipFill>
                        <pic:spPr>
                          <a:xfrm>
                            <a:off x="0" y="0"/>
                            <a:ext cx="190500" cy="266700"/>
                          </a:xfrm>
                          <a:prstGeom prst="rect">
                            <a:avLst/>
                          </a:prstGeom>
                        </pic:spPr>
                      </pic:pic>
                    </a:graphicData>
                  </a:graphic>
                </wp:inline>
              </w:drawing>
            </w:r>
          </w:p>
          <w:p>
            <w:pPr>
              <w:spacing w:after="0"/>
              <w:ind w:left="0"/>
              <w:jc w:val="both"/>
            </w:pPr>
            <w:r>
              <w:rPr>
                <w:rFonts w:ascii="Times New Roman"/>
                <w:b w:val="false"/>
                <w:i w:val="false"/>
                <w:color w:val="000000"/>
                <w:sz w:val="20"/>
              </w:rPr>
              <w:t>&lt;</w:t>
            </w:r>
          </w:p>
          <w:p>
            <w:pPr>
              <w:spacing w:after="20"/>
              <w:ind w:left="20"/>
              <w:jc w:val="both"/>
            </w:pPr>
            <w:r>
              <w:drawing>
                <wp:inline distT="0" distB="0" distL="0" distR="0">
                  <wp:extent cx="2159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17"/>
                          <a:stretch>
                            <a:fillRect/>
                          </a:stretch>
                        </pic:blipFill>
                        <pic:spPr>
                          <a:xfrm>
                            <a:off x="0" y="0"/>
                            <a:ext cx="215900" cy="203200"/>
                          </a:xfrm>
                          <a:prstGeom prst="rect">
                            <a:avLst/>
                          </a:prstGeom>
                        </pic:spPr>
                      </pic:pic>
                    </a:graphicData>
                  </a:graphic>
                </wp:inline>
              </w:drawing>
            </w:r>
          </w:p>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Окончание</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Последовательность подачи рулона на одну страницу</w:t>
            </w:r>
          </w:p>
        </w:tc>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Семь позиций "ПЕРЕВОД СТРОКИ"</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2159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18"/>
                          <a:stretch>
                            <a:fillRect/>
                          </a:stretch>
                        </pic:blipFill>
                        <pic:spPr>
                          <a:xfrm>
                            <a:off x="0" y="0"/>
                            <a:ext cx="215900" cy="203200"/>
                          </a:xfrm>
                          <a:prstGeom prst="rect">
                            <a:avLst/>
                          </a:prstGeom>
                        </pic:spPr>
                      </pic:pic>
                    </a:graphicData>
                  </a:graphic>
                </wp:inline>
              </w:drawing>
            </w:r>
          </w:p>
          <w:p>
            <w:pPr>
              <w:spacing w:after="20"/>
              <w:ind w:left="20"/>
              <w:jc w:val="both"/>
            </w:pPr>
            <w:r>
              <w:drawing>
                <wp:inline distT="0" distB="0" distL="0" distR="0">
                  <wp:extent cx="2159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19"/>
                          <a:stretch>
                            <a:fillRect/>
                          </a:stretch>
                        </pic:blipFill>
                        <pic:spPr>
                          <a:xfrm>
                            <a:off x="0" y="0"/>
                            <a:ext cx="215900" cy="203200"/>
                          </a:xfrm>
                          <a:prstGeom prst="rect">
                            <a:avLst/>
                          </a:prstGeom>
                        </pic:spPr>
                      </pic:pic>
                    </a:graphicData>
                  </a:graphic>
                </wp:inline>
              </w:drawing>
            </w:r>
          </w:p>
          <w:p>
            <w:pPr>
              <w:spacing w:after="20"/>
              <w:ind w:left="20"/>
              <w:jc w:val="both"/>
            </w:pPr>
            <w:r>
              <w:drawing>
                <wp:inline distT="0" distB="0" distL="0" distR="0">
                  <wp:extent cx="2159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20"/>
                          <a:stretch>
                            <a:fillRect/>
                          </a:stretch>
                        </pic:blipFill>
                        <pic:spPr>
                          <a:xfrm>
                            <a:off x="0" y="0"/>
                            <a:ext cx="215900" cy="203200"/>
                          </a:xfrm>
                          <a:prstGeom prst="rect">
                            <a:avLst/>
                          </a:prstGeom>
                        </pic:spPr>
                      </pic:pic>
                    </a:graphicData>
                  </a:graphic>
                </wp:inline>
              </w:drawing>
            </w:r>
          </w:p>
          <w:p>
            <w:pPr>
              <w:spacing w:after="20"/>
              <w:ind w:left="20"/>
              <w:jc w:val="both"/>
            </w:pPr>
            <w:r>
              <w:drawing>
                <wp:inline distT="0" distB="0" distL="0" distR="0">
                  <wp:extent cx="2159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21"/>
                          <a:stretch>
                            <a:fillRect/>
                          </a:stretch>
                        </pic:blipFill>
                        <pic:spPr>
                          <a:xfrm>
                            <a:off x="0" y="0"/>
                            <a:ext cx="215900" cy="203200"/>
                          </a:xfrm>
                          <a:prstGeom prst="rect">
                            <a:avLst/>
                          </a:prstGeom>
                        </pic:spPr>
                      </pic:pic>
                    </a:graphicData>
                  </a:graphic>
                </wp:inline>
              </w:drawing>
            </w:r>
          </w:p>
          <w:p>
            <w:pPr>
              <w:spacing w:after="20"/>
              <w:ind w:left="20"/>
              <w:jc w:val="both"/>
            </w:pPr>
            <w:r>
              <w:drawing>
                <wp:inline distT="0" distB="0" distL="0" distR="0">
                  <wp:extent cx="2159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22"/>
                          <a:stretch>
                            <a:fillRect/>
                          </a:stretch>
                        </pic:blipFill>
                        <pic:spPr>
                          <a:xfrm>
                            <a:off x="0" y="0"/>
                            <a:ext cx="215900" cy="203200"/>
                          </a:xfrm>
                          <a:prstGeom prst="rect">
                            <a:avLst/>
                          </a:prstGeom>
                        </pic:spPr>
                      </pic:pic>
                    </a:graphicData>
                  </a:graphic>
                </wp:inline>
              </w:drawing>
            </w:r>
          </w:p>
          <w:p>
            <w:pPr>
              <w:spacing w:after="20"/>
              <w:ind w:left="20"/>
              <w:jc w:val="both"/>
            </w:pPr>
            <w:r>
              <w:drawing>
                <wp:inline distT="0" distB="0" distL="0" distR="0">
                  <wp:extent cx="2159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23"/>
                          <a:stretch>
                            <a:fillRect/>
                          </a:stretch>
                        </pic:blipFill>
                        <pic:spPr>
                          <a:xfrm>
                            <a:off x="0" y="0"/>
                            <a:ext cx="215900" cy="203200"/>
                          </a:xfrm>
                          <a:prstGeom prst="rect">
                            <a:avLst/>
                          </a:prstGeom>
                        </pic:spPr>
                      </pic:pic>
                    </a:graphicData>
                  </a:graphic>
                </wp:inline>
              </w:drawing>
            </w:r>
          </w:p>
          <w:p>
            <w:pPr>
              <w:spacing w:after="20"/>
              <w:ind w:left="20"/>
              <w:jc w:val="both"/>
            </w:pPr>
            <w:r>
              <w:drawing>
                <wp:inline distT="0" distB="0" distL="0" distR="0">
                  <wp:extent cx="2159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24"/>
                          <a:stretch>
                            <a:fillRect/>
                          </a:stretch>
                        </pic:blipFill>
                        <pic:spPr>
                          <a:xfrm>
                            <a:off x="0" y="0"/>
                            <a:ext cx="215900" cy="203200"/>
                          </a:xfrm>
                          <a:prstGeom prst="rect">
                            <a:avLst/>
                          </a:prstGeom>
                        </pic:spPr>
                      </pic:pic>
                    </a:graphicData>
                  </a:graphic>
                </wp:inline>
              </w:drawing>
            </w:r>
          </w:p>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Сигнал конца сообщения</w:t>
            </w:r>
          </w:p>
        </w:tc>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Четыре позиции буквы "N" ("Н") (сигнал № 14)</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"NNNN" ("НННН")</w:t>
            </w:r>
          </w:p>
        </w:tc>
      </w:tr>
      <w:tr>
        <w:trPr>
          <w:trHeight w:val="30" w:hRule="atLeast"/>
        </w:trPr>
        <w:tc>
          <w:tcPr>
            <w:tcW w:w="0" w:type="auto"/>
            <w:vMerge/>
            <w:tcBorders>
              <w:top w:val="nil"/>
              <w:left w:val="single" w:color="cfcfcf" w:sz="5"/>
              <w:bottom w:val="single" w:color="cfcfcf" w:sz="5"/>
              <w:right w:val="single" w:color="cfcfcf" w:sz="5"/>
            </w:tcBorders>
          </w:tcPr>
          <w:p/>
        </w:tc>
        <w:tc>
          <w:tcPr>
            <w:tcW w:w="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Сигнал разделения сообщений </w:t>
            </w:r>
            <w:r>
              <w:rPr>
                <w:rFonts w:ascii="Times New Roman"/>
                <w:b w:val="false"/>
                <w:i/>
                <w:color w:val="000000"/>
                <w:sz w:val="20"/>
              </w:rPr>
              <w:t>(только при работе с отрывной лентой)</w:t>
            </w:r>
          </w:p>
        </w:tc>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Двенадцать позиций "ПЕРЕКЛЮЧЕНИЕ НА БУКВЕННЫЙ РЕГИСТР"</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1905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25"/>
                          <a:stretch>
                            <a:fillRect/>
                          </a:stretch>
                        </pic:blipFill>
                        <pic:spPr>
                          <a:xfrm>
                            <a:off x="0" y="0"/>
                            <a:ext cx="190500" cy="266700"/>
                          </a:xfrm>
                          <a:prstGeom prst="rect">
                            <a:avLst/>
                          </a:prstGeom>
                        </pic:spPr>
                      </pic:pic>
                    </a:graphicData>
                  </a:graphic>
                </wp:inline>
              </w:drawing>
            </w:r>
          </w:p>
          <w:p>
            <w:pPr>
              <w:spacing w:after="20"/>
              <w:ind w:left="20"/>
              <w:jc w:val="both"/>
            </w:pPr>
            <w:r>
              <w:drawing>
                <wp:inline distT="0" distB="0" distL="0" distR="0">
                  <wp:extent cx="1905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26"/>
                          <a:stretch>
                            <a:fillRect/>
                          </a:stretch>
                        </pic:blipFill>
                        <pic:spPr>
                          <a:xfrm>
                            <a:off x="0" y="0"/>
                            <a:ext cx="190500" cy="266700"/>
                          </a:xfrm>
                          <a:prstGeom prst="rect">
                            <a:avLst/>
                          </a:prstGeom>
                        </pic:spPr>
                      </pic:pic>
                    </a:graphicData>
                  </a:graphic>
                </wp:inline>
              </w:drawing>
            </w:r>
          </w:p>
          <w:p>
            <w:pPr>
              <w:spacing w:after="20"/>
              <w:ind w:left="20"/>
              <w:jc w:val="both"/>
            </w:pPr>
            <w:r>
              <w:drawing>
                <wp:inline distT="0" distB="0" distL="0" distR="0">
                  <wp:extent cx="1905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27"/>
                          <a:stretch>
                            <a:fillRect/>
                          </a:stretch>
                        </pic:blipFill>
                        <pic:spPr>
                          <a:xfrm>
                            <a:off x="0" y="0"/>
                            <a:ext cx="190500" cy="266700"/>
                          </a:xfrm>
                          <a:prstGeom prst="rect">
                            <a:avLst/>
                          </a:prstGeom>
                        </pic:spPr>
                      </pic:pic>
                    </a:graphicData>
                  </a:graphic>
                </wp:inline>
              </w:drawing>
            </w:r>
          </w:p>
          <w:p>
            <w:pPr>
              <w:spacing w:after="0"/>
              <w:ind w:left="0"/>
              <w:jc w:val="both"/>
            </w:pPr>
            <w:r>
              <w:rPr>
                <w:rFonts w:ascii="Times New Roman"/>
                <w:b w:val="false"/>
                <w:i w:val="false"/>
                <w:color w:val="000000"/>
                <w:sz w:val="20"/>
              </w:rPr>
              <w:t>...</w:t>
            </w:r>
          </w:p>
          <w:p>
            <w:pPr>
              <w:spacing w:after="20"/>
              <w:ind w:left="20"/>
              <w:jc w:val="both"/>
            </w:pPr>
            <w:r>
              <w:drawing>
                <wp:inline distT="0" distB="0" distL="0" distR="0">
                  <wp:extent cx="1905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28"/>
                          <a:stretch>
                            <a:fillRect/>
                          </a:stretch>
                        </pic:blipFill>
                        <pic:spPr>
                          <a:xfrm>
                            <a:off x="0" y="0"/>
                            <a:ext cx="190500" cy="266700"/>
                          </a:xfrm>
                          <a:prstGeom prst="rect">
                            <a:avLst/>
                          </a:prstGeom>
                        </pic:spPr>
                      </pic:pic>
                    </a:graphicData>
                  </a:graphic>
                </wp:inline>
              </w:drawing>
            </w:r>
          </w:p>
          <w:p>
            <w:pPr>
              <w:spacing w:after="20"/>
              <w:ind w:left="20"/>
              <w:jc w:val="both"/>
            </w:pPr>
            <w:r>
              <w:drawing>
                <wp:inline distT="0" distB="0" distL="0" distR="0">
                  <wp:extent cx="1905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29"/>
                          <a:stretch>
                            <a:fillRect/>
                          </a:stretch>
                        </pic:blipFill>
                        <pic:spPr>
                          <a:xfrm>
                            <a:off x="0" y="0"/>
                            <a:ext cx="190500" cy="266700"/>
                          </a:xfrm>
                          <a:prstGeom prst="rect">
                            <a:avLst/>
                          </a:prstGeom>
                        </pic:spPr>
                      </pic:pic>
                    </a:graphicData>
                  </a:graphic>
                </wp:inline>
              </w:drawing>
            </w:r>
          </w:p>
          <w:p>
            <w:pPr>
              <w:spacing w:after="20"/>
              <w:ind w:left="20"/>
              <w:jc w:val="both"/>
            </w:pPr>
            <w:r>
              <w:drawing>
                <wp:inline distT="0" distB="0" distL="0" distR="0">
                  <wp:extent cx="1905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30"/>
                          <a:stretch>
                            <a:fillRect/>
                          </a:stretch>
                        </pic:blipFill>
                        <pic:spPr>
                          <a:xfrm>
                            <a:off x="0" y="0"/>
                            <a:ext cx="1905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Условные обозначения: "</w:t>
      </w:r>
    </w:p>
    <w:p>
      <w:pPr>
        <w:spacing w:after="0"/>
        <w:ind w:left="0"/>
        <w:jc w:val="both"/>
      </w:pPr>
      <w:r>
        <w:drawing>
          <wp:inline distT="0" distB="0" distL="0" distR="0">
            <wp:extent cx="1905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31"/>
                    <a:stretch>
                      <a:fillRect/>
                    </a:stretch>
                  </pic:blipFill>
                  <pic:spPr>
                    <a:xfrm>
                      <a:off x="0" y="0"/>
                      <a:ext cx="190500" cy="266700"/>
                    </a:xfrm>
                    <a:prstGeom prst="rect">
                      <a:avLst/>
                    </a:prstGeom>
                  </pic:spPr>
                </pic:pic>
              </a:graphicData>
            </a:graphic>
          </wp:inline>
        </w:drawing>
      </w:r>
    </w:p>
    <w:p>
      <w:pPr>
        <w:spacing w:after="0"/>
        <w:ind w:left="0"/>
        <w:jc w:val="left"/>
      </w:pPr>
      <w:r>
        <w:rPr>
          <w:rFonts w:ascii="Times New Roman"/>
          <w:b/>
          <w:i w:val="false"/>
          <w:color w:val="000000"/>
          <w:sz w:val="28"/>
        </w:rPr>
        <w:t xml:space="preserve"> ПЕРЕКЛЮЧЕНИЕ</w:t>
      </w:r>
      <w:r>
        <w:rPr>
          <w:rFonts w:ascii="Times New Roman"/>
          <w:b/>
          <w:i w:val="false"/>
          <w:color w:val="000000"/>
          <w:sz w:val="28"/>
        </w:rPr>
        <w:t xml:space="preserve"> НА БУКВЕННЫЙ РЕГИСТР"</w:t>
      </w:r>
      <w:r>
        <w:br/>
      </w:r>
    </w:p>
    <w:p>
      <w:pPr>
        <w:spacing w:after="0"/>
        <w:ind w:left="0"/>
        <w:jc w:val="both"/>
      </w:pPr>
      <w:r>
        <w:rPr>
          <w:rFonts w:ascii="Times New Roman"/>
          <w:b w:val="false"/>
          <w:i w:val="false"/>
          <w:color w:val="000000"/>
          <w:sz w:val="28"/>
        </w:rPr>
        <w:t xml:space="preserve">
      (сигнал № 29) </w:t>
      </w:r>
    </w:p>
    <w:p>
      <w:pPr>
        <w:spacing w:after="0"/>
        <w:ind w:left="0"/>
        <w:jc w:val="both"/>
      </w:pPr>
      <w:r>
        <w:rPr>
          <w:rFonts w:ascii="Times New Roman"/>
          <w:b w:val="false"/>
          <w:i w:val="false"/>
          <w:color w:val="000000"/>
          <w:sz w:val="28"/>
        </w:rPr>
        <w:t>
      "</w:t>
      </w:r>
    </w:p>
    <w:p>
      <w:pPr>
        <w:spacing w:after="0"/>
        <w:ind w:left="0"/>
        <w:jc w:val="both"/>
      </w:pPr>
      <w:r>
        <w:drawing>
          <wp:inline distT="0" distB="0" distL="0" distR="0">
            <wp:extent cx="2159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32"/>
                    <a:stretch>
                      <a:fillRect/>
                    </a:stretch>
                  </pic:blipFill>
                  <pic:spPr>
                    <a:xfrm>
                      <a:off x="0" y="0"/>
                      <a:ext cx="215900" cy="203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ПЕРЕВОД СТРОКИ" </w:t>
      </w:r>
      <w:r>
        <w:rPr>
          <w:rFonts w:ascii="Times New Roman"/>
          <w:b w:val="false"/>
          <w:i/>
          <w:color w:val="000000"/>
          <w:sz w:val="28"/>
        </w:rPr>
        <w:t>(сигнал № 28)</w:t>
      </w:r>
      <w:r>
        <w:rPr>
          <w:rFonts w:ascii="Times New Roman"/>
          <w:b w:val="false"/>
          <w:i w:val="false"/>
          <w:color w:val="000000"/>
          <w:sz w:val="28"/>
        </w:rPr>
        <w:t>; "</w:t>
      </w:r>
    </w:p>
    <w:p>
      <w:pPr>
        <w:spacing w:after="0"/>
        <w:ind w:left="0"/>
        <w:jc w:val="both"/>
      </w:pPr>
      <w:r>
        <w:drawing>
          <wp:inline distT="0" distB="0" distL="0" distR="0">
            <wp:extent cx="317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33"/>
                    <a:stretch>
                      <a:fillRect/>
                    </a:stretch>
                  </pic:blipFill>
                  <pic:spPr>
                    <a:xfrm>
                      <a:off x="0" y="0"/>
                      <a:ext cx="317500" cy="190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ПРОБЕЛ" </w:t>
      </w:r>
      <w:r>
        <w:rPr>
          <w:rFonts w:ascii="Times New Roman"/>
          <w:b w:val="false"/>
          <w:i/>
          <w:color w:val="000000"/>
          <w:sz w:val="28"/>
        </w:rPr>
        <w:t xml:space="preserve">                      (сигнал № 31)</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drawing>
          <wp:inline distT="0" distB="0" distL="0" distR="0">
            <wp:extent cx="1270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34"/>
                    <a:stretch>
                      <a:fillRect/>
                    </a:stretch>
                  </pic:blipFill>
                  <pic:spPr>
                    <a:xfrm>
                      <a:off x="0" y="0"/>
                      <a:ext cx="1270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ПЕРЕКЛЮЧЕНИЕ НА ЦИФРОВОЙ РЕГИСТР"</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сигнал № 30)</w:t>
      </w:r>
    </w:p>
    <w:p>
      <w:pPr>
        <w:spacing w:after="0"/>
        <w:ind w:left="0"/>
        <w:jc w:val="left"/>
      </w:pPr>
      <w:r>
        <w:rPr>
          <w:rFonts w:ascii="Times New Roman"/>
          <w:b/>
          <w:i w:val="false"/>
          <w:color w:val="000000"/>
        </w:rPr>
        <w:t xml:space="preserve"> "&lt; Возврат каретки" (сигнал № 27)</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Технологии работы</w:t>
            </w:r>
            <w:r>
              <w:br/>
            </w:r>
            <w:r>
              <w:rPr>
                <w:rFonts w:ascii="Times New Roman"/>
                <w:b w:val="false"/>
                <w:i w:val="false"/>
                <w:color w:val="000000"/>
                <w:sz w:val="20"/>
              </w:rPr>
              <w:t>в сети авиационной</w:t>
            </w:r>
            <w:r>
              <w:br/>
            </w:r>
            <w:r>
              <w:rPr>
                <w:rFonts w:ascii="Times New Roman"/>
                <w:b w:val="false"/>
                <w:i w:val="false"/>
                <w:color w:val="000000"/>
                <w:sz w:val="20"/>
              </w:rPr>
              <w:t>фиксированной электросвязи</w:t>
            </w:r>
          </w:p>
        </w:tc>
      </w:tr>
    </w:tbl>
    <w:p>
      <w:pPr>
        <w:spacing w:after="0"/>
        <w:ind w:left="0"/>
        <w:jc w:val="left"/>
      </w:pPr>
      <w:r>
        <w:rPr>
          <w:rFonts w:ascii="Times New Roman"/>
          <w:b/>
          <w:i w:val="false"/>
          <w:color w:val="000000"/>
        </w:rPr>
        <w:t xml:space="preserve"> Формат сообщения "ITA-2"</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3"/>
        <w:gridCol w:w="217"/>
        <w:gridCol w:w="2075"/>
        <w:gridCol w:w="5959"/>
        <w:gridCol w:w="3696"/>
      </w:tblGrid>
      <w:tr>
        <w:trPr>
          <w:trHeight w:val="3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Часть сообщения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 части сообщения</w:t>
            </w:r>
          </w:p>
        </w:tc>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 компонента</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Телетайпный сигнал</w:t>
            </w:r>
          </w:p>
        </w:tc>
      </w:tr>
      <w:tr>
        <w:trPr>
          <w:trHeight w:val="30" w:hRule="atLeast"/>
        </w:trPr>
        <w:tc>
          <w:tcPr>
            <w:tcW w:w="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Заголовок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Сигнал начала сообщения</w:t>
            </w:r>
          </w:p>
        </w:tc>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"ZCZC" ("ЗЦЗЦ")</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передачи</w:t>
            </w:r>
          </w:p>
        </w:tc>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Одна позиция "ПРОБЕЛ"</w:t>
            </w:r>
          </w:p>
          <w:p>
            <w:pPr>
              <w:spacing w:after="20"/>
              <w:ind w:left="20"/>
              <w:jc w:val="both"/>
            </w:pPr>
            <w:r>
              <w:rPr>
                <w:rFonts w:ascii="Times New Roman"/>
                <w:b w:val="false"/>
                <w:i w:val="false"/>
                <w:color w:val="000000"/>
                <w:sz w:val="20"/>
              </w:rPr>
              <w:t>
2) Буква, присвоенная передающей</w:t>
            </w:r>
          </w:p>
          <w:p>
            <w:pPr>
              <w:spacing w:after="20"/>
              <w:ind w:left="20"/>
              <w:jc w:val="both"/>
            </w:pPr>
            <w:r>
              <w:rPr>
                <w:rFonts w:ascii="Times New Roman"/>
                <w:b w:val="false"/>
                <w:i w:val="false"/>
                <w:color w:val="000000"/>
                <w:sz w:val="20"/>
              </w:rPr>
              <w:t>
станции</w:t>
            </w:r>
          </w:p>
          <w:p>
            <w:pPr>
              <w:spacing w:after="20"/>
              <w:ind w:left="20"/>
              <w:jc w:val="both"/>
            </w:pPr>
            <w:r>
              <w:rPr>
                <w:rFonts w:ascii="Times New Roman"/>
                <w:b w:val="false"/>
                <w:i w:val="false"/>
                <w:color w:val="000000"/>
                <w:sz w:val="20"/>
              </w:rPr>
              <w:t>
3) Буква, присвоенная приемной</w:t>
            </w:r>
          </w:p>
          <w:p>
            <w:pPr>
              <w:spacing w:after="20"/>
              <w:ind w:left="20"/>
              <w:jc w:val="both"/>
            </w:pPr>
            <w:r>
              <w:rPr>
                <w:rFonts w:ascii="Times New Roman"/>
                <w:b w:val="false"/>
                <w:i w:val="false"/>
                <w:color w:val="000000"/>
                <w:sz w:val="20"/>
              </w:rPr>
              <w:t>
станции</w:t>
            </w:r>
          </w:p>
          <w:p>
            <w:pPr>
              <w:spacing w:after="20"/>
              <w:ind w:left="20"/>
              <w:jc w:val="both"/>
            </w:pPr>
            <w:r>
              <w:rPr>
                <w:rFonts w:ascii="Times New Roman"/>
                <w:b w:val="false"/>
                <w:i w:val="false"/>
                <w:color w:val="000000"/>
                <w:sz w:val="20"/>
              </w:rPr>
              <w:t>
4) Буква, служащая для обозначения канала</w:t>
            </w:r>
          </w:p>
          <w:p>
            <w:pPr>
              <w:spacing w:after="20"/>
              <w:ind w:left="20"/>
              <w:jc w:val="both"/>
            </w:pPr>
            <w:r>
              <w:rPr>
                <w:rFonts w:ascii="Times New Roman"/>
                <w:b w:val="false"/>
                <w:i w:val="false"/>
                <w:color w:val="000000"/>
                <w:sz w:val="20"/>
              </w:rPr>
              <w:t xml:space="preserve">
6) Одна позиция "ПЕРЕКЛЮЧЕНИЕ НА ЦИФР РЕГИСТР" </w:t>
            </w:r>
          </w:p>
          <w:p>
            <w:pPr>
              <w:spacing w:after="20"/>
              <w:ind w:left="20"/>
              <w:jc w:val="both"/>
            </w:pPr>
            <w:r>
              <w:rPr>
                <w:rFonts w:ascii="Times New Roman"/>
                <w:b w:val="false"/>
                <w:i w:val="false"/>
                <w:color w:val="000000"/>
                <w:sz w:val="20"/>
              </w:rPr>
              <w:t>
6) Канальный порядковый номер (3 цифры)</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317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35"/>
                          <a:stretch>
                            <a:fillRect/>
                          </a:stretch>
                        </pic:blipFill>
                        <pic:spPr>
                          <a:xfrm>
                            <a:off x="0" y="0"/>
                            <a:ext cx="317500" cy="190500"/>
                          </a:xfrm>
                          <a:prstGeom prst="rect">
                            <a:avLst/>
                          </a:prstGeom>
                        </pic:spPr>
                      </pic:pic>
                    </a:graphicData>
                  </a:graphic>
                </wp:inline>
              </w:drawing>
            </w:r>
          </w:p>
          <w:p>
            <w:pPr>
              <w:spacing w:after="0"/>
              <w:ind w:left="0"/>
              <w:jc w:val="both"/>
            </w:pPr>
            <w:r>
              <w:rPr>
                <w:rFonts w:ascii="Times New Roman"/>
                <w:b w:val="false"/>
                <w:i w:val="false"/>
                <w:color w:val="000000"/>
                <w:sz w:val="20"/>
              </w:rPr>
              <w:t>…</w:t>
            </w:r>
          </w:p>
          <w:p>
            <w:pPr>
              <w:spacing w:after="20"/>
              <w:ind w:left="20"/>
              <w:jc w:val="both"/>
            </w:pPr>
            <w:r>
              <w:drawing>
                <wp:inline distT="0" distB="0" distL="0" distR="0">
                  <wp:extent cx="1270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36"/>
                          <a:stretch>
                            <a:fillRect/>
                          </a:stretch>
                        </pic:blipFill>
                        <pic:spPr>
                          <a:xfrm>
                            <a:off x="0" y="0"/>
                            <a:ext cx="127000" cy="241300"/>
                          </a:xfrm>
                          <a:prstGeom prst="rect">
                            <a:avLst/>
                          </a:prstGeom>
                        </pic:spPr>
                      </pic:pic>
                    </a:graphicData>
                  </a:graphic>
                </wp:inline>
              </w:drawing>
            </w:r>
          </w:p>
          <w:p>
            <w:pPr>
              <w:spacing w:after="0"/>
              <w:ind w:left="0"/>
              <w:jc w:val="both"/>
            </w:pPr>
            <w:r>
              <w:rPr>
                <w:rFonts w:ascii="Times New Roman"/>
                <w:b w:val="false"/>
                <w:i w:val="false"/>
                <w:color w:val="000000"/>
                <w:sz w:val="20"/>
              </w:rPr>
              <w:t>…" Пример: "NRA062"</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случае необходимости)</w:t>
            </w:r>
            <w:r>
              <w:rPr>
                <w:rFonts w:ascii="Times New Roman"/>
                <w:b w:val="false"/>
                <w:i w:val="false"/>
                <w:color w:val="000000"/>
                <w:sz w:val="20"/>
              </w:rPr>
              <w:t xml:space="preserve"> Дополнительный служебный сигнал</w:t>
            </w:r>
          </w:p>
        </w:tc>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Одна позиция "ПРОБЕЛ" (Пример: 270930)</w:t>
            </w:r>
          </w:p>
          <w:p>
            <w:pPr>
              <w:spacing w:after="20"/>
              <w:ind w:left="20"/>
              <w:jc w:val="both"/>
            </w:pPr>
            <w:r>
              <w:rPr>
                <w:rFonts w:ascii="Times New Roman"/>
                <w:b w:val="false"/>
                <w:i w:val="false"/>
                <w:color w:val="000000"/>
                <w:sz w:val="20"/>
              </w:rPr>
              <w:t>
Не более 10 знаков</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Сигнал пробела</w:t>
            </w:r>
          </w:p>
        </w:tc>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Пять позиций "ПРОБЕЛ"</w:t>
            </w:r>
          </w:p>
          <w:p>
            <w:pPr>
              <w:spacing w:after="20"/>
              <w:ind w:left="20"/>
              <w:jc w:val="both"/>
            </w:pPr>
            <w:r>
              <w:rPr>
                <w:rFonts w:ascii="Times New Roman"/>
                <w:b w:val="false"/>
                <w:i w:val="false"/>
                <w:color w:val="000000"/>
                <w:sz w:val="20"/>
              </w:rPr>
              <w:t>
Одна позиция "ПЕРЕКЛЮЧЕНИЕ НА БУКВ РЕГИСТР"</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317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37"/>
                          <a:stretch>
                            <a:fillRect/>
                          </a:stretch>
                        </pic:blipFill>
                        <pic:spPr>
                          <a:xfrm>
                            <a:off x="0" y="0"/>
                            <a:ext cx="317500" cy="190500"/>
                          </a:xfrm>
                          <a:prstGeom prst="rect">
                            <a:avLst/>
                          </a:prstGeom>
                        </pic:spPr>
                      </pic:pic>
                    </a:graphicData>
                  </a:graphic>
                </wp:inline>
              </w:drawing>
            </w:r>
          </w:p>
          <w:p>
            <w:pPr>
              <w:spacing w:after="20"/>
              <w:ind w:left="20"/>
              <w:jc w:val="both"/>
            </w:pPr>
            <w:r>
              <w:drawing>
                <wp:inline distT="0" distB="0" distL="0" distR="0">
                  <wp:extent cx="317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38"/>
                          <a:stretch>
                            <a:fillRect/>
                          </a:stretch>
                        </pic:blipFill>
                        <pic:spPr>
                          <a:xfrm>
                            <a:off x="0" y="0"/>
                            <a:ext cx="317500" cy="190500"/>
                          </a:xfrm>
                          <a:prstGeom prst="rect">
                            <a:avLst/>
                          </a:prstGeom>
                        </pic:spPr>
                      </pic:pic>
                    </a:graphicData>
                  </a:graphic>
                </wp:inline>
              </w:drawing>
            </w:r>
          </w:p>
          <w:p>
            <w:pPr>
              <w:spacing w:after="20"/>
              <w:ind w:left="20"/>
              <w:jc w:val="both"/>
            </w:pPr>
            <w:r>
              <w:drawing>
                <wp:inline distT="0" distB="0" distL="0" distR="0">
                  <wp:extent cx="317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39"/>
                          <a:stretch>
                            <a:fillRect/>
                          </a:stretch>
                        </pic:blipFill>
                        <pic:spPr>
                          <a:xfrm>
                            <a:off x="0" y="0"/>
                            <a:ext cx="317500" cy="190500"/>
                          </a:xfrm>
                          <a:prstGeom prst="rect">
                            <a:avLst/>
                          </a:prstGeom>
                        </pic:spPr>
                      </pic:pic>
                    </a:graphicData>
                  </a:graphic>
                </wp:inline>
              </w:drawing>
            </w:r>
          </w:p>
          <w:p>
            <w:pPr>
              <w:spacing w:after="20"/>
              <w:ind w:left="20"/>
              <w:jc w:val="both"/>
            </w:pPr>
            <w:r>
              <w:drawing>
                <wp:inline distT="0" distB="0" distL="0" distR="0">
                  <wp:extent cx="317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40"/>
                          <a:stretch>
                            <a:fillRect/>
                          </a:stretch>
                        </pic:blipFill>
                        <pic:spPr>
                          <a:xfrm>
                            <a:off x="0" y="0"/>
                            <a:ext cx="317500" cy="190500"/>
                          </a:xfrm>
                          <a:prstGeom prst="rect">
                            <a:avLst/>
                          </a:prstGeom>
                        </pic:spPr>
                      </pic:pic>
                    </a:graphicData>
                  </a:graphic>
                </wp:inline>
              </w:drawing>
            </w:r>
          </w:p>
          <w:p>
            <w:pPr>
              <w:spacing w:after="20"/>
              <w:ind w:left="20"/>
              <w:jc w:val="both"/>
            </w:pPr>
            <w:r>
              <w:drawing>
                <wp:inline distT="0" distB="0" distL="0" distR="0">
                  <wp:extent cx="317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41"/>
                          <a:stretch>
                            <a:fillRect/>
                          </a:stretch>
                        </pic:blipFill>
                        <pic:spPr>
                          <a:xfrm>
                            <a:off x="0" y="0"/>
                            <a:ext cx="317500" cy="190500"/>
                          </a:xfrm>
                          <a:prstGeom prst="rect">
                            <a:avLst/>
                          </a:prstGeom>
                        </pic:spPr>
                      </pic:pic>
                    </a:graphicData>
                  </a:graphic>
                </wp:inline>
              </w:drawing>
            </w:r>
          </w:p>
          <w:p>
            <w:pPr>
              <w:spacing w:after="20"/>
              <w:ind w:left="20"/>
              <w:jc w:val="both"/>
            </w:pPr>
            <w:r>
              <w:drawing>
                <wp:inline distT="0" distB="0" distL="0" distR="0">
                  <wp:extent cx="1905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42"/>
                          <a:stretch>
                            <a:fillRect/>
                          </a:stretch>
                        </pic:blipFill>
                        <pic:spPr>
                          <a:xfrm>
                            <a:off x="0" y="0"/>
                            <a:ext cx="190500" cy="266700"/>
                          </a:xfrm>
                          <a:prstGeom prst="rect">
                            <a:avLst/>
                          </a:prstGeom>
                        </pic:spPr>
                      </pic:pic>
                    </a:graphicData>
                  </a:graphic>
                </wp:inline>
              </w:drawing>
            </w:r>
          </w:p>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w:t>
            </w:r>
          </w:p>
        </w:tc>
        <w:tc>
          <w:tcPr>
            <w:tcW w:w="2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p>
            <w:pPr>
              <w:spacing w:after="20"/>
              <w:ind w:left="20"/>
              <w:jc w:val="both"/>
            </w:pPr>
            <w:r>
              <w:rPr>
                <w:rFonts w:ascii="Times New Roman"/>
                <w:b w:val="false"/>
                <w:i w:val="false"/>
                <w:color w:val="000000"/>
                <w:sz w:val="20"/>
              </w:rPr>
              <w:t>
О</w:t>
            </w:r>
          </w:p>
          <w:p>
            <w:pPr>
              <w:spacing w:after="20"/>
              <w:ind w:left="20"/>
              <w:jc w:val="both"/>
            </w:pPr>
            <w:r>
              <w:rPr>
                <w:rFonts w:ascii="Times New Roman"/>
                <w:b w:val="false"/>
                <w:i w:val="false"/>
                <w:color w:val="000000"/>
                <w:sz w:val="20"/>
              </w:rPr>
              <w:t>
С</w:t>
            </w:r>
          </w:p>
          <w:p>
            <w:pPr>
              <w:spacing w:after="20"/>
              <w:ind w:left="20"/>
              <w:jc w:val="both"/>
            </w:pPr>
            <w:r>
              <w:rPr>
                <w:rFonts w:ascii="Times New Roman"/>
                <w:b w:val="false"/>
                <w:i w:val="false"/>
                <w:color w:val="000000"/>
                <w:sz w:val="20"/>
              </w:rPr>
              <w:t>
Т</w:t>
            </w:r>
          </w:p>
          <w:p>
            <w:pPr>
              <w:spacing w:after="20"/>
              <w:ind w:left="20"/>
              <w:jc w:val="both"/>
            </w:pPr>
            <w:r>
              <w:rPr>
                <w:rFonts w:ascii="Times New Roman"/>
                <w:b w:val="false"/>
                <w:i w:val="false"/>
                <w:color w:val="000000"/>
                <w:sz w:val="20"/>
              </w:rPr>
              <w:t>
О</w:t>
            </w:r>
          </w:p>
          <w:p>
            <w:pPr>
              <w:spacing w:after="20"/>
              <w:ind w:left="20"/>
              <w:jc w:val="both"/>
            </w:pPr>
            <w:r>
              <w:rPr>
                <w:rFonts w:ascii="Times New Roman"/>
                <w:b w:val="false"/>
                <w:i w:val="false"/>
                <w:color w:val="000000"/>
                <w:sz w:val="20"/>
              </w:rPr>
              <w:t>
Я</w:t>
            </w:r>
          </w:p>
          <w:p>
            <w:pPr>
              <w:spacing w:after="20"/>
              <w:ind w:left="20"/>
              <w:jc w:val="both"/>
            </w:pPr>
            <w:r>
              <w:rPr>
                <w:rFonts w:ascii="Times New Roman"/>
                <w:b w:val="false"/>
                <w:i w:val="false"/>
                <w:color w:val="000000"/>
                <w:sz w:val="20"/>
              </w:rPr>
              <w:t>
Н</w:t>
            </w:r>
          </w:p>
          <w:p>
            <w:pPr>
              <w:spacing w:after="20"/>
              <w:ind w:left="20"/>
              <w:jc w:val="both"/>
            </w:pPr>
            <w:r>
              <w:rPr>
                <w:rFonts w:ascii="Times New Roman"/>
                <w:b w:val="false"/>
                <w:i w:val="false"/>
                <w:color w:val="000000"/>
                <w:sz w:val="20"/>
              </w:rPr>
              <w:t>
Н</w:t>
            </w:r>
          </w:p>
          <w:p>
            <w:pPr>
              <w:spacing w:after="20"/>
              <w:ind w:left="20"/>
              <w:jc w:val="both"/>
            </w:pPr>
            <w:r>
              <w:rPr>
                <w:rFonts w:ascii="Times New Roman"/>
                <w:b w:val="false"/>
                <w:i w:val="false"/>
                <w:color w:val="000000"/>
                <w:sz w:val="20"/>
              </w:rPr>
              <w:t>
А</w:t>
            </w:r>
          </w:p>
          <w:p>
            <w:pPr>
              <w:spacing w:after="20"/>
              <w:ind w:left="20"/>
              <w:jc w:val="both"/>
            </w:pPr>
            <w:r>
              <w:rPr>
                <w:rFonts w:ascii="Times New Roman"/>
                <w:b w:val="false"/>
                <w:i w:val="false"/>
                <w:color w:val="000000"/>
                <w:sz w:val="20"/>
              </w:rPr>
              <w:t>
Я</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Ч</w:t>
            </w:r>
          </w:p>
          <w:p>
            <w:pPr>
              <w:spacing w:after="20"/>
              <w:ind w:left="20"/>
              <w:jc w:val="both"/>
            </w:pPr>
            <w:r>
              <w:rPr>
                <w:rFonts w:ascii="Times New Roman"/>
                <w:b w:val="false"/>
                <w:i w:val="false"/>
                <w:color w:val="000000"/>
                <w:sz w:val="20"/>
              </w:rPr>
              <w:t>
А</w:t>
            </w:r>
          </w:p>
          <w:p>
            <w:pPr>
              <w:spacing w:after="20"/>
              <w:ind w:left="20"/>
              <w:jc w:val="both"/>
            </w:pPr>
            <w:r>
              <w:rPr>
                <w:rFonts w:ascii="Times New Roman"/>
                <w:b w:val="false"/>
                <w:i w:val="false"/>
                <w:color w:val="000000"/>
                <w:sz w:val="20"/>
              </w:rPr>
              <w:t>
С</w:t>
            </w:r>
          </w:p>
          <w:p>
            <w:pPr>
              <w:spacing w:after="20"/>
              <w:ind w:left="20"/>
              <w:jc w:val="both"/>
            </w:pPr>
            <w:r>
              <w:rPr>
                <w:rFonts w:ascii="Times New Roman"/>
                <w:b w:val="false"/>
                <w:i w:val="false"/>
                <w:color w:val="000000"/>
                <w:sz w:val="20"/>
              </w:rPr>
              <w:t>
Т</w:t>
            </w:r>
          </w:p>
          <w:p>
            <w:pPr>
              <w:spacing w:after="20"/>
              <w:ind w:left="20"/>
              <w:jc w:val="both"/>
            </w:pPr>
            <w:r>
              <w:rPr>
                <w:rFonts w:ascii="Times New Roman"/>
                <w:b w:val="false"/>
                <w:i w:val="false"/>
                <w:color w:val="000000"/>
                <w:sz w:val="20"/>
              </w:rPr>
              <w:t>
Ь</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С</w:t>
            </w:r>
          </w:p>
          <w:p>
            <w:pPr>
              <w:spacing w:after="20"/>
              <w:ind w:left="20"/>
              <w:jc w:val="both"/>
            </w:pPr>
            <w:r>
              <w:rPr>
                <w:rFonts w:ascii="Times New Roman"/>
                <w:b w:val="false"/>
                <w:i w:val="false"/>
                <w:color w:val="000000"/>
                <w:sz w:val="20"/>
              </w:rPr>
              <w:t>
О</w:t>
            </w:r>
          </w:p>
          <w:p>
            <w:pPr>
              <w:spacing w:after="20"/>
              <w:ind w:left="20"/>
              <w:jc w:val="both"/>
            </w:pPr>
            <w:r>
              <w:rPr>
                <w:rFonts w:ascii="Times New Roman"/>
                <w:b w:val="false"/>
                <w:i w:val="false"/>
                <w:color w:val="000000"/>
                <w:sz w:val="20"/>
              </w:rPr>
              <w:t>
О</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Б</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Щ</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Е</w:t>
            </w:r>
          </w:p>
          <w:p>
            <w:pPr>
              <w:spacing w:after="20"/>
              <w:ind w:left="20"/>
              <w:jc w:val="both"/>
            </w:pPr>
            <w:r>
              <w:rPr>
                <w:rFonts w:ascii="Times New Roman"/>
                <w:b w:val="false"/>
                <w:i w:val="false"/>
                <w:color w:val="000000"/>
                <w:sz w:val="20"/>
              </w:rPr>
              <w:t>
Н</w:t>
            </w:r>
          </w:p>
          <w:p>
            <w:pPr>
              <w:spacing w:after="20"/>
              <w:ind w:left="20"/>
              <w:jc w:val="both"/>
            </w:pPr>
            <w:r>
              <w:rPr>
                <w:rFonts w:ascii="Times New Roman"/>
                <w:b w:val="false"/>
                <w:i w:val="false"/>
                <w:color w:val="000000"/>
                <w:sz w:val="20"/>
              </w:rPr>
              <w:t>
И</w:t>
            </w:r>
          </w:p>
          <w:p>
            <w:pPr>
              <w:spacing w:after="20"/>
              <w:ind w:left="20"/>
              <w:jc w:val="both"/>
            </w:pPr>
            <w:r>
              <w:rPr>
                <w:rFonts w:ascii="Times New Roman"/>
                <w:b w:val="false"/>
                <w:i w:val="false"/>
                <w:color w:val="000000"/>
                <w:sz w:val="20"/>
              </w:rPr>
              <w:t>
Я</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Функция выравнивания</w:t>
            </w:r>
          </w:p>
        </w:tc>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Одна позиция "ВОЗВРАТ КАРЕТКИ" и одна позиция "ПЕРЕВОД СТРОКИ"</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w:t>
            </w:r>
          </w:p>
          <w:p>
            <w:pPr>
              <w:spacing w:after="20"/>
              <w:ind w:left="20"/>
              <w:jc w:val="both"/>
            </w:pPr>
            <w:r>
              <w:drawing>
                <wp:inline distT="0" distB="0" distL="0" distR="0">
                  <wp:extent cx="2159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43"/>
                          <a:stretch>
                            <a:fillRect/>
                          </a:stretch>
                        </pic:blipFill>
                        <pic:spPr>
                          <a:xfrm>
                            <a:off x="0" y="0"/>
                            <a:ext cx="215900" cy="203200"/>
                          </a:xfrm>
                          <a:prstGeom prst="rect">
                            <a:avLst/>
                          </a:prstGeom>
                        </pic:spPr>
                      </pic:pic>
                    </a:graphicData>
                  </a:graphic>
                </wp:inline>
              </w:drawing>
            </w:r>
          </w:p>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 срочности</w:t>
            </w:r>
          </w:p>
        </w:tc>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Соответствующая двухбуквенная группа </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 (индексы) адресата</w:t>
            </w:r>
          </w:p>
        </w:tc>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Одна позиция "ПРОБЕЛ"</w:t>
            </w:r>
          </w:p>
          <w:p>
            <w:pPr>
              <w:spacing w:after="20"/>
              <w:ind w:left="20"/>
              <w:jc w:val="both"/>
            </w:pPr>
            <w:r>
              <w:rPr>
                <w:rFonts w:ascii="Times New Roman"/>
                <w:b w:val="false"/>
                <w:i w:val="false"/>
                <w:color w:val="000000"/>
                <w:sz w:val="20"/>
              </w:rPr>
              <w:t>
Восьмибуквенная группа</w:t>
            </w:r>
          </w:p>
          <w:p>
            <w:pPr>
              <w:spacing w:after="20"/>
              <w:ind w:left="20"/>
              <w:jc w:val="both"/>
            </w:pPr>
            <w:r>
              <w:rPr>
                <w:rFonts w:ascii="Times New Roman"/>
                <w:b w:val="false"/>
                <w:i w:val="false"/>
                <w:color w:val="000000"/>
                <w:sz w:val="20"/>
              </w:rPr>
              <w:t xml:space="preserve">
(Пример: " </w:t>
            </w:r>
          </w:p>
          <w:p>
            <w:pPr>
              <w:spacing w:after="20"/>
              <w:ind w:left="20"/>
              <w:jc w:val="both"/>
            </w:pPr>
            <w:r>
              <w:drawing>
                <wp:inline distT="0" distB="0" distL="0" distR="0">
                  <wp:extent cx="317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44"/>
                          <a:stretch>
                            <a:fillRect/>
                          </a:stretch>
                        </pic:blipFill>
                        <pic:spPr>
                          <a:xfrm>
                            <a:off x="0" y="0"/>
                            <a:ext cx="317500" cy="190500"/>
                          </a:xfrm>
                          <a:prstGeom prst="rect">
                            <a:avLst/>
                          </a:prstGeom>
                        </pic:spPr>
                      </pic:pic>
                    </a:graphicData>
                  </a:graphic>
                </wp:inline>
              </w:drawing>
            </w:r>
          </w:p>
          <w:p>
            <w:pPr>
              <w:spacing w:after="0"/>
              <w:ind w:left="0"/>
              <w:jc w:val="both"/>
            </w:pPr>
            <w:r>
              <w:rPr>
                <w:rFonts w:ascii="Times New Roman"/>
                <w:b w:val="false"/>
                <w:i w:val="false"/>
                <w:color w:val="000000"/>
                <w:sz w:val="20"/>
              </w:rPr>
              <w:t>EGLLZRZX</w:t>
            </w:r>
          </w:p>
          <w:p>
            <w:pPr>
              <w:spacing w:after="20"/>
              <w:ind w:left="20"/>
              <w:jc w:val="both"/>
            </w:pPr>
            <w:r>
              <w:drawing>
                <wp:inline distT="0" distB="0" distL="0" distR="0">
                  <wp:extent cx="317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45"/>
                          <a:stretch>
                            <a:fillRect/>
                          </a:stretch>
                        </pic:blipFill>
                        <pic:spPr>
                          <a:xfrm>
                            <a:off x="0" y="0"/>
                            <a:ext cx="317500" cy="190500"/>
                          </a:xfrm>
                          <a:prstGeom prst="rect">
                            <a:avLst/>
                          </a:prstGeom>
                        </pic:spPr>
                      </pic:pic>
                    </a:graphicData>
                  </a:graphic>
                </wp:inline>
              </w:drawing>
            </w:r>
          </w:p>
          <w:p>
            <w:pPr>
              <w:spacing w:after="0"/>
              <w:ind w:left="0"/>
              <w:jc w:val="both"/>
            </w:pPr>
            <w:r>
              <w:rPr>
                <w:rFonts w:ascii="Times New Roman"/>
                <w:b w:val="false"/>
                <w:i w:val="false"/>
                <w:color w:val="000000"/>
                <w:sz w:val="20"/>
              </w:rPr>
              <w:t xml:space="preserve"> "EGLLYKYX</w:t>
            </w:r>
          </w:p>
          <w:p>
            <w:pPr>
              <w:spacing w:after="20"/>
              <w:ind w:left="20"/>
              <w:jc w:val="both"/>
            </w:pPr>
            <w:r>
              <w:drawing>
                <wp:inline distT="0" distB="0" distL="0" distR="0">
                  <wp:extent cx="317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46"/>
                          <a:stretch>
                            <a:fillRect/>
                          </a:stretch>
                        </pic:blipFill>
                        <pic:spPr>
                          <a:xfrm>
                            <a:off x="0" y="0"/>
                            <a:ext cx="317500" cy="190500"/>
                          </a:xfrm>
                          <a:prstGeom prst="rect">
                            <a:avLst/>
                          </a:prstGeom>
                        </pic:spPr>
                      </pic:pic>
                    </a:graphicData>
                  </a:graphic>
                </wp:inline>
              </w:drawing>
            </w:r>
          </w:p>
          <w:p>
            <w:pPr>
              <w:spacing w:after="0"/>
              <w:ind w:left="0"/>
              <w:jc w:val="both"/>
            </w:pPr>
            <w:r>
              <w:rPr>
                <w:rFonts w:ascii="Times New Roman"/>
                <w:b w:val="false"/>
                <w:i w:val="false"/>
                <w:color w:val="000000"/>
                <w:sz w:val="20"/>
              </w:rPr>
              <w:t xml:space="preserve"> EGLLACAX")</w:t>
            </w:r>
            <w:r>
              <w:br/>
            </w:r>
            <w:r>
              <w:rPr>
                <w:rFonts w:ascii="Times New Roman"/>
                <w:b w:val="false"/>
                <w:i w:val="false"/>
                <w:color w:val="000000"/>
                <w:sz w:val="20"/>
              </w:rPr>
              <w:t>
</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Функция выравнивания</w:t>
            </w:r>
          </w:p>
        </w:tc>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Одна позиция "ВОЗВРАТ КАРЕТКИ" и одна позиция "ПЕРЕВОД СТРОКИ"</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w:t>
            </w:r>
          </w:p>
          <w:p>
            <w:pPr>
              <w:spacing w:after="20"/>
              <w:ind w:left="20"/>
              <w:jc w:val="both"/>
            </w:pPr>
            <w:r>
              <w:drawing>
                <wp:inline distT="0" distB="0" distL="0" distR="0">
                  <wp:extent cx="2159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47"/>
                          <a:stretch>
                            <a:fillRect/>
                          </a:stretch>
                        </pic:blipFill>
                        <pic:spPr>
                          <a:xfrm>
                            <a:off x="0" y="0"/>
                            <a:ext cx="215900" cy="203200"/>
                          </a:xfrm>
                          <a:prstGeom prst="rect">
                            <a:avLst/>
                          </a:prstGeom>
                        </pic:spPr>
                      </pic:pic>
                    </a:graphicData>
                  </a:graphic>
                </wp:inline>
              </w:drawing>
            </w:r>
          </w:p>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w:t>
            </w:r>
          </w:p>
        </w:tc>
        <w:tc>
          <w:tcPr>
            <w:tcW w:w="0" w:type="auto"/>
            <w:vMerge/>
            <w:tcBorders>
              <w:top w:val="nil"/>
              <w:left w:val="single" w:color="cfcfcf" w:sz="5"/>
              <w:bottom w:val="single" w:color="cfcfcf" w:sz="5"/>
              <w:right w:val="single" w:color="cfcfcf" w:sz="5"/>
            </w:tcBorders>
          </w:tcP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подачи сообщения</w:t>
            </w:r>
          </w:p>
        </w:tc>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Одна позиция "ПЕРЕКЛЮЧЕНИЕ НА ЦИФ. РЕГИСТР"</w:t>
            </w:r>
          </w:p>
          <w:p>
            <w:pPr>
              <w:spacing w:after="20"/>
              <w:ind w:left="20"/>
              <w:jc w:val="both"/>
            </w:pPr>
            <w:r>
              <w:rPr>
                <w:rFonts w:ascii="Times New Roman"/>
                <w:b w:val="false"/>
                <w:i w:val="false"/>
                <w:color w:val="000000"/>
                <w:sz w:val="20"/>
              </w:rPr>
              <w:t>
Шестицифровая группа "дата-время", указывающая время подачи сообщения для передачи.</w:t>
            </w:r>
          </w:p>
          <w:p>
            <w:pPr>
              <w:spacing w:after="20"/>
              <w:ind w:left="20"/>
              <w:jc w:val="both"/>
            </w:pPr>
            <w:r>
              <w:rPr>
                <w:rFonts w:ascii="Times New Roman"/>
                <w:b w:val="false"/>
                <w:i w:val="false"/>
                <w:color w:val="000000"/>
                <w:sz w:val="20"/>
              </w:rPr>
              <w:t xml:space="preserve">
Одна позиция "ПЕРЕКЛЮЧЕНИЕ НА БУКВ. РЕГИСТР" </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1905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48"/>
                          <a:stretch>
                            <a:fillRect/>
                          </a:stretch>
                        </pic:blipFill>
                        <pic:spPr>
                          <a:xfrm>
                            <a:off x="0" y="0"/>
                            <a:ext cx="190500" cy="266700"/>
                          </a:xfrm>
                          <a:prstGeom prst="rect">
                            <a:avLst/>
                          </a:prstGeom>
                        </pic:spPr>
                      </pic:pic>
                    </a:graphicData>
                  </a:graphic>
                </wp:inline>
              </w:drawing>
            </w:r>
          </w:p>
          <w:p>
            <w:pPr>
              <w:spacing w:after="0"/>
              <w:ind w:left="0"/>
              <w:jc w:val="both"/>
            </w:pPr>
            <w:r>
              <w:rPr>
                <w:rFonts w:ascii="Times New Roman"/>
                <w:b w:val="false"/>
                <w:i w:val="false"/>
                <w:color w:val="000000"/>
                <w:sz w:val="20"/>
              </w:rPr>
              <w:t>……</w:t>
            </w:r>
          </w:p>
          <w:p>
            <w:pPr>
              <w:spacing w:after="20"/>
              <w:ind w:left="20"/>
              <w:jc w:val="both"/>
            </w:pPr>
            <w:r>
              <w:drawing>
                <wp:inline distT="0" distB="0" distL="0" distR="0">
                  <wp:extent cx="1270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49"/>
                          <a:stretch>
                            <a:fillRect/>
                          </a:stretch>
                        </pic:blipFill>
                        <pic:spPr>
                          <a:xfrm>
                            <a:off x="0" y="0"/>
                            <a:ext cx="127000" cy="241300"/>
                          </a:xfrm>
                          <a:prstGeom prst="rect">
                            <a:avLst/>
                          </a:prstGeom>
                        </pic:spPr>
                      </pic:pic>
                    </a:graphicData>
                  </a:graphic>
                </wp:inline>
              </w:drawing>
            </w:r>
          </w:p>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 составителя</w:t>
            </w:r>
          </w:p>
        </w:tc>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Одна позиция "ПРОБЕЛ"</w:t>
            </w:r>
          </w:p>
          <w:p>
            <w:pPr>
              <w:spacing w:after="20"/>
              <w:ind w:left="20"/>
              <w:jc w:val="both"/>
            </w:pPr>
            <w:r>
              <w:rPr>
                <w:rFonts w:ascii="Times New Roman"/>
                <w:b w:val="false"/>
                <w:i w:val="false"/>
                <w:color w:val="000000"/>
                <w:sz w:val="20"/>
              </w:rPr>
              <w:t>
Восьмибуквенная группа, обозначающая составителя сообщения</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317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50"/>
                          <a:stretch>
                            <a:fillRect/>
                          </a:stretch>
                        </pic:blipFill>
                        <pic:spPr>
                          <a:xfrm>
                            <a:off x="0" y="0"/>
                            <a:ext cx="317500" cy="190500"/>
                          </a:xfrm>
                          <a:prstGeom prst="rect">
                            <a:avLst/>
                          </a:prstGeom>
                        </pic:spPr>
                      </pic:pic>
                    </a:graphicData>
                  </a:graphic>
                </wp:inline>
              </w:drawing>
            </w:r>
          </w:p>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Сигнал срочности (используется только при работе на телетайпе для сообщений о бедствии)</w:t>
            </w:r>
          </w:p>
        </w:tc>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Одна позиция "ПЕРЕКЛЮЧЕНИЕ НА ЦИФ. РЕГИСТР"</w:t>
            </w:r>
          </w:p>
          <w:p>
            <w:pPr>
              <w:spacing w:after="20"/>
              <w:ind w:left="20"/>
              <w:jc w:val="both"/>
            </w:pPr>
            <w:r>
              <w:rPr>
                <w:rFonts w:ascii="Times New Roman"/>
                <w:b w:val="false"/>
                <w:i w:val="false"/>
                <w:color w:val="000000"/>
                <w:sz w:val="20"/>
              </w:rPr>
              <w:t>
Пять позиций сигнала № 10 телеграфного кода № 2</w:t>
            </w:r>
          </w:p>
          <w:p>
            <w:pPr>
              <w:spacing w:after="20"/>
              <w:ind w:left="20"/>
              <w:jc w:val="both"/>
            </w:pPr>
            <w:r>
              <w:rPr>
                <w:rFonts w:ascii="Times New Roman"/>
                <w:b w:val="false"/>
                <w:i w:val="false"/>
                <w:color w:val="000000"/>
                <w:sz w:val="20"/>
              </w:rPr>
              <w:t>
Одна позиция "ПЕРЕКЛЮЧЕНИЕ НА БУКВ.РЕГИСТР"</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270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51"/>
                          <a:stretch>
                            <a:fillRect/>
                          </a:stretch>
                        </pic:blipFill>
                        <pic:spPr>
                          <a:xfrm>
                            <a:off x="0" y="0"/>
                            <a:ext cx="1270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Сигнал (сигналы) </w:t>
            </w:r>
          </w:p>
          <w:p>
            <w:pPr>
              <w:spacing w:after="20"/>
              <w:ind w:left="20"/>
              <w:jc w:val="both"/>
            </w:pPr>
            <w:r>
              <w:drawing>
                <wp:inline distT="0" distB="0" distL="0" distR="0">
                  <wp:extent cx="1905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52"/>
                          <a:stretch>
                            <a:fillRect/>
                          </a:stretch>
                        </pic:blipFill>
                        <pic:spPr>
                          <a:xfrm>
                            <a:off x="0" y="0"/>
                            <a:ext cx="190500" cy="266700"/>
                          </a:xfrm>
                          <a:prstGeom prst="rect">
                            <a:avLst/>
                          </a:prstGeom>
                        </pic:spPr>
                      </pic:pic>
                    </a:graphicData>
                  </a:graphic>
                </wp:inline>
              </w:drawing>
            </w:r>
          </w:p>
          <w:p>
            <w:pPr>
              <w:spacing w:after="0"/>
              <w:ind w:left="0"/>
              <w:jc w:val="both"/>
            </w:pPr>
            <w:r>
              <w:rPr>
                <w:rFonts w:ascii="Times New Roman"/>
                <w:b w:val="false"/>
                <w:i w:val="false"/>
                <w:color w:val="000000"/>
                <w:sz w:val="20"/>
              </w:rPr>
              <w:t>"Внимание"</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случае необходимости)</w:t>
            </w:r>
          </w:p>
          <w:p>
            <w:pPr>
              <w:spacing w:after="20"/>
              <w:ind w:left="20"/>
              <w:jc w:val="both"/>
            </w:pPr>
            <w:r>
              <w:rPr>
                <w:rFonts w:ascii="Times New Roman"/>
                <w:b w:val="false"/>
                <w:i w:val="false"/>
                <w:color w:val="000000"/>
                <w:sz w:val="20"/>
              </w:rPr>
              <w:t>
Необязательные данные или дополнительный адрес.</w:t>
            </w:r>
          </w:p>
        </w:tc>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Функция выравнивания</w:t>
            </w:r>
          </w:p>
        </w:tc>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Одна позиция "ВОЗВРАТ КАРЕТКИ" и одна позиция "ПЕРЕВОД СТРОКИ"</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w:t>
            </w:r>
          </w:p>
          <w:p>
            <w:pPr>
              <w:spacing w:after="20"/>
              <w:ind w:left="20"/>
              <w:jc w:val="both"/>
            </w:pPr>
            <w:r>
              <w:drawing>
                <wp:inline distT="0" distB="0" distL="0" distR="0">
                  <wp:extent cx="2159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53"/>
                          <a:stretch>
                            <a:fillRect/>
                          </a:stretch>
                        </pic:blipFill>
                        <pic:spPr>
                          <a:xfrm>
                            <a:off x="0" y="0"/>
                            <a:ext cx="215900" cy="203200"/>
                          </a:xfrm>
                          <a:prstGeom prst="rect">
                            <a:avLst/>
                          </a:prstGeom>
                        </pic:spPr>
                      </pic:pic>
                    </a:graphicData>
                  </a:graphic>
                </wp:inline>
              </w:drawing>
            </w:r>
          </w:p>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Текст</w:t>
            </w:r>
          </w:p>
        </w:tc>
        <w:tc>
          <w:tcPr>
            <w:tcW w:w="0" w:type="auto"/>
            <w:vMerge/>
            <w:tcBorders>
              <w:top w:val="nil"/>
              <w:left w:val="single" w:color="cfcfcf" w:sz="5"/>
              <w:bottom w:val="single" w:color="cfcfcf" w:sz="5"/>
              <w:right w:val="single" w:color="cfcfcf" w:sz="5"/>
            </w:tcBorders>
          </w:tcP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Начало текста </w:t>
            </w:r>
          </w:p>
        </w:tc>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(если необходимо) конкретные обозначения адресатов, "FROM", "STOP" и т.п. </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Текст сообщения</w:t>
            </w:r>
          </w:p>
        </w:tc>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Текст сообщения и одна позиция "ВОЗВРАТ КАРЕТКИ" и одна позиция "ПЕРЕВОД СТРОКИ" в конце каждой печатной строки текста, за исключением последней</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Подтверждение (если необходимо)</w:t>
            </w:r>
          </w:p>
        </w:tc>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Один "ВОЗВРАТ КАРЕТКИ", один "ПЕРЕВОД СТРОКИ"</w:t>
            </w:r>
          </w:p>
          <w:p>
            <w:pPr>
              <w:spacing w:after="20"/>
              <w:ind w:left="20"/>
              <w:jc w:val="both"/>
            </w:pPr>
            <w:r>
              <w:rPr>
                <w:rFonts w:ascii="Times New Roman"/>
                <w:b w:val="false"/>
                <w:i w:val="false"/>
                <w:color w:val="000000"/>
                <w:sz w:val="20"/>
              </w:rPr>
              <w:t>
2) Сокращение "CFM", за которым следует подтверждаемая часть текста</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Исправление (если необходимо)</w:t>
            </w:r>
          </w:p>
        </w:tc>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Один "ВОЗВРАТ КАРЕТКИ", один "ПЕРЕВОД СТРОКИ"</w:t>
            </w:r>
          </w:p>
          <w:p>
            <w:pPr>
              <w:spacing w:after="20"/>
              <w:ind w:left="20"/>
              <w:jc w:val="both"/>
            </w:pPr>
            <w:r>
              <w:rPr>
                <w:rFonts w:ascii="Times New Roman"/>
                <w:b w:val="false"/>
                <w:i w:val="false"/>
                <w:color w:val="000000"/>
                <w:sz w:val="20"/>
              </w:rPr>
              <w:t>
2) Сокращение "COR", за которым следует исправление ошибки, сделанной в предшествующем тексте.</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Сигнал конца текста</w:t>
            </w:r>
          </w:p>
        </w:tc>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Одна позиция "ПЕРЕКЛЮЧЕНИЕ НА БУКВ. РЕГИСТР"</w:t>
            </w:r>
          </w:p>
          <w:p>
            <w:pPr>
              <w:spacing w:after="20"/>
              <w:ind w:left="20"/>
              <w:jc w:val="both"/>
            </w:pPr>
            <w:r>
              <w:rPr>
                <w:rFonts w:ascii="Times New Roman"/>
                <w:b w:val="false"/>
                <w:i w:val="false"/>
                <w:color w:val="000000"/>
                <w:sz w:val="20"/>
              </w:rPr>
              <w:t>
2) Одна позиции "ВОЗВРАТ КАРЕТКИ" и одна позиция "ПЕРЕВОД СТРОКИ"</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1905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54"/>
                          <a:stretch>
                            <a:fillRect/>
                          </a:stretch>
                        </pic:blipFill>
                        <pic:spPr>
                          <a:xfrm>
                            <a:off x="0" y="0"/>
                            <a:ext cx="190500" cy="266700"/>
                          </a:xfrm>
                          <a:prstGeom prst="rect">
                            <a:avLst/>
                          </a:prstGeom>
                        </pic:spPr>
                      </pic:pic>
                    </a:graphicData>
                  </a:graphic>
                </wp:inline>
              </w:drawing>
            </w:r>
          </w:p>
          <w:p>
            <w:pPr>
              <w:spacing w:after="0"/>
              <w:ind w:left="0"/>
              <w:jc w:val="both"/>
            </w:pPr>
            <w:r>
              <w:rPr>
                <w:rFonts w:ascii="Times New Roman"/>
                <w:b w:val="false"/>
                <w:i w:val="false"/>
                <w:color w:val="000000"/>
                <w:sz w:val="20"/>
              </w:rPr>
              <w:t>&lt;</w:t>
            </w:r>
          </w:p>
          <w:p>
            <w:pPr>
              <w:spacing w:after="20"/>
              <w:ind w:left="20"/>
              <w:jc w:val="both"/>
            </w:pPr>
            <w:r>
              <w:drawing>
                <wp:inline distT="0" distB="0" distL="0" distR="0">
                  <wp:extent cx="2159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55"/>
                          <a:stretch>
                            <a:fillRect/>
                          </a:stretch>
                        </pic:blipFill>
                        <pic:spPr>
                          <a:xfrm>
                            <a:off x="0" y="0"/>
                            <a:ext cx="215900" cy="203200"/>
                          </a:xfrm>
                          <a:prstGeom prst="rect">
                            <a:avLst/>
                          </a:prstGeom>
                        </pic:spPr>
                      </pic:pic>
                    </a:graphicData>
                  </a:graphic>
                </wp:inline>
              </w:drawing>
            </w:r>
          </w:p>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Окончание</w:t>
            </w:r>
          </w:p>
        </w:tc>
        <w:tc>
          <w:tcPr>
            <w:tcW w:w="0" w:type="auto"/>
            <w:vMerge/>
            <w:tcBorders>
              <w:top w:val="nil"/>
              <w:left w:val="single" w:color="cfcfcf" w:sz="5"/>
              <w:bottom w:val="single" w:color="cfcfcf" w:sz="5"/>
              <w:right w:val="single" w:color="cfcfcf" w:sz="5"/>
            </w:tcBorders>
          </w:tcP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Последовательность подачи рулона на одну страницу</w:t>
            </w:r>
          </w:p>
        </w:tc>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Семь позиций "ПЕРЕВОД СТРОКИ"</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2159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56"/>
                          <a:stretch>
                            <a:fillRect/>
                          </a:stretch>
                        </pic:blipFill>
                        <pic:spPr>
                          <a:xfrm>
                            <a:off x="0" y="0"/>
                            <a:ext cx="215900" cy="203200"/>
                          </a:xfrm>
                          <a:prstGeom prst="rect">
                            <a:avLst/>
                          </a:prstGeom>
                        </pic:spPr>
                      </pic:pic>
                    </a:graphicData>
                  </a:graphic>
                </wp:inline>
              </w:drawing>
            </w:r>
          </w:p>
          <w:p>
            <w:pPr>
              <w:spacing w:after="20"/>
              <w:ind w:left="20"/>
              <w:jc w:val="both"/>
            </w:pPr>
            <w:r>
              <w:drawing>
                <wp:inline distT="0" distB="0" distL="0" distR="0">
                  <wp:extent cx="2159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57"/>
                          <a:stretch>
                            <a:fillRect/>
                          </a:stretch>
                        </pic:blipFill>
                        <pic:spPr>
                          <a:xfrm>
                            <a:off x="0" y="0"/>
                            <a:ext cx="215900" cy="203200"/>
                          </a:xfrm>
                          <a:prstGeom prst="rect">
                            <a:avLst/>
                          </a:prstGeom>
                        </pic:spPr>
                      </pic:pic>
                    </a:graphicData>
                  </a:graphic>
                </wp:inline>
              </w:drawing>
            </w:r>
          </w:p>
          <w:p>
            <w:pPr>
              <w:spacing w:after="20"/>
              <w:ind w:left="20"/>
              <w:jc w:val="both"/>
            </w:pPr>
            <w:r>
              <w:drawing>
                <wp:inline distT="0" distB="0" distL="0" distR="0">
                  <wp:extent cx="2159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58"/>
                          <a:stretch>
                            <a:fillRect/>
                          </a:stretch>
                        </pic:blipFill>
                        <pic:spPr>
                          <a:xfrm>
                            <a:off x="0" y="0"/>
                            <a:ext cx="215900" cy="203200"/>
                          </a:xfrm>
                          <a:prstGeom prst="rect">
                            <a:avLst/>
                          </a:prstGeom>
                        </pic:spPr>
                      </pic:pic>
                    </a:graphicData>
                  </a:graphic>
                </wp:inline>
              </w:drawing>
            </w:r>
          </w:p>
          <w:p>
            <w:pPr>
              <w:spacing w:after="20"/>
              <w:ind w:left="20"/>
              <w:jc w:val="both"/>
            </w:pPr>
            <w:r>
              <w:drawing>
                <wp:inline distT="0" distB="0" distL="0" distR="0">
                  <wp:extent cx="2159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59"/>
                          <a:stretch>
                            <a:fillRect/>
                          </a:stretch>
                        </pic:blipFill>
                        <pic:spPr>
                          <a:xfrm>
                            <a:off x="0" y="0"/>
                            <a:ext cx="215900" cy="203200"/>
                          </a:xfrm>
                          <a:prstGeom prst="rect">
                            <a:avLst/>
                          </a:prstGeom>
                        </pic:spPr>
                      </pic:pic>
                    </a:graphicData>
                  </a:graphic>
                </wp:inline>
              </w:drawing>
            </w:r>
          </w:p>
          <w:p>
            <w:pPr>
              <w:spacing w:after="20"/>
              <w:ind w:left="20"/>
              <w:jc w:val="both"/>
            </w:pPr>
            <w:r>
              <w:drawing>
                <wp:inline distT="0" distB="0" distL="0" distR="0">
                  <wp:extent cx="2159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60"/>
                          <a:stretch>
                            <a:fillRect/>
                          </a:stretch>
                        </pic:blipFill>
                        <pic:spPr>
                          <a:xfrm>
                            <a:off x="0" y="0"/>
                            <a:ext cx="215900" cy="203200"/>
                          </a:xfrm>
                          <a:prstGeom prst="rect">
                            <a:avLst/>
                          </a:prstGeom>
                        </pic:spPr>
                      </pic:pic>
                    </a:graphicData>
                  </a:graphic>
                </wp:inline>
              </w:drawing>
            </w:r>
          </w:p>
          <w:p>
            <w:pPr>
              <w:spacing w:after="20"/>
              <w:ind w:left="20"/>
              <w:jc w:val="both"/>
            </w:pPr>
            <w:r>
              <w:drawing>
                <wp:inline distT="0" distB="0" distL="0" distR="0">
                  <wp:extent cx="2159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61"/>
                          <a:stretch>
                            <a:fillRect/>
                          </a:stretch>
                        </pic:blipFill>
                        <pic:spPr>
                          <a:xfrm>
                            <a:off x="0" y="0"/>
                            <a:ext cx="215900" cy="203200"/>
                          </a:xfrm>
                          <a:prstGeom prst="rect">
                            <a:avLst/>
                          </a:prstGeom>
                        </pic:spPr>
                      </pic:pic>
                    </a:graphicData>
                  </a:graphic>
                </wp:inline>
              </w:drawing>
            </w:r>
          </w:p>
          <w:p>
            <w:pPr>
              <w:spacing w:after="20"/>
              <w:ind w:left="20"/>
              <w:jc w:val="both"/>
            </w:pPr>
            <w:r>
              <w:drawing>
                <wp:inline distT="0" distB="0" distL="0" distR="0">
                  <wp:extent cx="2159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62"/>
                          <a:stretch>
                            <a:fillRect/>
                          </a:stretch>
                        </pic:blipFill>
                        <pic:spPr>
                          <a:xfrm>
                            <a:off x="0" y="0"/>
                            <a:ext cx="215900" cy="203200"/>
                          </a:xfrm>
                          <a:prstGeom prst="rect">
                            <a:avLst/>
                          </a:prstGeom>
                        </pic:spPr>
                      </pic:pic>
                    </a:graphicData>
                  </a:graphic>
                </wp:inline>
              </w:drawing>
            </w:r>
          </w:p>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Сигнал конца сообщения</w:t>
            </w:r>
          </w:p>
        </w:tc>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Четыре позиции буквы "N" ("Н") (сигнал № 14)</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"NNNN" ("НННН")</w:t>
            </w:r>
          </w:p>
        </w:tc>
      </w:tr>
      <w:tr>
        <w:trPr>
          <w:trHeight w:val="30" w:hRule="atLeast"/>
        </w:trPr>
        <w:tc>
          <w:tcPr>
            <w:tcW w:w="0" w:type="auto"/>
            <w:vMerge/>
            <w:tcBorders>
              <w:top w:val="nil"/>
              <w:left w:val="single" w:color="cfcfcf" w:sz="5"/>
              <w:bottom w:val="single" w:color="cfcfcf" w:sz="5"/>
              <w:right w:val="single" w:color="cfcfcf" w:sz="5"/>
            </w:tcBorders>
          </w:tcPr>
          <w:p/>
        </w:tc>
        <w:tc>
          <w:tcPr>
            <w:tcW w:w="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Сигнал разделения сообщений </w:t>
            </w:r>
            <w:r>
              <w:rPr>
                <w:rFonts w:ascii="Times New Roman"/>
                <w:b w:val="false"/>
                <w:i/>
                <w:color w:val="000000"/>
                <w:sz w:val="20"/>
              </w:rPr>
              <w:t>(только при работе с отрывной лентой)</w:t>
            </w:r>
          </w:p>
        </w:tc>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Двенадцать позиций "ПЕРЕКЛЮЧЕНИЕ НА БУКВЕННЫЙ РЕГИСТР"</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1905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63"/>
                          <a:stretch>
                            <a:fillRect/>
                          </a:stretch>
                        </pic:blipFill>
                        <pic:spPr>
                          <a:xfrm>
                            <a:off x="0" y="0"/>
                            <a:ext cx="190500" cy="266700"/>
                          </a:xfrm>
                          <a:prstGeom prst="rect">
                            <a:avLst/>
                          </a:prstGeom>
                        </pic:spPr>
                      </pic:pic>
                    </a:graphicData>
                  </a:graphic>
                </wp:inline>
              </w:drawing>
            </w:r>
          </w:p>
          <w:p>
            <w:pPr>
              <w:spacing w:after="20"/>
              <w:ind w:left="20"/>
              <w:jc w:val="both"/>
            </w:pPr>
            <w:r>
              <w:drawing>
                <wp:inline distT="0" distB="0" distL="0" distR="0">
                  <wp:extent cx="1905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64"/>
                          <a:stretch>
                            <a:fillRect/>
                          </a:stretch>
                        </pic:blipFill>
                        <pic:spPr>
                          <a:xfrm>
                            <a:off x="0" y="0"/>
                            <a:ext cx="190500" cy="266700"/>
                          </a:xfrm>
                          <a:prstGeom prst="rect">
                            <a:avLst/>
                          </a:prstGeom>
                        </pic:spPr>
                      </pic:pic>
                    </a:graphicData>
                  </a:graphic>
                </wp:inline>
              </w:drawing>
            </w:r>
          </w:p>
          <w:p>
            <w:pPr>
              <w:spacing w:after="20"/>
              <w:ind w:left="20"/>
              <w:jc w:val="both"/>
            </w:pPr>
            <w:r>
              <w:drawing>
                <wp:inline distT="0" distB="0" distL="0" distR="0">
                  <wp:extent cx="1905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65"/>
                          <a:stretch>
                            <a:fillRect/>
                          </a:stretch>
                        </pic:blipFill>
                        <pic:spPr>
                          <a:xfrm>
                            <a:off x="0" y="0"/>
                            <a:ext cx="190500" cy="266700"/>
                          </a:xfrm>
                          <a:prstGeom prst="rect">
                            <a:avLst/>
                          </a:prstGeom>
                        </pic:spPr>
                      </pic:pic>
                    </a:graphicData>
                  </a:graphic>
                </wp:inline>
              </w:drawing>
            </w:r>
          </w:p>
          <w:p>
            <w:pPr>
              <w:spacing w:after="0"/>
              <w:ind w:left="0"/>
              <w:jc w:val="both"/>
            </w:pPr>
            <w:r>
              <w:rPr>
                <w:rFonts w:ascii="Times New Roman"/>
                <w:b w:val="false"/>
                <w:i w:val="false"/>
                <w:color w:val="000000"/>
                <w:sz w:val="20"/>
              </w:rPr>
              <w:t>...</w:t>
            </w:r>
          </w:p>
          <w:p>
            <w:pPr>
              <w:spacing w:after="20"/>
              <w:ind w:left="20"/>
              <w:jc w:val="both"/>
            </w:pPr>
            <w:r>
              <w:drawing>
                <wp:inline distT="0" distB="0" distL="0" distR="0">
                  <wp:extent cx="1905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66"/>
                          <a:stretch>
                            <a:fillRect/>
                          </a:stretch>
                        </pic:blipFill>
                        <pic:spPr>
                          <a:xfrm>
                            <a:off x="0" y="0"/>
                            <a:ext cx="190500" cy="266700"/>
                          </a:xfrm>
                          <a:prstGeom prst="rect">
                            <a:avLst/>
                          </a:prstGeom>
                        </pic:spPr>
                      </pic:pic>
                    </a:graphicData>
                  </a:graphic>
                </wp:inline>
              </w:drawing>
            </w:r>
          </w:p>
          <w:p>
            <w:pPr>
              <w:spacing w:after="20"/>
              <w:ind w:left="20"/>
              <w:jc w:val="both"/>
            </w:pPr>
            <w:r>
              <w:drawing>
                <wp:inline distT="0" distB="0" distL="0" distR="0">
                  <wp:extent cx="1905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67"/>
                          <a:stretch>
                            <a:fillRect/>
                          </a:stretch>
                        </pic:blipFill>
                        <pic:spPr>
                          <a:xfrm>
                            <a:off x="0" y="0"/>
                            <a:ext cx="190500" cy="266700"/>
                          </a:xfrm>
                          <a:prstGeom prst="rect">
                            <a:avLst/>
                          </a:prstGeom>
                        </pic:spPr>
                      </pic:pic>
                    </a:graphicData>
                  </a:graphic>
                </wp:inline>
              </w:drawing>
            </w:r>
          </w:p>
          <w:p>
            <w:pPr>
              <w:spacing w:after="20"/>
              <w:ind w:left="20"/>
              <w:jc w:val="both"/>
            </w:pPr>
            <w:r>
              <w:drawing>
                <wp:inline distT="0" distB="0" distL="0" distR="0">
                  <wp:extent cx="1905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68"/>
                          <a:stretch>
                            <a:fillRect/>
                          </a:stretch>
                        </pic:blipFill>
                        <pic:spPr>
                          <a:xfrm>
                            <a:off x="0" y="0"/>
                            <a:ext cx="1905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Условные обозначения: "</w:t>
      </w:r>
    </w:p>
    <w:p>
      <w:pPr>
        <w:spacing w:after="0"/>
        <w:ind w:left="0"/>
        <w:jc w:val="both"/>
      </w:pPr>
      <w:r>
        <w:drawing>
          <wp:inline distT="0" distB="0" distL="0" distR="0">
            <wp:extent cx="1905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69"/>
                    <a:stretch>
                      <a:fillRect/>
                    </a:stretch>
                  </pic:blipFill>
                  <pic:spPr>
                    <a:xfrm>
                      <a:off x="0" y="0"/>
                      <a:ext cx="190500" cy="266700"/>
                    </a:xfrm>
                    <a:prstGeom prst="rect">
                      <a:avLst/>
                    </a:prstGeom>
                  </pic:spPr>
                </pic:pic>
              </a:graphicData>
            </a:graphic>
          </wp:inline>
        </w:drawing>
      </w:r>
    </w:p>
    <w:p>
      <w:pPr>
        <w:spacing w:after="0"/>
        <w:ind w:left="0"/>
        <w:jc w:val="left"/>
      </w:pPr>
      <w:r>
        <w:rPr>
          <w:rFonts w:ascii="Times New Roman"/>
          <w:b/>
          <w:i w:val="false"/>
          <w:color w:val="000000"/>
          <w:sz w:val="28"/>
        </w:rPr>
        <w:t xml:space="preserve"> ПЕРЕКЛЮЧЕНИЕ</w:t>
      </w:r>
      <w:r>
        <w:rPr>
          <w:rFonts w:ascii="Times New Roman"/>
          <w:b/>
          <w:i w:val="false"/>
          <w:color w:val="000000"/>
          <w:sz w:val="28"/>
        </w:rPr>
        <w:t xml:space="preserve"> НА БУКВЕННЫЙ РЕГИСТР" </w:t>
      </w:r>
      <w:r>
        <w:rPr>
          <w:rFonts w:ascii="Times New Roman"/>
          <w:b w:val="false"/>
          <w:i/>
          <w:color w:val="000000"/>
          <w:sz w:val="28"/>
        </w:rPr>
        <w:t xml:space="preserve">(сигнал №                        29) </w:t>
      </w:r>
      <w:r>
        <w:br/>
      </w:r>
    </w:p>
    <w:p>
      <w:pPr>
        <w:spacing w:after="0"/>
        <w:ind w:left="0"/>
        <w:jc w:val="left"/>
      </w:pPr>
      <w:r>
        <w:rPr>
          <w:rFonts w:ascii="Times New Roman"/>
          <w:b/>
          <w:i w:val="false"/>
          <w:color w:val="000000"/>
        </w:rPr>
        <w:t xml:space="preserve"> "</w:t>
      </w:r>
    </w:p>
    <w:p>
      <w:pPr>
        <w:spacing w:after="0"/>
        <w:ind w:left="0"/>
        <w:jc w:val="both"/>
      </w:pPr>
      <w:r>
        <w:drawing>
          <wp:inline distT="0" distB="0" distL="0" distR="0">
            <wp:extent cx="2159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70"/>
                    <a:stretch>
                      <a:fillRect/>
                    </a:stretch>
                  </pic:blipFill>
                  <pic:spPr>
                    <a:xfrm>
                      <a:off x="0" y="0"/>
                      <a:ext cx="215900" cy="203200"/>
                    </a:xfrm>
                    <a:prstGeom prst="rect">
                      <a:avLst/>
                    </a:prstGeom>
                  </pic:spPr>
                </pic:pic>
              </a:graphicData>
            </a:graphic>
          </wp:inline>
        </w:drawing>
      </w:r>
    </w:p>
    <w:p>
      <w:pPr>
        <w:spacing w:after="0"/>
        <w:ind w:left="0"/>
        <w:jc w:val="left"/>
      </w:pPr>
      <w:r>
        <w:rPr>
          <w:rFonts w:ascii="Times New Roman"/>
          <w:b/>
          <w:i w:val="false"/>
          <w:color w:val="000000"/>
          <w:sz w:val="28"/>
        </w:rPr>
        <w:t xml:space="preserve"> ПЕРЕВОД</w:t>
      </w:r>
      <w:r>
        <w:rPr>
          <w:rFonts w:ascii="Times New Roman"/>
          <w:b/>
          <w:i w:val="false"/>
          <w:color w:val="000000"/>
          <w:sz w:val="28"/>
        </w:rPr>
        <w:t xml:space="preserve"> СТРОКИ" </w:t>
      </w:r>
      <w:r>
        <w:rPr>
          <w:rFonts w:ascii="Times New Roman"/>
          <w:b w:val="false"/>
          <w:i/>
          <w:color w:val="000000"/>
          <w:sz w:val="28"/>
        </w:rPr>
        <w:t>(сигнал № 28)</w:t>
      </w:r>
      <w:r>
        <w:rPr>
          <w:rFonts w:ascii="Times New Roman"/>
          <w:b/>
          <w:i w:val="false"/>
          <w:color w:val="000000"/>
          <w:sz w:val="28"/>
        </w:rPr>
        <w:t>; "</w:t>
      </w:r>
    </w:p>
    <w:p>
      <w:pPr>
        <w:spacing w:after="0"/>
        <w:ind w:left="0"/>
        <w:jc w:val="both"/>
      </w:pPr>
      <w:r>
        <w:drawing>
          <wp:inline distT="0" distB="0" distL="0" distR="0">
            <wp:extent cx="317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71"/>
                    <a:stretch>
                      <a:fillRect/>
                    </a:stretch>
                  </pic:blipFill>
                  <pic:spPr>
                    <a:xfrm>
                      <a:off x="0" y="0"/>
                      <a:ext cx="317500" cy="190500"/>
                    </a:xfrm>
                    <a:prstGeom prst="rect">
                      <a:avLst/>
                    </a:prstGeom>
                  </pic:spPr>
                </pic:pic>
              </a:graphicData>
            </a:graphic>
          </wp:inline>
        </w:drawing>
      </w:r>
    </w:p>
    <w:p>
      <w:pPr>
        <w:spacing w:after="0"/>
        <w:ind w:left="0"/>
        <w:jc w:val="left"/>
      </w:pPr>
      <w:r>
        <w:rPr>
          <w:rFonts w:ascii="Times New Roman"/>
          <w:b/>
          <w:i w:val="false"/>
          <w:color w:val="000000"/>
          <w:sz w:val="28"/>
        </w:rPr>
        <w:t xml:space="preserve"> ПРОБЕЛ" </w:t>
      </w:r>
      <w:r>
        <w:rPr>
          <w:rFonts w:ascii="Times New Roman"/>
          <w:b w:val="false"/>
          <w:i/>
          <w:color w:val="000000"/>
          <w:sz w:val="28"/>
        </w:rPr>
        <w:t xml:space="preserve">                      (сигнал № 31)</w:t>
      </w:r>
      <w:r>
        <w:br/>
      </w:r>
    </w:p>
    <w:p>
      <w:pPr>
        <w:spacing w:after="0"/>
        <w:ind w:left="0"/>
        <w:jc w:val="left"/>
      </w:pPr>
      <w:r>
        <w:rPr>
          <w:rFonts w:ascii="Times New Roman"/>
          <w:b/>
          <w:i w:val="false"/>
          <w:color w:val="000000"/>
        </w:rPr>
        <w:t xml:space="preserve"> "</w:t>
      </w:r>
    </w:p>
    <w:p>
      <w:pPr>
        <w:spacing w:after="0"/>
        <w:ind w:left="0"/>
        <w:jc w:val="both"/>
      </w:pPr>
      <w:r>
        <w:drawing>
          <wp:inline distT="0" distB="0" distL="0" distR="0">
            <wp:extent cx="1270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72"/>
                    <a:stretch>
                      <a:fillRect/>
                    </a:stretch>
                  </pic:blipFill>
                  <pic:spPr>
                    <a:xfrm>
                      <a:off x="0" y="0"/>
                      <a:ext cx="127000" cy="241300"/>
                    </a:xfrm>
                    <a:prstGeom prst="rect">
                      <a:avLst/>
                    </a:prstGeom>
                  </pic:spPr>
                </pic:pic>
              </a:graphicData>
            </a:graphic>
          </wp:inline>
        </w:drawing>
      </w:r>
    </w:p>
    <w:p>
      <w:pPr>
        <w:spacing w:after="0"/>
        <w:ind w:left="0"/>
        <w:jc w:val="left"/>
      </w:pPr>
      <w:r>
        <w:rPr>
          <w:rFonts w:ascii="Times New Roman"/>
          <w:b/>
          <w:i w:val="false"/>
          <w:color w:val="000000"/>
          <w:sz w:val="28"/>
        </w:rPr>
        <w:t xml:space="preserve"> ПЕРЕКЛЮЧЕНИЕ</w:t>
      </w:r>
      <w:r>
        <w:rPr>
          <w:rFonts w:ascii="Times New Roman"/>
          <w:b/>
          <w:i w:val="false"/>
          <w:color w:val="000000"/>
          <w:sz w:val="28"/>
        </w:rPr>
        <w:t xml:space="preserve"> НА ЦИФРОВОЙ РЕГИСТР" </w:t>
      </w:r>
      <w:r>
        <w:rPr>
          <w:rFonts w:ascii="Times New Roman"/>
          <w:b w:val="false"/>
          <w:i/>
          <w:color w:val="000000"/>
          <w:sz w:val="28"/>
        </w:rPr>
        <w:t>сигнал №                         30)</w:t>
      </w:r>
      <w:r>
        <w:br/>
      </w:r>
    </w:p>
    <w:p>
      <w:pPr>
        <w:spacing w:after="0"/>
        <w:ind w:left="0"/>
        <w:jc w:val="left"/>
      </w:pPr>
      <w:r>
        <w:rPr>
          <w:rFonts w:ascii="Times New Roman"/>
          <w:b/>
          <w:i w:val="false"/>
          <w:color w:val="000000"/>
        </w:rPr>
        <w:t xml:space="preserve"> "&lt; Возврат каретки" (сигнал № 27)</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Технологии работы</w:t>
            </w:r>
            <w:r>
              <w:br/>
            </w:r>
            <w:r>
              <w:rPr>
                <w:rFonts w:ascii="Times New Roman"/>
                <w:b w:val="false"/>
                <w:i w:val="false"/>
                <w:color w:val="000000"/>
                <w:sz w:val="20"/>
              </w:rPr>
              <w:t>в сети авиационной</w:t>
            </w:r>
            <w:r>
              <w:br/>
            </w:r>
            <w:r>
              <w:rPr>
                <w:rFonts w:ascii="Times New Roman"/>
                <w:b w:val="false"/>
                <w:i w:val="false"/>
                <w:color w:val="000000"/>
                <w:sz w:val="20"/>
              </w:rPr>
              <w:t>фиксированной электросвязи</w:t>
            </w:r>
          </w:p>
        </w:tc>
      </w:tr>
    </w:tbl>
    <w:p>
      <w:pPr>
        <w:spacing w:after="0"/>
        <w:ind w:left="0"/>
        <w:jc w:val="left"/>
      </w:pPr>
      <w:r>
        <w:rPr>
          <w:rFonts w:ascii="Times New Roman"/>
          <w:b/>
          <w:i w:val="false"/>
          <w:color w:val="000000"/>
        </w:rPr>
        <w:t xml:space="preserve"> Формат сообщения "IA-5"</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8"/>
        <w:gridCol w:w="419"/>
        <w:gridCol w:w="2466"/>
        <w:gridCol w:w="7083"/>
        <w:gridCol w:w="2074"/>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Часть сообщения</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 части сообщения</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 компонента</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Телетайпный знак</w:t>
            </w:r>
          </w:p>
        </w:tc>
      </w:tr>
      <w:tr>
        <w:trPr>
          <w:trHeight w:val="30" w:hRule="atLeast"/>
        </w:trPr>
        <w:tc>
          <w:tcPr>
            <w:tcW w:w="2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w:t>
            </w:r>
          </w:p>
          <w:p>
            <w:pPr>
              <w:spacing w:after="20"/>
              <w:ind w:left="20"/>
              <w:jc w:val="both"/>
            </w:pPr>
            <w:r>
              <w:rPr>
                <w:rFonts w:ascii="Times New Roman"/>
                <w:b w:val="false"/>
                <w:i w:val="false"/>
                <w:color w:val="000000"/>
                <w:sz w:val="20"/>
              </w:rPr>
              <w:t>
А</w:t>
            </w:r>
          </w:p>
          <w:p>
            <w:pPr>
              <w:spacing w:after="20"/>
              <w:ind w:left="20"/>
              <w:jc w:val="both"/>
            </w:pPr>
            <w:r>
              <w:rPr>
                <w:rFonts w:ascii="Times New Roman"/>
                <w:b w:val="false"/>
                <w:i w:val="false"/>
                <w:color w:val="000000"/>
                <w:sz w:val="20"/>
              </w:rPr>
              <w:t>
Г</w:t>
            </w:r>
          </w:p>
          <w:p>
            <w:pPr>
              <w:spacing w:after="20"/>
              <w:ind w:left="20"/>
              <w:jc w:val="both"/>
            </w:pPr>
            <w:r>
              <w:rPr>
                <w:rFonts w:ascii="Times New Roman"/>
                <w:b w:val="false"/>
                <w:i w:val="false"/>
                <w:color w:val="000000"/>
                <w:sz w:val="20"/>
              </w:rPr>
              <w:t>
О</w:t>
            </w:r>
          </w:p>
          <w:p>
            <w:pPr>
              <w:spacing w:after="20"/>
              <w:ind w:left="20"/>
              <w:jc w:val="both"/>
            </w:pPr>
            <w:r>
              <w:rPr>
                <w:rFonts w:ascii="Times New Roman"/>
                <w:b w:val="false"/>
                <w:i w:val="false"/>
                <w:color w:val="000000"/>
                <w:sz w:val="20"/>
              </w:rPr>
              <w:t>
Л</w:t>
            </w:r>
          </w:p>
          <w:p>
            <w:pPr>
              <w:spacing w:after="20"/>
              <w:ind w:left="20"/>
              <w:jc w:val="both"/>
            </w:pPr>
            <w:r>
              <w:rPr>
                <w:rFonts w:ascii="Times New Roman"/>
                <w:b w:val="false"/>
                <w:i w:val="false"/>
                <w:color w:val="000000"/>
                <w:sz w:val="20"/>
              </w:rPr>
              <w:t>
О</w:t>
            </w:r>
          </w:p>
          <w:p>
            <w:pPr>
              <w:spacing w:after="20"/>
              <w:ind w:left="20"/>
              <w:jc w:val="both"/>
            </w:pPr>
            <w:r>
              <w:rPr>
                <w:rFonts w:ascii="Times New Roman"/>
                <w:b w:val="false"/>
                <w:i w:val="false"/>
                <w:color w:val="000000"/>
                <w:sz w:val="20"/>
              </w:rPr>
              <w:t>
В</w:t>
            </w:r>
          </w:p>
          <w:p>
            <w:pPr>
              <w:spacing w:after="20"/>
              <w:ind w:left="20"/>
              <w:jc w:val="both"/>
            </w:pPr>
            <w:r>
              <w:rPr>
                <w:rFonts w:ascii="Times New Roman"/>
                <w:b w:val="false"/>
                <w:i w:val="false"/>
                <w:color w:val="000000"/>
                <w:sz w:val="20"/>
              </w:rPr>
              <w:t>
О</w:t>
            </w:r>
          </w:p>
          <w:p>
            <w:pPr>
              <w:spacing w:after="20"/>
              <w:ind w:left="20"/>
              <w:jc w:val="both"/>
            </w:pPr>
            <w:r>
              <w:rPr>
                <w:rFonts w:ascii="Times New Roman"/>
                <w:b w:val="false"/>
                <w:i w:val="false"/>
                <w:color w:val="000000"/>
                <w:sz w:val="20"/>
              </w:rPr>
              <w:t>
К</w:t>
            </w:r>
          </w:p>
        </w:tc>
        <w:tc>
          <w:tcPr>
            <w:tcW w:w="4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Строка заголовка</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Знак начала заголовка</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знак (0/1)</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"SOH"</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передачи</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Буква, обозначающая передающее оконечное устройство;</w:t>
            </w:r>
          </w:p>
          <w:p>
            <w:pPr>
              <w:spacing w:after="20"/>
              <w:ind w:left="20"/>
              <w:jc w:val="both"/>
            </w:pPr>
            <w:r>
              <w:rPr>
                <w:rFonts w:ascii="Times New Roman"/>
                <w:b w:val="false"/>
                <w:i w:val="false"/>
                <w:color w:val="000000"/>
                <w:sz w:val="20"/>
              </w:rPr>
              <w:t>
2) Буква, обозначающая приемное оконечное устройство;</w:t>
            </w:r>
          </w:p>
          <w:p>
            <w:pPr>
              <w:spacing w:after="20"/>
              <w:ind w:left="20"/>
              <w:jc w:val="both"/>
            </w:pPr>
            <w:r>
              <w:rPr>
                <w:rFonts w:ascii="Times New Roman"/>
                <w:b w:val="false"/>
                <w:i w:val="false"/>
                <w:color w:val="000000"/>
                <w:sz w:val="20"/>
              </w:rPr>
              <w:t xml:space="preserve">
3) Буква, обозначающая канал; </w:t>
            </w:r>
          </w:p>
          <w:p>
            <w:pPr>
              <w:spacing w:after="20"/>
              <w:ind w:left="20"/>
              <w:jc w:val="both"/>
            </w:pPr>
            <w:r>
              <w:rPr>
                <w:rFonts w:ascii="Times New Roman"/>
                <w:b w:val="false"/>
                <w:i w:val="false"/>
                <w:color w:val="000000"/>
                <w:sz w:val="20"/>
              </w:rPr>
              <w:t>
4) Канальный порядковый номер.</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необходимо) - Дополнительное служебное обозначение</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1)Один "ПРОБЕЛ";</w:t>
            </w:r>
          </w:p>
          <w:p>
            <w:pPr>
              <w:spacing w:after="20"/>
              <w:ind w:left="20"/>
              <w:jc w:val="both"/>
            </w:pPr>
            <w:r>
              <w:rPr>
                <w:rFonts w:ascii="Times New Roman"/>
                <w:b w:val="false"/>
                <w:i w:val="false"/>
                <w:color w:val="000000"/>
                <w:sz w:val="20"/>
              </w:rPr>
              <w:t>
2) Не более чем остаток строки.</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317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73"/>
                          <a:stretch>
                            <a:fillRect/>
                          </a:stretch>
                        </pic:blipFill>
                        <pic:spPr>
                          <a:xfrm>
                            <a:off x="0" y="0"/>
                            <a:ext cx="317500" cy="190500"/>
                          </a:xfrm>
                          <a:prstGeom prst="rect">
                            <a:avLst/>
                          </a:prstGeom>
                        </pic:spPr>
                      </pic:pic>
                    </a:graphicData>
                  </a:graphic>
                </wp:inline>
              </w:drawing>
            </w:r>
          </w:p>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Функция выравнивания</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"ВОЗВРАТ КАРЕТКИ", один "ПЕРЕВОД СТРОКИ"</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w:t>
            </w:r>
          </w:p>
          <w:p>
            <w:pPr>
              <w:spacing w:after="20"/>
              <w:ind w:left="20"/>
              <w:jc w:val="both"/>
            </w:pPr>
            <w:r>
              <w:drawing>
                <wp:inline distT="0" distB="0" distL="0" distR="0">
                  <wp:extent cx="2159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74"/>
                          <a:stretch>
                            <a:fillRect/>
                          </a:stretch>
                        </pic:blipFill>
                        <pic:spPr>
                          <a:xfrm>
                            <a:off x="0" y="0"/>
                            <a:ext cx="215900" cy="203200"/>
                          </a:xfrm>
                          <a:prstGeom prst="rect">
                            <a:avLst/>
                          </a:prstGeom>
                        </pic:spPr>
                      </pic:pic>
                    </a:graphicData>
                  </a:graphic>
                </wp:inline>
              </w:drawing>
            </w:r>
          </w:p>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 срочности</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Соответствующая двухбуквенная группа</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 (индексы) адресата</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"ПРОБЕЛ"</w:t>
            </w:r>
          </w:p>
          <w:p>
            <w:pPr>
              <w:spacing w:after="20"/>
              <w:ind w:left="20"/>
              <w:jc w:val="both"/>
            </w:pPr>
            <w:r>
              <w:rPr>
                <w:rFonts w:ascii="Times New Roman"/>
                <w:b w:val="false"/>
                <w:i w:val="false"/>
                <w:color w:val="000000"/>
                <w:sz w:val="20"/>
              </w:rPr>
              <w:t>
Восьмибуквенная группа</w:t>
            </w:r>
          </w:p>
          <w:p>
            <w:pPr>
              <w:spacing w:after="20"/>
              <w:ind w:left="20"/>
              <w:jc w:val="both"/>
            </w:pPr>
            <w:r>
              <w:rPr>
                <w:rFonts w:ascii="Times New Roman"/>
                <w:b w:val="false"/>
                <w:i w:val="false"/>
                <w:color w:val="000000"/>
                <w:sz w:val="20"/>
              </w:rPr>
              <w:t xml:space="preserve">
(Пример: " </w:t>
            </w:r>
          </w:p>
          <w:p>
            <w:pPr>
              <w:spacing w:after="20"/>
              <w:ind w:left="20"/>
              <w:jc w:val="both"/>
            </w:pPr>
            <w:r>
              <w:drawing>
                <wp:inline distT="0" distB="0" distL="0" distR="0">
                  <wp:extent cx="317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75"/>
                          <a:stretch>
                            <a:fillRect/>
                          </a:stretch>
                        </pic:blipFill>
                        <pic:spPr>
                          <a:xfrm>
                            <a:off x="0" y="0"/>
                            <a:ext cx="317500" cy="190500"/>
                          </a:xfrm>
                          <a:prstGeom prst="rect">
                            <a:avLst/>
                          </a:prstGeom>
                        </pic:spPr>
                      </pic:pic>
                    </a:graphicData>
                  </a:graphic>
                </wp:inline>
              </w:drawing>
            </w:r>
          </w:p>
          <w:p>
            <w:pPr>
              <w:spacing w:after="0"/>
              <w:ind w:left="0"/>
              <w:jc w:val="both"/>
            </w:pPr>
            <w:r>
              <w:rPr>
                <w:rFonts w:ascii="Times New Roman"/>
                <w:b w:val="false"/>
                <w:i w:val="false"/>
                <w:color w:val="000000"/>
                <w:sz w:val="20"/>
              </w:rPr>
              <w:t>EGLLZRZX</w:t>
            </w:r>
          </w:p>
          <w:p>
            <w:pPr>
              <w:spacing w:after="20"/>
              <w:ind w:left="20"/>
              <w:jc w:val="both"/>
            </w:pPr>
            <w:r>
              <w:drawing>
                <wp:inline distT="0" distB="0" distL="0" distR="0">
                  <wp:extent cx="317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76"/>
                          <a:stretch>
                            <a:fillRect/>
                          </a:stretch>
                        </pic:blipFill>
                        <pic:spPr>
                          <a:xfrm>
                            <a:off x="0" y="0"/>
                            <a:ext cx="317500" cy="190500"/>
                          </a:xfrm>
                          <a:prstGeom prst="rect">
                            <a:avLst/>
                          </a:prstGeom>
                        </pic:spPr>
                      </pic:pic>
                    </a:graphicData>
                  </a:graphic>
                </wp:inline>
              </w:drawing>
            </w:r>
          </w:p>
          <w:p>
            <w:pPr>
              <w:spacing w:after="0"/>
              <w:ind w:left="0"/>
              <w:jc w:val="both"/>
            </w:pPr>
            <w:r>
              <w:rPr>
                <w:rFonts w:ascii="Times New Roman"/>
                <w:b w:val="false"/>
                <w:i w:val="false"/>
                <w:color w:val="000000"/>
                <w:sz w:val="20"/>
              </w:rPr>
              <w:t xml:space="preserve"> EGLLYKYX</w:t>
            </w:r>
          </w:p>
          <w:p>
            <w:pPr>
              <w:spacing w:after="20"/>
              <w:ind w:left="20"/>
              <w:jc w:val="both"/>
            </w:pPr>
            <w:r>
              <w:drawing>
                <wp:inline distT="0" distB="0" distL="0" distR="0">
                  <wp:extent cx="317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77"/>
                          <a:stretch>
                            <a:fillRect/>
                          </a:stretch>
                        </pic:blipFill>
                        <pic:spPr>
                          <a:xfrm>
                            <a:off x="0" y="0"/>
                            <a:ext cx="317500" cy="190500"/>
                          </a:xfrm>
                          <a:prstGeom prst="rect">
                            <a:avLst/>
                          </a:prstGeom>
                        </pic:spPr>
                      </pic:pic>
                    </a:graphicData>
                  </a:graphic>
                </wp:inline>
              </w:drawing>
            </w:r>
          </w:p>
          <w:p>
            <w:pPr>
              <w:spacing w:after="0"/>
              <w:ind w:left="0"/>
              <w:jc w:val="both"/>
            </w:pPr>
            <w:r>
              <w:rPr>
                <w:rFonts w:ascii="Times New Roman"/>
                <w:b w:val="false"/>
                <w:i w:val="false"/>
                <w:color w:val="000000"/>
                <w:sz w:val="20"/>
              </w:rPr>
              <w:t xml:space="preserve"> EGLLACAX")</w:t>
            </w:r>
            <w:r>
              <w:br/>
            </w:r>
            <w:r>
              <w:rPr>
                <w:rFonts w:ascii="Times New Roman"/>
                <w:b w:val="false"/>
                <w:i w:val="false"/>
                <w:color w:val="000000"/>
                <w:sz w:val="20"/>
              </w:rPr>
              <w:t>
</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Функция (функции ) выравнивания</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"ВОЗВРАТ КАРЕТКИ", один "ПЕРЕВОД СТРОКИ"</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w:t>
            </w:r>
          </w:p>
          <w:p>
            <w:pPr>
              <w:spacing w:after="20"/>
              <w:ind w:left="20"/>
              <w:jc w:val="both"/>
            </w:pPr>
            <w:r>
              <w:drawing>
                <wp:inline distT="0" distB="0" distL="0" distR="0">
                  <wp:extent cx="2159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78"/>
                          <a:stretch>
                            <a:fillRect/>
                          </a:stretch>
                        </pic:blipFill>
                        <pic:spPr>
                          <a:xfrm>
                            <a:off x="0" y="0"/>
                            <a:ext cx="215900" cy="203200"/>
                          </a:xfrm>
                          <a:prstGeom prst="rect">
                            <a:avLst/>
                          </a:prstGeom>
                        </pic:spPr>
                      </pic:pic>
                    </a:graphicData>
                  </a:graphic>
                </wp:inline>
              </w:drawing>
            </w:r>
          </w:p>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подачи сообщения</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Шестицифровая группа "дата – время", указывающая время подачи сообщения для передачи</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 составителя</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Один "ПРОБЕЛ";</w:t>
            </w:r>
          </w:p>
          <w:p>
            <w:pPr>
              <w:spacing w:after="20"/>
              <w:ind w:left="20"/>
              <w:jc w:val="both"/>
            </w:pPr>
            <w:r>
              <w:rPr>
                <w:rFonts w:ascii="Times New Roman"/>
                <w:b w:val="false"/>
                <w:i w:val="false"/>
                <w:color w:val="000000"/>
                <w:sz w:val="20"/>
              </w:rPr>
              <w:t>
2) Восьмибуквенная группа, обозначающая составителя сообщения</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317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79"/>
                          <a:stretch>
                            <a:fillRect/>
                          </a:stretch>
                        </pic:blipFill>
                        <pic:spPr>
                          <a:xfrm>
                            <a:off x="0" y="0"/>
                            <a:ext cx="317500" cy="190500"/>
                          </a:xfrm>
                          <a:prstGeom prst="rect">
                            <a:avLst/>
                          </a:prstGeom>
                        </pic:spPr>
                      </pic:pic>
                    </a:graphicData>
                  </a:graphic>
                </wp:inline>
              </w:drawing>
            </w:r>
          </w:p>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Сигнал срочности (используемый только при работе на телетайпе для сообщений о бедствии)</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Пять знаков</w:t>
            </w:r>
          </w:p>
          <w:p>
            <w:pPr>
              <w:spacing w:after="20"/>
              <w:ind w:left="20"/>
              <w:jc w:val="both"/>
            </w:pPr>
            <w:r>
              <w:rPr>
                <w:rFonts w:ascii="Times New Roman"/>
                <w:b w:val="false"/>
                <w:i w:val="false"/>
                <w:color w:val="000000"/>
                <w:sz w:val="20"/>
              </w:rPr>
              <w:t>
(0/7) ("BEL")</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Дополнительная информация для заголовка</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Функция выравнивания</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"ВОЗВРАТ КАРЕТКИ", один "ПЕРЕВОД СТРОКИ"</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w:t>
            </w:r>
          </w:p>
          <w:p>
            <w:pPr>
              <w:spacing w:after="20"/>
              <w:ind w:left="20"/>
              <w:jc w:val="both"/>
            </w:pPr>
            <w:r>
              <w:drawing>
                <wp:inline distT="0" distB="0" distL="0" distR="0">
                  <wp:extent cx="2159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80"/>
                          <a:stretch>
                            <a:fillRect/>
                          </a:stretch>
                        </pic:blipFill>
                        <pic:spPr>
                          <a:xfrm>
                            <a:off x="0" y="0"/>
                            <a:ext cx="215900" cy="203200"/>
                          </a:xfrm>
                          <a:prstGeom prst="rect">
                            <a:avLst/>
                          </a:prstGeom>
                        </pic:spPr>
                      </pic:pic>
                    </a:graphicData>
                  </a:graphic>
                </wp:inline>
              </w:drawing>
            </w:r>
          </w:p>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Знак начала текста</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знак (0/2)</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"STX"</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Текст</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Начало текста</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необходимо) конкретные обозначения адресатов, "FROM", "STOP" и т.п.</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Текст сообщения</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Текст сообщения и один "ВОЗВРАТ КАРЕТКИ", один "ПЕРЕВОД СТРОКИ" в конце каждой печатной строки текста, за исключением последней</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Подтверждение (если необходимо)</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Один "ВОЗВРАТ КАРЕТКИ", один "ПЕРЕВОД СТРОКИ";</w:t>
            </w:r>
          </w:p>
          <w:p>
            <w:pPr>
              <w:spacing w:after="20"/>
              <w:ind w:left="20"/>
              <w:jc w:val="both"/>
            </w:pPr>
            <w:r>
              <w:rPr>
                <w:rFonts w:ascii="Times New Roman"/>
                <w:b w:val="false"/>
                <w:i w:val="false"/>
                <w:color w:val="000000"/>
                <w:sz w:val="20"/>
              </w:rPr>
              <w:t>
2) Сокращение "CFM", за которым следует подтверждаемая часть текста</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Исправление (если необходимо)</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Один "ВОЗВРАТ КАРЕТКИ", один "ПЕРЕВОД СТРОКИ";</w:t>
            </w:r>
          </w:p>
          <w:p>
            <w:pPr>
              <w:spacing w:after="20"/>
              <w:ind w:left="20"/>
              <w:jc w:val="both"/>
            </w:pPr>
            <w:r>
              <w:rPr>
                <w:rFonts w:ascii="Times New Roman"/>
                <w:b w:val="false"/>
                <w:i w:val="false"/>
                <w:color w:val="000000"/>
                <w:sz w:val="20"/>
              </w:rPr>
              <w:t>
2) Сокращение COR, за которым следует исправление ошибки, сделанной в предшествующем тексте.</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Окончание</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Функция выравнивания</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"ВОЗВРАТ КАРЕТКИ", один "ПЕРЕВОД СТРОКИ"</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w:t>
            </w:r>
          </w:p>
          <w:p>
            <w:pPr>
              <w:spacing w:after="20"/>
              <w:ind w:left="20"/>
              <w:jc w:val="both"/>
            </w:pPr>
            <w:r>
              <w:drawing>
                <wp:inline distT="0" distB="0" distL="0" distR="0">
                  <wp:extent cx="2159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81"/>
                          <a:stretch>
                            <a:fillRect/>
                          </a:stretch>
                        </pic:blipFill>
                        <pic:spPr>
                          <a:xfrm>
                            <a:off x="0" y="0"/>
                            <a:ext cx="215900" cy="203200"/>
                          </a:xfrm>
                          <a:prstGeom prst="rect">
                            <a:avLst/>
                          </a:prstGeom>
                        </pic:spPr>
                      </pic:pic>
                    </a:graphicData>
                  </a:graphic>
                </wp:inline>
              </w:drawing>
            </w:r>
          </w:p>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Последовательность подачи на одну страницу</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знак (0/11)</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"VT"</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Знак конца текста</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знак (0 /3)</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"ETX"</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Технологии работы</w:t>
            </w:r>
            <w:r>
              <w:br/>
            </w:r>
            <w:r>
              <w:rPr>
                <w:rFonts w:ascii="Times New Roman"/>
                <w:b w:val="false"/>
                <w:i w:val="false"/>
                <w:color w:val="000000"/>
                <w:sz w:val="20"/>
              </w:rPr>
              <w:t>в сети авиационной</w:t>
            </w:r>
            <w:r>
              <w:br/>
            </w:r>
            <w:r>
              <w:rPr>
                <w:rFonts w:ascii="Times New Roman"/>
                <w:b w:val="false"/>
                <w:i w:val="false"/>
                <w:color w:val="000000"/>
                <w:sz w:val="20"/>
              </w:rPr>
              <w:t>фиксированной электросвязи</w:t>
            </w:r>
          </w:p>
        </w:tc>
      </w:tr>
    </w:tbl>
    <w:bookmarkStart w:name="z981" w:id="920"/>
    <w:p>
      <w:pPr>
        <w:spacing w:after="0"/>
        <w:ind w:left="0"/>
        <w:jc w:val="left"/>
      </w:pPr>
      <w:r>
        <w:rPr>
          <w:rFonts w:ascii="Times New Roman"/>
          <w:b/>
          <w:i w:val="false"/>
          <w:color w:val="000000"/>
        </w:rPr>
        <w:t xml:space="preserve"> Сокращения и ненумерованные сигналы,</w:t>
      </w:r>
      <w:r>
        <w:br/>
      </w:r>
      <w:r>
        <w:rPr>
          <w:rFonts w:ascii="Times New Roman"/>
          <w:b/>
          <w:i w:val="false"/>
          <w:color w:val="000000"/>
        </w:rPr>
        <w:t>применяемые в сообщениях сети AFTN</w:t>
      </w:r>
    </w:p>
    <w:bookmarkEnd w:id="920"/>
    <w:p>
      <w:pPr>
        <w:spacing w:after="0"/>
        <w:ind w:left="0"/>
        <w:jc w:val="both"/>
      </w:pPr>
      <w:r>
        <w:rPr>
          <w:rFonts w:ascii="Times New Roman"/>
          <w:b w:val="false"/>
          <w:i w:val="false"/>
          <w:color w:val="000000"/>
          <w:sz w:val="28"/>
        </w:rPr>
        <w:t>
            ADS (АДС)         - адрес;</w:t>
      </w:r>
    </w:p>
    <w:p>
      <w:pPr>
        <w:spacing w:after="0"/>
        <w:ind w:left="0"/>
        <w:jc w:val="both"/>
      </w:pPr>
      <w:r>
        <w:rPr>
          <w:rFonts w:ascii="Times New Roman"/>
          <w:b w:val="false"/>
          <w:i w:val="false"/>
          <w:color w:val="000000"/>
          <w:sz w:val="28"/>
        </w:rPr>
        <w:t>
            DUPE (ДУПЕ)       - повторно;</w:t>
      </w:r>
    </w:p>
    <w:p>
      <w:pPr>
        <w:spacing w:after="0"/>
        <w:ind w:left="0"/>
        <w:jc w:val="both"/>
      </w:pPr>
      <w:r>
        <w:rPr>
          <w:rFonts w:ascii="Times New Roman"/>
          <w:b w:val="false"/>
          <w:i w:val="false"/>
          <w:color w:val="000000"/>
          <w:sz w:val="28"/>
        </w:rPr>
        <w:t>
            EXP               - ожидался;</w:t>
      </w:r>
    </w:p>
    <w:p>
      <w:pPr>
        <w:spacing w:after="0"/>
        <w:ind w:left="0"/>
        <w:jc w:val="both"/>
      </w:pPr>
      <w:r>
        <w:rPr>
          <w:rFonts w:ascii="Times New Roman"/>
          <w:b w:val="false"/>
          <w:i w:val="false"/>
          <w:color w:val="000000"/>
          <w:sz w:val="28"/>
        </w:rPr>
        <w:t>
            CFM (ЦФМ)         - подтверждение;</w:t>
      </w:r>
    </w:p>
    <w:p>
      <w:pPr>
        <w:spacing w:after="0"/>
        <w:ind w:left="0"/>
        <w:jc w:val="both"/>
      </w:pPr>
      <w:r>
        <w:rPr>
          <w:rFonts w:ascii="Times New Roman"/>
          <w:b w:val="false"/>
          <w:i w:val="false"/>
          <w:color w:val="000000"/>
          <w:sz w:val="28"/>
        </w:rPr>
        <w:t>
            CH (ЦХ)           - проверка;</w:t>
      </w:r>
    </w:p>
    <w:p>
      <w:pPr>
        <w:spacing w:after="0"/>
        <w:ind w:left="0"/>
        <w:jc w:val="both"/>
      </w:pPr>
      <w:r>
        <w:rPr>
          <w:rFonts w:ascii="Times New Roman"/>
          <w:b w:val="false"/>
          <w:i w:val="false"/>
          <w:color w:val="000000"/>
          <w:sz w:val="28"/>
        </w:rPr>
        <w:t>
            CNL               - отмена;</w:t>
      </w:r>
    </w:p>
    <w:p>
      <w:pPr>
        <w:spacing w:after="0"/>
        <w:ind w:left="0"/>
        <w:jc w:val="both"/>
      </w:pPr>
      <w:r>
        <w:rPr>
          <w:rFonts w:ascii="Times New Roman"/>
          <w:b w:val="false"/>
          <w:i w:val="false"/>
          <w:color w:val="000000"/>
          <w:sz w:val="28"/>
        </w:rPr>
        <w:t>
            COR (ЦОР)         - исправление;</w:t>
      </w:r>
    </w:p>
    <w:p>
      <w:pPr>
        <w:spacing w:after="0"/>
        <w:ind w:left="0"/>
        <w:jc w:val="both"/>
      </w:pPr>
      <w:r>
        <w:rPr>
          <w:rFonts w:ascii="Times New Roman"/>
          <w:b w:val="false"/>
          <w:i w:val="false"/>
          <w:color w:val="000000"/>
          <w:sz w:val="28"/>
        </w:rPr>
        <w:t>
            LC (ЛС)           - последний переданный;</w:t>
      </w:r>
    </w:p>
    <w:p>
      <w:pPr>
        <w:spacing w:after="0"/>
        <w:ind w:left="0"/>
        <w:jc w:val="both"/>
      </w:pPr>
      <w:r>
        <w:rPr>
          <w:rFonts w:ascii="Times New Roman"/>
          <w:b w:val="false"/>
          <w:i w:val="false"/>
          <w:color w:val="000000"/>
          <w:sz w:val="28"/>
        </w:rPr>
        <w:t>
            LR (ЛР)           - последний принятый;</w:t>
      </w:r>
    </w:p>
    <w:p>
      <w:pPr>
        <w:spacing w:after="0"/>
        <w:ind w:left="0"/>
        <w:jc w:val="both"/>
      </w:pPr>
      <w:r>
        <w:rPr>
          <w:rFonts w:ascii="Times New Roman"/>
          <w:b w:val="false"/>
          <w:i w:val="false"/>
          <w:color w:val="000000"/>
          <w:sz w:val="28"/>
        </w:rPr>
        <w:t>
            MIS (МИС)         - отсутствует;</w:t>
      </w:r>
    </w:p>
    <w:p>
      <w:pPr>
        <w:spacing w:after="0"/>
        <w:ind w:left="0"/>
        <w:jc w:val="both"/>
      </w:pPr>
      <w:r>
        <w:rPr>
          <w:rFonts w:ascii="Times New Roman"/>
          <w:b w:val="false"/>
          <w:i w:val="false"/>
          <w:color w:val="000000"/>
          <w:sz w:val="28"/>
        </w:rPr>
        <w:t>
            MSR (МСР)         - заслано;</w:t>
      </w:r>
    </w:p>
    <w:p>
      <w:pPr>
        <w:spacing w:after="0"/>
        <w:ind w:left="0"/>
        <w:jc w:val="both"/>
      </w:pPr>
      <w:r>
        <w:rPr>
          <w:rFonts w:ascii="Times New Roman"/>
          <w:b w:val="false"/>
          <w:i w:val="false"/>
          <w:color w:val="000000"/>
          <w:sz w:val="28"/>
        </w:rPr>
        <w:t>
            NNNN (НННН)       - сигнал конца сообщения;</w:t>
      </w:r>
    </w:p>
    <w:p>
      <w:pPr>
        <w:spacing w:after="0"/>
        <w:ind w:left="0"/>
        <w:jc w:val="both"/>
      </w:pPr>
      <w:r>
        <w:rPr>
          <w:rFonts w:ascii="Times New Roman"/>
          <w:b w:val="false"/>
          <w:i w:val="false"/>
          <w:color w:val="000000"/>
          <w:sz w:val="28"/>
        </w:rPr>
        <w:t>
            NO                - нет;</w:t>
      </w:r>
    </w:p>
    <w:p>
      <w:pPr>
        <w:spacing w:after="0"/>
        <w:ind w:left="0"/>
        <w:jc w:val="both"/>
      </w:pPr>
      <w:r>
        <w:rPr>
          <w:rFonts w:ascii="Times New Roman"/>
          <w:b w:val="false"/>
          <w:i w:val="false"/>
          <w:color w:val="000000"/>
          <w:sz w:val="28"/>
        </w:rPr>
        <w:t>
            OGN (ОГН)         - источник;</w:t>
      </w:r>
    </w:p>
    <w:p>
      <w:pPr>
        <w:spacing w:after="0"/>
        <w:ind w:left="0"/>
        <w:jc w:val="both"/>
      </w:pPr>
      <w:r>
        <w:rPr>
          <w:rFonts w:ascii="Times New Roman"/>
          <w:b w:val="false"/>
          <w:i w:val="false"/>
          <w:color w:val="000000"/>
          <w:sz w:val="28"/>
        </w:rPr>
        <w:t>
            QJH               - проба;</w:t>
      </w:r>
    </w:p>
    <w:p>
      <w:pPr>
        <w:spacing w:after="0"/>
        <w:ind w:left="0"/>
        <w:jc w:val="both"/>
      </w:pPr>
      <w:r>
        <w:rPr>
          <w:rFonts w:ascii="Times New Roman"/>
          <w:b w:val="false"/>
          <w:i w:val="false"/>
          <w:color w:val="000000"/>
          <w:sz w:val="28"/>
        </w:rPr>
        <w:t>
            QSP               - передать;</w:t>
      </w:r>
    </w:p>
    <w:p>
      <w:pPr>
        <w:spacing w:after="0"/>
        <w:ind w:left="0"/>
        <w:jc w:val="both"/>
      </w:pPr>
      <w:r>
        <w:rPr>
          <w:rFonts w:ascii="Times New Roman"/>
          <w:b w:val="false"/>
          <w:i w:val="false"/>
          <w:color w:val="000000"/>
          <w:sz w:val="28"/>
        </w:rPr>
        <w:t>
            QTA (ЩТА)         - аннулировано;</w:t>
      </w:r>
    </w:p>
    <w:p>
      <w:pPr>
        <w:spacing w:after="0"/>
        <w:ind w:left="0"/>
        <w:jc w:val="both"/>
      </w:pPr>
      <w:r>
        <w:rPr>
          <w:rFonts w:ascii="Times New Roman"/>
          <w:b w:val="false"/>
          <w:i w:val="false"/>
          <w:color w:val="000000"/>
          <w:sz w:val="28"/>
        </w:rPr>
        <w:t>
            R (Р)             - принято;</w:t>
      </w:r>
    </w:p>
    <w:p>
      <w:pPr>
        <w:spacing w:after="0"/>
        <w:ind w:left="0"/>
        <w:jc w:val="both"/>
      </w:pPr>
      <w:r>
        <w:rPr>
          <w:rFonts w:ascii="Times New Roman"/>
          <w:b w:val="false"/>
          <w:i w:val="false"/>
          <w:color w:val="000000"/>
          <w:sz w:val="28"/>
        </w:rPr>
        <w:t>
            RPT (РПТ)         - повторите;</w:t>
      </w:r>
    </w:p>
    <w:p>
      <w:pPr>
        <w:spacing w:after="0"/>
        <w:ind w:left="0"/>
        <w:jc w:val="both"/>
      </w:pPr>
      <w:r>
        <w:rPr>
          <w:rFonts w:ascii="Times New Roman"/>
          <w:b w:val="false"/>
          <w:i w:val="false"/>
          <w:color w:val="000000"/>
          <w:sz w:val="28"/>
        </w:rPr>
        <w:t>
            RQ                - просьба;</w:t>
      </w:r>
    </w:p>
    <w:p>
      <w:pPr>
        <w:spacing w:after="0"/>
        <w:ind w:left="0"/>
        <w:jc w:val="both"/>
      </w:pPr>
      <w:r>
        <w:rPr>
          <w:rFonts w:ascii="Times New Roman"/>
          <w:b w:val="false"/>
          <w:i w:val="false"/>
          <w:color w:val="000000"/>
          <w:sz w:val="28"/>
        </w:rPr>
        <w:t>
            SVC (СЖЦ)         - служебное;</w:t>
      </w:r>
    </w:p>
    <w:p>
      <w:pPr>
        <w:spacing w:after="0"/>
        <w:ind w:left="0"/>
        <w:jc w:val="both"/>
      </w:pPr>
      <w:r>
        <w:rPr>
          <w:rFonts w:ascii="Times New Roman"/>
          <w:b w:val="false"/>
          <w:i w:val="false"/>
          <w:color w:val="000000"/>
          <w:sz w:val="28"/>
        </w:rPr>
        <w:t>
            VVV (ЖЖЖ)         - сигнал обхода;</w:t>
      </w:r>
    </w:p>
    <w:p>
      <w:pPr>
        <w:spacing w:after="0"/>
        <w:ind w:left="0"/>
        <w:jc w:val="both"/>
      </w:pPr>
      <w:r>
        <w:rPr>
          <w:rFonts w:ascii="Times New Roman"/>
          <w:b w:val="false"/>
          <w:i w:val="false"/>
          <w:color w:val="000000"/>
          <w:sz w:val="28"/>
        </w:rPr>
        <w:t>
            ZCZC (ЗЦЗЦ)       - начало сообщения.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Технологии работы</w:t>
            </w:r>
            <w:r>
              <w:br/>
            </w:r>
            <w:r>
              <w:rPr>
                <w:rFonts w:ascii="Times New Roman"/>
                <w:b w:val="false"/>
                <w:i w:val="false"/>
                <w:color w:val="000000"/>
                <w:sz w:val="20"/>
              </w:rPr>
              <w:t>в сети авиационной</w:t>
            </w:r>
            <w:r>
              <w:br/>
            </w:r>
            <w:r>
              <w:rPr>
                <w:rFonts w:ascii="Times New Roman"/>
                <w:b w:val="false"/>
                <w:i w:val="false"/>
                <w:color w:val="000000"/>
                <w:sz w:val="20"/>
              </w:rPr>
              <w:t>фиксированной электросвязи</w:t>
            </w:r>
          </w:p>
        </w:tc>
      </w:tr>
    </w:tbl>
    <w:p>
      <w:pPr>
        <w:spacing w:after="0"/>
        <w:ind w:left="0"/>
        <w:jc w:val="both"/>
      </w:pPr>
      <w:r>
        <w:rPr>
          <w:rFonts w:ascii="Times New Roman"/>
          <w:b w:val="false"/>
          <w:i w:val="false"/>
          <w:color w:val="000000"/>
          <w:sz w:val="28"/>
        </w:rPr>
        <w:t xml:space="preserve">
      Форма            </w:t>
      </w:r>
    </w:p>
    <w:bookmarkStart w:name="z983" w:id="921"/>
    <w:p>
      <w:pPr>
        <w:spacing w:after="0"/>
        <w:ind w:left="0"/>
        <w:jc w:val="left"/>
      </w:pPr>
      <w:r>
        <w:rPr>
          <w:rFonts w:ascii="Times New Roman"/>
          <w:b/>
          <w:i w:val="false"/>
          <w:color w:val="000000"/>
        </w:rPr>
        <w:t xml:space="preserve"> Журнал учета доставки сообщений</w:t>
      </w:r>
    </w:p>
    <w:bookmarkEnd w:id="921"/>
    <w:p>
      <w:pPr>
        <w:spacing w:after="0"/>
        <w:ind w:left="0"/>
        <w:jc w:val="both"/>
      </w:pPr>
      <w:r>
        <w:rPr>
          <w:rFonts w:ascii="Times New Roman"/>
          <w:b w:val="false"/>
          <w:i w:val="false"/>
          <w:color w:val="000000"/>
          <w:sz w:val="28"/>
        </w:rPr>
        <w:t>
      поступивших на станцию AFTN _________________________________________</w:t>
      </w:r>
    </w:p>
    <w:p>
      <w:pPr>
        <w:spacing w:after="0"/>
        <w:ind w:left="0"/>
        <w:jc w:val="both"/>
      </w:pPr>
      <w:r>
        <w:rPr>
          <w:rFonts w:ascii="Times New Roman"/>
          <w:b w:val="false"/>
          <w:i w:val="false"/>
          <w:color w:val="000000"/>
          <w:sz w:val="28"/>
        </w:rPr>
        <w:t>
      (наименование предприятия)</w:t>
      </w:r>
    </w:p>
    <w:p>
      <w:pPr>
        <w:spacing w:after="0"/>
        <w:ind w:left="0"/>
        <w:jc w:val="both"/>
      </w:pPr>
      <w:r>
        <w:rPr>
          <w:rFonts w:ascii="Times New Roman"/>
          <w:b w:val="false"/>
          <w:i w:val="false"/>
          <w:color w:val="000000"/>
          <w:sz w:val="28"/>
        </w:rPr>
        <w:t>
      Начат "  "______________ 20__ г.</w:t>
      </w:r>
    </w:p>
    <w:p>
      <w:pPr>
        <w:spacing w:after="0"/>
        <w:ind w:left="0"/>
        <w:jc w:val="both"/>
      </w:pPr>
      <w:r>
        <w:rPr>
          <w:rFonts w:ascii="Times New Roman"/>
          <w:b w:val="false"/>
          <w:i w:val="false"/>
          <w:color w:val="000000"/>
          <w:sz w:val="28"/>
        </w:rPr>
        <w:t>
      Окончен "  "______________ 20__ г.</w:t>
      </w:r>
    </w:p>
    <w:p>
      <w:pPr>
        <w:spacing w:after="0"/>
        <w:ind w:left="0"/>
        <w:jc w:val="both"/>
      </w:pPr>
      <w:r>
        <w:rPr>
          <w:rFonts w:ascii="Times New Roman"/>
          <w:b w:val="false"/>
          <w:i w:val="false"/>
          <w:color w:val="000000"/>
          <w:sz w:val="28"/>
        </w:rPr>
        <w:t>
      Содержание журнала: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24"/>
        <w:gridCol w:w="2444"/>
        <w:gridCol w:w="2444"/>
        <w:gridCol w:w="2444"/>
        <w:gridCol w:w="2444"/>
      </w:tblGrid>
      <w:tr>
        <w:trPr>
          <w:trHeight w:val="30" w:hRule="atLeast"/>
        </w:trPr>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Источник принятого сообщения </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Индекс адресата </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Время вручения </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получателя</w:t>
            </w:r>
          </w:p>
        </w:tc>
      </w:tr>
      <w:tr>
        <w:trPr>
          <w:trHeight w:val="30" w:hRule="atLeast"/>
        </w:trPr>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В графе 1 производится запись номеров по порядку от 1 до …</w:t>
      </w:r>
    </w:p>
    <w:p>
      <w:pPr>
        <w:spacing w:after="0"/>
        <w:ind w:left="0"/>
        <w:jc w:val="both"/>
      </w:pPr>
      <w:r>
        <w:rPr>
          <w:rFonts w:ascii="Times New Roman"/>
          <w:b w:val="false"/>
          <w:i w:val="false"/>
          <w:color w:val="000000"/>
          <w:sz w:val="28"/>
        </w:rPr>
        <w:t>
      номера, показывающих количество поступивших сообщений на станцию в</w:t>
      </w:r>
    </w:p>
    <w:p>
      <w:pPr>
        <w:spacing w:after="0"/>
        <w:ind w:left="0"/>
        <w:jc w:val="both"/>
      </w:pPr>
      <w:r>
        <w:rPr>
          <w:rFonts w:ascii="Times New Roman"/>
          <w:b w:val="false"/>
          <w:i w:val="false"/>
          <w:color w:val="000000"/>
          <w:sz w:val="28"/>
        </w:rPr>
        <w:t>
      течение смены.</w:t>
      </w:r>
    </w:p>
    <w:p>
      <w:pPr>
        <w:spacing w:after="0"/>
        <w:ind w:left="0"/>
        <w:jc w:val="both"/>
      </w:pPr>
      <w:r>
        <w:rPr>
          <w:rFonts w:ascii="Times New Roman"/>
          <w:b w:val="false"/>
          <w:i w:val="false"/>
          <w:color w:val="000000"/>
          <w:sz w:val="28"/>
        </w:rPr>
        <w:t>
      В графе 2 записывается источник принятого сообщения.</w:t>
      </w:r>
    </w:p>
    <w:p>
      <w:pPr>
        <w:spacing w:after="0"/>
        <w:ind w:left="0"/>
        <w:jc w:val="both"/>
      </w:pPr>
      <w:r>
        <w:rPr>
          <w:rFonts w:ascii="Times New Roman"/>
          <w:b w:val="false"/>
          <w:i w:val="false"/>
          <w:color w:val="000000"/>
          <w:sz w:val="28"/>
        </w:rPr>
        <w:t>
      В графе 3 записывается индекс адресата, которому адресовано</w:t>
      </w:r>
    </w:p>
    <w:p>
      <w:pPr>
        <w:spacing w:after="0"/>
        <w:ind w:left="0"/>
        <w:jc w:val="both"/>
      </w:pPr>
      <w:r>
        <w:rPr>
          <w:rFonts w:ascii="Times New Roman"/>
          <w:b w:val="false"/>
          <w:i w:val="false"/>
          <w:color w:val="000000"/>
          <w:sz w:val="28"/>
        </w:rPr>
        <w:t>
      данное сообщение.</w:t>
      </w:r>
    </w:p>
    <w:p>
      <w:pPr>
        <w:spacing w:after="0"/>
        <w:ind w:left="0"/>
        <w:jc w:val="both"/>
      </w:pPr>
      <w:r>
        <w:rPr>
          <w:rFonts w:ascii="Times New Roman"/>
          <w:b w:val="false"/>
          <w:i w:val="false"/>
          <w:color w:val="000000"/>
          <w:sz w:val="28"/>
        </w:rPr>
        <w:t>
      В особых случаях, в графе 5 делается запись "Передано по</w:t>
      </w:r>
    </w:p>
    <w:p>
      <w:pPr>
        <w:spacing w:after="0"/>
        <w:ind w:left="0"/>
        <w:jc w:val="both"/>
      </w:pPr>
      <w:r>
        <w:rPr>
          <w:rFonts w:ascii="Times New Roman"/>
          <w:b w:val="false"/>
          <w:i w:val="false"/>
          <w:color w:val="000000"/>
          <w:sz w:val="28"/>
        </w:rPr>
        <w:t>
      телефону (FAX)" и ставится подпись лица, осуществившего данную</w:t>
      </w:r>
    </w:p>
    <w:p>
      <w:pPr>
        <w:spacing w:after="0"/>
        <w:ind w:left="0"/>
        <w:jc w:val="both"/>
      </w:pPr>
      <w:r>
        <w:rPr>
          <w:rFonts w:ascii="Times New Roman"/>
          <w:b w:val="false"/>
          <w:i w:val="false"/>
          <w:color w:val="000000"/>
          <w:sz w:val="28"/>
        </w:rPr>
        <w:t>
      передачу.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Технологии работы</w:t>
            </w:r>
            <w:r>
              <w:br/>
            </w:r>
            <w:r>
              <w:rPr>
                <w:rFonts w:ascii="Times New Roman"/>
                <w:b w:val="false"/>
                <w:i w:val="false"/>
                <w:color w:val="000000"/>
                <w:sz w:val="20"/>
              </w:rPr>
              <w:t>в сети авиационной</w:t>
            </w:r>
            <w:r>
              <w:br/>
            </w:r>
            <w:r>
              <w:rPr>
                <w:rFonts w:ascii="Times New Roman"/>
                <w:b w:val="false"/>
                <w:i w:val="false"/>
                <w:color w:val="000000"/>
                <w:sz w:val="20"/>
              </w:rPr>
              <w:t>фиксированной электросвязи</w:t>
            </w:r>
          </w:p>
        </w:tc>
      </w:tr>
    </w:tbl>
    <w:p>
      <w:pPr>
        <w:spacing w:after="0"/>
        <w:ind w:left="0"/>
        <w:jc w:val="both"/>
      </w:pPr>
      <w:r>
        <w:rPr>
          <w:rFonts w:ascii="Times New Roman"/>
          <w:b w:val="false"/>
          <w:i w:val="false"/>
          <w:color w:val="000000"/>
          <w:sz w:val="28"/>
        </w:rPr>
        <w:t xml:space="preserve">
      Форма            </w:t>
      </w:r>
    </w:p>
    <w:bookmarkStart w:name="z985" w:id="922"/>
    <w:p>
      <w:pPr>
        <w:spacing w:after="0"/>
        <w:ind w:left="0"/>
        <w:jc w:val="left"/>
      </w:pPr>
      <w:r>
        <w:rPr>
          <w:rFonts w:ascii="Times New Roman"/>
          <w:b/>
          <w:i w:val="false"/>
          <w:color w:val="000000"/>
        </w:rPr>
        <w:t xml:space="preserve"> Журнал</w:t>
      </w:r>
    </w:p>
    <w:bookmarkEnd w:id="922"/>
    <w:p>
      <w:pPr>
        <w:spacing w:after="0"/>
        <w:ind w:left="0"/>
        <w:jc w:val="both"/>
      </w:pPr>
      <w:r>
        <w:rPr>
          <w:rFonts w:ascii="Times New Roman"/>
          <w:b w:val="false"/>
          <w:i w:val="false"/>
          <w:color w:val="000000"/>
          <w:sz w:val="28"/>
        </w:rPr>
        <w:t>
      работы ЦКС AFTN________________________________________________</w:t>
      </w:r>
    </w:p>
    <w:p>
      <w:pPr>
        <w:spacing w:after="0"/>
        <w:ind w:left="0"/>
        <w:jc w:val="both"/>
      </w:pPr>
      <w:r>
        <w:rPr>
          <w:rFonts w:ascii="Times New Roman"/>
          <w:b w:val="false"/>
          <w:i w:val="false"/>
          <w:color w:val="000000"/>
          <w:sz w:val="28"/>
        </w:rPr>
        <w:t>
      (наименование предприятия)</w:t>
      </w:r>
    </w:p>
    <w:p>
      <w:pPr>
        <w:spacing w:after="0"/>
        <w:ind w:left="0"/>
        <w:jc w:val="both"/>
      </w:pPr>
      <w:r>
        <w:rPr>
          <w:rFonts w:ascii="Times New Roman"/>
          <w:b w:val="false"/>
          <w:i w:val="false"/>
          <w:color w:val="000000"/>
          <w:sz w:val="28"/>
        </w:rPr>
        <w:t>
      Начат " "______________ 20__ г.</w:t>
      </w:r>
    </w:p>
    <w:p>
      <w:pPr>
        <w:spacing w:after="0"/>
        <w:ind w:left="0"/>
        <w:jc w:val="both"/>
      </w:pPr>
      <w:r>
        <w:rPr>
          <w:rFonts w:ascii="Times New Roman"/>
          <w:b w:val="false"/>
          <w:i w:val="false"/>
          <w:color w:val="000000"/>
          <w:sz w:val="28"/>
        </w:rPr>
        <w:t>
      Окончен " "______________ 20__ г.</w:t>
      </w:r>
    </w:p>
    <w:p>
      <w:pPr>
        <w:spacing w:after="0"/>
        <w:ind w:left="0"/>
        <w:jc w:val="both"/>
      </w:pPr>
      <w:r>
        <w:rPr>
          <w:rFonts w:ascii="Times New Roman"/>
          <w:b w:val="false"/>
          <w:i w:val="false"/>
          <w:color w:val="000000"/>
          <w:sz w:val="28"/>
        </w:rPr>
        <w:t>
      Содержание журнала: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Порядок ведения журнала</w:t>
      </w:r>
    </w:p>
    <w:p>
      <w:pPr>
        <w:spacing w:after="0"/>
        <w:ind w:left="0"/>
        <w:jc w:val="both"/>
      </w:pPr>
      <w:r>
        <w:rPr>
          <w:rFonts w:ascii="Times New Roman"/>
          <w:b w:val="false"/>
          <w:i w:val="false"/>
          <w:color w:val="000000"/>
          <w:sz w:val="28"/>
        </w:rPr>
        <w:t>
      Журнал ведет диспетчер (телеграфист) ЦКС AFTN.</w:t>
      </w:r>
    </w:p>
    <w:p>
      <w:pPr>
        <w:spacing w:after="0"/>
        <w:ind w:left="0"/>
        <w:jc w:val="both"/>
      </w:pPr>
      <w:r>
        <w:rPr>
          <w:rFonts w:ascii="Times New Roman"/>
          <w:b w:val="false"/>
          <w:i w:val="false"/>
          <w:color w:val="000000"/>
          <w:sz w:val="28"/>
        </w:rPr>
        <w:t>
      В журнале делаются записи:</w:t>
      </w:r>
    </w:p>
    <w:p>
      <w:pPr>
        <w:spacing w:after="0"/>
        <w:ind w:left="0"/>
        <w:jc w:val="both"/>
      </w:pPr>
      <w:r>
        <w:rPr>
          <w:rFonts w:ascii="Times New Roman"/>
          <w:b w:val="false"/>
          <w:i w:val="false"/>
          <w:color w:val="000000"/>
          <w:sz w:val="28"/>
        </w:rPr>
        <w:t>
      о приеме дежурства, готовности ЦКС AFTN к работе, сдаче</w:t>
      </w:r>
    </w:p>
    <w:p>
      <w:pPr>
        <w:spacing w:after="0"/>
        <w:ind w:left="0"/>
        <w:jc w:val="both"/>
      </w:pPr>
      <w:r>
        <w:rPr>
          <w:rFonts w:ascii="Times New Roman"/>
          <w:b w:val="false"/>
          <w:i w:val="false"/>
          <w:color w:val="000000"/>
          <w:sz w:val="28"/>
        </w:rPr>
        <w:t>
      дежурства;</w:t>
      </w:r>
    </w:p>
    <w:p>
      <w:pPr>
        <w:spacing w:after="0"/>
        <w:ind w:left="0"/>
        <w:jc w:val="both"/>
      </w:pPr>
      <w:r>
        <w:rPr>
          <w:rFonts w:ascii="Times New Roman"/>
          <w:b w:val="false"/>
          <w:i w:val="false"/>
          <w:color w:val="000000"/>
          <w:sz w:val="28"/>
        </w:rPr>
        <w:t>
      о времени включения, выключения и всех нарушениях в работе ЦКС</w:t>
      </w:r>
    </w:p>
    <w:p>
      <w:pPr>
        <w:spacing w:after="0"/>
        <w:ind w:left="0"/>
        <w:jc w:val="both"/>
      </w:pPr>
      <w:r>
        <w:rPr>
          <w:rFonts w:ascii="Times New Roman"/>
          <w:b w:val="false"/>
          <w:i w:val="false"/>
          <w:color w:val="000000"/>
          <w:sz w:val="28"/>
        </w:rPr>
        <w:t>
      AFTN;</w:t>
      </w:r>
    </w:p>
    <w:p>
      <w:pPr>
        <w:spacing w:after="0"/>
        <w:ind w:left="0"/>
        <w:jc w:val="both"/>
      </w:pPr>
      <w:r>
        <w:rPr>
          <w:rFonts w:ascii="Times New Roman"/>
          <w:b w:val="false"/>
          <w:i w:val="false"/>
          <w:color w:val="000000"/>
          <w:sz w:val="28"/>
        </w:rPr>
        <w:t>
      о нарушениях в работе каналов ЦКС AFTN, действиях персонала при</w:t>
      </w:r>
    </w:p>
    <w:p>
      <w:pPr>
        <w:spacing w:after="0"/>
        <w:ind w:left="0"/>
        <w:jc w:val="both"/>
      </w:pPr>
      <w:r>
        <w:rPr>
          <w:rFonts w:ascii="Times New Roman"/>
          <w:b w:val="false"/>
          <w:i w:val="false"/>
          <w:color w:val="000000"/>
          <w:sz w:val="28"/>
        </w:rPr>
        <w:t>
      отсутствии канала;</w:t>
      </w:r>
    </w:p>
    <w:p>
      <w:pPr>
        <w:spacing w:after="0"/>
        <w:ind w:left="0"/>
        <w:jc w:val="both"/>
      </w:pPr>
      <w:r>
        <w:rPr>
          <w:rFonts w:ascii="Times New Roman"/>
          <w:b w:val="false"/>
          <w:i w:val="false"/>
          <w:color w:val="000000"/>
          <w:sz w:val="28"/>
        </w:rPr>
        <w:t>
      об изменениях в маршрутном справочнике ЦКС AFTN, сохранении</w:t>
      </w:r>
    </w:p>
    <w:p>
      <w:pPr>
        <w:spacing w:after="0"/>
        <w:ind w:left="0"/>
        <w:jc w:val="both"/>
      </w:pPr>
      <w:r>
        <w:rPr>
          <w:rFonts w:ascii="Times New Roman"/>
          <w:b w:val="false"/>
          <w:i w:val="false"/>
          <w:color w:val="000000"/>
          <w:sz w:val="28"/>
        </w:rPr>
        <w:t>
      новой конфигурации;</w:t>
      </w:r>
    </w:p>
    <w:p>
      <w:pPr>
        <w:spacing w:after="0"/>
        <w:ind w:left="0"/>
        <w:jc w:val="both"/>
      </w:pPr>
      <w:r>
        <w:rPr>
          <w:rFonts w:ascii="Times New Roman"/>
          <w:b w:val="false"/>
          <w:i w:val="false"/>
          <w:color w:val="000000"/>
          <w:sz w:val="28"/>
        </w:rPr>
        <w:t>
      об указаниях и распоряжениях, поступивших от должностных лиц во</w:t>
      </w:r>
    </w:p>
    <w:p>
      <w:pPr>
        <w:spacing w:after="0"/>
        <w:ind w:left="0"/>
        <w:jc w:val="both"/>
      </w:pPr>
      <w:r>
        <w:rPr>
          <w:rFonts w:ascii="Times New Roman"/>
          <w:b w:val="false"/>
          <w:i w:val="false"/>
          <w:color w:val="000000"/>
          <w:sz w:val="28"/>
        </w:rPr>
        <w:t>
      время дежурства;</w:t>
      </w:r>
    </w:p>
    <w:p>
      <w:pPr>
        <w:spacing w:after="0"/>
        <w:ind w:left="0"/>
        <w:jc w:val="both"/>
      </w:pPr>
      <w:r>
        <w:rPr>
          <w:rFonts w:ascii="Times New Roman"/>
          <w:b w:val="false"/>
          <w:i w:val="false"/>
          <w:color w:val="000000"/>
          <w:sz w:val="28"/>
        </w:rPr>
        <w:t>
      по результатам проверки должностными лицами.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к Технологии работы</w:t>
            </w:r>
            <w:r>
              <w:br/>
            </w:r>
            <w:r>
              <w:rPr>
                <w:rFonts w:ascii="Times New Roman"/>
                <w:b w:val="false"/>
                <w:i w:val="false"/>
                <w:color w:val="000000"/>
                <w:sz w:val="20"/>
              </w:rPr>
              <w:t>в сети авиационной</w:t>
            </w:r>
            <w:r>
              <w:br/>
            </w:r>
            <w:r>
              <w:rPr>
                <w:rFonts w:ascii="Times New Roman"/>
                <w:b w:val="false"/>
                <w:i w:val="false"/>
                <w:color w:val="000000"/>
                <w:sz w:val="20"/>
              </w:rPr>
              <w:t>фиксированной электросвязи</w:t>
            </w:r>
          </w:p>
        </w:tc>
      </w:tr>
    </w:tbl>
    <w:p>
      <w:pPr>
        <w:spacing w:after="0"/>
        <w:ind w:left="0"/>
        <w:jc w:val="both"/>
      </w:pPr>
      <w:r>
        <w:rPr>
          <w:rFonts w:ascii="Times New Roman"/>
          <w:b w:val="false"/>
          <w:i w:val="false"/>
          <w:color w:val="000000"/>
          <w:sz w:val="28"/>
        </w:rPr>
        <w:t xml:space="preserve">
      Форма            </w:t>
      </w:r>
    </w:p>
    <w:bookmarkStart w:name="z987" w:id="923"/>
    <w:p>
      <w:pPr>
        <w:spacing w:after="0"/>
        <w:ind w:left="0"/>
        <w:jc w:val="left"/>
      </w:pPr>
      <w:r>
        <w:rPr>
          <w:rFonts w:ascii="Times New Roman"/>
          <w:b/>
          <w:i w:val="false"/>
          <w:color w:val="000000"/>
        </w:rPr>
        <w:t xml:space="preserve"> Трафик</w:t>
      </w:r>
    </w:p>
    <w:bookmarkEnd w:id="923"/>
    <w:p>
      <w:pPr>
        <w:spacing w:after="0"/>
        <w:ind w:left="0"/>
        <w:jc w:val="both"/>
      </w:pPr>
      <w:r>
        <w:rPr>
          <w:rFonts w:ascii="Times New Roman"/>
          <w:b w:val="false"/>
          <w:i w:val="false"/>
          <w:color w:val="000000"/>
          <w:sz w:val="28"/>
        </w:rPr>
        <w:t>
      сообщений ЦКС AFTN___________________________________________________</w:t>
      </w:r>
    </w:p>
    <w:p>
      <w:pPr>
        <w:spacing w:after="0"/>
        <w:ind w:left="0"/>
        <w:jc w:val="both"/>
      </w:pPr>
      <w:r>
        <w:rPr>
          <w:rFonts w:ascii="Times New Roman"/>
          <w:b w:val="false"/>
          <w:i w:val="false"/>
          <w:color w:val="000000"/>
          <w:sz w:val="28"/>
        </w:rPr>
        <w:t>
      (наименование предприятия)</w:t>
      </w:r>
    </w:p>
    <w:p>
      <w:pPr>
        <w:spacing w:after="0"/>
        <w:ind w:left="0"/>
        <w:jc w:val="both"/>
      </w:pPr>
      <w:r>
        <w:rPr>
          <w:rFonts w:ascii="Times New Roman"/>
          <w:b w:val="false"/>
          <w:i w:val="false"/>
          <w:color w:val="000000"/>
          <w:sz w:val="28"/>
        </w:rPr>
        <w:t>
                            за _____________ месяц 20____ г.</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Принято (ЛР)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Передано (ЛС)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принятых</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переданных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СЖЦ</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ЦХ</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СЖЦ</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ЦХ</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Подпись лица, ответственного за эксплуатацию ЦКС AFTN__________</w:t>
      </w:r>
    </w:p>
    <w:p>
      <w:pPr>
        <w:spacing w:after="0"/>
        <w:ind w:left="0"/>
        <w:jc w:val="both"/>
      </w:pPr>
      <w:r>
        <w:rPr>
          <w:rFonts w:ascii="Times New Roman"/>
          <w:b w:val="false"/>
          <w:i w:val="false"/>
          <w:color w:val="000000"/>
          <w:sz w:val="28"/>
        </w:rPr>
        <w:t>
      Количество строк определяется количеством каналов, подключенных</w:t>
      </w:r>
    </w:p>
    <w:p>
      <w:pPr>
        <w:spacing w:after="0"/>
        <w:ind w:left="0"/>
        <w:jc w:val="both"/>
      </w:pPr>
      <w:r>
        <w:rPr>
          <w:rFonts w:ascii="Times New Roman"/>
          <w:b w:val="false"/>
          <w:i w:val="false"/>
          <w:color w:val="000000"/>
          <w:sz w:val="28"/>
        </w:rPr>
        <w:t>
      к ЦКС AFTN.</w:t>
      </w:r>
    </w:p>
    <w:p>
      <w:pPr>
        <w:spacing w:after="0"/>
        <w:ind w:left="0"/>
        <w:jc w:val="both"/>
      </w:pPr>
      <w:r>
        <w:rPr>
          <w:rFonts w:ascii="Times New Roman"/>
          <w:b w:val="false"/>
          <w:i w:val="false"/>
          <w:color w:val="000000"/>
          <w:sz w:val="28"/>
        </w:rPr>
        <w:t>
      Таблица заполняется лицом, ответственным за эксплуатации ЦКС</w:t>
      </w:r>
    </w:p>
    <w:p>
      <w:pPr>
        <w:spacing w:after="0"/>
        <w:ind w:left="0"/>
        <w:jc w:val="both"/>
      </w:pPr>
      <w:r>
        <w:rPr>
          <w:rFonts w:ascii="Times New Roman"/>
          <w:b w:val="false"/>
          <w:i w:val="false"/>
          <w:color w:val="000000"/>
          <w:sz w:val="28"/>
        </w:rPr>
        <w:t>
      AFTN по данным суточных статистик ЦКС AFTN.</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982"/>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media/document_image_rId62.jpeg" Type="http://schemas.openxmlformats.org/officeDocument/2006/relationships/image" Id="rId62"/><Relationship Target="media/document_image_rId63.jpeg" Type="http://schemas.openxmlformats.org/officeDocument/2006/relationships/image" Id="rId63"/><Relationship Target="media/document_image_rId64.jpeg" Type="http://schemas.openxmlformats.org/officeDocument/2006/relationships/image" Id="rId64"/><Relationship Target="media/document_image_rId65.jpeg" Type="http://schemas.openxmlformats.org/officeDocument/2006/relationships/image" Id="rId65"/><Relationship Target="media/document_image_rId66.jpeg" Type="http://schemas.openxmlformats.org/officeDocument/2006/relationships/image" Id="rId66"/><Relationship Target="media/document_image_rId67.jpeg" Type="http://schemas.openxmlformats.org/officeDocument/2006/relationships/image" Id="rId67"/><Relationship Target="media/document_image_rId68.jpeg" Type="http://schemas.openxmlformats.org/officeDocument/2006/relationships/image" Id="rId68"/><Relationship Target="media/document_image_rId69.jpeg" Type="http://schemas.openxmlformats.org/officeDocument/2006/relationships/image" Id="rId69"/><Relationship Target="media/document_image_rId70.jpeg" Type="http://schemas.openxmlformats.org/officeDocument/2006/relationships/image" Id="rId70"/><Relationship Target="media/document_image_rId71.jpeg" Type="http://schemas.openxmlformats.org/officeDocument/2006/relationships/image" Id="rId71"/><Relationship Target="media/document_image_rId72.jpeg" Type="http://schemas.openxmlformats.org/officeDocument/2006/relationships/image" Id="rId72"/><Relationship Target="media/document_image_rId73.jpeg" Type="http://schemas.openxmlformats.org/officeDocument/2006/relationships/image" Id="rId73"/><Relationship Target="media/document_image_rId74.jpeg" Type="http://schemas.openxmlformats.org/officeDocument/2006/relationships/image" Id="rId74"/><Relationship Target="media/document_image_rId75.jpeg" Type="http://schemas.openxmlformats.org/officeDocument/2006/relationships/image" Id="rId75"/><Relationship Target="media/document_image_rId76.jpeg" Type="http://schemas.openxmlformats.org/officeDocument/2006/relationships/image" Id="rId76"/><Relationship Target="media/document_image_rId77.jpeg" Type="http://schemas.openxmlformats.org/officeDocument/2006/relationships/image" Id="rId77"/><Relationship Target="media/document_image_rId78.jpeg" Type="http://schemas.openxmlformats.org/officeDocument/2006/relationships/image" Id="rId78"/><Relationship Target="media/document_image_rId79.jpeg" Type="http://schemas.openxmlformats.org/officeDocument/2006/relationships/image" Id="rId79"/><Relationship Target="media/document_image_rId80.jpeg" Type="http://schemas.openxmlformats.org/officeDocument/2006/relationships/image" Id="rId80"/><Relationship Target="media/document_image_rId81.jpeg" Type="http://schemas.openxmlformats.org/officeDocument/2006/relationships/image" Id="rId81"/><Relationship Target="media/document_image_rId82.jpeg" Type="http://schemas.openxmlformats.org/officeDocument/2006/relationships/image" Id="rId82"/><Relationship Target="media/document_image_rId83.jpeg" Type="http://schemas.openxmlformats.org/officeDocument/2006/relationships/image" Id="rId83"/><Relationship Target="media/document_image_rId84.jpeg" Type="http://schemas.openxmlformats.org/officeDocument/2006/relationships/image" Id="rId84"/><Relationship Target="media/document_image_rId85.jpeg" Type="http://schemas.openxmlformats.org/officeDocument/2006/relationships/image" Id="rId85"/><Relationship Target="media/document_image_rId86.jpeg" Type="http://schemas.openxmlformats.org/officeDocument/2006/relationships/image" Id="rId86"/><Relationship Target="media/document_image_rId87.jpeg" Type="http://schemas.openxmlformats.org/officeDocument/2006/relationships/image" Id="rId87"/><Relationship Target="media/document_image_rId88.jpeg" Type="http://schemas.openxmlformats.org/officeDocument/2006/relationships/image" Id="rId88"/><Relationship Target="media/document_image_rId89.jpeg" Type="http://schemas.openxmlformats.org/officeDocument/2006/relationships/image" Id="rId89"/><Relationship Target="media/document_image_rId90.jpeg" Type="http://schemas.openxmlformats.org/officeDocument/2006/relationships/image" Id="rId90"/><Relationship Target="media/document_image_rId91.jpeg" Type="http://schemas.openxmlformats.org/officeDocument/2006/relationships/image" Id="rId91"/><Relationship Target="media/document_image_rId92.jpeg" Type="http://schemas.openxmlformats.org/officeDocument/2006/relationships/image" Id="rId92"/><Relationship Target="media/document_image_rId93.jpeg" Type="http://schemas.openxmlformats.org/officeDocument/2006/relationships/image" Id="rId93"/><Relationship Target="media/document_image_rId94.jpeg" Type="http://schemas.openxmlformats.org/officeDocument/2006/relationships/image" Id="rId94"/><Relationship Target="media/document_image_rId95.jpeg" Type="http://schemas.openxmlformats.org/officeDocument/2006/relationships/image" Id="rId95"/><Relationship Target="media/document_image_rId96.jpeg" Type="http://schemas.openxmlformats.org/officeDocument/2006/relationships/image" Id="rId96"/><Relationship Target="media/document_image_rId97.jpeg" Type="http://schemas.openxmlformats.org/officeDocument/2006/relationships/image" Id="rId97"/><Relationship Target="media/document_image_rId98.jpeg" Type="http://schemas.openxmlformats.org/officeDocument/2006/relationships/image" Id="rId98"/><Relationship Target="media/document_image_rId99.jpeg" Type="http://schemas.openxmlformats.org/officeDocument/2006/relationships/image" Id="rId99"/><Relationship Target="media/document_image_rId100.jpeg" Type="http://schemas.openxmlformats.org/officeDocument/2006/relationships/image" Id="rId100"/><Relationship Target="media/document_image_rId101.jpeg" Type="http://schemas.openxmlformats.org/officeDocument/2006/relationships/image" Id="rId101"/><Relationship Target="media/document_image_rId102.jpeg" Type="http://schemas.openxmlformats.org/officeDocument/2006/relationships/image" Id="rId102"/><Relationship Target="media/document_image_rId103.jpeg" Type="http://schemas.openxmlformats.org/officeDocument/2006/relationships/image" Id="rId103"/><Relationship Target="media/document_image_rId104.jpeg" Type="http://schemas.openxmlformats.org/officeDocument/2006/relationships/image" Id="rId104"/><Relationship Target="media/document_image_rId105.jpeg" Type="http://schemas.openxmlformats.org/officeDocument/2006/relationships/image" Id="rId105"/><Relationship Target="media/document_image_rId106.jpeg" Type="http://schemas.openxmlformats.org/officeDocument/2006/relationships/image" Id="rId106"/><Relationship Target="media/document_image_rId107.jpeg" Type="http://schemas.openxmlformats.org/officeDocument/2006/relationships/image" Id="rId107"/><Relationship Target="media/document_image_rId108.jpeg" Type="http://schemas.openxmlformats.org/officeDocument/2006/relationships/image" Id="rId108"/><Relationship Target="media/document_image_rId109.jpeg" Type="http://schemas.openxmlformats.org/officeDocument/2006/relationships/image" Id="rId109"/><Relationship Target="media/document_image_rId110.jpeg" Type="http://schemas.openxmlformats.org/officeDocument/2006/relationships/image" Id="rId110"/><Relationship Target="media/document_image_rId111.jpeg" Type="http://schemas.openxmlformats.org/officeDocument/2006/relationships/image" Id="rId111"/><Relationship Target="media/document_image_rId112.jpeg" Type="http://schemas.openxmlformats.org/officeDocument/2006/relationships/image" Id="rId112"/><Relationship Target="media/document_image_rId113.jpeg" Type="http://schemas.openxmlformats.org/officeDocument/2006/relationships/image" Id="rId113"/><Relationship Target="media/document_image_rId114.jpeg" Type="http://schemas.openxmlformats.org/officeDocument/2006/relationships/image" Id="rId114"/><Relationship Target="media/document_image_rId115.jpeg" Type="http://schemas.openxmlformats.org/officeDocument/2006/relationships/image" Id="rId115"/><Relationship Target="media/document_image_rId116.jpeg" Type="http://schemas.openxmlformats.org/officeDocument/2006/relationships/image" Id="rId116"/><Relationship Target="media/document_image_rId117.jpeg" Type="http://schemas.openxmlformats.org/officeDocument/2006/relationships/image" Id="rId117"/><Relationship Target="media/document_image_rId118.jpeg" Type="http://schemas.openxmlformats.org/officeDocument/2006/relationships/image" Id="rId118"/><Relationship Target="media/document_image_rId119.jpeg" Type="http://schemas.openxmlformats.org/officeDocument/2006/relationships/image" Id="rId119"/><Relationship Target="media/document_image_rId120.jpeg" Type="http://schemas.openxmlformats.org/officeDocument/2006/relationships/image" Id="rId120"/><Relationship Target="media/document_image_rId121.jpeg" Type="http://schemas.openxmlformats.org/officeDocument/2006/relationships/image" Id="rId121"/><Relationship Target="media/document_image_rId122.jpeg" Type="http://schemas.openxmlformats.org/officeDocument/2006/relationships/image" Id="rId122"/><Relationship Target="media/document_image_rId123.jpeg" Type="http://schemas.openxmlformats.org/officeDocument/2006/relationships/image" Id="rId123"/><Relationship Target="media/document_image_rId124.jpeg" Type="http://schemas.openxmlformats.org/officeDocument/2006/relationships/image" Id="rId124"/><Relationship Target="media/document_image_rId125.jpeg" Type="http://schemas.openxmlformats.org/officeDocument/2006/relationships/image" Id="rId125"/><Relationship Target="media/document_image_rId126.jpeg" Type="http://schemas.openxmlformats.org/officeDocument/2006/relationships/image" Id="rId126"/><Relationship Target="media/document_image_rId127.jpeg" Type="http://schemas.openxmlformats.org/officeDocument/2006/relationships/image" Id="rId127"/><Relationship Target="media/document_image_rId128.jpeg" Type="http://schemas.openxmlformats.org/officeDocument/2006/relationships/image" Id="rId128"/><Relationship Target="media/document_image_rId129.jpeg" Type="http://schemas.openxmlformats.org/officeDocument/2006/relationships/image" Id="rId129"/><Relationship Target="media/document_image_rId130.jpeg" Type="http://schemas.openxmlformats.org/officeDocument/2006/relationships/image" Id="rId130"/><Relationship Target="media/document_image_rId131.jpeg" Type="http://schemas.openxmlformats.org/officeDocument/2006/relationships/image" Id="rId131"/><Relationship Target="media/document_image_rId132.jpeg" Type="http://schemas.openxmlformats.org/officeDocument/2006/relationships/image" Id="rId132"/><Relationship Target="media/document_image_rId133.jpeg" Type="http://schemas.openxmlformats.org/officeDocument/2006/relationships/image" Id="rId133"/><Relationship Target="media/document_image_rId134.jpeg" Type="http://schemas.openxmlformats.org/officeDocument/2006/relationships/image" Id="rId134"/><Relationship Target="media/document_image_rId135.jpeg" Type="http://schemas.openxmlformats.org/officeDocument/2006/relationships/image" Id="rId135"/><Relationship Target="media/document_image_rId136.jpeg" Type="http://schemas.openxmlformats.org/officeDocument/2006/relationships/image" Id="rId136"/><Relationship Target="media/document_image_rId137.jpeg" Type="http://schemas.openxmlformats.org/officeDocument/2006/relationships/image" Id="rId137"/><Relationship Target="media/document_image_rId138.jpeg" Type="http://schemas.openxmlformats.org/officeDocument/2006/relationships/image" Id="rId138"/><Relationship Target="media/document_image_rId139.jpeg" Type="http://schemas.openxmlformats.org/officeDocument/2006/relationships/image" Id="rId139"/><Relationship Target="media/document_image_rId140.jpeg" Type="http://schemas.openxmlformats.org/officeDocument/2006/relationships/image" Id="rId140"/><Relationship Target="media/document_image_rId141.jpeg" Type="http://schemas.openxmlformats.org/officeDocument/2006/relationships/image" Id="rId141"/><Relationship Target="media/document_image_rId142.jpeg" Type="http://schemas.openxmlformats.org/officeDocument/2006/relationships/image" Id="rId142"/><Relationship Target="media/document_image_rId143.jpeg" Type="http://schemas.openxmlformats.org/officeDocument/2006/relationships/image" Id="rId143"/><Relationship Target="media/document_image_rId144.jpeg" Type="http://schemas.openxmlformats.org/officeDocument/2006/relationships/image" Id="rId144"/><Relationship Target="media/document_image_rId145.jpeg" Type="http://schemas.openxmlformats.org/officeDocument/2006/relationships/image" Id="rId145"/><Relationship Target="media/document_image_rId146.jpeg" Type="http://schemas.openxmlformats.org/officeDocument/2006/relationships/image" Id="rId146"/><Relationship Target="media/document_image_rId147.jpeg" Type="http://schemas.openxmlformats.org/officeDocument/2006/relationships/image" Id="rId147"/><Relationship Target="media/document_image_rId148.jpeg" Type="http://schemas.openxmlformats.org/officeDocument/2006/relationships/image" Id="rId148"/><Relationship Target="media/document_image_rId149.jpeg" Type="http://schemas.openxmlformats.org/officeDocument/2006/relationships/image" Id="rId149"/><Relationship Target="media/document_image_rId150.jpeg" Type="http://schemas.openxmlformats.org/officeDocument/2006/relationships/image" Id="rId150"/><Relationship Target="media/document_image_rId151.jpeg" Type="http://schemas.openxmlformats.org/officeDocument/2006/relationships/image" Id="rId151"/><Relationship Target="media/document_image_rId152.jpeg" Type="http://schemas.openxmlformats.org/officeDocument/2006/relationships/image" Id="rId152"/><Relationship Target="media/document_image_rId153.jpeg" Type="http://schemas.openxmlformats.org/officeDocument/2006/relationships/image" Id="rId153"/><Relationship Target="media/document_image_rId154.jpeg" Type="http://schemas.openxmlformats.org/officeDocument/2006/relationships/image" Id="rId154"/><Relationship Target="media/document_image_rId155.jpeg" Type="http://schemas.openxmlformats.org/officeDocument/2006/relationships/image" Id="rId155"/><Relationship Target="media/document_image_rId156.jpeg" Type="http://schemas.openxmlformats.org/officeDocument/2006/relationships/image" Id="rId156"/><Relationship Target="media/document_image_rId157.jpeg" Type="http://schemas.openxmlformats.org/officeDocument/2006/relationships/image" Id="rId157"/><Relationship Target="media/document_image_rId158.jpeg" Type="http://schemas.openxmlformats.org/officeDocument/2006/relationships/image" Id="rId158"/><Relationship Target="media/document_image_rId159.jpeg" Type="http://schemas.openxmlformats.org/officeDocument/2006/relationships/image" Id="rId159"/><Relationship Target="media/document_image_rId160.jpeg" Type="http://schemas.openxmlformats.org/officeDocument/2006/relationships/image" Id="rId160"/><Relationship Target="media/document_image_rId161.jpeg" Type="http://schemas.openxmlformats.org/officeDocument/2006/relationships/image" Id="rId161"/><Relationship Target="media/document_image_rId162.jpeg" Type="http://schemas.openxmlformats.org/officeDocument/2006/relationships/image" Id="rId162"/><Relationship Target="media/document_image_rId163.jpeg" Type="http://schemas.openxmlformats.org/officeDocument/2006/relationships/image" Id="rId163"/><Relationship Target="media/document_image_rId164.jpeg" Type="http://schemas.openxmlformats.org/officeDocument/2006/relationships/image" Id="rId164"/><Relationship Target="media/document_image_rId165.jpeg" Type="http://schemas.openxmlformats.org/officeDocument/2006/relationships/image" Id="rId165"/><Relationship Target="media/document_image_rId166.jpeg" Type="http://schemas.openxmlformats.org/officeDocument/2006/relationships/image" Id="rId166"/><Relationship Target="media/document_image_rId167.jpeg" Type="http://schemas.openxmlformats.org/officeDocument/2006/relationships/image" Id="rId167"/><Relationship Target="media/document_image_rId168.jpeg" Type="http://schemas.openxmlformats.org/officeDocument/2006/relationships/image" Id="rId168"/><Relationship Target="media/document_image_rId169.jpeg" Type="http://schemas.openxmlformats.org/officeDocument/2006/relationships/image" Id="rId169"/><Relationship Target="media/document_image_rId170.jpeg" Type="http://schemas.openxmlformats.org/officeDocument/2006/relationships/image" Id="rId170"/><Relationship Target="media/document_image_rId171.jpeg" Type="http://schemas.openxmlformats.org/officeDocument/2006/relationships/image" Id="rId171"/><Relationship Target="media/document_image_rId172.jpeg" Type="http://schemas.openxmlformats.org/officeDocument/2006/relationships/image" Id="rId172"/><Relationship Target="media/document_image_rId173.jpeg" Type="http://schemas.openxmlformats.org/officeDocument/2006/relationships/image" Id="rId173"/><Relationship Target="media/document_image_rId174.jpeg" Type="http://schemas.openxmlformats.org/officeDocument/2006/relationships/image" Id="rId174"/><Relationship Target="media/document_image_rId175.jpeg" Type="http://schemas.openxmlformats.org/officeDocument/2006/relationships/image" Id="rId175"/><Relationship Target="media/document_image_rId176.jpeg" Type="http://schemas.openxmlformats.org/officeDocument/2006/relationships/image" Id="rId176"/><Relationship Target="media/document_image_rId177.jpeg" Type="http://schemas.openxmlformats.org/officeDocument/2006/relationships/image" Id="rId177"/><Relationship Target="media/document_image_rId178.jpeg" Type="http://schemas.openxmlformats.org/officeDocument/2006/relationships/image" Id="rId178"/><Relationship Target="media/document_image_rId179.jpeg" Type="http://schemas.openxmlformats.org/officeDocument/2006/relationships/image" Id="rId179"/><Relationship Target="media/document_image_rId180.jpeg" Type="http://schemas.openxmlformats.org/officeDocument/2006/relationships/image" Id="rId180"/><Relationship Target="media/document_image_rId181.jpeg" Type="http://schemas.openxmlformats.org/officeDocument/2006/relationships/image" Id="rId181"/><Relationship Target="media/document_image_rId182.jpeg" Type="http://schemas.openxmlformats.org/officeDocument/2006/relationships/image" Id="rId182"/><Relationship Target="media/document_image_rId183.jpeg" Type="http://schemas.openxmlformats.org/officeDocument/2006/relationships/image" Id="rId183"/><Relationship Target="media/document_image_rId184.jpeg" Type="http://schemas.openxmlformats.org/officeDocument/2006/relationships/image" Id="rId184"/><Relationship Target="media/document_image_rId185.jpeg" Type="http://schemas.openxmlformats.org/officeDocument/2006/relationships/image" Id="rId185"/><Relationship Target="media/document_image_rId186.jpeg" Type="http://schemas.openxmlformats.org/officeDocument/2006/relationships/image" Id="rId186"/><Relationship Target="media/document_image_rId187.jpeg" Type="http://schemas.openxmlformats.org/officeDocument/2006/relationships/image" Id="rId187"/><Relationship Target="media/document_image_rId188.jpeg" Type="http://schemas.openxmlformats.org/officeDocument/2006/relationships/image" Id="rId188"/><Relationship Target="media/document_image_rId189.jpeg" Type="http://schemas.openxmlformats.org/officeDocument/2006/relationships/image" Id="rId189"/><Relationship Target="media/document_image_rId190.jpeg" Type="http://schemas.openxmlformats.org/officeDocument/2006/relationships/image" Id="rId190"/><Relationship Target="media/document_image_rId191.jpeg" Type="http://schemas.openxmlformats.org/officeDocument/2006/relationships/image" Id="rId191"/><Relationship Target="media/document_image_rId192.jpeg" Type="http://schemas.openxmlformats.org/officeDocument/2006/relationships/image" Id="rId192"/><Relationship Target="media/document_image_rId193.jpeg" Type="http://schemas.openxmlformats.org/officeDocument/2006/relationships/image" Id="rId193"/><Relationship Target="media/document_image_rId194.jpeg" Type="http://schemas.openxmlformats.org/officeDocument/2006/relationships/image" Id="rId194"/><Relationship Target="media/document_image_rId195.jpeg" Type="http://schemas.openxmlformats.org/officeDocument/2006/relationships/image" Id="rId195"/><Relationship Target="media/document_image_rId196.jpeg" Type="http://schemas.openxmlformats.org/officeDocument/2006/relationships/image" Id="rId196"/><Relationship Target="media/document_image_rId197.jpeg" Type="http://schemas.openxmlformats.org/officeDocument/2006/relationships/image" Id="rId197"/><Relationship Target="media/document_image_rId198.jpeg" Type="http://schemas.openxmlformats.org/officeDocument/2006/relationships/image" Id="rId198"/><Relationship Target="media/document_image_rId199.jpeg" Type="http://schemas.openxmlformats.org/officeDocument/2006/relationships/image" Id="rId199"/><Relationship Target="media/document_image_rId200.jpeg" Type="http://schemas.openxmlformats.org/officeDocument/2006/relationships/image" Id="rId200"/><Relationship Target="media/document_image_rId201.jpeg" Type="http://schemas.openxmlformats.org/officeDocument/2006/relationships/image" Id="rId201"/><Relationship Target="media/document_image_rId202.jpeg" Type="http://schemas.openxmlformats.org/officeDocument/2006/relationships/image" Id="rId202"/><Relationship Target="media/document_image_rId203.jpeg" Type="http://schemas.openxmlformats.org/officeDocument/2006/relationships/image" Id="rId203"/><Relationship Target="media/document_image_rId204.jpeg" Type="http://schemas.openxmlformats.org/officeDocument/2006/relationships/image" Id="rId204"/><Relationship Target="media/document_image_rId205.jpeg" Type="http://schemas.openxmlformats.org/officeDocument/2006/relationships/image" Id="rId205"/><Relationship Target="media/document_image_rId206.jpeg" Type="http://schemas.openxmlformats.org/officeDocument/2006/relationships/image" Id="rId206"/><Relationship Target="media/document_image_rId207.jpeg" Type="http://schemas.openxmlformats.org/officeDocument/2006/relationships/image" Id="rId207"/><Relationship Target="media/document_image_rId208.jpeg" Type="http://schemas.openxmlformats.org/officeDocument/2006/relationships/image" Id="rId208"/><Relationship Target="media/document_image_rId209.jpeg" Type="http://schemas.openxmlformats.org/officeDocument/2006/relationships/image" Id="rId209"/><Relationship Target="media/document_image_rId210.jpeg" Type="http://schemas.openxmlformats.org/officeDocument/2006/relationships/image" Id="rId210"/><Relationship Target="media/document_image_rId211.jpeg" Type="http://schemas.openxmlformats.org/officeDocument/2006/relationships/image" Id="rId211"/><Relationship Target="media/document_image_rId212.jpeg" Type="http://schemas.openxmlformats.org/officeDocument/2006/relationships/image" Id="rId212"/><Relationship Target="media/document_image_rId213.jpeg" Type="http://schemas.openxmlformats.org/officeDocument/2006/relationships/image" Id="rId213"/><Relationship Target="media/document_image_rId214.jpeg" Type="http://schemas.openxmlformats.org/officeDocument/2006/relationships/image" Id="rId214"/><Relationship Target="media/document_image_rId215.jpeg" Type="http://schemas.openxmlformats.org/officeDocument/2006/relationships/image" Id="rId215"/><Relationship Target="media/document_image_rId216.jpeg" Type="http://schemas.openxmlformats.org/officeDocument/2006/relationships/image" Id="rId216"/><Relationship Target="media/document_image_rId217.jpeg" Type="http://schemas.openxmlformats.org/officeDocument/2006/relationships/image" Id="rId217"/><Relationship Target="media/document_image_rId218.jpeg" Type="http://schemas.openxmlformats.org/officeDocument/2006/relationships/image" Id="rId218"/><Relationship Target="media/document_image_rId219.jpeg" Type="http://schemas.openxmlformats.org/officeDocument/2006/relationships/image" Id="rId219"/><Relationship Target="media/document_image_rId220.jpeg" Type="http://schemas.openxmlformats.org/officeDocument/2006/relationships/image" Id="rId220"/><Relationship Target="media/document_image_rId221.jpeg" Type="http://schemas.openxmlformats.org/officeDocument/2006/relationships/image" Id="rId221"/><Relationship Target="media/document_image_rId222.jpeg" Type="http://schemas.openxmlformats.org/officeDocument/2006/relationships/image" Id="rId222"/><Relationship Target="media/document_image_rId223.jpeg" Type="http://schemas.openxmlformats.org/officeDocument/2006/relationships/image" Id="rId223"/><Relationship Target="media/document_image_rId224.jpeg" Type="http://schemas.openxmlformats.org/officeDocument/2006/relationships/image" Id="rId224"/><Relationship Target="media/document_image_rId225.jpeg" Type="http://schemas.openxmlformats.org/officeDocument/2006/relationships/image" Id="rId225"/><Relationship Target="media/document_image_rId226.jpeg" Type="http://schemas.openxmlformats.org/officeDocument/2006/relationships/image" Id="rId226"/><Relationship Target="media/document_image_rId227.jpeg" Type="http://schemas.openxmlformats.org/officeDocument/2006/relationships/image" Id="rId227"/><Relationship Target="media/document_image_rId228.jpeg" Type="http://schemas.openxmlformats.org/officeDocument/2006/relationships/image" Id="rId228"/><Relationship Target="media/document_image_rId229.jpeg" Type="http://schemas.openxmlformats.org/officeDocument/2006/relationships/image" Id="rId229"/><Relationship Target="media/document_image_rId230.jpeg" Type="http://schemas.openxmlformats.org/officeDocument/2006/relationships/image" Id="rId230"/><Relationship Target="media/document_image_rId231.jpeg" Type="http://schemas.openxmlformats.org/officeDocument/2006/relationships/image" Id="rId231"/><Relationship Target="media/document_image_rId232.jpeg" Type="http://schemas.openxmlformats.org/officeDocument/2006/relationships/image" Id="rId232"/><Relationship Target="media/document_image_rId233.jpeg" Type="http://schemas.openxmlformats.org/officeDocument/2006/relationships/image" Id="rId233"/><Relationship Target="media/document_image_rId234.jpeg" Type="http://schemas.openxmlformats.org/officeDocument/2006/relationships/image" Id="rId234"/><Relationship Target="media/document_image_rId235.jpeg" Type="http://schemas.openxmlformats.org/officeDocument/2006/relationships/image" Id="rId235"/><Relationship Target="media/document_image_rId236.jpeg" Type="http://schemas.openxmlformats.org/officeDocument/2006/relationships/image" Id="rId236"/><Relationship Target="media/document_image_rId237.jpeg" Type="http://schemas.openxmlformats.org/officeDocument/2006/relationships/image" Id="rId237"/><Relationship Target="media/document_image_rId238.jpeg" Type="http://schemas.openxmlformats.org/officeDocument/2006/relationships/image" Id="rId238"/><Relationship Target="media/document_image_rId239.jpeg" Type="http://schemas.openxmlformats.org/officeDocument/2006/relationships/image" Id="rId239"/><Relationship Target="media/document_image_rId240.jpeg" Type="http://schemas.openxmlformats.org/officeDocument/2006/relationships/image" Id="rId240"/><Relationship Target="media/document_image_rId241.jpeg" Type="http://schemas.openxmlformats.org/officeDocument/2006/relationships/image" Id="rId241"/><Relationship Target="media/document_image_rId242.jpeg" Type="http://schemas.openxmlformats.org/officeDocument/2006/relationships/image" Id="rId242"/><Relationship Target="media/document_image_rId243.jpeg" Type="http://schemas.openxmlformats.org/officeDocument/2006/relationships/image" Id="rId243"/><Relationship Target="media/document_image_rId244.jpeg" Type="http://schemas.openxmlformats.org/officeDocument/2006/relationships/image" Id="rId244"/><Relationship Target="media/document_image_rId245.jpeg" Type="http://schemas.openxmlformats.org/officeDocument/2006/relationships/image" Id="rId245"/><Relationship Target="media/document_image_rId246.jpeg" Type="http://schemas.openxmlformats.org/officeDocument/2006/relationships/image" Id="rId246"/><Relationship Target="media/document_image_rId247.jpeg" Type="http://schemas.openxmlformats.org/officeDocument/2006/relationships/image" Id="rId247"/><Relationship Target="media/document_image_rId248.jpeg" Type="http://schemas.openxmlformats.org/officeDocument/2006/relationships/image" Id="rId248"/><Relationship Target="media/document_image_rId249.jpeg" Type="http://schemas.openxmlformats.org/officeDocument/2006/relationships/image" Id="rId249"/><Relationship Target="media/document_image_rId250.jpeg" Type="http://schemas.openxmlformats.org/officeDocument/2006/relationships/image" Id="rId250"/><Relationship Target="media/document_image_rId251.jpeg" Type="http://schemas.openxmlformats.org/officeDocument/2006/relationships/image" Id="rId251"/><Relationship Target="media/document_image_rId252.jpeg" Type="http://schemas.openxmlformats.org/officeDocument/2006/relationships/image" Id="rId252"/><Relationship Target="media/document_image_rId253.jpeg" Type="http://schemas.openxmlformats.org/officeDocument/2006/relationships/image" Id="rId253"/><Relationship Target="media/document_image_rId254.jpeg" Type="http://schemas.openxmlformats.org/officeDocument/2006/relationships/image" Id="rId254"/><Relationship Target="media/document_image_rId255.jpeg" Type="http://schemas.openxmlformats.org/officeDocument/2006/relationships/image" Id="rId255"/><Relationship Target="media/document_image_rId256.jpeg" Type="http://schemas.openxmlformats.org/officeDocument/2006/relationships/image" Id="rId256"/><Relationship Target="media/document_image_rId257.jpeg" Type="http://schemas.openxmlformats.org/officeDocument/2006/relationships/image" Id="rId257"/><Relationship Target="media/document_image_rId258.jpeg" Type="http://schemas.openxmlformats.org/officeDocument/2006/relationships/image" Id="rId258"/><Relationship Target="media/document_image_rId259.jpeg" Type="http://schemas.openxmlformats.org/officeDocument/2006/relationships/image" Id="rId259"/><Relationship Target="media/document_image_rId260.jpeg" Type="http://schemas.openxmlformats.org/officeDocument/2006/relationships/image" Id="rId260"/><Relationship Target="media/document_image_rId261.jpeg" Type="http://schemas.openxmlformats.org/officeDocument/2006/relationships/image" Id="rId261"/><Relationship Target="media/document_image_rId262.jpeg" Type="http://schemas.openxmlformats.org/officeDocument/2006/relationships/image" Id="rId262"/><Relationship Target="media/document_image_rId263.jpeg" Type="http://schemas.openxmlformats.org/officeDocument/2006/relationships/image" Id="rId263"/><Relationship Target="media/document_image_rId264.jpeg" Type="http://schemas.openxmlformats.org/officeDocument/2006/relationships/image" Id="rId264"/><Relationship Target="media/document_image_rId265.jpeg" Type="http://schemas.openxmlformats.org/officeDocument/2006/relationships/image" Id="rId265"/><Relationship Target="media/document_image_rId266.jpeg" Type="http://schemas.openxmlformats.org/officeDocument/2006/relationships/image" Id="rId266"/><Relationship Target="media/document_image_rId267.jpeg" Type="http://schemas.openxmlformats.org/officeDocument/2006/relationships/image" Id="rId267"/><Relationship Target="media/document_image_rId268.jpeg" Type="http://schemas.openxmlformats.org/officeDocument/2006/relationships/image" Id="rId268"/><Relationship Target="media/document_image_rId269.jpeg" Type="http://schemas.openxmlformats.org/officeDocument/2006/relationships/image" Id="rId269"/><Relationship Target="media/document_image_rId270.jpeg" Type="http://schemas.openxmlformats.org/officeDocument/2006/relationships/image" Id="rId270"/><Relationship Target="media/document_image_rId271.jpeg" Type="http://schemas.openxmlformats.org/officeDocument/2006/relationships/image" Id="rId271"/><Relationship Target="media/document_image_rId272.jpeg" Type="http://schemas.openxmlformats.org/officeDocument/2006/relationships/image" Id="rId272"/><Relationship Target="media/document_image_rId273.jpeg" Type="http://schemas.openxmlformats.org/officeDocument/2006/relationships/image" Id="rId273"/><Relationship Target="media/document_image_rId274.jpeg" Type="http://schemas.openxmlformats.org/officeDocument/2006/relationships/image" Id="rId274"/><Relationship Target="media/document_image_rId275.jpeg" Type="http://schemas.openxmlformats.org/officeDocument/2006/relationships/image" Id="rId275"/><Relationship Target="media/document_image_rId276.jpeg" Type="http://schemas.openxmlformats.org/officeDocument/2006/relationships/image" Id="rId276"/><Relationship Target="media/document_image_rId277.jpeg" Type="http://schemas.openxmlformats.org/officeDocument/2006/relationships/image" Id="rId277"/><Relationship Target="media/document_image_rId278.jpeg" Type="http://schemas.openxmlformats.org/officeDocument/2006/relationships/image" Id="rId278"/><Relationship Target="media/document_image_rId279.jpeg" Type="http://schemas.openxmlformats.org/officeDocument/2006/relationships/image" Id="rId279"/><Relationship Target="media/document_image_rId280.jpeg" Type="http://schemas.openxmlformats.org/officeDocument/2006/relationships/image" Id="rId280"/><Relationship Target="media/document_image_rId281.jpeg" Type="http://schemas.openxmlformats.org/officeDocument/2006/relationships/image" Id="rId281"/><Relationship Target="media/document_image_rId282.jpeg" Type="http://schemas.openxmlformats.org/officeDocument/2006/relationships/image" Id="rId282"/><Relationship Target="media/document_image_rId283.jpeg" Type="http://schemas.openxmlformats.org/officeDocument/2006/relationships/image" Id="rId283"/><Relationship Target="media/document_image_rId284.jpeg" Type="http://schemas.openxmlformats.org/officeDocument/2006/relationships/image" Id="rId284"/><Relationship Target="media/document_image_rId285.jpeg" Type="http://schemas.openxmlformats.org/officeDocument/2006/relationships/image" Id="rId285"/><Relationship Target="media/document_image_rId286.jpeg" Type="http://schemas.openxmlformats.org/officeDocument/2006/relationships/image" Id="rId286"/><Relationship Target="media/document_image_rId287.jpeg" Type="http://schemas.openxmlformats.org/officeDocument/2006/relationships/image" Id="rId287"/><Relationship Target="media/document_image_rId288.jpeg" Type="http://schemas.openxmlformats.org/officeDocument/2006/relationships/image" Id="rId288"/><Relationship Target="media/document_image_rId289.jpeg" Type="http://schemas.openxmlformats.org/officeDocument/2006/relationships/image" Id="rId289"/><Relationship Target="media/document_image_rId290.jpeg" Type="http://schemas.openxmlformats.org/officeDocument/2006/relationships/image" Id="rId290"/><Relationship Target="media/document_image_rId291.jpeg" Type="http://schemas.openxmlformats.org/officeDocument/2006/relationships/image" Id="rId291"/><Relationship Target="media/document_image_rId292.jpeg" Type="http://schemas.openxmlformats.org/officeDocument/2006/relationships/image" Id="rId292"/><Relationship Target="media/document_image_rId293.jpeg" Type="http://schemas.openxmlformats.org/officeDocument/2006/relationships/image" Id="rId293"/><Relationship Target="media/document_image_rId294.jpeg" Type="http://schemas.openxmlformats.org/officeDocument/2006/relationships/image" Id="rId294"/><Relationship Target="media/document_image_rId295.jpeg" Type="http://schemas.openxmlformats.org/officeDocument/2006/relationships/image" Id="rId295"/><Relationship Target="media/document_image_rId296.jpeg" Type="http://schemas.openxmlformats.org/officeDocument/2006/relationships/image" Id="rId296"/><Relationship Target="media/document_image_rId297.jpeg" Type="http://schemas.openxmlformats.org/officeDocument/2006/relationships/image" Id="rId297"/><Relationship Target="media/document_image_rId298.jpeg" Type="http://schemas.openxmlformats.org/officeDocument/2006/relationships/image" Id="rId298"/><Relationship Target="media/document_image_rId299.jpeg" Type="http://schemas.openxmlformats.org/officeDocument/2006/relationships/image" Id="rId299"/><Relationship Target="media/document_image_rId300.jpeg" Type="http://schemas.openxmlformats.org/officeDocument/2006/relationships/image" Id="rId300"/><Relationship Target="media/document_image_rId301.jpeg" Type="http://schemas.openxmlformats.org/officeDocument/2006/relationships/image" Id="rId301"/><Relationship Target="media/document_image_rId302.jpeg" Type="http://schemas.openxmlformats.org/officeDocument/2006/relationships/image" Id="rId302"/><Relationship Target="media/document_image_rId303.jpeg" Type="http://schemas.openxmlformats.org/officeDocument/2006/relationships/image" Id="rId303"/><Relationship Target="media/document_image_rId304.jpeg" Type="http://schemas.openxmlformats.org/officeDocument/2006/relationships/image" Id="rId304"/><Relationship Target="media/document_image_rId305.jpeg" Type="http://schemas.openxmlformats.org/officeDocument/2006/relationships/image" Id="rId305"/><Relationship Target="media/document_image_rId306.jpeg" Type="http://schemas.openxmlformats.org/officeDocument/2006/relationships/image" Id="rId306"/><Relationship Target="media/document_image_rId307.jpeg" Type="http://schemas.openxmlformats.org/officeDocument/2006/relationships/image" Id="rId307"/><Relationship Target="media/document_image_rId308.jpeg" Type="http://schemas.openxmlformats.org/officeDocument/2006/relationships/image" Id="rId308"/><Relationship Target="media/document_image_rId309.jpeg" Type="http://schemas.openxmlformats.org/officeDocument/2006/relationships/image" Id="rId309"/><Relationship Target="media/document_image_rId310.jpeg" Type="http://schemas.openxmlformats.org/officeDocument/2006/relationships/image" Id="rId310"/><Relationship Target="media/document_image_rId311.jpeg" Type="http://schemas.openxmlformats.org/officeDocument/2006/relationships/image" Id="rId311"/><Relationship Target="media/document_image_rId312.jpeg" Type="http://schemas.openxmlformats.org/officeDocument/2006/relationships/image" Id="rId312"/><Relationship Target="media/document_image_rId313.jpeg" Type="http://schemas.openxmlformats.org/officeDocument/2006/relationships/image" Id="rId313"/><Relationship Target="media/document_image_rId314.jpeg" Type="http://schemas.openxmlformats.org/officeDocument/2006/relationships/image" Id="rId314"/><Relationship Target="media/document_image_rId315.jpeg" Type="http://schemas.openxmlformats.org/officeDocument/2006/relationships/image" Id="rId315"/><Relationship Target="media/document_image_rId316.jpeg" Type="http://schemas.openxmlformats.org/officeDocument/2006/relationships/image" Id="rId316"/><Relationship Target="media/document_image_rId317.jpeg" Type="http://schemas.openxmlformats.org/officeDocument/2006/relationships/image" Id="rId317"/><Relationship Target="media/document_image_rId318.jpeg" Type="http://schemas.openxmlformats.org/officeDocument/2006/relationships/image" Id="rId318"/><Relationship Target="media/document_image_rId319.jpeg" Type="http://schemas.openxmlformats.org/officeDocument/2006/relationships/image" Id="rId319"/><Relationship Target="media/document_image_rId320.jpeg" Type="http://schemas.openxmlformats.org/officeDocument/2006/relationships/image" Id="rId320"/><Relationship Target="media/document_image_rId321.jpeg" Type="http://schemas.openxmlformats.org/officeDocument/2006/relationships/image" Id="rId321"/><Relationship Target="media/document_image_rId322.jpeg" Type="http://schemas.openxmlformats.org/officeDocument/2006/relationships/image" Id="rId322"/><Relationship Target="media/document_image_rId323.jpeg" Type="http://schemas.openxmlformats.org/officeDocument/2006/relationships/image" Id="rId323"/><Relationship Target="media/document_image_rId324.jpeg" Type="http://schemas.openxmlformats.org/officeDocument/2006/relationships/image" Id="rId324"/><Relationship Target="media/document_image_rId325.jpeg" Type="http://schemas.openxmlformats.org/officeDocument/2006/relationships/image" Id="rId325"/><Relationship Target="media/document_image_rId326.jpeg" Type="http://schemas.openxmlformats.org/officeDocument/2006/relationships/image" Id="rId326"/><Relationship Target="media/document_image_rId327.jpeg" Type="http://schemas.openxmlformats.org/officeDocument/2006/relationships/image" Id="rId327"/><Relationship Target="media/document_image_rId328.jpeg" Type="http://schemas.openxmlformats.org/officeDocument/2006/relationships/image" Id="rId328"/><Relationship Target="media/document_image_rId329.jpeg" Type="http://schemas.openxmlformats.org/officeDocument/2006/relationships/image" Id="rId329"/><Relationship Target="media/document_image_rId330.jpeg" Type="http://schemas.openxmlformats.org/officeDocument/2006/relationships/image" Id="rId330"/><Relationship Target="media/document_image_rId331.jpeg" Type="http://schemas.openxmlformats.org/officeDocument/2006/relationships/image" Id="rId331"/><Relationship Target="media/document_image_rId332.jpeg" Type="http://schemas.openxmlformats.org/officeDocument/2006/relationships/image" Id="rId332"/><Relationship Target="media/document_image_rId333.jpeg" Type="http://schemas.openxmlformats.org/officeDocument/2006/relationships/image" Id="rId333"/><Relationship Target="media/document_image_rId334.jpeg" Type="http://schemas.openxmlformats.org/officeDocument/2006/relationships/image" Id="rId334"/><Relationship Target="media/document_image_rId335.jpeg" Type="http://schemas.openxmlformats.org/officeDocument/2006/relationships/image" Id="rId335"/><Relationship Target="media/document_image_rId336.jpeg" Type="http://schemas.openxmlformats.org/officeDocument/2006/relationships/image" Id="rId336"/><Relationship Target="media/document_image_rId337.jpeg" Type="http://schemas.openxmlformats.org/officeDocument/2006/relationships/image" Id="rId337"/><Relationship Target="media/document_image_rId338.jpeg" Type="http://schemas.openxmlformats.org/officeDocument/2006/relationships/image" Id="rId338"/><Relationship Target="media/document_image_rId339.jpeg" Type="http://schemas.openxmlformats.org/officeDocument/2006/relationships/image" Id="rId339"/><Relationship Target="media/document_image_rId340.jpeg" Type="http://schemas.openxmlformats.org/officeDocument/2006/relationships/image" Id="rId340"/><Relationship Target="media/document_image_rId341.jpeg" Type="http://schemas.openxmlformats.org/officeDocument/2006/relationships/image" Id="rId341"/><Relationship Target="media/document_image_rId342.jpeg" Type="http://schemas.openxmlformats.org/officeDocument/2006/relationships/image" Id="rId342"/><Relationship Target="media/document_image_rId343.jpeg" Type="http://schemas.openxmlformats.org/officeDocument/2006/relationships/image" Id="rId343"/><Relationship Target="media/document_image_rId344.jpeg" Type="http://schemas.openxmlformats.org/officeDocument/2006/relationships/image" Id="rId344"/><Relationship Target="media/document_image_rId345.jpeg" Type="http://schemas.openxmlformats.org/officeDocument/2006/relationships/image" Id="rId345"/><Relationship Target="media/document_image_rId346.jpeg" Type="http://schemas.openxmlformats.org/officeDocument/2006/relationships/image" Id="rId346"/><Relationship Target="media/document_image_rId347.jpeg" Type="http://schemas.openxmlformats.org/officeDocument/2006/relationships/image" Id="rId347"/><Relationship Target="media/document_image_rId348.jpeg" Type="http://schemas.openxmlformats.org/officeDocument/2006/relationships/image" Id="rId348"/><Relationship Target="media/document_image_rId349.jpeg" Type="http://schemas.openxmlformats.org/officeDocument/2006/relationships/image" Id="rId349"/><Relationship Target="media/document_image_rId350.jpeg" Type="http://schemas.openxmlformats.org/officeDocument/2006/relationships/image" Id="rId350"/><Relationship Target="media/document_image_rId351.jpeg" Type="http://schemas.openxmlformats.org/officeDocument/2006/relationships/image" Id="rId351"/><Relationship Target="media/document_image_rId352.jpeg" Type="http://schemas.openxmlformats.org/officeDocument/2006/relationships/image" Id="rId352"/><Relationship Target="media/document_image_rId353.jpeg" Type="http://schemas.openxmlformats.org/officeDocument/2006/relationships/image" Id="rId353"/><Relationship Target="media/document_image_rId354.jpeg" Type="http://schemas.openxmlformats.org/officeDocument/2006/relationships/image" Id="rId354"/><Relationship Target="media/document_image_rId355.jpeg" Type="http://schemas.openxmlformats.org/officeDocument/2006/relationships/image" Id="rId355"/><Relationship Target="media/document_image_rId356.jpeg" Type="http://schemas.openxmlformats.org/officeDocument/2006/relationships/image" Id="rId356"/><Relationship Target="media/document_image_rId357.jpeg" Type="http://schemas.openxmlformats.org/officeDocument/2006/relationships/image" Id="rId357"/><Relationship Target="media/document_image_rId358.jpeg" Type="http://schemas.openxmlformats.org/officeDocument/2006/relationships/image" Id="rId358"/><Relationship Target="media/document_image_rId359.jpeg" Type="http://schemas.openxmlformats.org/officeDocument/2006/relationships/image" Id="rId359"/><Relationship Target="media/document_image_rId360.jpeg" Type="http://schemas.openxmlformats.org/officeDocument/2006/relationships/image" Id="rId360"/><Relationship Target="media/document_image_rId361.jpeg" Type="http://schemas.openxmlformats.org/officeDocument/2006/relationships/image" Id="rId361"/><Relationship Target="media/document_image_rId362.jpeg" Type="http://schemas.openxmlformats.org/officeDocument/2006/relationships/image" Id="rId362"/><Relationship Target="media/document_image_rId363.jpeg" Type="http://schemas.openxmlformats.org/officeDocument/2006/relationships/image" Id="rId363"/><Relationship Target="media/document_image_rId364.jpeg" Type="http://schemas.openxmlformats.org/officeDocument/2006/relationships/image" Id="rId364"/><Relationship Target="media/document_image_rId365.jpeg" Type="http://schemas.openxmlformats.org/officeDocument/2006/relationships/image" Id="rId365"/><Relationship Target="media/document_image_rId366.jpeg" Type="http://schemas.openxmlformats.org/officeDocument/2006/relationships/image" Id="rId366"/><Relationship Target="media/document_image_rId367.jpeg" Type="http://schemas.openxmlformats.org/officeDocument/2006/relationships/image" Id="rId367"/><Relationship Target="media/document_image_rId368.jpeg" Type="http://schemas.openxmlformats.org/officeDocument/2006/relationships/image" Id="rId368"/><Relationship Target="media/document_image_rId369.jpeg" Type="http://schemas.openxmlformats.org/officeDocument/2006/relationships/image" Id="rId369"/><Relationship Target="media/document_image_rId370.jpeg" Type="http://schemas.openxmlformats.org/officeDocument/2006/relationships/image" Id="rId370"/><Relationship Target="media/document_image_rId371.jpeg" Type="http://schemas.openxmlformats.org/officeDocument/2006/relationships/image" Id="rId371"/><Relationship Target="media/document_image_rId372.jpeg" Type="http://schemas.openxmlformats.org/officeDocument/2006/relationships/image" Id="rId372"/><Relationship Target="media/document_image_rId373.jpeg" Type="http://schemas.openxmlformats.org/officeDocument/2006/relationships/image" Id="rId373"/><Relationship Target="media/document_image_rId374.jpeg" Type="http://schemas.openxmlformats.org/officeDocument/2006/relationships/image" Id="rId374"/><Relationship Target="media/document_image_rId375.jpeg" Type="http://schemas.openxmlformats.org/officeDocument/2006/relationships/image" Id="rId375"/><Relationship Target="media/document_image_rId376.jpeg" Type="http://schemas.openxmlformats.org/officeDocument/2006/relationships/image" Id="rId376"/><Relationship Target="media/document_image_rId377.jpeg" Type="http://schemas.openxmlformats.org/officeDocument/2006/relationships/image" Id="rId377"/><Relationship Target="media/document_image_rId378.jpeg" Type="http://schemas.openxmlformats.org/officeDocument/2006/relationships/image" Id="rId378"/><Relationship Target="media/document_image_rId379.jpeg" Type="http://schemas.openxmlformats.org/officeDocument/2006/relationships/image" Id="rId379"/><Relationship Target="media/document_image_rId380.jpeg" Type="http://schemas.openxmlformats.org/officeDocument/2006/relationships/image" Id="rId380"/><Relationship Target="media/document_image_rId381.jpeg" Type="http://schemas.openxmlformats.org/officeDocument/2006/relationships/image" Id="rId381"/><Relationship Target="media/document_image_rId382.jpeg" Type="http://schemas.openxmlformats.org/officeDocument/2006/relationships/image" Id="rId382"/><Relationship Target="media/document_image_rId383.jpeg" Type="http://schemas.openxmlformats.org/officeDocument/2006/relationships/image" Id="rId383"/><Relationship Target="media/document_image_rId384.jpeg" Type="http://schemas.openxmlformats.org/officeDocument/2006/relationships/image" Id="rId384"/><Relationship Target="media/document_image_rId385.jpeg" Type="http://schemas.openxmlformats.org/officeDocument/2006/relationships/image" Id="rId385"/><Relationship Target="media/document_image_rId386.jpeg" Type="http://schemas.openxmlformats.org/officeDocument/2006/relationships/image" Id="rId386"/><Relationship Target="media/document_image_rId387.jpeg" Type="http://schemas.openxmlformats.org/officeDocument/2006/relationships/image" Id="rId387"/><Relationship Target="media/document_image_rId388.jpeg" Type="http://schemas.openxmlformats.org/officeDocument/2006/relationships/image" Id="rId388"/><Relationship Target="media/document_image_rId389.jpeg" Type="http://schemas.openxmlformats.org/officeDocument/2006/relationships/image" Id="rId389"/><Relationship Target="media/document_image_rId390.jpeg" Type="http://schemas.openxmlformats.org/officeDocument/2006/relationships/image" Id="rId390"/><Relationship Target="media/document_image_rId391.jpeg" Type="http://schemas.openxmlformats.org/officeDocument/2006/relationships/image" Id="rId391"/><Relationship Target="media/document_image_rId392.jpeg" Type="http://schemas.openxmlformats.org/officeDocument/2006/relationships/image" Id="rId392"/><Relationship Target="media/document_image_rId393.jpeg" Type="http://schemas.openxmlformats.org/officeDocument/2006/relationships/image" Id="rId393"/><Relationship Target="media/document_image_rId394.jpeg" Type="http://schemas.openxmlformats.org/officeDocument/2006/relationships/image" Id="rId394"/><Relationship Target="media/document_image_rId395.jpeg" Type="http://schemas.openxmlformats.org/officeDocument/2006/relationships/image" Id="rId395"/><Relationship Target="media/document_image_rId396.jpeg" Type="http://schemas.openxmlformats.org/officeDocument/2006/relationships/image" Id="rId396"/><Relationship Target="media/document_image_rId397.jpeg" Type="http://schemas.openxmlformats.org/officeDocument/2006/relationships/image" Id="rId397"/><Relationship Target="media/document_image_rId398.jpeg" Type="http://schemas.openxmlformats.org/officeDocument/2006/relationships/image" Id="rId398"/><Relationship Target="media/document_image_rId399.jpeg" Type="http://schemas.openxmlformats.org/officeDocument/2006/relationships/image" Id="rId399"/><Relationship Target="media/document_image_rId400.jpeg" Type="http://schemas.openxmlformats.org/officeDocument/2006/relationships/image" Id="rId400"/><Relationship Target="media/document_image_rId401.jpeg" Type="http://schemas.openxmlformats.org/officeDocument/2006/relationships/image" Id="rId401"/><Relationship Target="media/document_image_rId402.jpeg" Type="http://schemas.openxmlformats.org/officeDocument/2006/relationships/image" Id="rId402"/><Relationship Target="media/document_image_rId403.jpeg" Type="http://schemas.openxmlformats.org/officeDocument/2006/relationships/image" Id="rId403"/><Relationship Target="media/document_image_rId404.jpeg" Type="http://schemas.openxmlformats.org/officeDocument/2006/relationships/image" Id="rId404"/><Relationship Target="media/document_image_rId405.jpeg" Type="http://schemas.openxmlformats.org/officeDocument/2006/relationships/image" Id="rId405"/><Relationship Target="media/document_image_rId406.jpeg" Type="http://schemas.openxmlformats.org/officeDocument/2006/relationships/image" Id="rId406"/><Relationship Target="media/document_image_rId407.jpeg" Type="http://schemas.openxmlformats.org/officeDocument/2006/relationships/image" Id="rId407"/><Relationship Target="media/document_image_rId408.jpeg" Type="http://schemas.openxmlformats.org/officeDocument/2006/relationships/image" Id="rId408"/><Relationship Target="media/document_image_rId409.jpeg" Type="http://schemas.openxmlformats.org/officeDocument/2006/relationships/image" Id="rId409"/><Relationship Target="media/document_image_rId410.jpeg" Type="http://schemas.openxmlformats.org/officeDocument/2006/relationships/image" Id="rId410"/><Relationship Target="media/document_image_rId411.jpeg" Type="http://schemas.openxmlformats.org/officeDocument/2006/relationships/image" Id="rId411"/><Relationship Target="media/document_image_rId412.jpeg" Type="http://schemas.openxmlformats.org/officeDocument/2006/relationships/image" Id="rId412"/><Relationship Target="media/document_image_rId413.jpeg" Type="http://schemas.openxmlformats.org/officeDocument/2006/relationships/image" Id="rId413"/><Relationship Target="media/document_image_rId414.jpeg" Type="http://schemas.openxmlformats.org/officeDocument/2006/relationships/image" Id="rId414"/><Relationship Target="media/document_image_rId415.jpeg" Type="http://schemas.openxmlformats.org/officeDocument/2006/relationships/image" Id="rId415"/><Relationship Target="media/document_image_rId416.jpeg" Type="http://schemas.openxmlformats.org/officeDocument/2006/relationships/image" Id="rId416"/><Relationship Target="media/document_image_rId417.jpeg" Type="http://schemas.openxmlformats.org/officeDocument/2006/relationships/image" Id="rId417"/><Relationship Target="media/document_image_rId418.jpeg" Type="http://schemas.openxmlformats.org/officeDocument/2006/relationships/image" Id="rId418"/><Relationship Target="media/document_image_rId419.jpeg" Type="http://schemas.openxmlformats.org/officeDocument/2006/relationships/image" Id="rId419"/><Relationship Target="media/document_image_rId420.jpeg" Type="http://schemas.openxmlformats.org/officeDocument/2006/relationships/image" Id="rId420"/><Relationship Target="media/document_image_rId421.jpeg" Type="http://schemas.openxmlformats.org/officeDocument/2006/relationships/image" Id="rId421"/><Relationship Target="media/document_image_rId422.jpeg" Type="http://schemas.openxmlformats.org/officeDocument/2006/relationships/image" Id="rId422"/><Relationship Target="media/document_image_rId423.jpeg" Type="http://schemas.openxmlformats.org/officeDocument/2006/relationships/image" Id="rId423"/><Relationship Target="media/document_image_rId424.jpeg" Type="http://schemas.openxmlformats.org/officeDocument/2006/relationships/image" Id="rId424"/><Relationship Target="media/document_image_rId425.jpeg" Type="http://schemas.openxmlformats.org/officeDocument/2006/relationships/image" Id="rId425"/><Relationship Target="media/document_image_rId426.jpeg" Type="http://schemas.openxmlformats.org/officeDocument/2006/relationships/image" Id="rId426"/><Relationship Target="media/document_image_rId427.jpeg" Type="http://schemas.openxmlformats.org/officeDocument/2006/relationships/image" Id="rId427"/><Relationship Target="media/document_image_rId428.jpeg" Type="http://schemas.openxmlformats.org/officeDocument/2006/relationships/image" Id="rId428"/><Relationship Target="media/document_image_rId429.jpeg" Type="http://schemas.openxmlformats.org/officeDocument/2006/relationships/image" Id="rId429"/><Relationship Target="media/document_image_rId430.jpeg" Type="http://schemas.openxmlformats.org/officeDocument/2006/relationships/image" Id="rId430"/><Relationship Target="media/document_image_rId431.jpeg" Type="http://schemas.openxmlformats.org/officeDocument/2006/relationships/image" Id="rId431"/><Relationship Target="media/document_image_rId432.jpeg" Type="http://schemas.openxmlformats.org/officeDocument/2006/relationships/image" Id="rId432"/><Relationship Target="media/document_image_rId433.jpeg" Type="http://schemas.openxmlformats.org/officeDocument/2006/relationships/image" Id="rId433"/><Relationship Target="media/document_image_rId434.jpeg" Type="http://schemas.openxmlformats.org/officeDocument/2006/relationships/image" Id="rId434"/><Relationship Target="media/document_image_rId435.jpeg" Type="http://schemas.openxmlformats.org/officeDocument/2006/relationships/image" Id="rId435"/><Relationship Target="media/document_image_rId436.jpeg" Type="http://schemas.openxmlformats.org/officeDocument/2006/relationships/image" Id="rId436"/><Relationship Target="media/document_image_rId437.jpeg" Type="http://schemas.openxmlformats.org/officeDocument/2006/relationships/image" Id="rId437"/><Relationship Target="media/document_image_rId438.jpeg" Type="http://schemas.openxmlformats.org/officeDocument/2006/relationships/image" Id="rId438"/><Relationship Target="media/document_image_rId439.jpeg" Type="http://schemas.openxmlformats.org/officeDocument/2006/relationships/image" Id="rId439"/><Relationship Target="media/document_image_rId440.jpeg" Type="http://schemas.openxmlformats.org/officeDocument/2006/relationships/image" Id="rId440"/><Relationship Target="media/document_image_rId441.jpeg" Type="http://schemas.openxmlformats.org/officeDocument/2006/relationships/image" Id="rId441"/><Relationship Target="media/document_image_rId442.jpeg" Type="http://schemas.openxmlformats.org/officeDocument/2006/relationships/image" Id="rId442"/><Relationship Target="media/document_image_rId443.jpeg" Type="http://schemas.openxmlformats.org/officeDocument/2006/relationships/image" Id="rId443"/><Relationship Target="media/document_image_rId444.jpeg" Type="http://schemas.openxmlformats.org/officeDocument/2006/relationships/image" Id="rId444"/><Relationship Target="media/document_image_rId445.jpeg" Type="http://schemas.openxmlformats.org/officeDocument/2006/relationships/image" Id="rId445"/><Relationship Target="media/document_image_rId446.jpeg" Type="http://schemas.openxmlformats.org/officeDocument/2006/relationships/image" Id="rId446"/><Relationship Target="media/document_image_rId447.jpeg" Type="http://schemas.openxmlformats.org/officeDocument/2006/relationships/image" Id="rId447"/><Relationship Target="media/document_image_rId448.jpeg" Type="http://schemas.openxmlformats.org/officeDocument/2006/relationships/image" Id="rId448"/><Relationship Target="media/document_image_rId449.jpeg" Type="http://schemas.openxmlformats.org/officeDocument/2006/relationships/image" Id="rId449"/><Relationship Target="media/document_image_rId450.jpeg" Type="http://schemas.openxmlformats.org/officeDocument/2006/relationships/image" Id="rId450"/><Relationship Target="media/document_image_rId451.jpeg" Type="http://schemas.openxmlformats.org/officeDocument/2006/relationships/image" Id="rId451"/><Relationship Target="media/document_image_rId452.jpeg" Type="http://schemas.openxmlformats.org/officeDocument/2006/relationships/image" Id="rId452"/><Relationship Target="media/document_image_rId453.jpeg" Type="http://schemas.openxmlformats.org/officeDocument/2006/relationships/image" Id="rId453"/><Relationship Target="media/document_image_rId454.jpeg" Type="http://schemas.openxmlformats.org/officeDocument/2006/relationships/image" Id="rId454"/><Relationship Target="media/document_image_rId455.jpeg" Type="http://schemas.openxmlformats.org/officeDocument/2006/relationships/image" Id="rId455"/><Relationship Target="media/document_image_rId456.jpeg" Type="http://schemas.openxmlformats.org/officeDocument/2006/relationships/image" Id="rId456"/><Relationship Target="media/document_image_rId457.jpeg" Type="http://schemas.openxmlformats.org/officeDocument/2006/relationships/image" Id="rId457"/><Relationship Target="media/document_image_rId458.jpeg" Type="http://schemas.openxmlformats.org/officeDocument/2006/relationships/image" Id="rId458"/><Relationship Target="media/document_image_rId459.jpeg" Type="http://schemas.openxmlformats.org/officeDocument/2006/relationships/image" Id="rId459"/><Relationship Target="media/document_image_rId460.jpeg" Type="http://schemas.openxmlformats.org/officeDocument/2006/relationships/image" Id="rId460"/><Relationship Target="media/document_image_rId461.jpeg" Type="http://schemas.openxmlformats.org/officeDocument/2006/relationships/image" Id="rId461"/><Relationship Target="media/document_image_rId462.jpeg" Type="http://schemas.openxmlformats.org/officeDocument/2006/relationships/image" Id="rId462"/><Relationship Target="media/document_image_rId463.jpeg" Type="http://schemas.openxmlformats.org/officeDocument/2006/relationships/image" Id="rId463"/><Relationship Target="media/document_image_rId464.jpeg" Type="http://schemas.openxmlformats.org/officeDocument/2006/relationships/image" Id="rId464"/><Relationship Target="media/document_image_rId465.jpeg" Type="http://schemas.openxmlformats.org/officeDocument/2006/relationships/image" Id="rId465"/><Relationship Target="media/document_image_rId466.jpeg" Type="http://schemas.openxmlformats.org/officeDocument/2006/relationships/image" Id="rId466"/><Relationship Target="media/document_image_rId467.jpeg" Type="http://schemas.openxmlformats.org/officeDocument/2006/relationships/image" Id="rId467"/><Relationship Target="media/document_image_rId468.jpeg" Type="http://schemas.openxmlformats.org/officeDocument/2006/relationships/image" Id="rId468"/><Relationship Target="media/document_image_rId469.jpeg" Type="http://schemas.openxmlformats.org/officeDocument/2006/relationships/image" Id="rId469"/><Relationship Target="media/document_image_rId470.jpeg" Type="http://schemas.openxmlformats.org/officeDocument/2006/relationships/image" Id="rId470"/><Relationship Target="media/document_image_rId471.jpeg" Type="http://schemas.openxmlformats.org/officeDocument/2006/relationships/image" Id="rId471"/><Relationship Target="media/document_image_rId472.jpeg" Type="http://schemas.openxmlformats.org/officeDocument/2006/relationships/image" Id="rId472"/><Relationship Target="media/document_image_rId473.jpeg" Type="http://schemas.openxmlformats.org/officeDocument/2006/relationships/image" Id="rId473"/><Relationship Target="media/document_image_rId474.jpeg" Type="http://schemas.openxmlformats.org/officeDocument/2006/relationships/image" Id="rId474"/><Relationship Target="media/document_image_rId475.jpeg" Type="http://schemas.openxmlformats.org/officeDocument/2006/relationships/image" Id="rId475"/><Relationship Target="media/document_image_rId476.jpeg" Type="http://schemas.openxmlformats.org/officeDocument/2006/relationships/image" Id="rId476"/><Relationship Target="media/document_image_rId477.jpeg" Type="http://schemas.openxmlformats.org/officeDocument/2006/relationships/image" Id="rId477"/><Relationship Target="media/document_image_rId478.jpeg" Type="http://schemas.openxmlformats.org/officeDocument/2006/relationships/image" Id="rId478"/><Relationship Target="media/document_image_rId479.jpeg" Type="http://schemas.openxmlformats.org/officeDocument/2006/relationships/image" Id="rId479"/><Relationship Target="media/document_image_rId480.jpeg" Type="http://schemas.openxmlformats.org/officeDocument/2006/relationships/image" Id="rId480"/><Relationship Target="media/document_image_rId481.jpeg" Type="http://schemas.openxmlformats.org/officeDocument/2006/relationships/image" Id="rId481"/><Relationship Target="media/document_image_rId482.jpeg" Type="http://schemas.openxmlformats.org/officeDocument/2006/relationships/image" Id="rId482"/><Relationship Target="media/document_image_rId483.jpeg" Type="http://schemas.openxmlformats.org/officeDocument/2006/relationships/image" Id="rId483"/><Relationship Target="media/document_image_rId484.jpeg" Type="http://schemas.openxmlformats.org/officeDocument/2006/relationships/image" Id="rId484"/><Relationship Target="media/document_image_rId485.jpeg" Type="http://schemas.openxmlformats.org/officeDocument/2006/relationships/image" Id="rId485"/><Relationship Target="media/document_image_rId486.jpeg" Type="http://schemas.openxmlformats.org/officeDocument/2006/relationships/image" Id="rId486"/><Relationship Target="media/document_image_rId487.jpeg" Type="http://schemas.openxmlformats.org/officeDocument/2006/relationships/image" Id="rId487"/><Relationship Target="media/document_image_rId488.jpeg" Type="http://schemas.openxmlformats.org/officeDocument/2006/relationships/image" Id="rId488"/><Relationship Target="media/document_image_rId489.jpeg" Type="http://schemas.openxmlformats.org/officeDocument/2006/relationships/image" Id="rId489"/><Relationship Target="media/document_image_rId490.jpeg" Type="http://schemas.openxmlformats.org/officeDocument/2006/relationships/image" Id="rId490"/><Relationship Target="media/document_image_rId491.jpeg" Type="http://schemas.openxmlformats.org/officeDocument/2006/relationships/image" Id="rId491"/><Relationship Target="media/document_image_rId492.jpeg" Type="http://schemas.openxmlformats.org/officeDocument/2006/relationships/image" Id="rId492"/><Relationship Target="media/document_image_rId493.jpeg" Type="http://schemas.openxmlformats.org/officeDocument/2006/relationships/image" Id="rId493"/><Relationship Target="media/document_image_rId494.jpeg" Type="http://schemas.openxmlformats.org/officeDocument/2006/relationships/image" Id="rId494"/><Relationship Target="media/document_image_rId495.jpeg" Type="http://schemas.openxmlformats.org/officeDocument/2006/relationships/image" Id="rId495"/><Relationship Target="media/document_image_rId496.jpeg" Type="http://schemas.openxmlformats.org/officeDocument/2006/relationships/image" Id="rId496"/><Relationship Target="media/document_image_rId497.jpeg" Type="http://schemas.openxmlformats.org/officeDocument/2006/relationships/image" Id="rId497"/><Relationship Target="media/document_image_rId498.jpeg" Type="http://schemas.openxmlformats.org/officeDocument/2006/relationships/image" Id="rId498"/><Relationship Target="media/document_image_rId499.jpeg" Type="http://schemas.openxmlformats.org/officeDocument/2006/relationships/image" Id="rId499"/><Relationship Target="media/document_image_rId500.jpeg" Type="http://schemas.openxmlformats.org/officeDocument/2006/relationships/image" Id="rId500"/><Relationship Target="media/document_image_rId501.jpeg" Type="http://schemas.openxmlformats.org/officeDocument/2006/relationships/image" Id="rId501"/><Relationship Target="media/document_image_rId502.jpeg" Type="http://schemas.openxmlformats.org/officeDocument/2006/relationships/image" Id="rId502"/><Relationship Target="media/document_image_rId503.jpeg" Type="http://schemas.openxmlformats.org/officeDocument/2006/relationships/image" Id="rId503"/><Relationship Target="media/document_image_rId504.jpeg" Type="http://schemas.openxmlformats.org/officeDocument/2006/relationships/image" Id="rId504"/><Relationship Target="media/document_image_rId505.jpeg" Type="http://schemas.openxmlformats.org/officeDocument/2006/relationships/image" Id="rId505"/><Relationship Target="media/document_image_rId506.jpeg" Type="http://schemas.openxmlformats.org/officeDocument/2006/relationships/image" Id="rId506"/><Relationship Target="media/document_image_rId507.jpeg" Type="http://schemas.openxmlformats.org/officeDocument/2006/relationships/image" Id="rId507"/><Relationship Target="media/document_image_rId508.jpeg" Type="http://schemas.openxmlformats.org/officeDocument/2006/relationships/image" Id="rId508"/><Relationship Target="media/document_image_rId509.jpeg" Type="http://schemas.openxmlformats.org/officeDocument/2006/relationships/image" Id="rId509"/><Relationship Target="media/document_image_rId510.jpeg" Type="http://schemas.openxmlformats.org/officeDocument/2006/relationships/image" Id="rId510"/><Relationship Target="media/document_image_rId511.jpeg" Type="http://schemas.openxmlformats.org/officeDocument/2006/relationships/image" Id="rId511"/><Relationship Target="media/document_image_rId512.jpeg" Type="http://schemas.openxmlformats.org/officeDocument/2006/relationships/image" Id="rId512"/><Relationship Target="media/document_image_rId513.jpeg" Type="http://schemas.openxmlformats.org/officeDocument/2006/relationships/image" Id="rId513"/><Relationship Target="media/document_image_rId514.jpeg" Type="http://schemas.openxmlformats.org/officeDocument/2006/relationships/image" Id="rId514"/><Relationship Target="media/document_image_rId515.jpeg" Type="http://schemas.openxmlformats.org/officeDocument/2006/relationships/image" Id="rId515"/><Relationship Target="media/document_image_rId516.jpeg" Type="http://schemas.openxmlformats.org/officeDocument/2006/relationships/image" Id="rId516"/><Relationship Target="media/document_image_rId517.jpeg" Type="http://schemas.openxmlformats.org/officeDocument/2006/relationships/image" Id="rId517"/><Relationship Target="media/document_image_rId518.jpeg" Type="http://schemas.openxmlformats.org/officeDocument/2006/relationships/image" Id="rId518"/><Relationship Target="media/document_image_rId519.jpeg" Type="http://schemas.openxmlformats.org/officeDocument/2006/relationships/image" Id="rId519"/><Relationship Target="media/document_image_rId520.jpeg" Type="http://schemas.openxmlformats.org/officeDocument/2006/relationships/image" Id="rId520"/><Relationship Target="media/document_image_rId521.jpeg" Type="http://schemas.openxmlformats.org/officeDocument/2006/relationships/image" Id="rId521"/><Relationship Target="media/document_image_rId522.jpeg" Type="http://schemas.openxmlformats.org/officeDocument/2006/relationships/image" Id="rId522"/><Relationship Target="media/document_image_rId523.jpeg" Type="http://schemas.openxmlformats.org/officeDocument/2006/relationships/image" Id="rId523"/><Relationship Target="media/document_image_rId524.jpeg" Type="http://schemas.openxmlformats.org/officeDocument/2006/relationships/image" Id="rId524"/><Relationship Target="media/document_image_rId525.jpeg" Type="http://schemas.openxmlformats.org/officeDocument/2006/relationships/image" Id="rId525"/><Relationship Target="media/document_image_rId526.jpeg" Type="http://schemas.openxmlformats.org/officeDocument/2006/relationships/image" Id="rId526"/><Relationship Target="media/document_image_rId527.jpeg" Type="http://schemas.openxmlformats.org/officeDocument/2006/relationships/image" Id="rId527"/><Relationship Target="media/document_image_rId528.jpeg" Type="http://schemas.openxmlformats.org/officeDocument/2006/relationships/image" Id="rId528"/><Relationship Target="media/document_image_rId529.jpeg" Type="http://schemas.openxmlformats.org/officeDocument/2006/relationships/image" Id="rId529"/><Relationship Target="media/document_image_rId530.jpeg" Type="http://schemas.openxmlformats.org/officeDocument/2006/relationships/image" Id="rId530"/><Relationship Target="media/document_image_rId531.jpeg" Type="http://schemas.openxmlformats.org/officeDocument/2006/relationships/image" Id="rId531"/><Relationship Target="media/document_image_rId532.jpeg" Type="http://schemas.openxmlformats.org/officeDocument/2006/relationships/image" Id="rId532"/><Relationship Target="media/document_image_rId533.jpeg" Type="http://schemas.openxmlformats.org/officeDocument/2006/relationships/image" Id="rId533"/><Relationship Target="media/document_image_rId534.jpeg" Type="http://schemas.openxmlformats.org/officeDocument/2006/relationships/image" Id="rId534"/><Relationship Target="media/document_image_rId535.jpeg" Type="http://schemas.openxmlformats.org/officeDocument/2006/relationships/image" Id="rId535"/><Relationship Target="media/document_image_rId536.jpeg" Type="http://schemas.openxmlformats.org/officeDocument/2006/relationships/image" Id="rId536"/><Relationship Target="media/document_image_rId537.jpeg" Type="http://schemas.openxmlformats.org/officeDocument/2006/relationships/image" Id="rId537"/><Relationship Target="media/document_image_rId538.jpeg" Type="http://schemas.openxmlformats.org/officeDocument/2006/relationships/image" Id="rId538"/><Relationship Target="media/document_image_rId539.jpeg" Type="http://schemas.openxmlformats.org/officeDocument/2006/relationships/image" Id="rId539"/><Relationship Target="media/document_image_rId540.jpeg" Type="http://schemas.openxmlformats.org/officeDocument/2006/relationships/image" Id="rId540"/><Relationship Target="media/document_image_rId541.jpeg" Type="http://schemas.openxmlformats.org/officeDocument/2006/relationships/image" Id="rId541"/><Relationship Target="media/document_image_rId542.jpeg" Type="http://schemas.openxmlformats.org/officeDocument/2006/relationships/image" Id="rId542"/><Relationship Target="media/document_image_rId543.jpeg" Type="http://schemas.openxmlformats.org/officeDocument/2006/relationships/image" Id="rId543"/><Relationship Target="media/document_image_rId544.jpeg" Type="http://schemas.openxmlformats.org/officeDocument/2006/relationships/image" Id="rId544"/><Relationship Target="media/document_image_rId545.jpeg" Type="http://schemas.openxmlformats.org/officeDocument/2006/relationships/image" Id="rId545"/><Relationship Target="media/document_image_rId546.jpeg" Type="http://schemas.openxmlformats.org/officeDocument/2006/relationships/image" Id="rId546"/><Relationship Target="media/document_image_rId547.jpeg" Type="http://schemas.openxmlformats.org/officeDocument/2006/relationships/image" Id="rId547"/><Relationship Target="media/document_image_rId548.jpeg" Type="http://schemas.openxmlformats.org/officeDocument/2006/relationships/image" Id="rId548"/><Relationship Target="media/document_image_rId549.jpeg" Type="http://schemas.openxmlformats.org/officeDocument/2006/relationships/image" Id="rId549"/><Relationship Target="media/document_image_rId550.jpeg" Type="http://schemas.openxmlformats.org/officeDocument/2006/relationships/image" Id="rId550"/><Relationship Target="media/document_image_rId551.jpeg" Type="http://schemas.openxmlformats.org/officeDocument/2006/relationships/image" Id="rId551"/><Relationship Target="media/document_image_rId552.jpeg" Type="http://schemas.openxmlformats.org/officeDocument/2006/relationships/image" Id="rId552"/><Relationship Target="media/document_image_rId553.jpeg" Type="http://schemas.openxmlformats.org/officeDocument/2006/relationships/image" Id="rId553"/><Relationship Target="media/document_image_rId554.jpeg" Type="http://schemas.openxmlformats.org/officeDocument/2006/relationships/image" Id="rId554"/><Relationship Target="media/document_image_rId555.jpeg" Type="http://schemas.openxmlformats.org/officeDocument/2006/relationships/image" Id="rId555"/><Relationship Target="media/document_image_rId556.jpeg" Type="http://schemas.openxmlformats.org/officeDocument/2006/relationships/image" Id="rId556"/><Relationship Target="media/document_image_rId557.jpeg" Type="http://schemas.openxmlformats.org/officeDocument/2006/relationships/image" Id="rId557"/><Relationship Target="media/document_image_rId558.jpeg" Type="http://schemas.openxmlformats.org/officeDocument/2006/relationships/image" Id="rId558"/><Relationship Target="media/document_image_rId559.jpeg" Type="http://schemas.openxmlformats.org/officeDocument/2006/relationships/image" Id="rId559"/><Relationship Target="media/document_image_rId560.jpeg" Type="http://schemas.openxmlformats.org/officeDocument/2006/relationships/image" Id="rId560"/><Relationship Target="media/document_image_rId561.jpeg" Type="http://schemas.openxmlformats.org/officeDocument/2006/relationships/image" Id="rId561"/><Relationship Target="media/document_image_rId562.jpeg" Type="http://schemas.openxmlformats.org/officeDocument/2006/relationships/image" Id="rId562"/><Relationship Target="media/document_image_rId563.jpeg" Type="http://schemas.openxmlformats.org/officeDocument/2006/relationships/image" Id="rId563"/><Relationship Target="media/document_image_rId564.jpeg" Type="http://schemas.openxmlformats.org/officeDocument/2006/relationships/image" Id="rId564"/><Relationship Target="media/document_image_rId565.jpeg" Type="http://schemas.openxmlformats.org/officeDocument/2006/relationships/image" Id="rId565"/><Relationship Target="media/document_image_rId566.jpeg" Type="http://schemas.openxmlformats.org/officeDocument/2006/relationships/image" Id="rId566"/><Relationship Target="media/document_image_rId567.jpeg" Type="http://schemas.openxmlformats.org/officeDocument/2006/relationships/image" Id="rId567"/><Relationship Target="media/document_image_rId568.jpeg" Type="http://schemas.openxmlformats.org/officeDocument/2006/relationships/image" Id="rId568"/><Relationship Target="media/document_image_rId569.jpeg" Type="http://schemas.openxmlformats.org/officeDocument/2006/relationships/image" Id="rId569"/><Relationship Target="media/document_image_rId570.jpeg" Type="http://schemas.openxmlformats.org/officeDocument/2006/relationships/image" Id="rId570"/><Relationship Target="media/document_image_rId571.jpeg" Type="http://schemas.openxmlformats.org/officeDocument/2006/relationships/image" Id="rId571"/><Relationship Target="media/document_image_rId572.jpeg" Type="http://schemas.openxmlformats.org/officeDocument/2006/relationships/image" Id="rId572"/><Relationship Target="media/document_image_rId573.jpeg" Type="http://schemas.openxmlformats.org/officeDocument/2006/relationships/image" Id="rId573"/><Relationship Target="media/document_image_rId574.jpeg" Type="http://schemas.openxmlformats.org/officeDocument/2006/relationships/image" Id="rId574"/><Relationship Target="media/document_image_rId575.jpeg" Type="http://schemas.openxmlformats.org/officeDocument/2006/relationships/image" Id="rId575"/><Relationship Target="media/document_image_rId576.jpeg" Type="http://schemas.openxmlformats.org/officeDocument/2006/relationships/image" Id="rId576"/><Relationship Target="media/document_image_rId577.jpeg" Type="http://schemas.openxmlformats.org/officeDocument/2006/relationships/image" Id="rId577"/><Relationship Target="media/document_image_rId578.jpeg" Type="http://schemas.openxmlformats.org/officeDocument/2006/relationships/image" Id="rId578"/><Relationship Target="media/document_image_rId579.jpeg" Type="http://schemas.openxmlformats.org/officeDocument/2006/relationships/image" Id="rId579"/><Relationship Target="media/document_image_rId580.jpeg" Type="http://schemas.openxmlformats.org/officeDocument/2006/relationships/image" Id="rId580"/><Relationship Target="media/document_image_rId581.jpeg" Type="http://schemas.openxmlformats.org/officeDocument/2006/relationships/image" Id="rId581"/><Relationship Target="media/document_image_rId582.jpeg" Type="http://schemas.openxmlformats.org/officeDocument/2006/relationships/image" Id="rId582"/><Relationship Target="media/document_image_rId583.jpeg" Type="http://schemas.openxmlformats.org/officeDocument/2006/relationships/image" Id="rId583"/><Relationship Target="media/document_image_rId584.jpeg" Type="http://schemas.openxmlformats.org/officeDocument/2006/relationships/image" Id="rId584"/><Relationship Target="media/document_image_rId585.jpeg" Type="http://schemas.openxmlformats.org/officeDocument/2006/relationships/image" Id="rId585"/><Relationship Target="media/document_image_rId586.jpeg" Type="http://schemas.openxmlformats.org/officeDocument/2006/relationships/image" Id="rId586"/><Relationship Target="media/document_image_rId587.jpeg" Type="http://schemas.openxmlformats.org/officeDocument/2006/relationships/image" Id="rId587"/><Relationship Target="media/document_image_rId588.jpeg" Type="http://schemas.openxmlformats.org/officeDocument/2006/relationships/image" Id="rId588"/><Relationship Target="media/document_image_rId589.jpeg" Type="http://schemas.openxmlformats.org/officeDocument/2006/relationships/image" Id="rId589"/><Relationship Target="media/document_image_rId590.jpeg" Type="http://schemas.openxmlformats.org/officeDocument/2006/relationships/image" Id="rId590"/><Relationship Target="media/document_image_rId591.jpeg" Type="http://schemas.openxmlformats.org/officeDocument/2006/relationships/image" Id="rId591"/><Relationship Target="media/document_image_rId592.jpeg" Type="http://schemas.openxmlformats.org/officeDocument/2006/relationships/image" Id="rId592"/><Relationship Target="media/document_image_rId593.jpeg" Type="http://schemas.openxmlformats.org/officeDocument/2006/relationships/image" Id="rId593"/><Relationship Target="media/document_image_rId594.jpeg" Type="http://schemas.openxmlformats.org/officeDocument/2006/relationships/image" Id="rId594"/><Relationship Target="media/document_image_rId595.jpeg" Type="http://schemas.openxmlformats.org/officeDocument/2006/relationships/image" Id="rId595"/><Relationship Target="media/document_image_rId596.jpeg" Type="http://schemas.openxmlformats.org/officeDocument/2006/relationships/image" Id="rId596"/><Relationship Target="media/document_image_rId597.jpeg" Type="http://schemas.openxmlformats.org/officeDocument/2006/relationships/image" Id="rId597"/><Relationship Target="media/document_image_rId598.jpeg" Type="http://schemas.openxmlformats.org/officeDocument/2006/relationships/image" Id="rId598"/><Relationship Target="media/document_image_rId599.jpeg" Type="http://schemas.openxmlformats.org/officeDocument/2006/relationships/image" Id="rId599"/><Relationship Target="media/document_image_rId600.jpeg" Type="http://schemas.openxmlformats.org/officeDocument/2006/relationships/image" Id="rId600"/><Relationship Target="media/document_image_rId601.jpeg" Type="http://schemas.openxmlformats.org/officeDocument/2006/relationships/image" Id="rId601"/><Relationship Target="media/document_image_rId602.jpeg" Type="http://schemas.openxmlformats.org/officeDocument/2006/relationships/image" Id="rId602"/><Relationship Target="media/document_image_rId603.jpeg" Type="http://schemas.openxmlformats.org/officeDocument/2006/relationships/image" Id="rId603"/><Relationship Target="media/document_image_rId604.jpeg" Type="http://schemas.openxmlformats.org/officeDocument/2006/relationships/image" Id="rId604"/><Relationship Target="media/document_image_rId605.jpeg" Type="http://schemas.openxmlformats.org/officeDocument/2006/relationships/image" Id="rId605"/><Relationship Target="media/document_image_rId606.jpeg" Type="http://schemas.openxmlformats.org/officeDocument/2006/relationships/image" Id="rId606"/><Relationship Target="media/document_image_rId607.jpeg" Type="http://schemas.openxmlformats.org/officeDocument/2006/relationships/image" Id="rId607"/><Relationship Target="media/document_image_rId608.jpeg" Type="http://schemas.openxmlformats.org/officeDocument/2006/relationships/image" Id="rId608"/><Relationship Target="media/document_image_rId609.jpeg" Type="http://schemas.openxmlformats.org/officeDocument/2006/relationships/image" Id="rId609"/><Relationship Target="media/document_image_rId610.jpeg" Type="http://schemas.openxmlformats.org/officeDocument/2006/relationships/image" Id="rId610"/><Relationship Target="media/document_image_rId611.jpeg" Type="http://schemas.openxmlformats.org/officeDocument/2006/relationships/image" Id="rId611"/><Relationship Target="media/document_image_rId612.jpeg" Type="http://schemas.openxmlformats.org/officeDocument/2006/relationships/image" Id="rId612"/><Relationship Target="media/document_image_rId613.jpeg" Type="http://schemas.openxmlformats.org/officeDocument/2006/relationships/image" Id="rId613"/><Relationship Target="media/document_image_rId614.jpeg" Type="http://schemas.openxmlformats.org/officeDocument/2006/relationships/image" Id="rId614"/><Relationship Target="media/document_image_rId615.jpeg" Type="http://schemas.openxmlformats.org/officeDocument/2006/relationships/image" Id="rId615"/><Relationship Target="media/document_image_rId616.jpeg" Type="http://schemas.openxmlformats.org/officeDocument/2006/relationships/image" Id="rId616"/><Relationship Target="media/document_image_rId617.jpeg" Type="http://schemas.openxmlformats.org/officeDocument/2006/relationships/image" Id="rId617"/><Relationship Target="media/document_image_rId618.jpeg" Type="http://schemas.openxmlformats.org/officeDocument/2006/relationships/image" Id="rId618"/><Relationship Target="media/document_image_rId619.jpeg" Type="http://schemas.openxmlformats.org/officeDocument/2006/relationships/image" Id="rId619"/><Relationship Target="media/document_image_rId620.jpeg" Type="http://schemas.openxmlformats.org/officeDocument/2006/relationships/image" Id="rId620"/><Relationship Target="media/document_image_rId621.jpeg" Type="http://schemas.openxmlformats.org/officeDocument/2006/relationships/image" Id="rId621"/><Relationship Target="media/document_image_rId622.jpeg" Type="http://schemas.openxmlformats.org/officeDocument/2006/relationships/image" Id="rId622"/><Relationship Target="media/document_image_rId623.jpeg" Type="http://schemas.openxmlformats.org/officeDocument/2006/relationships/image" Id="rId623"/><Relationship Target="media/document_image_rId624.jpeg" Type="http://schemas.openxmlformats.org/officeDocument/2006/relationships/image" Id="rId624"/><Relationship Target="media/document_image_rId625.jpeg" Type="http://schemas.openxmlformats.org/officeDocument/2006/relationships/image" Id="rId625"/><Relationship Target="media/document_image_rId626.jpeg" Type="http://schemas.openxmlformats.org/officeDocument/2006/relationships/image" Id="rId626"/><Relationship Target="media/document_image_rId627.jpeg" Type="http://schemas.openxmlformats.org/officeDocument/2006/relationships/image" Id="rId627"/><Relationship Target="media/document_image_rId628.jpeg" Type="http://schemas.openxmlformats.org/officeDocument/2006/relationships/image" Id="rId628"/><Relationship Target="media/document_image_rId629.jpeg" Type="http://schemas.openxmlformats.org/officeDocument/2006/relationships/image" Id="rId629"/><Relationship Target="media/document_image_rId630.jpeg" Type="http://schemas.openxmlformats.org/officeDocument/2006/relationships/image" Id="rId630"/><Relationship Target="media/document_image_rId631.jpeg" Type="http://schemas.openxmlformats.org/officeDocument/2006/relationships/image" Id="rId631"/><Relationship Target="media/document_image_rId632.jpeg" Type="http://schemas.openxmlformats.org/officeDocument/2006/relationships/image" Id="rId632"/><Relationship Target="media/document_image_rId633.jpeg" Type="http://schemas.openxmlformats.org/officeDocument/2006/relationships/image" Id="rId633"/><Relationship Target="media/document_image_rId634.jpeg" Type="http://schemas.openxmlformats.org/officeDocument/2006/relationships/image" Id="rId634"/><Relationship Target="media/document_image_rId635.jpeg" Type="http://schemas.openxmlformats.org/officeDocument/2006/relationships/image" Id="rId635"/><Relationship Target="media/document_image_rId636.jpeg" Type="http://schemas.openxmlformats.org/officeDocument/2006/relationships/image" Id="rId636"/><Relationship Target="media/document_image_rId637.jpeg" Type="http://schemas.openxmlformats.org/officeDocument/2006/relationships/image" Id="rId637"/><Relationship Target="media/document_image_rId638.jpeg" Type="http://schemas.openxmlformats.org/officeDocument/2006/relationships/image" Id="rId638"/><Relationship Target="media/document_image_rId639.jpeg" Type="http://schemas.openxmlformats.org/officeDocument/2006/relationships/image" Id="rId639"/><Relationship Target="media/document_image_rId640.jpeg" Type="http://schemas.openxmlformats.org/officeDocument/2006/relationships/image" Id="rId640"/><Relationship Target="media/document_image_rId641.jpeg" Type="http://schemas.openxmlformats.org/officeDocument/2006/relationships/image" Id="rId641"/><Relationship Target="media/document_image_rId642.jpeg" Type="http://schemas.openxmlformats.org/officeDocument/2006/relationships/image" Id="rId642"/><Relationship Target="media/document_image_rId643.jpeg" Type="http://schemas.openxmlformats.org/officeDocument/2006/relationships/image" Id="rId643"/><Relationship Target="media/document_image_rId644.jpeg" Type="http://schemas.openxmlformats.org/officeDocument/2006/relationships/image" Id="rId644"/><Relationship Target="media/document_image_rId645.jpeg" Type="http://schemas.openxmlformats.org/officeDocument/2006/relationships/image" Id="rId645"/><Relationship Target="media/document_image_rId646.jpeg" Type="http://schemas.openxmlformats.org/officeDocument/2006/relationships/image" Id="rId646"/><Relationship Target="media/document_image_rId647.jpeg" Type="http://schemas.openxmlformats.org/officeDocument/2006/relationships/image" Id="rId647"/><Relationship Target="media/document_image_rId648.jpeg" Type="http://schemas.openxmlformats.org/officeDocument/2006/relationships/image" Id="rId648"/><Relationship Target="media/document_image_rId649.jpeg" Type="http://schemas.openxmlformats.org/officeDocument/2006/relationships/image" Id="rId649"/><Relationship Target="media/document_image_rId650.jpeg" Type="http://schemas.openxmlformats.org/officeDocument/2006/relationships/image" Id="rId650"/><Relationship Target="media/document_image_rId651.jpeg" Type="http://schemas.openxmlformats.org/officeDocument/2006/relationships/image" Id="rId651"/><Relationship Target="media/document_image_rId652.jpeg" Type="http://schemas.openxmlformats.org/officeDocument/2006/relationships/image" Id="rId652"/><Relationship Target="media/document_image_rId653.jpeg" Type="http://schemas.openxmlformats.org/officeDocument/2006/relationships/image" Id="rId653"/><Relationship Target="media/document_image_rId654.jpeg" Type="http://schemas.openxmlformats.org/officeDocument/2006/relationships/image" Id="rId654"/><Relationship Target="media/document_image_rId655.jpeg" Type="http://schemas.openxmlformats.org/officeDocument/2006/relationships/image" Id="rId655"/><Relationship Target="media/document_image_rId656.jpeg" Type="http://schemas.openxmlformats.org/officeDocument/2006/relationships/image" Id="rId656"/><Relationship Target="media/document_image_rId657.jpeg" Type="http://schemas.openxmlformats.org/officeDocument/2006/relationships/image" Id="rId657"/><Relationship Target="media/document_image_rId658.jpeg" Type="http://schemas.openxmlformats.org/officeDocument/2006/relationships/image" Id="rId658"/><Relationship Target="media/document_image_rId659.jpeg" Type="http://schemas.openxmlformats.org/officeDocument/2006/relationships/image" Id="rId659"/><Relationship Target="media/document_image_rId660.jpeg" Type="http://schemas.openxmlformats.org/officeDocument/2006/relationships/image" Id="rId660"/><Relationship Target="media/document_image_rId661.jpeg" Type="http://schemas.openxmlformats.org/officeDocument/2006/relationships/image" Id="rId661"/><Relationship Target="media/document_image_rId662.jpeg" Type="http://schemas.openxmlformats.org/officeDocument/2006/relationships/image" Id="rId662"/><Relationship Target="media/document_image_rId663.jpeg" Type="http://schemas.openxmlformats.org/officeDocument/2006/relationships/image" Id="rId663"/><Relationship Target="media/document_image_rId664.jpeg" Type="http://schemas.openxmlformats.org/officeDocument/2006/relationships/image" Id="rId664"/><Relationship Target="media/document_image_rId665.jpeg" Type="http://schemas.openxmlformats.org/officeDocument/2006/relationships/image" Id="rId665"/><Relationship Target="media/document_image_rId666.jpeg" Type="http://schemas.openxmlformats.org/officeDocument/2006/relationships/image" Id="rId666"/><Relationship Target="media/document_image_rId667.jpeg" Type="http://schemas.openxmlformats.org/officeDocument/2006/relationships/image" Id="rId667"/><Relationship Target="media/document_image_rId668.jpeg" Type="http://schemas.openxmlformats.org/officeDocument/2006/relationships/image" Id="rId668"/><Relationship Target="media/document_image_rId669.jpeg" Type="http://schemas.openxmlformats.org/officeDocument/2006/relationships/image" Id="rId669"/><Relationship Target="media/document_image_rId670.jpeg" Type="http://schemas.openxmlformats.org/officeDocument/2006/relationships/image" Id="rId670"/><Relationship Target="media/document_image_rId671.jpeg" Type="http://schemas.openxmlformats.org/officeDocument/2006/relationships/image" Id="rId671"/><Relationship Target="media/document_image_rId672.jpeg" Type="http://schemas.openxmlformats.org/officeDocument/2006/relationships/image" Id="rId672"/><Relationship Target="media/document_image_rId673.jpeg" Type="http://schemas.openxmlformats.org/officeDocument/2006/relationships/image" Id="rId673"/><Relationship Target="media/document_image_rId674.jpeg" Type="http://schemas.openxmlformats.org/officeDocument/2006/relationships/image" Id="rId674"/><Relationship Target="media/document_image_rId675.jpeg" Type="http://schemas.openxmlformats.org/officeDocument/2006/relationships/image" Id="rId675"/><Relationship Target="media/document_image_rId676.jpeg" Type="http://schemas.openxmlformats.org/officeDocument/2006/relationships/image" Id="rId676"/><Relationship Target="media/document_image_rId677.jpeg" Type="http://schemas.openxmlformats.org/officeDocument/2006/relationships/image" Id="rId677"/><Relationship Target="media/document_image_rId678.jpeg" Type="http://schemas.openxmlformats.org/officeDocument/2006/relationships/image" Id="rId678"/><Relationship Target="media/document_image_rId679.jpeg" Type="http://schemas.openxmlformats.org/officeDocument/2006/relationships/image" Id="rId679"/><Relationship Target="media/document_image_rId680.jpeg" Type="http://schemas.openxmlformats.org/officeDocument/2006/relationships/image" Id="rId680"/><Relationship Target="media/document_image_rId681.jpeg" Type="http://schemas.openxmlformats.org/officeDocument/2006/relationships/image" Id="rId681"/><Relationship Target="media/document_image_rId682.jpeg" Type="http://schemas.openxmlformats.org/officeDocument/2006/relationships/image" Id="rId682"/><Relationship Target="media/document_image_rId683.jpeg" Type="http://schemas.openxmlformats.org/officeDocument/2006/relationships/image" Id="rId683"/><Relationship Target="media/document_image_rId684.jpeg" Type="http://schemas.openxmlformats.org/officeDocument/2006/relationships/image" Id="rId684"/><Relationship Target="media/document_image_rId685.jpeg" Type="http://schemas.openxmlformats.org/officeDocument/2006/relationships/image" Id="rId685"/><Relationship Target="media/document_image_rId686.jpeg" Type="http://schemas.openxmlformats.org/officeDocument/2006/relationships/image" Id="rId686"/><Relationship Target="media/document_image_rId687.jpeg" Type="http://schemas.openxmlformats.org/officeDocument/2006/relationships/image" Id="rId687"/><Relationship Target="media/document_image_rId688.jpeg" Type="http://schemas.openxmlformats.org/officeDocument/2006/relationships/image" Id="rId688"/><Relationship Target="media/document_image_rId689.jpeg" Type="http://schemas.openxmlformats.org/officeDocument/2006/relationships/image" Id="rId689"/><Relationship Target="media/document_image_rId690.jpeg" Type="http://schemas.openxmlformats.org/officeDocument/2006/relationships/image" Id="rId690"/><Relationship Target="media/document_image_rId691.jpeg" Type="http://schemas.openxmlformats.org/officeDocument/2006/relationships/image" Id="rId691"/><Relationship Target="media/document_image_rId692.jpeg" Type="http://schemas.openxmlformats.org/officeDocument/2006/relationships/image" Id="rId692"/><Relationship Target="media/document_image_rId693.jpeg" Type="http://schemas.openxmlformats.org/officeDocument/2006/relationships/image" Id="rId693"/><Relationship Target="media/document_image_rId694.jpeg" Type="http://schemas.openxmlformats.org/officeDocument/2006/relationships/image" Id="rId694"/><Relationship Target="media/document_image_rId695.jpeg" Type="http://schemas.openxmlformats.org/officeDocument/2006/relationships/image" Id="rId695"/><Relationship Target="media/document_image_rId696.jpeg" Type="http://schemas.openxmlformats.org/officeDocument/2006/relationships/image" Id="rId696"/><Relationship Target="media/document_image_rId697.jpeg" Type="http://schemas.openxmlformats.org/officeDocument/2006/relationships/image" Id="rId697"/><Relationship Target="media/document_image_rId698.jpeg" Type="http://schemas.openxmlformats.org/officeDocument/2006/relationships/image" Id="rId698"/><Relationship Target="media/document_image_rId699.jpeg" Type="http://schemas.openxmlformats.org/officeDocument/2006/relationships/image" Id="rId699"/><Relationship Target="media/document_image_rId700.jpeg" Type="http://schemas.openxmlformats.org/officeDocument/2006/relationships/image" Id="rId700"/><Relationship Target="media/document_image_rId701.jpeg" Type="http://schemas.openxmlformats.org/officeDocument/2006/relationships/image" Id="rId701"/><Relationship Target="media/document_image_rId702.jpeg" Type="http://schemas.openxmlformats.org/officeDocument/2006/relationships/image" Id="rId702"/><Relationship Target="media/document_image_rId703.jpeg" Type="http://schemas.openxmlformats.org/officeDocument/2006/relationships/image" Id="rId703"/><Relationship Target="media/document_image_rId704.jpeg" Type="http://schemas.openxmlformats.org/officeDocument/2006/relationships/image" Id="rId704"/><Relationship Target="media/document_image_rId705.jpeg" Type="http://schemas.openxmlformats.org/officeDocument/2006/relationships/image" Id="rId705"/><Relationship Target="media/document_image_rId706.jpeg" Type="http://schemas.openxmlformats.org/officeDocument/2006/relationships/image" Id="rId706"/><Relationship Target="media/document_image_rId707.jpeg" Type="http://schemas.openxmlformats.org/officeDocument/2006/relationships/image" Id="rId707"/><Relationship Target="media/document_image_rId708.jpeg" Type="http://schemas.openxmlformats.org/officeDocument/2006/relationships/image" Id="rId708"/><Relationship Target="media/document_image_rId709.jpeg" Type="http://schemas.openxmlformats.org/officeDocument/2006/relationships/image" Id="rId709"/><Relationship Target="media/document_image_rId710.jpeg" Type="http://schemas.openxmlformats.org/officeDocument/2006/relationships/image" Id="rId710"/><Relationship Target="media/document_image_rId711.jpeg" Type="http://schemas.openxmlformats.org/officeDocument/2006/relationships/image" Id="rId711"/><Relationship Target="media/document_image_rId712.jpeg" Type="http://schemas.openxmlformats.org/officeDocument/2006/relationships/image" Id="rId712"/><Relationship Target="media/document_image_rId713.jpeg" Type="http://schemas.openxmlformats.org/officeDocument/2006/relationships/image" Id="rId713"/><Relationship Target="media/document_image_rId714.jpeg" Type="http://schemas.openxmlformats.org/officeDocument/2006/relationships/image" Id="rId714"/><Relationship Target="media/document_image_rId715.jpeg" Type="http://schemas.openxmlformats.org/officeDocument/2006/relationships/image" Id="rId715"/><Relationship Target="media/document_image_rId716.jpeg" Type="http://schemas.openxmlformats.org/officeDocument/2006/relationships/image" Id="rId716"/><Relationship Target="media/document_image_rId717.jpeg" Type="http://schemas.openxmlformats.org/officeDocument/2006/relationships/image" Id="rId717"/><Relationship Target="media/document_image_rId718.jpeg" Type="http://schemas.openxmlformats.org/officeDocument/2006/relationships/image" Id="rId718"/><Relationship Target="media/document_image_rId719.jpeg" Type="http://schemas.openxmlformats.org/officeDocument/2006/relationships/image" Id="rId719"/><Relationship Target="media/document_image_rId720.jpeg" Type="http://schemas.openxmlformats.org/officeDocument/2006/relationships/image" Id="rId720"/><Relationship Target="media/document_image_rId721.jpeg" Type="http://schemas.openxmlformats.org/officeDocument/2006/relationships/image" Id="rId721"/><Relationship Target="media/document_image_rId722.jpeg" Type="http://schemas.openxmlformats.org/officeDocument/2006/relationships/image" Id="rId722"/><Relationship Target="media/document_image_rId723.jpeg" Type="http://schemas.openxmlformats.org/officeDocument/2006/relationships/image" Id="rId723"/><Relationship Target="media/document_image_rId724.jpeg" Type="http://schemas.openxmlformats.org/officeDocument/2006/relationships/image" Id="rId724"/><Relationship Target="media/document_image_rId725.jpeg" Type="http://schemas.openxmlformats.org/officeDocument/2006/relationships/image" Id="rId725"/><Relationship Target="media/document_image_rId726.jpeg" Type="http://schemas.openxmlformats.org/officeDocument/2006/relationships/image" Id="rId726"/><Relationship Target="media/document_image_rId727.jpeg" Type="http://schemas.openxmlformats.org/officeDocument/2006/relationships/image" Id="rId727"/><Relationship Target="media/document_image_rId728.jpeg" Type="http://schemas.openxmlformats.org/officeDocument/2006/relationships/image" Id="rId728"/><Relationship Target="media/document_image_rId729.jpeg" Type="http://schemas.openxmlformats.org/officeDocument/2006/relationships/image" Id="rId729"/><Relationship Target="media/document_image_rId730.jpeg" Type="http://schemas.openxmlformats.org/officeDocument/2006/relationships/image" Id="rId730"/><Relationship Target="media/document_image_rId731.jpeg" Type="http://schemas.openxmlformats.org/officeDocument/2006/relationships/image" Id="rId731"/><Relationship Target="media/document_image_rId732.jpeg" Type="http://schemas.openxmlformats.org/officeDocument/2006/relationships/image" Id="rId732"/><Relationship Target="media/document_image_rId733.jpeg" Type="http://schemas.openxmlformats.org/officeDocument/2006/relationships/image" Id="rId733"/><Relationship Target="media/document_image_rId734.jpeg" Type="http://schemas.openxmlformats.org/officeDocument/2006/relationships/image" Id="rId734"/><Relationship Target="media/document_image_rId735.jpeg" Type="http://schemas.openxmlformats.org/officeDocument/2006/relationships/image" Id="rId735"/><Relationship Target="media/document_image_rId736.jpeg" Type="http://schemas.openxmlformats.org/officeDocument/2006/relationships/image" Id="rId736"/><Relationship Target="media/document_image_rId737.jpeg" Type="http://schemas.openxmlformats.org/officeDocument/2006/relationships/image" Id="rId737"/><Relationship Target="media/document_image_rId738.jpeg" Type="http://schemas.openxmlformats.org/officeDocument/2006/relationships/image" Id="rId738"/><Relationship Target="media/document_image_rId739.jpeg" Type="http://schemas.openxmlformats.org/officeDocument/2006/relationships/image" Id="rId739"/><Relationship Target="media/document_image_rId740.jpeg" Type="http://schemas.openxmlformats.org/officeDocument/2006/relationships/image" Id="rId740"/><Relationship Target="media/document_image_rId741.jpeg" Type="http://schemas.openxmlformats.org/officeDocument/2006/relationships/image" Id="rId741"/><Relationship Target="media/document_image_rId742.jpeg" Type="http://schemas.openxmlformats.org/officeDocument/2006/relationships/image" Id="rId742"/><Relationship Target="media/document_image_rId743.jpeg" Type="http://schemas.openxmlformats.org/officeDocument/2006/relationships/image" Id="rId743"/><Relationship Target="media/document_image_rId744.jpeg" Type="http://schemas.openxmlformats.org/officeDocument/2006/relationships/image" Id="rId744"/><Relationship Target="media/document_image_rId745.jpeg" Type="http://schemas.openxmlformats.org/officeDocument/2006/relationships/image" Id="rId745"/><Relationship Target="media/document_image_rId746.jpeg" Type="http://schemas.openxmlformats.org/officeDocument/2006/relationships/image" Id="rId746"/><Relationship Target="media/document_image_rId747.jpeg" Type="http://schemas.openxmlformats.org/officeDocument/2006/relationships/image" Id="rId747"/><Relationship Target="media/document_image_rId748.jpeg" Type="http://schemas.openxmlformats.org/officeDocument/2006/relationships/image" Id="rId748"/><Relationship Target="media/document_image_rId749.jpeg" Type="http://schemas.openxmlformats.org/officeDocument/2006/relationships/image" Id="rId749"/><Relationship Target="media/document_image_rId750.jpeg" Type="http://schemas.openxmlformats.org/officeDocument/2006/relationships/image" Id="rId750"/><Relationship Target="media/document_image_rId751.jpeg" Type="http://schemas.openxmlformats.org/officeDocument/2006/relationships/image" Id="rId751"/><Relationship Target="media/document_image_rId752.jpeg" Type="http://schemas.openxmlformats.org/officeDocument/2006/relationships/image" Id="rId752"/><Relationship Target="media/document_image_rId753.jpeg" Type="http://schemas.openxmlformats.org/officeDocument/2006/relationships/image" Id="rId753"/><Relationship Target="media/document_image_rId754.jpeg" Type="http://schemas.openxmlformats.org/officeDocument/2006/relationships/image" Id="rId754"/><Relationship Target="media/document_image_rId755.jpeg" Type="http://schemas.openxmlformats.org/officeDocument/2006/relationships/image" Id="rId755"/><Relationship Target="media/document_image_rId756.jpeg" Type="http://schemas.openxmlformats.org/officeDocument/2006/relationships/image" Id="rId756"/><Relationship Target="media/document_image_rId757.jpeg" Type="http://schemas.openxmlformats.org/officeDocument/2006/relationships/image" Id="rId757"/><Relationship Target="media/document_image_rId758.jpeg" Type="http://schemas.openxmlformats.org/officeDocument/2006/relationships/image" Id="rId758"/><Relationship Target="media/document_image_rId759.jpeg" Type="http://schemas.openxmlformats.org/officeDocument/2006/relationships/image" Id="rId759"/><Relationship Target="media/document_image_rId760.jpeg" Type="http://schemas.openxmlformats.org/officeDocument/2006/relationships/image" Id="rId760"/><Relationship Target="media/document_image_rId761.jpeg" Type="http://schemas.openxmlformats.org/officeDocument/2006/relationships/image" Id="rId761"/><Relationship Target="media/document_image_rId762.jpeg" Type="http://schemas.openxmlformats.org/officeDocument/2006/relationships/image" Id="rId762"/><Relationship Target="media/document_image_rId763.jpeg" Type="http://schemas.openxmlformats.org/officeDocument/2006/relationships/image" Id="rId763"/><Relationship Target="media/document_image_rId764.jpeg" Type="http://schemas.openxmlformats.org/officeDocument/2006/relationships/image" Id="rId764"/><Relationship Target="media/document_image_rId765.jpeg" Type="http://schemas.openxmlformats.org/officeDocument/2006/relationships/image" Id="rId765"/><Relationship Target="media/document_image_rId766.jpeg" Type="http://schemas.openxmlformats.org/officeDocument/2006/relationships/image" Id="rId766"/><Relationship Target="media/document_image_rId767.jpeg" Type="http://schemas.openxmlformats.org/officeDocument/2006/relationships/image" Id="rId767"/><Relationship Target="media/document_image_rId768.jpeg" Type="http://schemas.openxmlformats.org/officeDocument/2006/relationships/image" Id="rId768"/><Relationship Target="media/document_image_rId769.jpeg" Type="http://schemas.openxmlformats.org/officeDocument/2006/relationships/image" Id="rId769"/><Relationship Target="media/document_image_rId770.jpeg" Type="http://schemas.openxmlformats.org/officeDocument/2006/relationships/image" Id="rId770"/><Relationship Target="media/document_image_rId771.jpeg" Type="http://schemas.openxmlformats.org/officeDocument/2006/relationships/image" Id="rId771"/><Relationship Target="media/document_image_rId772.jpeg" Type="http://schemas.openxmlformats.org/officeDocument/2006/relationships/image" Id="rId772"/><Relationship Target="media/document_image_rId773.jpeg" Type="http://schemas.openxmlformats.org/officeDocument/2006/relationships/image" Id="rId773"/><Relationship Target="media/document_image_rId774.jpeg" Type="http://schemas.openxmlformats.org/officeDocument/2006/relationships/image" Id="rId774"/><Relationship Target="media/document_image_rId775.jpeg" Type="http://schemas.openxmlformats.org/officeDocument/2006/relationships/image" Id="rId775"/><Relationship Target="media/document_image_rId776.jpeg" Type="http://schemas.openxmlformats.org/officeDocument/2006/relationships/image" Id="rId776"/><Relationship Target="media/document_image_rId777.jpeg" Type="http://schemas.openxmlformats.org/officeDocument/2006/relationships/image" Id="rId777"/><Relationship Target="media/document_image_rId778.jpeg" Type="http://schemas.openxmlformats.org/officeDocument/2006/relationships/image" Id="rId778"/><Relationship Target="media/document_image_rId779.jpeg" Type="http://schemas.openxmlformats.org/officeDocument/2006/relationships/image" Id="rId779"/><Relationship Target="media/document_image_rId780.jpeg" Type="http://schemas.openxmlformats.org/officeDocument/2006/relationships/image" Id="rId780"/><Relationship Target="media/document_image_rId781.jpeg" Type="http://schemas.openxmlformats.org/officeDocument/2006/relationships/image" Id="rId781"/><Relationship Target="media/document_image_rId782.jpeg" Type="http://schemas.openxmlformats.org/officeDocument/2006/relationships/image" Id="rId782"/><Relationship Target="media/document_image_rId783.jpeg" Type="http://schemas.openxmlformats.org/officeDocument/2006/relationships/image" Id="rId783"/><Relationship Target="media/document_image_rId784.jpeg" Type="http://schemas.openxmlformats.org/officeDocument/2006/relationships/image" Id="rId784"/><Relationship Target="media/document_image_rId785.jpeg" Type="http://schemas.openxmlformats.org/officeDocument/2006/relationships/image" Id="rId785"/><Relationship Target="media/document_image_rId786.jpeg" Type="http://schemas.openxmlformats.org/officeDocument/2006/relationships/image" Id="rId786"/><Relationship Target="media/document_image_rId787.jpeg" Type="http://schemas.openxmlformats.org/officeDocument/2006/relationships/image" Id="rId787"/><Relationship Target="media/document_image_rId788.jpeg" Type="http://schemas.openxmlformats.org/officeDocument/2006/relationships/image" Id="rId788"/><Relationship Target="media/document_image_rId789.jpeg" Type="http://schemas.openxmlformats.org/officeDocument/2006/relationships/image" Id="rId789"/><Relationship Target="media/document_image_rId790.jpeg" Type="http://schemas.openxmlformats.org/officeDocument/2006/relationships/image" Id="rId790"/><Relationship Target="media/document_image_rId791.jpeg" Type="http://schemas.openxmlformats.org/officeDocument/2006/relationships/image" Id="rId791"/><Relationship Target="media/document_image_rId792.jpeg" Type="http://schemas.openxmlformats.org/officeDocument/2006/relationships/image" Id="rId792"/><Relationship Target="media/document_image_rId793.jpeg" Type="http://schemas.openxmlformats.org/officeDocument/2006/relationships/image" Id="rId793"/><Relationship Target="media/document_image_rId794.jpeg" Type="http://schemas.openxmlformats.org/officeDocument/2006/relationships/image" Id="rId794"/><Relationship Target="media/document_image_rId795.jpeg" Type="http://schemas.openxmlformats.org/officeDocument/2006/relationships/image" Id="rId795"/><Relationship Target="media/document_image_rId796.jpeg" Type="http://schemas.openxmlformats.org/officeDocument/2006/relationships/image" Id="rId796"/><Relationship Target="media/document_image_rId797.jpeg" Type="http://schemas.openxmlformats.org/officeDocument/2006/relationships/image" Id="rId797"/><Relationship Target="media/document_image_rId798.jpeg" Type="http://schemas.openxmlformats.org/officeDocument/2006/relationships/image" Id="rId798"/><Relationship Target="media/document_image_rId799.jpeg" Type="http://schemas.openxmlformats.org/officeDocument/2006/relationships/image" Id="rId799"/><Relationship Target="media/document_image_rId800.jpeg" Type="http://schemas.openxmlformats.org/officeDocument/2006/relationships/image" Id="rId800"/><Relationship Target="media/document_image_rId801.jpeg" Type="http://schemas.openxmlformats.org/officeDocument/2006/relationships/image" Id="rId801"/><Relationship Target="media/document_image_rId802.jpeg" Type="http://schemas.openxmlformats.org/officeDocument/2006/relationships/image" Id="rId802"/><Relationship Target="media/document_image_rId803.jpeg" Type="http://schemas.openxmlformats.org/officeDocument/2006/relationships/image" Id="rId803"/><Relationship Target="media/document_image_rId804.jpeg" Type="http://schemas.openxmlformats.org/officeDocument/2006/relationships/image" Id="rId804"/><Relationship Target="media/document_image_rId805.jpeg" Type="http://schemas.openxmlformats.org/officeDocument/2006/relationships/image" Id="rId805"/><Relationship Target="media/document_image_rId806.jpeg" Type="http://schemas.openxmlformats.org/officeDocument/2006/relationships/image" Id="rId806"/><Relationship Target="media/document_image_rId807.jpeg" Type="http://schemas.openxmlformats.org/officeDocument/2006/relationships/image" Id="rId807"/><Relationship Target="media/document_image_rId808.jpeg" Type="http://schemas.openxmlformats.org/officeDocument/2006/relationships/image" Id="rId808"/><Relationship Target="media/document_image_rId809.jpeg" Type="http://schemas.openxmlformats.org/officeDocument/2006/relationships/image" Id="rId809"/><Relationship Target="media/document_image_rId810.jpeg" Type="http://schemas.openxmlformats.org/officeDocument/2006/relationships/image" Id="rId810"/><Relationship Target="media/document_image_rId811.jpeg" Type="http://schemas.openxmlformats.org/officeDocument/2006/relationships/image" Id="rId811"/><Relationship Target="media/document_image_rId812.jpeg" Type="http://schemas.openxmlformats.org/officeDocument/2006/relationships/image" Id="rId812"/><Relationship Target="media/document_image_rId813.jpeg" Type="http://schemas.openxmlformats.org/officeDocument/2006/relationships/image" Id="rId813"/><Relationship Target="media/document_image_rId814.jpeg" Type="http://schemas.openxmlformats.org/officeDocument/2006/relationships/image" Id="rId814"/><Relationship Target="media/document_image_rId815.jpeg" Type="http://schemas.openxmlformats.org/officeDocument/2006/relationships/image" Id="rId815"/><Relationship Target="media/document_image_rId816.jpeg" Type="http://schemas.openxmlformats.org/officeDocument/2006/relationships/image" Id="rId816"/><Relationship Target="media/document_image_rId817.jpeg" Type="http://schemas.openxmlformats.org/officeDocument/2006/relationships/image" Id="rId817"/><Relationship Target="media/document_image_rId818.jpeg" Type="http://schemas.openxmlformats.org/officeDocument/2006/relationships/image" Id="rId818"/><Relationship Target="media/document_image_rId819.jpeg" Type="http://schemas.openxmlformats.org/officeDocument/2006/relationships/image" Id="rId819"/><Relationship Target="media/document_image_rId820.jpeg" Type="http://schemas.openxmlformats.org/officeDocument/2006/relationships/image" Id="rId820"/><Relationship Target="media/document_image_rId821.jpeg" Type="http://schemas.openxmlformats.org/officeDocument/2006/relationships/image" Id="rId821"/><Relationship Target="media/document_image_rId822.jpeg" Type="http://schemas.openxmlformats.org/officeDocument/2006/relationships/image" Id="rId822"/><Relationship Target="media/document_image_rId823.jpeg" Type="http://schemas.openxmlformats.org/officeDocument/2006/relationships/image" Id="rId823"/><Relationship Target="media/document_image_rId824.jpeg" Type="http://schemas.openxmlformats.org/officeDocument/2006/relationships/image" Id="rId824"/><Relationship Target="media/document_image_rId825.jpeg" Type="http://schemas.openxmlformats.org/officeDocument/2006/relationships/image" Id="rId825"/><Relationship Target="media/document_image_rId826.jpeg" Type="http://schemas.openxmlformats.org/officeDocument/2006/relationships/image" Id="rId826"/><Relationship Target="media/document_image_rId827.jpeg" Type="http://schemas.openxmlformats.org/officeDocument/2006/relationships/image" Id="rId827"/><Relationship Target="media/document_image_rId828.jpeg" Type="http://schemas.openxmlformats.org/officeDocument/2006/relationships/image" Id="rId828"/><Relationship Target="media/document_image_rId829.jpeg" Type="http://schemas.openxmlformats.org/officeDocument/2006/relationships/image" Id="rId829"/><Relationship Target="media/document_image_rId830.jpeg" Type="http://schemas.openxmlformats.org/officeDocument/2006/relationships/image" Id="rId830"/><Relationship Target="media/document_image_rId831.jpeg" Type="http://schemas.openxmlformats.org/officeDocument/2006/relationships/image" Id="rId831"/><Relationship Target="media/document_image_rId832.jpeg" Type="http://schemas.openxmlformats.org/officeDocument/2006/relationships/image" Id="rId832"/><Relationship Target="media/document_image_rId833.jpeg" Type="http://schemas.openxmlformats.org/officeDocument/2006/relationships/image" Id="rId833"/><Relationship Target="media/document_image_rId834.jpeg" Type="http://schemas.openxmlformats.org/officeDocument/2006/relationships/image" Id="rId834"/><Relationship Target="media/document_image_rId835.jpeg" Type="http://schemas.openxmlformats.org/officeDocument/2006/relationships/image" Id="rId835"/><Relationship Target="media/document_image_rId836.jpeg" Type="http://schemas.openxmlformats.org/officeDocument/2006/relationships/image" Id="rId836"/><Relationship Target="media/document_image_rId837.jpeg" Type="http://schemas.openxmlformats.org/officeDocument/2006/relationships/image" Id="rId837"/><Relationship Target="media/document_image_rId838.jpeg" Type="http://schemas.openxmlformats.org/officeDocument/2006/relationships/image" Id="rId838"/><Relationship Target="media/document_image_rId839.jpeg" Type="http://schemas.openxmlformats.org/officeDocument/2006/relationships/image" Id="rId839"/><Relationship Target="media/document_image_rId840.jpeg" Type="http://schemas.openxmlformats.org/officeDocument/2006/relationships/image" Id="rId840"/><Relationship Target="media/document_image_rId841.jpeg" Type="http://schemas.openxmlformats.org/officeDocument/2006/relationships/image" Id="rId841"/><Relationship Target="media/document_image_rId842.jpeg" Type="http://schemas.openxmlformats.org/officeDocument/2006/relationships/image" Id="rId842"/><Relationship Target="media/document_image_rId843.jpeg" Type="http://schemas.openxmlformats.org/officeDocument/2006/relationships/image" Id="rId843"/><Relationship Target="media/document_image_rId844.jpeg" Type="http://schemas.openxmlformats.org/officeDocument/2006/relationships/image" Id="rId844"/><Relationship Target="media/document_image_rId845.jpeg" Type="http://schemas.openxmlformats.org/officeDocument/2006/relationships/image" Id="rId845"/><Relationship Target="media/document_image_rId846.jpeg" Type="http://schemas.openxmlformats.org/officeDocument/2006/relationships/image" Id="rId846"/><Relationship Target="media/document_image_rId847.jpeg" Type="http://schemas.openxmlformats.org/officeDocument/2006/relationships/image" Id="rId847"/><Relationship Target="media/document_image_rId848.jpeg" Type="http://schemas.openxmlformats.org/officeDocument/2006/relationships/image" Id="rId848"/><Relationship Target="media/document_image_rId849.jpeg" Type="http://schemas.openxmlformats.org/officeDocument/2006/relationships/image" Id="rId849"/><Relationship Target="media/document_image_rId850.jpeg" Type="http://schemas.openxmlformats.org/officeDocument/2006/relationships/image" Id="rId850"/><Relationship Target="media/document_image_rId851.jpeg" Type="http://schemas.openxmlformats.org/officeDocument/2006/relationships/image" Id="rId851"/><Relationship Target="media/document_image_rId852.jpeg" Type="http://schemas.openxmlformats.org/officeDocument/2006/relationships/image" Id="rId852"/><Relationship Target="media/document_image_rId853.jpeg" Type="http://schemas.openxmlformats.org/officeDocument/2006/relationships/image" Id="rId853"/><Relationship Target="media/document_image_rId854.jpeg" Type="http://schemas.openxmlformats.org/officeDocument/2006/relationships/image" Id="rId854"/><Relationship Target="media/document_image_rId855.jpeg" Type="http://schemas.openxmlformats.org/officeDocument/2006/relationships/image" Id="rId855"/><Relationship Target="media/document_image_rId856.jpeg" Type="http://schemas.openxmlformats.org/officeDocument/2006/relationships/image" Id="rId856"/><Relationship Target="media/document_image_rId857.jpeg" Type="http://schemas.openxmlformats.org/officeDocument/2006/relationships/image" Id="rId857"/><Relationship Target="media/document_image_rId858.jpeg" Type="http://schemas.openxmlformats.org/officeDocument/2006/relationships/image" Id="rId858"/><Relationship Target="media/document_image_rId859.jpeg" Type="http://schemas.openxmlformats.org/officeDocument/2006/relationships/image" Id="rId859"/><Relationship Target="media/document_image_rId860.jpeg" Type="http://schemas.openxmlformats.org/officeDocument/2006/relationships/image" Id="rId860"/><Relationship Target="media/document_image_rId861.jpeg" Type="http://schemas.openxmlformats.org/officeDocument/2006/relationships/image" Id="rId861"/><Relationship Target="media/document_image_rId862.jpeg" Type="http://schemas.openxmlformats.org/officeDocument/2006/relationships/image" Id="rId862"/><Relationship Target="media/document_image_rId863.jpeg" Type="http://schemas.openxmlformats.org/officeDocument/2006/relationships/image" Id="rId863"/><Relationship Target="media/document_image_rId864.jpeg" Type="http://schemas.openxmlformats.org/officeDocument/2006/relationships/image" Id="rId864"/><Relationship Target="media/document_image_rId865.jpeg" Type="http://schemas.openxmlformats.org/officeDocument/2006/relationships/image" Id="rId865"/><Relationship Target="media/document_image_rId866.jpeg" Type="http://schemas.openxmlformats.org/officeDocument/2006/relationships/image" Id="rId866"/><Relationship Target="media/document_image_rId867.jpeg" Type="http://schemas.openxmlformats.org/officeDocument/2006/relationships/image" Id="rId867"/><Relationship Target="media/document_image_rId868.jpeg" Type="http://schemas.openxmlformats.org/officeDocument/2006/relationships/image" Id="rId868"/><Relationship Target="media/document_image_rId869.jpeg" Type="http://schemas.openxmlformats.org/officeDocument/2006/relationships/image" Id="rId869"/><Relationship Target="media/document_image_rId870.jpeg" Type="http://schemas.openxmlformats.org/officeDocument/2006/relationships/image" Id="rId870"/><Relationship Target="media/document_image_rId871.jpeg" Type="http://schemas.openxmlformats.org/officeDocument/2006/relationships/image" Id="rId871"/><Relationship Target="media/document_image_rId872.jpeg" Type="http://schemas.openxmlformats.org/officeDocument/2006/relationships/image" Id="rId872"/><Relationship Target="media/document_image_rId873.jpeg" Type="http://schemas.openxmlformats.org/officeDocument/2006/relationships/image" Id="rId873"/><Relationship Target="media/document_image_rId874.jpeg" Type="http://schemas.openxmlformats.org/officeDocument/2006/relationships/image" Id="rId874"/><Relationship Target="media/document_image_rId875.jpeg" Type="http://schemas.openxmlformats.org/officeDocument/2006/relationships/image" Id="rId875"/><Relationship Target="media/document_image_rId876.jpeg" Type="http://schemas.openxmlformats.org/officeDocument/2006/relationships/image" Id="rId876"/><Relationship Target="media/document_image_rId877.jpeg" Type="http://schemas.openxmlformats.org/officeDocument/2006/relationships/image" Id="rId877"/><Relationship Target="media/document_image_rId878.jpeg" Type="http://schemas.openxmlformats.org/officeDocument/2006/relationships/image" Id="rId878"/><Relationship Target="media/document_image_rId879.jpeg" Type="http://schemas.openxmlformats.org/officeDocument/2006/relationships/image" Id="rId879"/><Relationship Target="media/document_image_rId880.jpeg" Type="http://schemas.openxmlformats.org/officeDocument/2006/relationships/image" Id="rId880"/><Relationship Target="media/document_image_rId881.jpeg" Type="http://schemas.openxmlformats.org/officeDocument/2006/relationships/image" Id="rId881"/><Relationship Target="media/document_image_rId882.jpeg" Type="http://schemas.openxmlformats.org/officeDocument/2006/relationships/image" Id="rId882"/><Relationship Target="media/document_image_rId883.jpeg" Type="http://schemas.openxmlformats.org/officeDocument/2006/relationships/image" Id="rId883"/><Relationship Target="media/document_image_rId884.jpeg" Type="http://schemas.openxmlformats.org/officeDocument/2006/relationships/image" Id="rId884"/><Relationship Target="media/document_image_rId885.jpeg" Type="http://schemas.openxmlformats.org/officeDocument/2006/relationships/image" Id="rId885"/><Relationship Target="media/document_image_rId886.jpeg" Type="http://schemas.openxmlformats.org/officeDocument/2006/relationships/image" Id="rId886"/><Relationship Target="media/document_image_rId887.jpeg" Type="http://schemas.openxmlformats.org/officeDocument/2006/relationships/image" Id="rId887"/><Relationship Target="media/document_image_rId888.jpeg" Type="http://schemas.openxmlformats.org/officeDocument/2006/relationships/image" Id="rId888"/><Relationship Target="media/document_image_rId889.jpeg" Type="http://schemas.openxmlformats.org/officeDocument/2006/relationships/image" Id="rId889"/><Relationship Target="media/document_image_rId890.jpeg" Type="http://schemas.openxmlformats.org/officeDocument/2006/relationships/image" Id="rId890"/><Relationship Target="media/document_image_rId891.jpeg" Type="http://schemas.openxmlformats.org/officeDocument/2006/relationships/image" Id="rId891"/><Relationship Target="media/document_image_rId892.jpeg" Type="http://schemas.openxmlformats.org/officeDocument/2006/relationships/image" Id="rId892"/><Relationship Target="media/document_image_rId893.jpeg" Type="http://schemas.openxmlformats.org/officeDocument/2006/relationships/image" Id="rId893"/><Relationship Target="media/document_image_rId894.jpeg" Type="http://schemas.openxmlformats.org/officeDocument/2006/relationships/image" Id="rId894"/><Relationship Target="media/document_image_rId895.jpeg" Type="http://schemas.openxmlformats.org/officeDocument/2006/relationships/image" Id="rId895"/><Relationship Target="media/document_image_rId896.jpeg" Type="http://schemas.openxmlformats.org/officeDocument/2006/relationships/image" Id="rId896"/><Relationship Target="media/document_image_rId897.jpeg" Type="http://schemas.openxmlformats.org/officeDocument/2006/relationships/image" Id="rId897"/><Relationship Target="media/document_image_rId898.jpeg" Type="http://schemas.openxmlformats.org/officeDocument/2006/relationships/image" Id="rId898"/><Relationship Target="media/document_image_rId899.jpeg" Type="http://schemas.openxmlformats.org/officeDocument/2006/relationships/image" Id="rId899"/><Relationship Target="media/document_image_rId900.jpeg" Type="http://schemas.openxmlformats.org/officeDocument/2006/relationships/image" Id="rId900"/><Relationship Target="media/document_image_rId901.jpeg" Type="http://schemas.openxmlformats.org/officeDocument/2006/relationships/image" Id="rId901"/><Relationship Target="media/document_image_rId902.jpeg" Type="http://schemas.openxmlformats.org/officeDocument/2006/relationships/image" Id="rId902"/><Relationship Target="media/document_image_rId903.jpeg" Type="http://schemas.openxmlformats.org/officeDocument/2006/relationships/image" Id="rId903"/><Relationship Target="media/document_image_rId904.jpeg" Type="http://schemas.openxmlformats.org/officeDocument/2006/relationships/image" Id="rId904"/><Relationship Target="media/document_image_rId905.jpeg" Type="http://schemas.openxmlformats.org/officeDocument/2006/relationships/image" Id="rId905"/><Relationship Target="media/document_image_rId906.jpeg" Type="http://schemas.openxmlformats.org/officeDocument/2006/relationships/image" Id="rId906"/><Relationship Target="media/document_image_rId907.jpeg" Type="http://schemas.openxmlformats.org/officeDocument/2006/relationships/image" Id="rId907"/><Relationship Target="media/document_image_rId908.jpeg" Type="http://schemas.openxmlformats.org/officeDocument/2006/relationships/image" Id="rId908"/><Relationship Target="media/document_image_rId909.jpeg" Type="http://schemas.openxmlformats.org/officeDocument/2006/relationships/image" Id="rId909"/><Relationship Target="media/document_image_rId910.jpeg" Type="http://schemas.openxmlformats.org/officeDocument/2006/relationships/image" Id="rId910"/><Relationship Target="media/document_image_rId911.jpeg" Type="http://schemas.openxmlformats.org/officeDocument/2006/relationships/image" Id="rId911"/><Relationship Target="media/document_image_rId912.jpeg" Type="http://schemas.openxmlformats.org/officeDocument/2006/relationships/image" Id="rId912"/><Relationship Target="media/document_image_rId913.jpeg" Type="http://schemas.openxmlformats.org/officeDocument/2006/relationships/image" Id="rId913"/><Relationship Target="media/document_image_rId914.jpeg" Type="http://schemas.openxmlformats.org/officeDocument/2006/relationships/image" Id="rId914"/><Relationship Target="media/document_image_rId915.jpeg" Type="http://schemas.openxmlformats.org/officeDocument/2006/relationships/image" Id="rId915"/><Relationship Target="media/document_image_rId916.jpeg" Type="http://schemas.openxmlformats.org/officeDocument/2006/relationships/image" Id="rId916"/><Relationship Target="media/document_image_rId917.jpeg" Type="http://schemas.openxmlformats.org/officeDocument/2006/relationships/image" Id="rId917"/><Relationship Target="media/document_image_rId918.jpeg" Type="http://schemas.openxmlformats.org/officeDocument/2006/relationships/image" Id="rId918"/><Relationship Target="media/document_image_rId919.jpeg" Type="http://schemas.openxmlformats.org/officeDocument/2006/relationships/image" Id="rId919"/><Relationship Target="media/document_image_rId920.jpeg" Type="http://schemas.openxmlformats.org/officeDocument/2006/relationships/image" Id="rId920"/><Relationship Target="media/document_image_rId921.jpeg" Type="http://schemas.openxmlformats.org/officeDocument/2006/relationships/image" Id="rId921"/><Relationship Target="media/document_image_rId922.jpeg" Type="http://schemas.openxmlformats.org/officeDocument/2006/relationships/image" Id="rId922"/><Relationship Target="media/document_image_rId923.jpeg" Type="http://schemas.openxmlformats.org/officeDocument/2006/relationships/image" Id="rId923"/><Relationship Target="media/document_image_rId924.jpeg" Type="http://schemas.openxmlformats.org/officeDocument/2006/relationships/image" Id="rId924"/><Relationship Target="media/document_image_rId925.jpeg" Type="http://schemas.openxmlformats.org/officeDocument/2006/relationships/image" Id="rId925"/><Relationship Target="media/document_image_rId926.jpeg" Type="http://schemas.openxmlformats.org/officeDocument/2006/relationships/image" Id="rId926"/><Relationship Target="media/document_image_rId927.jpeg" Type="http://schemas.openxmlformats.org/officeDocument/2006/relationships/image" Id="rId927"/><Relationship Target="media/document_image_rId928.jpeg" Type="http://schemas.openxmlformats.org/officeDocument/2006/relationships/image" Id="rId928"/><Relationship Target="media/document_image_rId929.jpeg" Type="http://schemas.openxmlformats.org/officeDocument/2006/relationships/image" Id="rId929"/><Relationship Target="media/document_image_rId930.jpeg" Type="http://schemas.openxmlformats.org/officeDocument/2006/relationships/image" Id="rId930"/><Relationship Target="media/document_image_rId931.jpeg" Type="http://schemas.openxmlformats.org/officeDocument/2006/relationships/image" Id="rId931"/><Relationship Target="media/document_image_rId932.jpeg" Type="http://schemas.openxmlformats.org/officeDocument/2006/relationships/image" Id="rId932"/><Relationship Target="media/document_image_rId933.jpeg" Type="http://schemas.openxmlformats.org/officeDocument/2006/relationships/image" Id="rId933"/><Relationship Target="media/document_image_rId934.jpeg" Type="http://schemas.openxmlformats.org/officeDocument/2006/relationships/image" Id="rId934"/><Relationship Target="media/document_image_rId935.jpeg" Type="http://schemas.openxmlformats.org/officeDocument/2006/relationships/image" Id="rId935"/><Relationship Target="media/document_image_rId936.jpeg" Type="http://schemas.openxmlformats.org/officeDocument/2006/relationships/image" Id="rId936"/><Relationship Target="media/document_image_rId937.jpeg" Type="http://schemas.openxmlformats.org/officeDocument/2006/relationships/image" Id="rId937"/><Relationship Target="media/document_image_rId938.jpeg" Type="http://schemas.openxmlformats.org/officeDocument/2006/relationships/image" Id="rId938"/><Relationship Target="media/document_image_rId939.jpeg" Type="http://schemas.openxmlformats.org/officeDocument/2006/relationships/image" Id="rId939"/><Relationship Target="media/document_image_rId940.jpeg" Type="http://schemas.openxmlformats.org/officeDocument/2006/relationships/image" Id="rId940"/><Relationship Target="media/document_image_rId941.jpeg" Type="http://schemas.openxmlformats.org/officeDocument/2006/relationships/image" Id="rId941"/><Relationship Target="media/document_image_rId942.jpeg" Type="http://schemas.openxmlformats.org/officeDocument/2006/relationships/image" Id="rId942"/><Relationship Target="media/document_image_rId943.jpeg" Type="http://schemas.openxmlformats.org/officeDocument/2006/relationships/image" Id="rId943"/><Relationship Target="media/document_image_rId944.jpeg" Type="http://schemas.openxmlformats.org/officeDocument/2006/relationships/image" Id="rId944"/><Relationship Target="media/document_image_rId945.jpeg" Type="http://schemas.openxmlformats.org/officeDocument/2006/relationships/image" Id="rId945"/><Relationship Target="media/document_image_rId946.jpeg" Type="http://schemas.openxmlformats.org/officeDocument/2006/relationships/image" Id="rId946"/><Relationship Target="media/document_image_rId947.jpeg" Type="http://schemas.openxmlformats.org/officeDocument/2006/relationships/image" Id="rId947"/><Relationship Target="media/document_image_rId948.jpeg" Type="http://schemas.openxmlformats.org/officeDocument/2006/relationships/image" Id="rId948"/><Relationship Target="media/document_image_rId949.jpeg" Type="http://schemas.openxmlformats.org/officeDocument/2006/relationships/image" Id="rId949"/><Relationship Target="media/document_image_rId950.jpeg" Type="http://schemas.openxmlformats.org/officeDocument/2006/relationships/image" Id="rId950"/><Relationship Target="media/document_image_rId951.jpeg" Type="http://schemas.openxmlformats.org/officeDocument/2006/relationships/image" Id="rId951"/><Relationship Target="media/document_image_rId952.jpeg" Type="http://schemas.openxmlformats.org/officeDocument/2006/relationships/image" Id="rId952"/><Relationship Target="media/document_image_rId953.jpeg" Type="http://schemas.openxmlformats.org/officeDocument/2006/relationships/image" Id="rId953"/><Relationship Target="media/document_image_rId954.jpeg" Type="http://schemas.openxmlformats.org/officeDocument/2006/relationships/image" Id="rId954"/><Relationship Target="media/document_image_rId955.jpeg" Type="http://schemas.openxmlformats.org/officeDocument/2006/relationships/image" Id="rId955"/><Relationship Target="media/document_image_rId956.jpeg" Type="http://schemas.openxmlformats.org/officeDocument/2006/relationships/image" Id="rId956"/><Relationship Target="media/document_image_rId957.jpeg" Type="http://schemas.openxmlformats.org/officeDocument/2006/relationships/image" Id="rId957"/><Relationship Target="media/document_image_rId958.jpeg" Type="http://schemas.openxmlformats.org/officeDocument/2006/relationships/image" Id="rId958"/><Relationship Target="media/document_image_rId959.jpeg" Type="http://schemas.openxmlformats.org/officeDocument/2006/relationships/image" Id="rId959"/><Relationship Target="media/document_image_rId960.jpeg" Type="http://schemas.openxmlformats.org/officeDocument/2006/relationships/image" Id="rId960"/><Relationship Target="media/document_image_rId961.jpeg" Type="http://schemas.openxmlformats.org/officeDocument/2006/relationships/image" Id="rId961"/><Relationship Target="media/document_image_rId962.jpeg" Type="http://schemas.openxmlformats.org/officeDocument/2006/relationships/image" Id="rId962"/><Relationship Target="media/document_image_rId963.jpeg" Type="http://schemas.openxmlformats.org/officeDocument/2006/relationships/image" Id="rId963"/><Relationship Target="media/document_image_rId964.jpeg" Type="http://schemas.openxmlformats.org/officeDocument/2006/relationships/image" Id="rId964"/><Relationship Target="media/document_image_rId965.jpeg" Type="http://schemas.openxmlformats.org/officeDocument/2006/relationships/image" Id="rId965"/><Relationship Target="media/document_image_rId966.jpeg" Type="http://schemas.openxmlformats.org/officeDocument/2006/relationships/image" Id="rId966"/><Relationship Target="media/document_image_rId967.jpeg" Type="http://schemas.openxmlformats.org/officeDocument/2006/relationships/image" Id="rId967"/><Relationship Target="media/document_image_rId968.jpeg" Type="http://schemas.openxmlformats.org/officeDocument/2006/relationships/image" Id="rId968"/><Relationship Target="media/document_image_rId969.jpeg" Type="http://schemas.openxmlformats.org/officeDocument/2006/relationships/image" Id="rId969"/><Relationship Target="media/document_image_rId970.jpeg" Type="http://schemas.openxmlformats.org/officeDocument/2006/relationships/image" Id="rId970"/><Relationship Target="media/document_image_rId971.jpeg" Type="http://schemas.openxmlformats.org/officeDocument/2006/relationships/image" Id="rId971"/><Relationship Target="media/document_image_rId972.jpeg" Type="http://schemas.openxmlformats.org/officeDocument/2006/relationships/image" Id="rId972"/><Relationship Target="media/document_image_rId973.jpeg" Type="http://schemas.openxmlformats.org/officeDocument/2006/relationships/image" Id="rId973"/><Relationship Target="media/document_image_rId974.jpeg" Type="http://schemas.openxmlformats.org/officeDocument/2006/relationships/image" Id="rId974"/><Relationship Target="media/document_image_rId975.jpeg" Type="http://schemas.openxmlformats.org/officeDocument/2006/relationships/image" Id="rId975"/><Relationship Target="media/document_image_rId976.jpeg" Type="http://schemas.openxmlformats.org/officeDocument/2006/relationships/image" Id="rId976"/><Relationship Target="media/document_image_rId977.jpeg" Type="http://schemas.openxmlformats.org/officeDocument/2006/relationships/image" Id="rId977"/><Relationship Target="media/document_image_rId978.jpeg" Type="http://schemas.openxmlformats.org/officeDocument/2006/relationships/image" Id="rId978"/><Relationship Target="media/document_image_rId979.jpeg" Type="http://schemas.openxmlformats.org/officeDocument/2006/relationships/image" Id="rId979"/><Relationship Target="media/document_image_rId980.jpeg" Type="http://schemas.openxmlformats.org/officeDocument/2006/relationships/image" Id="rId980"/><Relationship Target="media/document_image_rId981.jpeg" Type="http://schemas.openxmlformats.org/officeDocument/2006/relationships/image" Id="rId981"/><Relationship Target="header.xml" Type="http://schemas.openxmlformats.org/officeDocument/2006/relationships/header" Id="rId982"/></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