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5ddc" w14:textId="6725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мерах по реализации международной стипендии "Болашак"</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22 мая 2015 года № 318. Зарегистрирован в Министерстве юстиции Республики Казахстан 3 июня 2015 года № 11258.</w:t>
      </w:r>
    </w:p>
    <w:p>
      <w:pPr>
        <w:spacing w:after="0"/>
        <w:ind w:left="0"/>
        <w:jc w:val="both"/>
      </w:pPr>
      <w:bookmarkStart w:name="z1" w:id="0"/>
      <w:r>
        <w:rPr>
          <w:rFonts w:ascii="Times New Roman"/>
          <w:b w:val="false"/>
          <w:i w:val="false"/>
          <w:color w:val="000000"/>
          <w:sz w:val="28"/>
        </w:rPr>
        <w:t xml:space="preserve">
      В целях реализации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541" w:id="2"/>
    <w:p>
      <w:pPr>
        <w:spacing w:after="0"/>
        <w:ind w:left="0"/>
        <w:jc w:val="both"/>
      </w:pPr>
      <w:r>
        <w:rPr>
          <w:rFonts w:ascii="Times New Roman"/>
          <w:b w:val="false"/>
          <w:i w:val="false"/>
          <w:color w:val="000000"/>
          <w:sz w:val="28"/>
        </w:rPr>
        <w:t xml:space="preserve">
      1) необходимый минимальный уровень знания государственного и иностранного языков для претендентов на присуждение международной стипендии "Болашак"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542" w:id="3"/>
    <w:p>
      <w:pPr>
        <w:spacing w:after="0"/>
        <w:ind w:left="0"/>
        <w:jc w:val="both"/>
      </w:pPr>
      <w:r>
        <w:rPr>
          <w:rFonts w:ascii="Times New Roman"/>
          <w:b w:val="false"/>
          <w:i w:val="false"/>
          <w:color w:val="000000"/>
          <w:sz w:val="28"/>
        </w:rPr>
        <w:t xml:space="preserve">
      2) форму заявки работодателя на подготовку специалиста с условием сохранения места работы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43" w:id="4"/>
    <w:p>
      <w:pPr>
        <w:spacing w:after="0"/>
        <w:ind w:left="0"/>
        <w:jc w:val="both"/>
      </w:pPr>
      <w:r>
        <w:rPr>
          <w:rFonts w:ascii="Times New Roman"/>
          <w:b w:val="false"/>
          <w:i w:val="false"/>
          <w:color w:val="000000"/>
          <w:sz w:val="28"/>
        </w:rPr>
        <w:t xml:space="preserve">
      3) типовую форму анкеты претендента для участия в конкурсе на присуждение международной стипендии "Болашак"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544" w:id="5"/>
    <w:p>
      <w:pPr>
        <w:spacing w:after="0"/>
        <w:ind w:left="0"/>
        <w:jc w:val="both"/>
      </w:pPr>
      <w:r>
        <w:rPr>
          <w:rFonts w:ascii="Times New Roman"/>
          <w:b w:val="false"/>
          <w:i w:val="false"/>
          <w:color w:val="000000"/>
          <w:sz w:val="28"/>
        </w:rPr>
        <w:t xml:space="preserve">
      4) требования к программе прохождения стажировки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545" w:id="6"/>
    <w:p>
      <w:pPr>
        <w:spacing w:after="0"/>
        <w:ind w:left="0"/>
        <w:jc w:val="both"/>
      </w:pPr>
      <w:r>
        <w:rPr>
          <w:rFonts w:ascii="Times New Roman"/>
          <w:b w:val="false"/>
          <w:i w:val="false"/>
          <w:color w:val="000000"/>
          <w:sz w:val="28"/>
        </w:rPr>
        <w:t xml:space="preserve">
      5) таблицу эквивалентности оценок для присуждения международной стипендии "Болашак"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546" w:id="7"/>
    <w:p>
      <w:pPr>
        <w:spacing w:after="0"/>
        <w:ind w:left="0"/>
        <w:jc w:val="both"/>
      </w:pPr>
      <w:r>
        <w:rPr>
          <w:rFonts w:ascii="Times New Roman"/>
          <w:b w:val="false"/>
          <w:i w:val="false"/>
          <w:color w:val="000000"/>
          <w:sz w:val="28"/>
        </w:rPr>
        <w:t xml:space="preserve">
      6) типовую форму листа оценки персонального собеседования претендентов на присуждение международной стипендии "Болашак" с членами независимой экспертной комиссии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547" w:id="8"/>
    <w:p>
      <w:pPr>
        <w:spacing w:after="0"/>
        <w:ind w:left="0"/>
        <w:jc w:val="both"/>
      </w:pPr>
      <w:r>
        <w:rPr>
          <w:rFonts w:ascii="Times New Roman"/>
          <w:b w:val="false"/>
          <w:i w:val="false"/>
          <w:color w:val="000000"/>
          <w:sz w:val="28"/>
        </w:rPr>
        <w:t xml:space="preserve">
      7) таблицу продолжительности языковых курсов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548" w:id="9"/>
    <w:p>
      <w:pPr>
        <w:spacing w:after="0"/>
        <w:ind w:left="0"/>
        <w:jc w:val="both"/>
      </w:pPr>
      <w:r>
        <w:rPr>
          <w:rFonts w:ascii="Times New Roman"/>
          <w:b w:val="false"/>
          <w:i w:val="false"/>
          <w:color w:val="000000"/>
          <w:sz w:val="28"/>
        </w:rPr>
        <w:t xml:space="preserve">
      8) таблицу ранжирования конкурсного отбора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Признать утратившими силу:</w:t>
      </w:r>
    </w:p>
    <w:bookmarkEnd w:id="10"/>
    <w:bookmarkStart w:name="z12"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6 апреля 2012 года № 149 "О некоторых мерах по реализации международной стипендии "Болашак" (зарегистрированный в Реестре государственной регистрации нормативных правовых актов Республики Казахстан за № 7549, опубликованный в газете "Казахстанская правда" от 28 апреля 2012 года, № 121-122 (26940-26941));</w:t>
      </w:r>
    </w:p>
    <w:bookmarkEnd w:id="11"/>
    <w:bookmarkStart w:name="z13"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20 июня 2012 года № 287 "О внесении изменений в приказ исполняющего обязанности Министра образования и науки Республики Казахстан от 6 апреля 2012 года № 149 "О некоторых мерах по реализации международной стипендии "Болашак" (зарегистрированный в Реестре государственной регистрации нормативных правовых актов Республики Казахстан за № 7747, опубликованный в газете "Казахстанская правда" от 30 июня 2012 года, № 207-208 (27026-27027));</w:t>
      </w:r>
    </w:p>
    <w:bookmarkEnd w:id="12"/>
    <w:bookmarkStart w:name="z14"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февраля 2014 года № 57 "О внесении изменений в приказ исполняющего обязанности Министра образования и науки Республики Казахстан от 6 апреля 2012 года № 149 "О некоторых мерах по реализации международной стипендии "Болашак" (зарегистрированный в Реестре государственной регистрации нормативных правовых актов Республики Казахстан за № 9215, опубликованный в газете "Казахстанская правда" от 20 марта 2014 года, № 54 (27675)).</w:t>
      </w:r>
    </w:p>
    <w:bookmarkEnd w:id="13"/>
    <w:bookmarkStart w:name="z15" w:id="14"/>
    <w:p>
      <w:pPr>
        <w:spacing w:after="0"/>
        <w:ind w:left="0"/>
        <w:jc w:val="both"/>
      </w:pPr>
      <w:r>
        <w:rPr>
          <w:rFonts w:ascii="Times New Roman"/>
          <w:b w:val="false"/>
          <w:i w:val="false"/>
          <w:color w:val="000000"/>
          <w:sz w:val="28"/>
        </w:rPr>
        <w:t>
      3. Департаменту высшего, послевузовского образования и международного сотрудничества (Исмагулова С.С.) в установленном законодательством порядке обеспечить:</w:t>
      </w:r>
    </w:p>
    <w:bookmarkEnd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официальное опубликование настоящего приказа;</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Start w:name="z16" w:id="15"/>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Балыкбаева Т. О.</w:t>
      </w:r>
    </w:p>
    <w:bookmarkEnd w:id="15"/>
    <w:bookmarkStart w:name="z17" w:id="1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образования и науки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Балыкбаев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19" w:id="17"/>
    <w:p>
      <w:pPr>
        <w:spacing w:after="0"/>
        <w:ind w:left="0"/>
        <w:jc w:val="left"/>
      </w:pPr>
      <w:r>
        <w:rPr>
          <w:rFonts w:ascii="Times New Roman"/>
          <w:b/>
          <w:i w:val="false"/>
          <w:color w:val="000000"/>
        </w:rPr>
        <w:t xml:space="preserve"> Необходимый минимальный уровень знания государственного и иностранного языков для претендентов на присуждение международной стипендии "Болашак"</w:t>
      </w:r>
    </w:p>
    <w:bookmarkEnd w:id="17"/>
    <w:p>
      <w:pPr>
        <w:spacing w:after="0"/>
        <w:ind w:left="0"/>
        <w:jc w:val="both"/>
      </w:pPr>
      <w:r>
        <w:rPr>
          <w:rFonts w:ascii="Times New Roman"/>
          <w:b w:val="false"/>
          <w:i w:val="false"/>
          <w:color w:val="ff0000"/>
          <w:sz w:val="28"/>
        </w:rPr>
        <w:t xml:space="preserve">
      Сноска. Приложение 1 – в редакции приказа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 </w:t>
      </w:r>
    </w:p>
    <w:bookmarkStart w:name="z437" w:id="18"/>
    <w:p>
      <w:pPr>
        <w:spacing w:after="0"/>
        <w:ind w:left="0"/>
        <w:jc w:val="both"/>
      </w:pPr>
      <w:r>
        <w:rPr>
          <w:rFonts w:ascii="Times New Roman"/>
          <w:b w:val="false"/>
          <w:i w:val="false"/>
          <w:color w:val="000000"/>
          <w:sz w:val="28"/>
        </w:rPr>
        <w:t>
      1. Необходимый минимальный уровень знания государственного языка для претендентов на присуждение международной стипендии "Болашак":</w:t>
      </w:r>
    </w:p>
    <w:bookmarkEnd w:id="18"/>
    <w:p>
      <w:pPr>
        <w:spacing w:after="0"/>
        <w:ind w:left="0"/>
        <w:jc w:val="both"/>
      </w:pPr>
      <w:r>
        <w:rPr>
          <w:rFonts w:ascii="Times New Roman"/>
          <w:b w:val="false"/>
          <w:i w:val="false"/>
          <w:color w:val="000000"/>
          <w:sz w:val="28"/>
        </w:rPr>
        <w:t>
      Минимальный уровень знания государственного языка для претендентов на присуждение международной стипендии "Болашак" составляет уровень B1 (базовый уровень).</w:t>
      </w:r>
    </w:p>
    <w:p>
      <w:pPr>
        <w:spacing w:after="0"/>
        <w:ind w:left="0"/>
        <w:jc w:val="both"/>
      </w:pPr>
      <w:r>
        <w:rPr>
          <w:rFonts w:ascii="Times New Roman"/>
          <w:b w:val="false"/>
          <w:i w:val="false"/>
          <w:color w:val="000000"/>
          <w:sz w:val="28"/>
        </w:rPr>
        <w:t>
      Претендент на присуждение международной стипендии "Болашак" предоставляет официальный сертификат о сдаче экзамена по казахскому языку (КАЗТЕСТ) с уровнем B1 и выше, выданный Республиканским государственным казенным предприятием "Национальный центр тестирования" Министерства науки и высшего образования Республики Казахстан либо официальный сертификат QAZAQ RESMI TEST (КАЗАК РЕСМИ ТЕСТ) о сдаче экзамена по казахскому языку с уровнем B1 и выше в системе онлайн тестирования QAZAQ RESMI TEST (КАЗАК РЕСМИ ТЕСТ), разработанной на базе Академии государственного управления при Президенте Республики Казахстан, с указанием ID (АЙДИ) номера претендента, наличия Quick Response (Квик Респонс) штрих-кода для проверки подлинности данного сертификата и информации о результатах тестирования претендента на официальном сайте www.qrt.kz.</w:t>
      </w:r>
    </w:p>
    <w:p>
      <w:pPr>
        <w:spacing w:after="0"/>
        <w:ind w:left="0"/>
        <w:jc w:val="both"/>
      </w:pPr>
      <w:r>
        <w:rPr>
          <w:rFonts w:ascii="Times New Roman"/>
          <w:b w:val="false"/>
          <w:i w:val="false"/>
          <w:color w:val="000000"/>
          <w:sz w:val="28"/>
        </w:rPr>
        <w:t>
      2. Необходимый минимальный уровень знания иностранного языка для претендентов на присуждение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пороговый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пороговый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пороговый уровень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p>
          <w:p>
            <w:pPr>
              <w:spacing w:after="20"/>
              <w:ind w:left="20"/>
              <w:jc w:val="both"/>
            </w:pPr>
            <w:r>
              <w:rPr>
                <w:rFonts w:ascii="Times New Roman"/>
                <w:b w:val="false"/>
                <w:i w:val="false"/>
                <w:color w:val="000000"/>
                <w:sz w:val="20"/>
              </w:rPr>
              <w:t>
TOEFL: PBT 417 из 677,</w:t>
            </w:r>
          </w:p>
          <w:p>
            <w:pPr>
              <w:spacing w:after="20"/>
              <w:ind w:left="20"/>
              <w:jc w:val="both"/>
            </w:pPr>
            <w:r>
              <w:rPr>
                <w:rFonts w:ascii="Times New Roman"/>
                <w:b w:val="false"/>
                <w:i w:val="false"/>
                <w:color w:val="000000"/>
                <w:sz w:val="20"/>
              </w:rPr>
              <w:t>
ITP 417 из 677,</w:t>
            </w:r>
          </w:p>
          <w:p>
            <w:pPr>
              <w:spacing w:after="20"/>
              <w:ind w:left="20"/>
              <w:jc w:val="both"/>
            </w:pPr>
            <w:r>
              <w:rPr>
                <w:rFonts w:ascii="Times New Roman"/>
                <w:b w:val="false"/>
                <w:i w:val="false"/>
                <w:color w:val="000000"/>
                <w:sz w:val="20"/>
              </w:rPr>
              <w:t>
IBT 35 из 120</w:t>
            </w:r>
          </w:p>
          <w:p>
            <w:pPr>
              <w:spacing w:after="20"/>
              <w:ind w:left="20"/>
              <w:jc w:val="both"/>
            </w:pPr>
            <w:r>
              <w:rPr>
                <w:rFonts w:ascii="Times New Roman"/>
                <w:b w:val="false"/>
                <w:i w:val="false"/>
                <w:color w:val="000000"/>
                <w:sz w:val="20"/>
              </w:rPr>
              <w:t>
DET от 80 из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60 из 120,</w:t>
            </w:r>
          </w:p>
          <w:p>
            <w:pPr>
              <w:spacing w:after="20"/>
              <w:ind w:left="20"/>
              <w:jc w:val="both"/>
            </w:pPr>
            <w:r>
              <w:rPr>
                <w:rFonts w:ascii="Times New Roman"/>
                <w:b w:val="false"/>
                <w:i w:val="false"/>
                <w:color w:val="000000"/>
                <w:sz w:val="20"/>
              </w:rPr>
              <w:t>
PBT/ITP 498 из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6.5 из 9.0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IBT 79 из 120,</w:t>
            </w:r>
          </w:p>
          <w:p>
            <w:pPr>
              <w:spacing w:after="20"/>
              <w:ind w:left="20"/>
              <w:jc w:val="both"/>
            </w:pPr>
            <w:r>
              <w:rPr>
                <w:rFonts w:ascii="Times New Roman"/>
                <w:b w:val="false"/>
                <w:i w:val="false"/>
                <w:color w:val="000000"/>
                <w:sz w:val="20"/>
              </w:rPr>
              <w:t xml:space="preserve">
 PBT/ITP 548 из 677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60 из 120,</w:t>
            </w:r>
          </w:p>
          <w:p>
            <w:pPr>
              <w:spacing w:after="20"/>
              <w:ind w:left="20"/>
              <w:jc w:val="both"/>
            </w:pPr>
            <w:r>
              <w:rPr>
                <w:rFonts w:ascii="Times New Roman"/>
                <w:b w:val="false"/>
                <w:i w:val="false"/>
                <w:color w:val="000000"/>
                <w:sz w:val="20"/>
              </w:rPr>
              <w:t>
PBT/ITP 498 из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xml:space="preserve">
 IBT 35 из 120, </w:t>
            </w:r>
          </w:p>
          <w:p>
            <w:pPr>
              <w:spacing w:after="20"/>
              <w:ind w:left="20"/>
              <w:jc w:val="both"/>
            </w:pPr>
            <w:r>
              <w:rPr>
                <w:rFonts w:ascii="Times New Roman"/>
                <w:b w:val="false"/>
                <w:i w:val="false"/>
                <w:color w:val="000000"/>
                <w:sz w:val="20"/>
              </w:rPr>
              <w:t>
PBT/ ITP 417 из 677</w:t>
            </w:r>
          </w:p>
          <w:p>
            <w:pPr>
              <w:spacing w:after="20"/>
              <w:ind w:left="20"/>
              <w:jc w:val="both"/>
            </w:pPr>
            <w:r>
              <w:rPr>
                <w:rFonts w:ascii="Times New Roman"/>
                <w:b w:val="false"/>
                <w:i w:val="false"/>
                <w:color w:val="000000"/>
                <w:sz w:val="20"/>
              </w:rPr>
              <w:t>
DET 80 и выше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B1-B2,</w:t>
            </w:r>
          </w:p>
          <w:p>
            <w:pPr>
              <w:spacing w:after="20"/>
              <w:ind w:left="20"/>
              <w:jc w:val="both"/>
            </w:pPr>
            <w:r>
              <w:rPr>
                <w:rFonts w:ascii="Times New Roman"/>
                <w:b w:val="false"/>
                <w:i w:val="false"/>
                <w:color w:val="000000"/>
                <w:sz w:val="20"/>
              </w:rPr>
              <w:t>
TestDaF TDN 3,</w:t>
            </w:r>
          </w:p>
          <w:p>
            <w:pPr>
              <w:spacing w:after="20"/>
              <w:ind w:left="20"/>
              <w:jc w:val="both"/>
            </w:pPr>
            <w:r>
              <w:rPr>
                <w:rFonts w:ascii="Times New Roman"/>
                <w:b w:val="false"/>
                <w:i w:val="false"/>
                <w:color w:val="000000"/>
                <w:sz w:val="20"/>
              </w:rPr>
              <w:t>
DSH-1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Goethe-ZertifikatC1, TestDaFTDN 4,</w:t>
            </w:r>
          </w:p>
          <w:p>
            <w:pPr>
              <w:spacing w:after="20"/>
              <w:ind w:left="20"/>
              <w:jc w:val="both"/>
            </w:pPr>
            <w:r>
              <w:rPr>
                <w:rFonts w:ascii="Times New Roman"/>
                <w:b w:val="false"/>
                <w:i w:val="false"/>
                <w:color w:val="000000"/>
                <w:sz w:val="20"/>
              </w:rPr>
              <w:t>
DSH-2 (по медицинским направлениям требуется DSH-3)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Goethe-Zertifikat B1-B2, </w:t>
            </w:r>
          </w:p>
          <w:p>
            <w:pPr>
              <w:spacing w:after="20"/>
              <w:ind w:left="20"/>
              <w:jc w:val="both"/>
            </w:pPr>
            <w:r>
              <w:rPr>
                <w:rFonts w:ascii="Times New Roman"/>
                <w:b w:val="false"/>
                <w:i w:val="false"/>
                <w:color w:val="000000"/>
                <w:sz w:val="20"/>
              </w:rPr>
              <w:t xml:space="preserve">
 TestDaF TDN 3, </w:t>
            </w:r>
          </w:p>
          <w:p>
            <w:pPr>
              <w:spacing w:after="20"/>
              <w:ind w:left="20"/>
              <w:jc w:val="both"/>
            </w:pPr>
            <w:r>
              <w:rPr>
                <w:rFonts w:ascii="Times New Roman"/>
                <w:b w:val="false"/>
                <w:i w:val="false"/>
                <w:color w:val="000000"/>
                <w:sz w:val="20"/>
              </w:rPr>
              <w:t>
DSH-1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02 балла по каждой секции (по 7-бальной системе оценивания датского языка),</w:t>
            </w:r>
          </w:p>
          <w:p>
            <w:pPr>
              <w:spacing w:after="20"/>
              <w:ind w:left="20"/>
              <w:jc w:val="both"/>
            </w:pPr>
            <w:r>
              <w:rPr>
                <w:rFonts w:ascii="Times New Roman"/>
                <w:b w:val="false"/>
                <w:i w:val="false"/>
                <w:color w:val="000000"/>
                <w:sz w:val="20"/>
              </w:rPr>
              <w:t>
6 баллов по каждой секции (по 13-бальной системе оценивания датского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TISUS(Godkänd), </w:t>
            </w:r>
          </w:p>
          <w:p>
            <w:pPr>
              <w:spacing w:after="20"/>
              <w:ind w:left="20"/>
              <w:jc w:val="both"/>
            </w:pPr>
            <w:r>
              <w:rPr>
                <w:rFonts w:ascii="Times New Roman"/>
                <w:b w:val="false"/>
                <w:i w:val="false"/>
                <w:color w:val="000000"/>
                <w:sz w:val="20"/>
              </w:rPr>
              <w:t>
Svenska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CILSB1/CELI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PTIT (A2)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PTHO (B2)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PTHO (B2)</w:t>
            </w:r>
          </w:p>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PTIT (A2)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2 уровень из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5 уровень из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IELTS: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2 уровень из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HSK 3 </w:t>
            </w:r>
          </w:p>
          <w:p>
            <w:pPr>
              <w:spacing w:after="20"/>
              <w:ind w:left="20"/>
              <w:jc w:val="both"/>
            </w:pPr>
            <w:r>
              <w:rPr>
                <w:rFonts w:ascii="Times New Roman"/>
                <w:b w:val="false"/>
                <w:i w:val="false"/>
                <w:color w:val="000000"/>
                <w:sz w:val="20"/>
              </w:rPr>
              <w:t>
уровень из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уровень из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 уровень из 6</w:t>
            </w:r>
          </w:p>
          <w:p>
            <w:pPr>
              <w:spacing w:after="20"/>
              <w:ind w:left="20"/>
              <w:jc w:val="both"/>
            </w:pPr>
            <w:r>
              <w:rPr>
                <w:rFonts w:ascii="Times New Roman"/>
                <w:b w:val="false"/>
                <w:i w:val="false"/>
                <w:color w:val="000000"/>
                <w:sz w:val="20"/>
              </w:rPr>
              <w:t>
сертификаты с эквивалентом HSK 5 уровень из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уровень из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CEFRB2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r>
              <w:rPr>
                <w:rFonts w:ascii="Times New Roman"/>
                <w:b w:val="false"/>
                <w:i w:val="false"/>
                <w:color w:val="000000"/>
                <w:sz w:val="20"/>
              </w:rPr>
              <w:t>
Медицинский работник,</w:t>
            </w:r>
          </w:p>
          <w:p>
            <w:pPr>
              <w:spacing w:after="20"/>
              <w:ind w:left="20"/>
              <w:jc w:val="both"/>
            </w:pPr>
            <w:r>
              <w:rPr>
                <w:rFonts w:ascii="Times New Roman"/>
                <w:b w:val="false"/>
                <w:i w:val="false"/>
                <w:color w:val="000000"/>
                <w:sz w:val="20"/>
              </w:rPr>
              <w:t>
Претендент из сельских населенных пунктов,</w:t>
            </w:r>
          </w:p>
          <w:p>
            <w:pPr>
              <w:spacing w:after="20"/>
              <w:ind w:left="20"/>
              <w:jc w:val="both"/>
            </w:pPr>
            <w:r>
              <w:rPr>
                <w:rFonts w:ascii="Times New Roman"/>
                <w:b w:val="false"/>
                <w:i w:val="false"/>
                <w:color w:val="000000"/>
                <w:sz w:val="20"/>
              </w:rPr>
              <w:t>
Государственный 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5 из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2 из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поступившие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 эквивалентом IELTS: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 NōryokuShiken 5 из 1</w:t>
            </w:r>
          </w:p>
        </w:tc>
      </w:tr>
    </w:tbl>
    <w:bookmarkStart w:name="z439" w:id="19"/>
    <w:p>
      <w:pPr>
        <w:spacing w:after="0"/>
        <w:ind w:left="0"/>
        <w:jc w:val="both"/>
      </w:pPr>
      <w:r>
        <w:rPr>
          <w:rFonts w:ascii="Times New Roman"/>
          <w:b w:val="false"/>
          <w:i w:val="false"/>
          <w:color w:val="000000"/>
          <w:sz w:val="28"/>
        </w:rPr>
        <w:t>
      Примечание:</w:t>
      </w:r>
    </w:p>
    <w:bookmarkEnd w:id="19"/>
    <w:bookmarkStart w:name="z549" w:id="20"/>
    <w:p>
      <w:pPr>
        <w:spacing w:after="0"/>
        <w:ind w:left="0"/>
        <w:jc w:val="both"/>
      </w:pPr>
      <w:r>
        <w:rPr>
          <w:rFonts w:ascii="Times New Roman"/>
          <w:b w:val="false"/>
          <w:i w:val="false"/>
          <w:color w:val="000000"/>
          <w:sz w:val="28"/>
        </w:rPr>
        <w:t xml:space="preserve">
      В случае отсутствия языка академического обучения/прохождения стажировки в данной таблице, уровень знания иностранного языка должен быть подтвержден официальным действительным сертификатом международного образца с уровнем не менее B1 в соответствии со стандартом CEFR. </w:t>
      </w:r>
    </w:p>
    <w:bookmarkEnd w:id="20"/>
    <w:bookmarkStart w:name="z550" w:id="21"/>
    <w:p>
      <w:pPr>
        <w:spacing w:after="0"/>
        <w:ind w:left="0"/>
        <w:jc w:val="both"/>
      </w:pPr>
      <w:r>
        <w:rPr>
          <w:rFonts w:ascii="Times New Roman"/>
          <w:b w:val="false"/>
          <w:i w:val="false"/>
          <w:color w:val="000000"/>
          <w:sz w:val="28"/>
        </w:rPr>
        <w:t>
      Инженерно-технические, медицинские работники, претенденты из сельских населенных пунктов, государственные служащие представившие официальный действительный сертификат с уровнем знания английского языка: IELTS: 5.5 из 9.0; TOEFL: IBT от 46 до 59 из 120, PBT/ITP от 417 до 497 из 677; DET от 95 до 104 из 160, а также письмо о безусловном приглашении на академическое обучение от зарубежного высшего учебного заведения, при котором организуется прохождение языковых курсов, соответствуют второму пороговому уровню знания английского языка.</w:t>
      </w:r>
    </w:p>
    <w:bookmarkEnd w:id="21"/>
    <w:bookmarkStart w:name="z551" w:id="22"/>
    <w:p>
      <w:pPr>
        <w:spacing w:after="0"/>
        <w:ind w:left="0"/>
        <w:jc w:val="both"/>
      </w:pPr>
      <w:r>
        <w:rPr>
          <w:rFonts w:ascii="Times New Roman"/>
          <w:b w:val="false"/>
          <w:i w:val="false"/>
          <w:color w:val="000000"/>
          <w:sz w:val="28"/>
        </w:rPr>
        <w:t>
      Инженерно-технические, медицинские работники, претенденты из сельских населенных пунктов, государственные служащие, представившие письмо о безусловном зачислении на академическое обучение на этапе их размещения на академическое обучение, освобождаются от требований предоставления официального действительного сертификата, указанного в третьем пороговом уровне.</w:t>
      </w:r>
    </w:p>
    <w:bookmarkEnd w:id="22"/>
    <w:bookmarkStart w:name="z552" w:id="23"/>
    <w:p>
      <w:pPr>
        <w:spacing w:after="0"/>
        <w:ind w:left="0"/>
        <w:jc w:val="both"/>
      </w:pPr>
      <w:r>
        <w:rPr>
          <w:rFonts w:ascii="Times New Roman"/>
          <w:b w:val="false"/>
          <w:i w:val="false"/>
          <w:color w:val="000000"/>
          <w:sz w:val="28"/>
        </w:rPr>
        <w:t>
      В случае, если английский язык не является официальным языком страны присуждения, прохождение языковых курсов возможно в языковых школах Великобритании или США.</w:t>
      </w:r>
    </w:p>
    <w:bookmarkEnd w:id="23"/>
    <w:bookmarkStart w:name="z553" w:id="24"/>
    <w:p>
      <w:pPr>
        <w:spacing w:after="0"/>
        <w:ind w:left="0"/>
        <w:jc w:val="both"/>
      </w:pPr>
      <w:r>
        <w:rPr>
          <w:rFonts w:ascii="Times New Roman"/>
          <w:b w:val="false"/>
          <w:i w:val="false"/>
          <w:color w:val="000000"/>
          <w:sz w:val="28"/>
        </w:rPr>
        <w:t>
      Претенденты для обучения в Федеративной Республике Германия по академическим программам проходят собеседование с комиссией DAAD за счет собственных средств.</w:t>
      </w:r>
    </w:p>
    <w:bookmarkEnd w:id="24"/>
    <w:bookmarkStart w:name="z554" w:id="25"/>
    <w:p>
      <w:pPr>
        <w:spacing w:after="0"/>
        <w:ind w:left="0"/>
        <w:jc w:val="both"/>
      </w:pPr>
      <w:r>
        <w:rPr>
          <w:rFonts w:ascii="Times New Roman"/>
          <w:b w:val="false"/>
          <w:i w:val="false"/>
          <w:color w:val="000000"/>
          <w:sz w:val="28"/>
        </w:rPr>
        <w:t>
      Первый пороговый уровень – для направления на языковые курсы на территории Республики Казахстан либо за рубежом за исключением английского языка.</w:t>
      </w:r>
    </w:p>
    <w:bookmarkEnd w:id="25"/>
    <w:bookmarkStart w:name="z555" w:id="26"/>
    <w:p>
      <w:pPr>
        <w:spacing w:after="0"/>
        <w:ind w:left="0"/>
        <w:jc w:val="both"/>
      </w:pPr>
      <w:r>
        <w:rPr>
          <w:rFonts w:ascii="Times New Roman"/>
          <w:b w:val="false"/>
          <w:i w:val="false"/>
          <w:color w:val="000000"/>
          <w:sz w:val="28"/>
        </w:rPr>
        <w:t>
      Второй пороговый уровень – для направления на языковые курсы за рубежом.</w:t>
      </w:r>
    </w:p>
    <w:bookmarkEnd w:id="26"/>
    <w:bookmarkStart w:name="z556" w:id="27"/>
    <w:p>
      <w:pPr>
        <w:spacing w:after="0"/>
        <w:ind w:left="0"/>
        <w:jc w:val="both"/>
      </w:pPr>
      <w:r>
        <w:rPr>
          <w:rFonts w:ascii="Times New Roman"/>
          <w:b w:val="false"/>
          <w:i w:val="false"/>
          <w:color w:val="000000"/>
          <w:sz w:val="28"/>
        </w:rPr>
        <w:t>
      Третий пороговый уровень – для направления на академическое обучение/прохождение стажировки.</w:t>
      </w:r>
    </w:p>
    <w:bookmarkEnd w:id="27"/>
    <w:bookmarkStart w:name="z557" w:id="28"/>
    <w:p>
      <w:pPr>
        <w:spacing w:after="0"/>
        <w:ind w:left="0"/>
        <w:jc w:val="both"/>
      </w:pPr>
      <w:r>
        <w:rPr>
          <w:rFonts w:ascii="Times New Roman"/>
          <w:b w:val="false"/>
          <w:i w:val="false"/>
          <w:color w:val="000000"/>
          <w:sz w:val="28"/>
        </w:rPr>
        <w:t>
      Информация по наименованиям экзаменов:</w:t>
      </w:r>
    </w:p>
    <w:bookmarkEnd w:id="28"/>
    <w:bookmarkStart w:name="z558" w:id="29"/>
    <w:p>
      <w:pPr>
        <w:spacing w:after="0"/>
        <w:ind w:left="0"/>
        <w:jc w:val="both"/>
      </w:pPr>
      <w:r>
        <w:rPr>
          <w:rFonts w:ascii="Times New Roman"/>
          <w:b w:val="false"/>
          <w:i w:val="false"/>
          <w:color w:val="000000"/>
          <w:sz w:val="28"/>
        </w:rPr>
        <w:t xml:space="preserve">
      CEFR (Common European Framework of Reference for Languages – Комон Еуропиан Фреймворк оф Референс фор Лэнгуэджэс) – стандарт общеевропейских компетенций владения иностранным языком; </w:t>
      </w:r>
    </w:p>
    <w:bookmarkEnd w:id="29"/>
    <w:bookmarkStart w:name="z559" w:id="30"/>
    <w:p>
      <w:pPr>
        <w:spacing w:after="0"/>
        <w:ind w:left="0"/>
        <w:jc w:val="both"/>
      </w:pPr>
      <w:r>
        <w:rPr>
          <w:rFonts w:ascii="Times New Roman"/>
          <w:b w:val="false"/>
          <w:i w:val="false"/>
          <w:color w:val="000000"/>
          <w:sz w:val="28"/>
        </w:rPr>
        <w:t>
      CELI (Certificato di Conoscenza della Lingua Italiana – Чертификато ди Коношэнза делла Лингуа Итальяна) – сертификат на знание итальянского языка как иностранного;</w:t>
      </w:r>
    </w:p>
    <w:bookmarkEnd w:id="30"/>
    <w:bookmarkStart w:name="z560" w:id="31"/>
    <w:p>
      <w:pPr>
        <w:spacing w:after="0"/>
        <w:ind w:left="0"/>
        <w:jc w:val="both"/>
      </w:pPr>
      <w:r>
        <w:rPr>
          <w:rFonts w:ascii="Times New Roman"/>
          <w:b w:val="false"/>
          <w:i w:val="false"/>
          <w:color w:val="000000"/>
          <w:sz w:val="28"/>
        </w:rPr>
        <w:t>
      CILS (Certificazione di Italiano come Lingua Straniera – Чертификационе ди Итальяно комэ Лингуа Страниера) – сертификат, подтверждающий степень владения итальянским языком как иностранным;</w:t>
      </w:r>
    </w:p>
    <w:bookmarkEnd w:id="31"/>
    <w:bookmarkStart w:name="z561" w:id="32"/>
    <w:p>
      <w:pPr>
        <w:spacing w:after="0"/>
        <w:ind w:left="0"/>
        <w:jc w:val="both"/>
      </w:pPr>
      <w:r>
        <w:rPr>
          <w:rFonts w:ascii="Times New Roman"/>
          <w:b w:val="false"/>
          <w:i w:val="false"/>
          <w:color w:val="000000"/>
          <w:sz w:val="28"/>
        </w:rPr>
        <w:t>
      CCE (Czech Language Certificate Exam – Чех Лэнгуич Сертификейт Экзам) – сертификационный экзамен по чешскому языку, наиболее распространенный экзамен на знание чешского для иностранцев;</w:t>
      </w:r>
    </w:p>
    <w:bookmarkEnd w:id="32"/>
    <w:bookmarkStart w:name="z562" w:id="33"/>
    <w:p>
      <w:pPr>
        <w:spacing w:after="0"/>
        <w:ind w:left="0"/>
        <w:jc w:val="both"/>
      </w:pPr>
      <w:r>
        <w:rPr>
          <w:rFonts w:ascii="Times New Roman"/>
          <w:b w:val="false"/>
          <w:i w:val="false"/>
          <w:color w:val="000000"/>
          <w:sz w:val="28"/>
        </w:rPr>
        <w:t>
      CNaVT (Certificate Nederlands als Vreemde Taal – Сертификат Недерланд алс Времде Таал) – сертификат о знании голландского языка как иностранного, подразделяется на следующие виды:</w:t>
      </w:r>
    </w:p>
    <w:bookmarkEnd w:id="33"/>
    <w:bookmarkStart w:name="z563" w:id="34"/>
    <w:p>
      <w:pPr>
        <w:spacing w:after="0"/>
        <w:ind w:left="0"/>
        <w:jc w:val="both"/>
      </w:pPr>
      <w:r>
        <w:rPr>
          <w:rFonts w:ascii="Times New Roman"/>
          <w:b w:val="false"/>
          <w:i w:val="false"/>
          <w:color w:val="000000"/>
          <w:sz w:val="28"/>
        </w:rPr>
        <w:t>
      - PTIT (A2) (Profiel Toeristische en Informele Taalvaardigheid – Профиел Туристише эн Информеле Таальфардигхейд) – уровень туристического и неформального владения языком (А2);</w:t>
      </w:r>
    </w:p>
    <w:bookmarkEnd w:id="34"/>
    <w:bookmarkStart w:name="z564" w:id="35"/>
    <w:p>
      <w:pPr>
        <w:spacing w:after="0"/>
        <w:ind w:left="0"/>
        <w:jc w:val="both"/>
      </w:pPr>
      <w:r>
        <w:rPr>
          <w:rFonts w:ascii="Times New Roman"/>
          <w:b w:val="false"/>
          <w:i w:val="false"/>
          <w:color w:val="000000"/>
          <w:sz w:val="28"/>
        </w:rPr>
        <w:t>
      - PMT (B1) (Profiel Maatschappelijke Taalvaardigheid – Профиэл Маатсхаппелике Таальфардигхейд) – уровень владения языком в обществе (В1);</w:t>
      </w:r>
    </w:p>
    <w:bookmarkEnd w:id="35"/>
    <w:bookmarkStart w:name="z565" w:id="36"/>
    <w:p>
      <w:pPr>
        <w:spacing w:after="0"/>
        <w:ind w:left="0"/>
        <w:jc w:val="both"/>
      </w:pPr>
      <w:r>
        <w:rPr>
          <w:rFonts w:ascii="Times New Roman"/>
          <w:b w:val="false"/>
          <w:i w:val="false"/>
          <w:color w:val="000000"/>
          <w:sz w:val="28"/>
        </w:rPr>
        <w:t>
      - PTHO (B2) Profiel Taalvaardigheid Hoger Onderwijs – Профиел Таальфаргдигхейд Хокер Ондервейс) – уровень владения языком для получения высшего образования (В2);</w:t>
      </w:r>
    </w:p>
    <w:bookmarkEnd w:id="36"/>
    <w:bookmarkStart w:name="z566" w:id="37"/>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37"/>
    <w:bookmarkStart w:name="z567" w:id="38"/>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38"/>
    <w:bookmarkStart w:name="z568" w:id="39"/>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39"/>
    <w:bookmarkStart w:name="z569" w:id="40"/>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40"/>
    <w:bookmarkStart w:name="z570" w:id="41"/>
    <w:p>
      <w:pPr>
        <w:spacing w:after="0"/>
        <w:ind w:left="0"/>
        <w:jc w:val="both"/>
      </w:pPr>
      <w:r>
        <w:rPr>
          <w:rFonts w:ascii="Times New Roman"/>
          <w:b w:val="false"/>
          <w:i w:val="false"/>
          <w:color w:val="000000"/>
          <w:sz w:val="28"/>
        </w:rPr>
        <w:t xml:space="preserve">
      DET (Duolingo English Test – Дуолинго Инглиш Тест) – онлайн-тест по определению знания английского языка с помощью видеособеседования и быстрой обработки результатов; </w:t>
      </w:r>
    </w:p>
    <w:bookmarkEnd w:id="41"/>
    <w:bookmarkStart w:name="z571" w:id="42"/>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42"/>
    <w:bookmarkStart w:name="z572" w:id="43"/>
    <w:p>
      <w:pPr>
        <w:spacing w:after="0"/>
        <w:ind w:left="0"/>
        <w:jc w:val="both"/>
      </w:pPr>
      <w:r>
        <w:rPr>
          <w:rFonts w:ascii="Times New Roman"/>
          <w:b w:val="false"/>
          <w:i w:val="false"/>
          <w:color w:val="000000"/>
          <w:sz w:val="28"/>
        </w:rPr>
        <w:t>
      Goethe-Zertifikat (Гете Цертификат) – сертификат Гете-Института, необходимый для подтверждения знания немецкого языка. Экзамен для получения сертификата Гете-института можно сдать как в Гете-институтах, так и в экзаменационных центрах, являющихся нашими партнерами;</w:t>
      </w:r>
    </w:p>
    <w:bookmarkEnd w:id="43"/>
    <w:bookmarkStart w:name="z573" w:id="44"/>
    <w:p>
      <w:pPr>
        <w:spacing w:after="0"/>
        <w:ind w:left="0"/>
        <w:jc w:val="both"/>
      </w:pPr>
      <w:r>
        <w:rPr>
          <w:rFonts w:ascii="Times New Roman"/>
          <w:b w:val="false"/>
          <w:i w:val="false"/>
          <w:color w:val="000000"/>
          <w:sz w:val="28"/>
        </w:rPr>
        <w:t>
      HSK (Hanyu Shuiping Kaoshi – Ханьюй Шуйпин Каоши) –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44"/>
    <w:bookmarkStart w:name="z574" w:id="45"/>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45"/>
    <w:bookmarkStart w:name="z575" w:id="46"/>
    <w:p>
      <w:pPr>
        <w:spacing w:after="0"/>
        <w:ind w:left="0"/>
        <w:jc w:val="both"/>
      </w:pPr>
      <w:r>
        <w:rPr>
          <w:rFonts w:ascii="Times New Roman"/>
          <w:b w:val="false"/>
          <w:i w:val="false"/>
          <w:color w:val="000000"/>
          <w:sz w:val="28"/>
        </w:rPr>
        <w:t>
      Nihongo Nōryoku Shiken (Nihongo Nōryoku Shiken – Нихонго норҰку сикэн) – экзамен по определению уровня японского языка;</w:t>
      </w:r>
    </w:p>
    <w:bookmarkEnd w:id="46"/>
    <w:bookmarkStart w:name="z576" w:id="47"/>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47"/>
    <w:bookmarkStart w:name="z577" w:id="48"/>
    <w:p>
      <w:pPr>
        <w:spacing w:after="0"/>
        <w:ind w:left="0"/>
        <w:jc w:val="both"/>
      </w:pPr>
      <w:r>
        <w:rPr>
          <w:rFonts w:ascii="Times New Roman"/>
          <w:b w:val="false"/>
          <w:i w:val="false"/>
          <w:color w:val="000000"/>
          <w:sz w:val="28"/>
        </w:rPr>
        <w:t>
      NT2 (Staatsexamen NT2 – Штаатсэкзамен НТ2) – официальный экзамен, позволяющий оценить уровень владения голландским языком для лиц, для которых он не является родным. Экзамен состоит из двух программ – Programme I (B1) и Programme II (B2);</w:t>
      </w:r>
    </w:p>
    <w:bookmarkEnd w:id="48"/>
    <w:bookmarkStart w:name="z578" w:id="49"/>
    <w:p>
      <w:pPr>
        <w:spacing w:after="0"/>
        <w:ind w:left="0"/>
        <w:jc w:val="both"/>
      </w:pPr>
      <w:r>
        <w:rPr>
          <w:rFonts w:ascii="Times New Roman"/>
          <w:b w:val="false"/>
          <w:i w:val="false"/>
          <w:color w:val="000000"/>
          <w:sz w:val="28"/>
        </w:rPr>
        <w:t>
      Prøve i Dansk (ПрҰве и Данск) – экзамен по датскому языку, который состоит из 3 уровней: Prøve i Dansk 1 (PD1) or Prøve i Dansk 2 (PD2), Prøve i Dansk 3 (PD3). После которого можно сдать экзамен по владению датским языком на продвинутом уровне Studieprøven;</w:t>
      </w:r>
    </w:p>
    <w:bookmarkEnd w:id="49"/>
    <w:bookmarkStart w:name="z579" w:id="50"/>
    <w:p>
      <w:pPr>
        <w:spacing w:after="0"/>
        <w:ind w:left="0"/>
        <w:jc w:val="both"/>
      </w:pPr>
      <w:r>
        <w:rPr>
          <w:rFonts w:ascii="Times New Roman"/>
          <w:b w:val="false"/>
          <w:i w:val="false"/>
          <w:color w:val="000000"/>
          <w:sz w:val="28"/>
        </w:rPr>
        <w:t>
      Studieprøven (СтудиепрҰвен) – экзамен на знание датского языка как иностранного языка;</w:t>
      </w:r>
    </w:p>
    <w:bookmarkEnd w:id="50"/>
    <w:bookmarkStart w:name="z580" w:id="51"/>
    <w:p>
      <w:pPr>
        <w:spacing w:after="0"/>
        <w:ind w:left="0"/>
        <w:jc w:val="both"/>
      </w:pPr>
      <w:r>
        <w:rPr>
          <w:rFonts w:ascii="Times New Roman"/>
          <w:b w:val="false"/>
          <w:i w:val="false"/>
          <w:color w:val="000000"/>
          <w:sz w:val="28"/>
        </w:rPr>
        <w:t>
      SWEDEX (СВЕДЕКС) – один из двух международных экзаменов по шведскому языку. Данный экзамен принимается на уровнях А2, В1, В2 и C1 по шкале, разработанной Советом Европы;</w:t>
      </w:r>
    </w:p>
    <w:bookmarkEnd w:id="51"/>
    <w:bookmarkStart w:name="z581" w:id="52"/>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52"/>
    <w:bookmarkStart w:name="z582" w:id="53"/>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53"/>
    <w:bookmarkStart w:name="z583" w:id="54"/>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54"/>
    <w:bookmarkStart w:name="z584" w:id="55"/>
    <w:p>
      <w:pPr>
        <w:spacing w:after="0"/>
        <w:ind w:left="0"/>
        <w:jc w:val="both"/>
      </w:pPr>
      <w:r>
        <w:rPr>
          <w:rFonts w:ascii="Times New Roman"/>
          <w:b w:val="false"/>
          <w:i w:val="false"/>
          <w:color w:val="000000"/>
          <w:sz w:val="28"/>
        </w:rPr>
        <w:t>
      - IBT (Internet-based test – Интернет–бейзд тест) – официальный тест, который сдается посредством интернета;</w:t>
      </w:r>
    </w:p>
    <w:bookmarkEnd w:id="55"/>
    <w:bookmarkStart w:name="z585" w:id="56"/>
    <w:p>
      <w:pPr>
        <w:spacing w:after="0"/>
        <w:ind w:left="0"/>
        <w:jc w:val="both"/>
      </w:pPr>
      <w:r>
        <w:rPr>
          <w:rFonts w:ascii="Times New Roman"/>
          <w:b w:val="false"/>
          <w:i w:val="false"/>
          <w:color w:val="000000"/>
          <w:sz w:val="28"/>
        </w:rPr>
        <w:t xml:space="preserve">
      - ITP (Institutional Testing Program – Инститьюшнал тестинг программ) – официальный тест на бумажном носителе; </w:t>
      </w:r>
    </w:p>
    <w:bookmarkEnd w:id="56"/>
    <w:bookmarkStart w:name="z586" w:id="57"/>
    <w:p>
      <w:pPr>
        <w:spacing w:after="0"/>
        <w:ind w:left="0"/>
        <w:jc w:val="both"/>
      </w:pPr>
      <w:r>
        <w:rPr>
          <w:rFonts w:ascii="Times New Roman"/>
          <w:b w:val="false"/>
          <w:i w:val="false"/>
          <w:color w:val="000000"/>
          <w:sz w:val="28"/>
        </w:rPr>
        <w:t>
      - PBT (Paper-based test – Пэйпер-бэйзд тест) – официальный тест на бумажном носителе.</w:t>
      </w:r>
    </w:p>
    <w:bookmarkEnd w:id="57"/>
    <w:bookmarkStart w:name="z587" w:id="58"/>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58"/>
    <w:bookmarkStart w:name="z588" w:id="59"/>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финского языка.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589" w:id="60"/>
    <w:p>
      <w:pPr>
        <w:spacing w:after="0"/>
        <w:ind w:left="0"/>
        <w:jc w:val="left"/>
      </w:pPr>
      <w:r>
        <w:rPr>
          <w:rFonts w:ascii="Times New Roman"/>
          <w:b/>
          <w:i w:val="false"/>
          <w:color w:val="000000"/>
        </w:rPr>
        <w:t xml:space="preserve"> Жұмыс берушінің жұмыс орнын сақтау шартымен маман даярлауға өтінімі/</w:t>
      </w:r>
      <w:r>
        <w:br/>
      </w:r>
      <w:r>
        <w:rPr>
          <w:rFonts w:ascii="Times New Roman"/>
          <w:b/>
          <w:i w:val="false"/>
          <w:color w:val="000000"/>
        </w:rPr>
        <w:t>Заявка работодателя на подготовку специалиста с условием сохранения места работы</w:t>
      </w:r>
    </w:p>
    <w:bookmarkEnd w:id="60"/>
    <w:p>
      <w:pPr>
        <w:spacing w:after="0"/>
        <w:ind w:left="0"/>
        <w:jc w:val="both"/>
      </w:pPr>
      <w:r>
        <w:rPr>
          <w:rFonts w:ascii="Times New Roman"/>
          <w:b w:val="false"/>
          <w:i w:val="false"/>
          <w:color w:val="ff0000"/>
          <w:sz w:val="28"/>
        </w:rPr>
        <w:t xml:space="preserve">
      Сноска. Приложение 2 – в редакции приказа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___________20____ жылы/года</w:t>
            </w:r>
          </w:p>
        </w:tc>
      </w:tr>
    </w:tbl>
    <w:p>
      <w:pPr>
        <w:spacing w:after="0"/>
        <w:ind w:left="0"/>
        <w:jc w:val="both"/>
      </w:pPr>
      <w:r>
        <w:rPr>
          <w:rFonts w:ascii="Times New Roman"/>
          <w:b w:val="false"/>
          <w:i w:val="false"/>
          <w:color w:val="000000"/>
          <w:sz w:val="28"/>
        </w:rPr>
        <w:t>
      Жіберуші ұйымның атауы/Наименование направляющей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8"/>
        <w:gridCol w:w="268"/>
        <w:gridCol w:w="268"/>
        <w:gridCol w:w="268"/>
        <w:gridCol w:w="268"/>
        <w:gridCol w:w="268"/>
        <w:gridCol w:w="268"/>
        <w:gridCol w:w="268"/>
        <w:gridCol w:w="268"/>
        <w:gridCol w:w="268"/>
        <w:gridCol w:w="268"/>
        <w:gridCol w:w="268"/>
        <w:gridCol w:w="268"/>
        <w:gridCol w:w="268"/>
        <w:gridCol w:w="268"/>
        <w:gridCol w:w="268"/>
        <w:gridCol w:w="268"/>
        <w:gridCol w:w="268"/>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(обязательно)</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w:t>
            </w:r>
          </w:p>
          <w:p>
            <w:pPr>
              <w:spacing w:after="20"/>
              <w:ind w:left="20"/>
              <w:jc w:val="both"/>
            </w:pPr>
            <w:r>
              <w:rPr>
                <w:rFonts w:ascii="Times New Roman"/>
                <w:b w:val="false"/>
                <w:i w:val="false"/>
                <w:color w:val="000000"/>
                <w:sz w:val="20"/>
              </w:rPr>
              <w:t>
Почтовый индекс, адрес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(ол болған жағдайда)/</w:t>
            </w:r>
          </w:p>
          <w:p>
            <w:pPr>
              <w:spacing w:after="20"/>
              <w:ind w:left="20"/>
              <w:jc w:val="both"/>
            </w:pPr>
            <w:r>
              <w:rPr>
                <w:rFonts w:ascii="Times New Roman"/>
                <w:b w:val="false"/>
                <w:i w:val="false"/>
                <w:color w:val="000000"/>
                <w:sz w:val="20"/>
              </w:rPr>
              <w:t>
Ф.И.О. (при его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w:t>
            </w:r>
          </w:p>
          <w:p>
            <w:pPr>
              <w:spacing w:after="20"/>
              <w:ind w:left="20"/>
              <w:jc w:val="both"/>
            </w:pPr>
            <w:r>
              <w:rPr>
                <w:rFonts w:ascii="Times New Roman"/>
                <w:b w:val="false"/>
                <w:i w:val="false"/>
                <w:color w:val="000000"/>
                <w:sz w:val="20"/>
              </w:rPr>
              <w:t>
Заполняется печатными буквами, согласно документу, удостоверяющему личность)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w:t>
            </w:r>
          </w:p>
          <w:p>
            <w:pPr>
              <w:spacing w:after="20"/>
              <w:ind w:left="20"/>
              <w:jc w:val="both"/>
            </w:pPr>
            <w:r>
              <w:rPr>
                <w:rFonts w:ascii="Times New Roman"/>
                <w:b w:val="false"/>
                <w:i w:val="false"/>
                <w:color w:val="000000"/>
                <w:sz w:val="20"/>
              </w:rPr>
              <w:t>
Указать категорию претендента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p>
            <w:pPr>
              <w:spacing w:after="20"/>
              <w:ind w:left="20"/>
              <w:jc w:val="both"/>
            </w:pPr>
            <w:r>
              <w:rPr>
                <w:rFonts w:ascii="Times New Roman"/>
                <w:b w:val="false"/>
                <w:i w:val="false"/>
                <w:color w:val="000000"/>
                <w:sz w:val="20"/>
              </w:rPr>
              <w:t>
Общий стаж работы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w:t>
            </w:r>
          </w:p>
          <w:p>
            <w:pPr>
              <w:spacing w:after="20"/>
              <w:ind w:left="20"/>
              <w:jc w:val="both"/>
            </w:pPr>
            <w:r>
              <w:rPr>
                <w:rFonts w:ascii="Times New Roman"/>
                <w:b w:val="false"/>
                <w:i w:val="false"/>
                <w:color w:val="000000"/>
                <w:sz w:val="20"/>
              </w:rPr>
              <w:t>
Стаж работы в направляющей организации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w:t>
            </w:r>
          </w:p>
          <w:p>
            <w:pPr>
              <w:spacing w:after="20"/>
              <w:ind w:left="20"/>
              <w:jc w:val="both"/>
            </w:pPr>
            <w:r>
              <w:rPr>
                <w:rFonts w:ascii="Times New Roman"/>
                <w:b w:val="false"/>
                <w:i w:val="false"/>
                <w:color w:val="000000"/>
                <w:sz w:val="20"/>
              </w:rPr>
              <w:t>
Структурное подразделение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w:t>
            </w:r>
          </w:p>
          <w:p>
            <w:pPr>
              <w:spacing w:after="20"/>
              <w:ind w:left="20"/>
              <w:jc w:val="both"/>
            </w:pPr>
            <w:r>
              <w:rPr>
                <w:rFonts w:ascii="Times New Roman"/>
                <w:b w:val="false"/>
                <w:i w:val="false"/>
                <w:color w:val="000000"/>
                <w:sz w:val="20"/>
              </w:rPr>
              <w:t>
Должность претендента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
Данные для участия в конкурсе (заполняется претендентом):</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елі/</w:t>
            </w:r>
          </w:p>
          <w:p>
            <w:pPr>
              <w:spacing w:after="20"/>
              <w:ind w:left="20"/>
              <w:jc w:val="both"/>
            </w:pPr>
            <w:r>
              <w:rPr>
                <w:rFonts w:ascii="Times New Roman"/>
                <w:b w:val="false"/>
                <w:i w:val="false"/>
                <w:color w:val="000000"/>
                <w:sz w:val="20"/>
              </w:rPr>
              <w:t>
Страна для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мамандығы/</w:t>
            </w:r>
          </w:p>
          <w:p>
            <w:pPr>
              <w:spacing w:after="20"/>
              <w:ind w:left="20"/>
              <w:jc w:val="both"/>
            </w:pPr>
            <w:r>
              <w:rPr>
                <w:rFonts w:ascii="Times New Roman"/>
                <w:b w:val="false"/>
                <w:i w:val="false"/>
                <w:color w:val="000000"/>
                <w:sz w:val="20"/>
              </w:rPr>
              <w:t xml:space="preserve">
Специальность для прохождения обучения/стажировки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тілі/</w:t>
            </w:r>
          </w:p>
          <w:p>
            <w:pPr>
              <w:spacing w:after="20"/>
              <w:ind w:left="20"/>
              <w:jc w:val="both"/>
            </w:pPr>
            <w:r>
              <w:rPr>
                <w:rFonts w:ascii="Times New Roman"/>
                <w:b w:val="false"/>
                <w:i w:val="false"/>
                <w:color w:val="000000"/>
                <w:sz w:val="20"/>
              </w:rPr>
              <w:t>
Язык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w:t>
            </w:r>
          </w:p>
          <w:p>
            <w:pPr>
              <w:spacing w:after="20"/>
              <w:ind w:left="20"/>
              <w:jc w:val="both"/>
            </w:pPr>
            <w:r>
              <w:rPr>
                <w:rFonts w:ascii="Times New Roman"/>
                <w:b w:val="false"/>
                <w:i w:val="false"/>
                <w:color w:val="000000"/>
                <w:sz w:val="20"/>
              </w:rPr>
              <w:t>
Высшее учебное заведение за рубежом/зарубежная организация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РАСТАМАСЫ /ПОДТВЕРЖДЕНИЕ РАБОТОДАТЕЛЯ</w:t>
            </w:r>
          </w:p>
          <w:p>
            <w:pPr>
              <w:spacing w:after="20"/>
              <w:ind w:left="20"/>
              <w:jc w:val="both"/>
            </w:pPr>
            <w:r>
              <w:rPr>
                <w:rFonts w:ascii="Times New Roman"/>
                <w:b w:val="false"/>
                <w:i w:val="false"/>
                <w:color w:val="000000"/>
                <w:sz w:val="20"/>
              </w:rPr>
              <w:t>Жіберуші ұйым басшысының тегі, аты, әкесінің аты (ол болған жағдайда)/</w:t>
            </w:r>
          </w:p>
          <w:p>
            <w:pPr>
              <w:spacing w:after="20"/>
              <w:ind w:left="20"/>
              <w:jc w:val="both"/>
            </w:pPr>
            <w:r>
              <w:rPr>
                <w:rFonts w:ascii="Times New Roman"/>
                <w:b w:val="false"/>
                <w:i w:val="false"/>
                <w:color w:val="000000"/>
                <w:sz w:val="20"/>
              </w:rPr>
              <w:t>Фамилия, имя, отчество (при его наличии) руководителя направляющей организации</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Жұмыс орнын сақтауды қамтамасыз етуге міндеттенемін /</w:t>
            </w:r>
          </w:p>
          <w:p>
            <w:pPr>
              <w:spacing w:after="20"/>
              <w:ind w:left="20"/>
              <w:jc w:val="both"/>
            </w:pPr>
            <w:r>
              <w:rPr>
                <w:rFonts w:ascii="Times New Roman"/>
                <w:b w:val="false"/>
                <w:i w:val="false"/>
                <w:color w:val="000000"/>
                <w:sz w:val="20"/>
              </w:rPr>
              <w:t>Обязуюсь обеспечить сохранение места работы</w:t>
            </w:r>
          </w:p>
          <w:p>
            <w:pPr>
              <w:spacing w:after="20"/>
              <w:ind w:left="20"/>
              <w:jc w:val="both"/>
            </w:pPr>
            <w:r>
              <w:rPr>
                <w:rFonts w:ascii="Times New Roman"/>
                <w:b w:val="false"/>
                <w:i w:val="false"/>
                <w:color w:val="000000"/>
                <w:sz w:val="20"/>
              </w:rPr>
              <w:t>
Басшының ТАӘ және қолы/ФИО и подпись руководителя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28" w:id="61"/>
    <w:p>
      <w:pPr>
        <w:spacing w:after="0"/>
        <w:ind w:left="0"/>
        <w:jc w:val="both"/>
      </w:pPr>
      <w:r>
        <w:rPr>
          <w:rFonts w:ascii="Times New Roman"/>
          <w:b w:val="false"/>
          <w:i w:val="false"/>
          <w:color w:val="000000"/>
          <w:sz w:val="28"/>
        </w:rPr>
        <w:t>
      ҚАЗАҚСТАН РЕСПУБЛИКАСЫ ЖОҒАРЫ ОҚУ ОРНЫНЫҢ МАМАНДАР ДАЯРЛАУҒА ӨТІНІМІ/</w:t>
      </w:r>
    </w:p>
    <w:bookmarkEnd w:id="61"/>
    <w:p>
      <w:pPr>
        <w:spacing w:after="0"/>
        <w:ind w:left="0"/>
        <w:jc w:val="both"/>
      </w:pPr>
      <w:r>
        <w:rPr>
          <w:rFonts w:ascii="Times New Roman"/>
          <w:b w:val="false"/>
          <w:i w:val="false"/>
          <w:color w:val="000000"/>
          <w:sz w:val="28"/>
        </w:rPr>
        <w:t>
      ЗАЯВКА ВЫСШЕГО УЧЕБНОГО ЗАВЕДЕНИЯ РЕСПУБЛИКИ КАЗАХСТАН</w:t>
      </w:r>
    </w:p>
    <w:p>
      <w:pPr>
        <w:spacing w:after="0"/>
        <w:ind w:left="0"/>
        <w:jc w:val="both"/>
      </w:pPr>
      <w:r>
        <w:rPr>
          <w:rFonts w:ascii="Times New Roman"/>
          <w:b w:val="false"/>
          <w:i w:val="false"/>
          <w:color w:val="000000"/>
          <w:sz w:val="28"/>
        </w:rPr>
        <w:t>
      НА ПОДГОТОВКУ СПЕЦИАЛИСТА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 исключена приказом Министра образования и науки РК от 29.03.2016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62"/>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w:t>
      </w:r>
      <w:r>
        <w:br/>
      </w:r>
      <w:r>
        <w:rPr>
          <w:rFonts w:ascii="Times New Roman"/>
          <w:b/>
          <w:i w:val="false"/>
          <w:color w:val="000000"/>
        </w:rPr>
        <w:t>Анкета претендента для участия в конкурсе на присуждение международной стипендии "Болашак"</w:t>
      </w:r>
    </w:p>
    <w:bookmarkEnd w:id="62"/>
    <w:p>
      <w:pPr>
        <w:spacing w:after="0"/>
        <w:ind w:left="0"/>
        <w:jc w:val="both"/>
      </w:pPr>
      <w:r>
        <w:rPr>
          <w:rFonts w:ascii="Times New Roman"/>
          <w:b w:val="false"/>
          <w:i w:val="false"/>
          <w:color w:val="ff0000"/>
          <w:sz w:val="28"/>
        </w:rPr>
        <w:t xml:space="preserve">
      Сноска. Приложение 3 – в редакции приказа Министра науки и высшего образования РК от 26.06.2025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(ол болған жағдайда) /Фамилия/Имя/Отчество (при его наличии)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прохождения обучения/стажировки</w:t>
            </w:r>
          </w:p>
          <w:p>
            <w:pPr>
              <w:spacing w:after="20"/>
              <w:ind w:left="20"/>
              <w:jc w:val="both"/>
            </w:pPr>
          </w:p>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прохождения обучения/стажировки</w:t>
            </w:r>
          </w:p>
          <w:p>
            <w:pPr>
              <w:spacing w:after="20"/>
              <w:ind w:left="20"/>
              <w:jc w:val="both"/>
            </w:pPr>
          </w:p>
          <w:p>
            <w:pPr>
              <w:spacing w:after="20"/>
              <w:ind w:left="2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дәрежесін алуға үміткер/Претенденты на получение степени бакалавра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алуға үміткерлер/Претенденты на получение степени магистра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түскен/Самостоятельно поступивший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мекеннен/Из сельского населенного пункта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жұмыскер/Медицинский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 /Инженерно-технический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қызметкер/Государственный служащий</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докторы (PhD), бейін бойынша доктор дәрежесін алуға, резидентурада оқуға үміткер/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Претенденты на получение степени доктора философии (PhD), доктора по профилю, обучение в резидентуре</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өтүге үміткерлер/Претенденты на прохождение стажировки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жұмыскердің санаты/категория работника</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w:t>
            </w:r>
          </w:p>
          <w:p>
            <w:pPr>
              <w:spacing w:after="20"/>
              <w:ind w:left="20"/>
              <w:jc w:val="both"/>
            </w:pPr>
            <w:r>
              <w:rPr>
                <w:rFonts w:ascii="Times New Roman"/>
                <w:b w:val="false"/>
                <w:i w:val="false"/>
                <w:color w:val="000000"/>
                <w:sz w:val="20"/>
              </w:rPr>
              <w:t>
Полное наименование специальности и код согласно Перечню приоритетных направлений для присуждения международной стипендии "Болашак"</w:t>
            </w:r>
          </w:p>
          <w:p>
            <w:pPr>
              <w:spacing w:after="20"/>
              <w:ind w:left="20"/>
              <w:jc w:val="both"/>
            </w:pPr>
          </w:p>
          <w:p>
            <w:pPr>
              <w:spacing w:after="20"/>
              <w:ind w:left="2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толық мамандық атауы*/ Полное наименование специальности по приглашению*</w:t>
            </w:r>
          </w:p>
          <w:p>
            <w:pPr>
              <w:spacing w:after="20"/>
              <w:ind w:left="20"/>
              <w:jc w:val="both"/>
            </w:pPr>
          </w:p>
          <w:p>
            <w:pPr>
              <w:spacing w:after="20"/>
              <w:ind w:left="2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p>
            <w:pPr>
              <w:spacing w:after="20"/>
              <w:ind w:left="2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5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54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2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28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882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829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41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41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79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90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933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337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p>
            <w:pPr>
              <w:spacing w:after="20"/>
              <w:ind w:left="20"/>
              <w:jc w:val="both"/>
            </w:pPr>
            <w:r>
              <w:drawing>
                <wp:inline distT="0" distB="0" distL="0" distR="0">
                  <wp:extent cx="353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30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 Туған жері/Место рождения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Ауыл/Село/</w:t>
            </w:r>
          </w:p>
          <w:p>
            <w:pPr>
              <w:spacing w:after="20"/>
              <w:ind w:left="20"/>
              <w:jc w:val="both"/>
            </w:pPr>
          </w:p>
          <w:p>
            <w:pPr>
              <w:spacing w:after="20"/>
              <w:ind w:left="20"/>
              <w:jc w:val="both"/>
            </w:pPr>
            <w:r>
              <w:rPr>
                <w:rFonts w:ascii="Times New Roman"/>
                <w:b w:val="false"/>
                <w:i w:val="false"/>
                <w:color w:val="000000"/>
                <w:sz w:val="20"/>
              </w:rPr>
              <w:t>
[MISSING IMAGE: , ]</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r>
              <w:drawing>
                <wp:inline distT="0" distB="0" distL="0" distR="0">
                  <wp:extent cx="300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099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r>
              <w:drawing>
                <wp:inline distT="0" distB="0" distL="0" distR="0">
                  <wp:extent cx="290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08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 Ұлты/Национальность</w:t>
            </w:r>
          </w:p>
          <w:p>
            <w:pPr>
              <w:spacing w:after="20"/>
              <w:ind w:left="20"/>
              <w:jc w:val="both"/>
            </w:pPr>
          </w:p>
          <w:p>
            <w:pPr>
              <w:spacing w:after="20"/>
              <w:ind w:left="20"/>
              <w:jc w:val="both"/>
            </w:pPr>
            <w:r>
              <w:drawing>
                <wp:inline distT="0" distB="0" distL="0" distR="0">
                  <wp:extent cx="356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68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5 күнтізбелік күн ішінде Әкімші қызметкерлерін ескерту қажет/В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r>
              <w:drawing>
                <wp:inline distT="0" distB="0" distL="0" distR="0">
                  <wp:extent cx="422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2291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r>
              <w:drawing>
                <wp:inline distT="0" distB="0" distL="0" distR="0">
                  <wp:extent cx="4216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2164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p>
            <w:pPr>
              <w:spacing w:after="20"/>
              <w:ind w:left="20"/>
              <w:jc w:val="both"/>
            </w:pPr>
            <w:r>
              <w:drawing>
                <wp:inline distT="0" distB="0" distL="0" distR="0">
                  <wp:extent cx="417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783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r>
              <w:drawing>
                <wp:inline distT="0" distB="0" distL="0" distR="0">
                  <wp:extent cx="415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52900" cy="81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p>
            <w:pPr>
              <w:spacing w:after="20"/>
              <w:ind w:left="2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 /</w:t>
            </w:r>
          </w:p>
          <w:p>
            <w:pPr>
              <w:spacing w:after="20"/>
              <w:ind w:left="20"/>
              <w:jc w:val="both"/>
            </w:pP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 /</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w:t>
            </w:r>
          </w:p>
          <w:p>
            <w:pPr>
              <w:spacing w:after="20"/>
              <w:ind w:left="20"/>
              <w:jc w:val="both"/>
            </w:pPr>
            <w:r>
              <w:rPr>
                <w:rFonts w:ascii="Times New Roman"/>
                <w:b w:val="false"/>
                <w:i w:val="false"/>
                <w:color w:val="000000"/>
                <w:sz w:val="20"/>
              </w:rPr>
              <w:t>
Көше/Улица ____________________________________</w:t>
            </w:r>
          </w:p>
          <w:p>
            <w:pPr>
              <w:spacing w:after="20"/>
              <w:ind w:left="20"/>
              <w:jc w:val="both"/>
            </w:pPr>
            <w:r>
              <w:rPr>
                <w:rFonts w:ascii="Times New Roman"/>
                <w:b w:val="false"/>
                <w:i w:val="false"/>
                <w:color w:val="000000"/>
                <w:sz w:val="20"/>
              </w:rPr>
              <w:t>
Үй/Дом ________________________________________</w:t>
            </w:r>
          </w:p>
          <w:p>
            <w:pPr>
              <w:spacing w:after="20"/>
              <w:ind w:left="20"/>
              <w:jc w:val="both"/>
            </w:pPr>
            <w:r>
              <w:rPr>
                <w:rFonts w:ascii="Times New Roman"/>
                <w:b w:val="false"/>
                <w:i w:val="false"/>
                <w:color w:val="000000"/>
                <w:sz w:val="20"/>
              </w:rPr>
              <w:t>
Блок/Блок ______________________________________</w:t>
            </w:r>
          </w:p>
          <w:p>
            <w:pPr>
              <w:spacing w:after="20"/>
              <w:ind w:left="20"/>
              <w:jc w:val="both"/>
            </w:pPr>
            <w:r>
              <w:rPr>
                <w:rFonts w:ascii="Times New Roman"/>
                <w:b w:val="false"/>
                <w:i w:val="false"/>
                <w:color w:val="000000"/>
                <w:sz w:val="20"/>
              </w:rPr>
              <w:t>
Пәтер/Квартира 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w:t>
            </w:r>
          </w:p>
          <w:p>
            <w:pPr>
              <w:spacing w:after="20"/>
              <w:ind w:left="20"/>
              <w:jc w:val="both"/>
            </w:pPr>
            <w:r>
              <w:rPr>
                <w:rFonts w:ascii="Times New Roman"/>
                <w:b w:val="false"/>
                <w:i w:val="false"/>
                <w:color w:val="000000"/>
                <w:sz w:val="20"/>
              </w:rPr>
              <w:t>
(при его наличии) Туған жылы/Год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w:t>
            </w:r>
          </w:p>
          <w:p>
            <w:pPr>
              <w:spacing w:after="20"/>
              <w:ind w:left="20"/>
              <w:jc w:val="both"/>
            </w:pPr>
            <w:r>
              <w:rPr>
                <w:rFonts w:ascii="Times New Roman"/>
                <w:b w:val="false"/>
                <w:i w:val="false"/>
                <w:color w:val="000000"/>
                <w:sz w:val="20"/>
              </w:rPr>
              <w:t>
Место работы /учебы/, должность, телефон,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w:t>
            </w:r>
          </w:p>
          <w:p>
            <w:pPr>
              <w:spacing w:after="20"/>
              <w:ind w:left="20"/>
              <w:jc w:val="both"/>
            </w:pPr>
            <w:r>
              <w:rPr>
                <w:rFonts w:ascii="Times New Roman"/>
                <w:b w:val="false"/>
                <w:i w:val="false"/>
                <w:color w:val="000000"/>
                <w:sz w:val="20"/>
              </w:rPr>
              <w:t>
Домашний адрес, код города/ региона,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w:t>
            </w:r>
          </w:p>
          <w:p>
            <w:pPr>
              <w:spacing w:after="20"/>
              <w:ind w:left="20"/>
              <w:jc w:val="both"/>
            </w:pPr>
            <w:r>
              <w:rPr>
                <w:rFonts w:ascii="Times New Roman"/>
                <w:b w:val="false"/>
                <w:i w:val="false"/>
                <w:color w:val="000000"/>
                <w:sz w:val="20"/>
              </w:rPr>
              <w:t>
Укажите сферу деятельности родителей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______________________________________________________________________________________________ ______________________________________________________________________________________________</w:t>
            </w:r>
          </w:p>
          <w:p>
            <w:pPr>
              <w:spacing w:after="20"/>
              <w:ind w:left="20"/>
              <w:jc w:val="both"/>
            </w:pPr>
            <w:r>
              <w:rPr>
                <w:rFonts w:ascii="Times New Roman"/>
                <w:b w:val="false"/>
                <w:i w:val="false"/>
                <w:color w:val="000000"/>
                <w:sz w:val="20"/>
              </w:rPr>
              <w:t>
Жоғары білім беру ұйымының орналасқан жері/Местонахождение организации высшего образования</w:t>
            </w:r>
          </w:p>
          <w:p>
            <w:pPr>
              <w:spacing w:after="20"/>
              <w:ind w:left="20"/>
              <w:jc w:val="both"/>
            </w:pPr>
            <w:r>
              <w:rPr>
                <w:rFonts w:ascii="Times New Roman"/>
                <w:b w:val="false"/>
                <w:i w:val="false"/>
                <w:color w:val="000000"/>
                <w:sz w:val="20"/>
              </w:rPr>
              <w:t>
Мекен-жайы/Адрес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Маман/Специалист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w:t>
            </w:r>
          </w:p>
          <w:p>
            <w:pPr>
              <w:spacing w:after="20"/>
              <w:ind w:left="20"/>
              <w:jc w:val="both"/>
            </w:pP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w:t>
            </w:r>
          </w:p>
          <w:p>
            <w:pPr>
              <w:spacing w:after="20"/>
              <w:ind w:left="20"/>
              <w:jc w:val="both"/>
            </w:pPr>
          </w:p>
          <w:p>
            <w:pPr>
              <w:spacing w:after="20"/>
              <w:ind w:left="20"/>
              <w:jc w:val="both"/>
            </w:pPr>
            <w:r>
              <w:drawing>
                <wp:inline distT="0" distB="0" distL="0" distR="0">
                  <wp:extent cx="325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51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Түскен жылы/Год поступления</w:t>
            </w:r>
          </w:p>
          <w:p>
            <w:pPr>
              <w:spacing w:after="20"/>
              <w:ind w:left="20"/>
              <w:jc w:val="both"/>
            </w:pPr>
          </w:p>
          <w:p>
            <w:pPr>
              <w:spacing w:after="20"/>
              <w:ind w:left="20"/>
              <w:jc w:val="both"/>
            </w:pPr>
            <w:r>
              <w:drawing>
                <wp:inline distT="0" distB="0" distL="0" distR="0">
                  <wp:extent cx="1549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49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Бітірген жылы/Год окончания</w:t>
            </w:r>
          </w:p>
          <w:p>
            <w:pPr>
              <w:spacing w:after="20"/>
              <w:ind w:left="20"/>
              <w:jc w:val="both"/>
            </w:pPr>
          </w:p>
          <w:p>
            <w:pPr>
              <w:spacing w:after="20"/>
              <w:ind w:left="20"/>
              <w:jc w:val="both"/>
            </w:pPr>
            <w:r>
              <w:drawing>
                <wp:inline distT="0" distB="0" distL="0" distR="0">
                  <wp:extent cx="1549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494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білім гранты/Государственный образовательный грант</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Ақылы бөлім/Платное отделение</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Басқаша/Иное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Қазақ/Казахский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 ПРОФЕССИОНАЛЬНАЯ ДЕЯТЕЛЬНОСТЬ</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қызметі/ Трудовая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мекен-жайы/Адрес места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Прием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w:t>
            </w:r>
          </w:p>
        </w:tc>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 ИНФОРМАЦИЯ ПО УЧАСТИЮ В КОНКУРСЕ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 тілі бойынша арнайы емтиханды тапсыру туралы ақпарат/ Информация о сдаче специализированного экзамена или теста по иностранному языку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 білу деңгейін анықтайтын арнайы емтихан тапсыру туралы ақпарат/ Информация по сдаче специализированного экзамена по определению уровня знания казахского языка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жоғары оқу орындарына/мекемелерге оқу/тағылымдамадан өту үшін өз беттерінше түскен тұлғалар толтырады/ </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тағылымдамадан өту мерзімдері/ Сроки обучения / прохождения стажировки</w:t>
            </w:r>
          </w:p>
          <w:p>
            <w:pPr>
              <w:spacing w:after="20"/>
              <w:ind w:left="20"/>
              <w:jc w:val="both"/>
            </w:pPr>
          </w:p>
          <w:p>
            <w:pPr>
              <w:spacing w:after="20"/>
              <w:ind w:left="20"/>
              <w:jc w:val="both"/>
            </w:pPr>
            <w:r>
              <w:drawing>
                <wp:inline distT="0" distB="0" distL="0" distR="0">
                  <wp:extent cx="2933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337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Бұрын Сізге "Болашақ" халықаралық стипендиясы тағайындалды ма? /</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p>
            <w:pPr>
              <w:spacing w:after="20"/>
              <w:ind w:left="20"/>
              <w:jc w:val="both"/>
            </w:pPr>
            <w:r>
              <w:rPr>
                <w:rFonts w:ascii="Times New Roman"/>
                <w:b w:val="false"/>
                <w:i w:val="false"/>
                <w:color w:val="000000"/>
                <w:sz w:val="20"/>
              </w:rPr>
              <w:t>
Жасалған шарттар бойынша орындалмаған міндеттемелер бар ма? /</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стипендиясынан бас тартқан немесе айырған жағдайда, себебін жазыңыз/ В случае если Вы отказывались или были лишены стипендии "Болашак", укажите причину: __________________________________ __________________________________________________________________________________________________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p>
            <w:pPr>
              <w:spacing w:after="20"/>
              <w:ind w:left="20"/>
              <w:jc w:val="both"/>
            </w:pPr>
            <w:r>
              <w:rPr>
                <w:rFonts w:ascii="Times New Roman"/>
                <w:b w:val="false"/>
                <w:i w:val="false"/>
                <w:color w:val="000000"/>
                <w:sz w:val="20"/>
              </w:rPr>
              <w:t xml:space="preserve">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әріптестерге,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p>
            <w:pPr>
              <w:spacing w:after="20"/>
              <w:ind w:left="20"/>
              <w:jc w:val="both"/>
            </w:pP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Мен____________________________________________________________,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Тәуелсіз сараптамалық комиссия мүшелерімен әңгімелесуде аудио/бейне түсірілім жасауға өзімнің рұқсатымды беремін.</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даю свое согласие на аудио/видео съемку персонального собеседования с членами Независимой экспертной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p>
            <w:pPr>
              <w:spacing w:after="20"/>
              <w:ind w:left="20"/>
              <w:jc w:val="both"/>
            </w:pPr>
            <w:r>
              <w:rPr>
                <w:rFonts w:ascii="Times New Roman"/>
                <w:b w:val="false"/>
                <w:i w:val="false"/>
                <w:color w:val="000000"/>
                <w:sz w:val="20"/>
              </w:rPr>
              <w:t>
Согласен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и согласен (подтверждаю электронной цифровой подписью).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"___" ________ 202_ жылы/года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p>
          <w:p>
            <w:pPr>
              <w:spacing w:after="20"/>
              <w:ind w:left="20"/>
              <w:jc w:val="both"/>
            </w:pPr>
            <w:r>
              <w:rPr>
                <w:rFonts w:ascii="Times New Roman"/>
                <w:b w:val="false"/>
                <w:i w:val="false"/>
                <w:color w:val="000000"/>
                <w:sz w:val="20"/>
              </w:rPr>
              <w:t>
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p>
            <w:pPr>
              <w:spacing w:after="20"/>
              <w:ind w:left="20"/>
              <w:jc w:val="both"/>
            </w:pPr>
            <w:r>
              <w:rPr>
                <w:rFonts w:ascii="Times New Roman"/>
                <w:b w:val="false"/>
                <w:i w:val="false"/>
                <w:color w:val="000000"/>
                <w:sz w:val="20"/>
              </w:rPr>
              <w:t>
Проверил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Тегі/Аты/Әкесінің аты (ол болған жағдайда) /Фамилия/Имя/Отчество (при его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xml:space="preserve">
Тексерілген күні/ </w:t>
            </w:r>
          </w:p>
          <w:p>
            <w:pPr>
              <w:spacing w:after="20"/>
              <w:ind w:left="20"/>
              <w:jc w:val="both"/>
            </w:pPr>
            <w:r>
              <w:rPr>
                <w:rFonts w:ascii="Times New Roman"/>
                <w:b w:val="false"/>
                <w:i w:val="false"/>
                <w:color w:val="000000"/>
                <w:sz w:val="20"/>
              </w:rPr>
              <w:t>
Дата проверки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науки и высшего образования РК от 31.08.2023 </w:t>
      </w:r>
      <w:r>
        <w:rPr>
          <w:rFonts w:ascii="Times New Roman"/>
          <w:b w:val="false"/>
          <w:i w:val="false"/>
          <w:color w:val="ff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p>
    <w:bookmarkStart w:name="z32" w:id="63"/>
    <w:p>
      <w:pPr>
        <w:spacing w:after="0"/>
        <w:ind w:left="0"/>
        <w:jc w:val="left"/>
      </w:pPr>
      <w:r>
        <w:rPr>
          <w:rFonts w:ascii="Times New Roman"/>
          <w:b/>
          <w:i w:val="false"/>
          <w:color w:val="000000"/>
        </w:rPr>
        <w:t xml:space="preserve"> Требования к программе прохождения стажировки</w:t>
      </w:r>
    </w:p>
    <w:bookmarkEnd w:id="63"/>
    <w:p>
      <w:pPr>
        <w:spacing w:after="0"/>
        <w:ind w:left="0"/>
        <w:jc w:val="both"/>
      </w:pPr>
      <w:r>
        <w:rPr>
          <w:rFonts w:ascii="Times New Roman"/>
          <w:b w:val="false"/>
          <w:i w:val="false"/>
          <w:color w:val="000000"/>
          <w:sz w:val="28"/>
        </w:rPr>
        <w:t>
      В программе прохождения стажировки для претендентов на участие в конкурсе для присуждения международной стипендии "Болашак" предусмотрены следующие пункты:</w:t>
      </w:r>
    </w:p>
    <w:bookmarkStart w:name="z488" w:id="64"/>
    <w:p>
      <w:pPr>
        <w:spacing w:after="0"/>
        <w:ind w:left="0"/>
        <w:jc w:val="both"/>
      </w:pPr>
      <w:r>
        <w:rPr>
          <w:rFonts w:ascii="Times New Roman"/>
          <w:b w:val="false"/>
          <w:i w:val="false"/>
          <w:color w:val="000000"/>
          <w:sz w:val="28"/>
        </w:rPr>
        <w:t>
      1. Ф.И.О. (при его наличии) претендента;</w:t>
      </w:r>
    </w:p>
    <w:bookmarkEnd w:id="64"/>
    <w:bookmarkStart w:name="z489" w:id="65"/>
    <w:p>
      <w:pPr>
        <w:spacing w:after="0"/>
        <w:ind w:left="0"/>
        <w:jc w:val="both"/>
      </w:pPr>
      <w:r>
        <w:rPr>
          <w:rFonts w:ascii="Times New Roman"/>
          <w:b w:val="false"/>
          <w:i w:val="false"/>
          <w:color w:val="000000"/>
          <w:sz w:val="28"/>
        </w:rPr>
        <w:t>
      2. Страна прохождения стажировки;</w:t>
      </w:r>
    </w:p>
    <w:bookmarkEnd w:id="65"/>
    <w:bookmarkStart w:name="z490" w:id="66"/>
    <w:p>
      <w:pPr>
        <w:spacing w:after="0"/>
        <w:ind w:left="0"/>
        <w:jc w:val="both"/>
      </w:pPr>
      <w:r>
        <w:rPr>
          <w:rFonts w:ascii="Times New Roman"/>
          <w:b w:val="false"/>
          <w:i w:val="false"/>
          <w:color w:val="000000"/>
          <w:sz w:val="28"/>
        </w:rPr>
        <w:t>
      3. Зарубежная организация;</w:t>
      </w:r>
    </w:p>
    <w:bookmarkEnd w:id="66"/>
    <w:bookmarkStart w:name="z491" w:id="67"/>
    <w:p>
      <w:pPr>
        <w:spacing w:after="0"/>
        <w:ind w:left="0"/>
        <w:jc w:val="both"/>
      </w:pPr>
      <w:r>
        <w:rPr>
          <w:rFonts w:ascii="Times New Roman"/>
          <w:b w:val="false"/>
          <w:i w:val="false"/>
          <w:color w:val="000000"/>
          <w:sz w:val="28"/>
        </w:rPr>
        <w:t>
      4. Сроки прохождения стажировки;</w:t>
      </w:r>
    </w:p>
    <w:bookmarkEnd w:id="67"/>
    <w:bookmarkStart w:name="z492" w:id="68"/>
    <w:p>
      <w:pPr>
        <w:spacing w:after="0"/>
        <w:ind w:left="0"/>
        <w:jc w:val="both"/>
      </w:pPr>
      <w:r>
        <w:rPr>
          <w:rFonts w:ascii="Times New Roman"/>
          <w:b w:val="false"/>
          <w:i w:val="false"/>
          <w:color w:val="000000"/>
          <w:sz w:val="28"/>
        </w:rPr>
        <w:t>
      5. Язык прохождения стажировки;</w:t>
      </w:r>
    </w:p>
    <w:bookmarkEnd w:id="68"/>
    <w:bookmarkStart w:name="z493" w:id="69"/>
    <w:p>
      <w:pPr>
        <w:spacing w:after="0"/>
        <w:ind w:left="0"/>
        <w:jc w:val="both"/>
      </w:pPr>
      <w:r>
        <w:rPr>
          <w:rFonts w:ascii="Times New Roman"/>
          <w:b w:val="false"/>
          <w:i w:val="false"/>
          <w:color w:val="000000"/>
          <w:sz w:val="28"/>
        </w:rPr>
        <w:t>
      6. Специальность в соответствии с Перечнем приоритетных специальностей для присуждения международной стипендии "Болашак" (далее – Перечень);</w:t>
      </w:r>
    </w:p>
    <w:bookmarkEnd w:id="69"/>
    <w:bookmarkStart w:name="z494" w:id="70"/>
    <w:p>
      <w:pPr>
        <w:spacing w:after="0"/>
        <w:ind w:left="0"/>
        <w:jc w:val="both"/>
      </w:pPr>
      <w:r>
        <w:rPr>
          <w:rFonts w:ascii="Times New Roman"/>
          <w:b w:val="false"/>
          <w:i w:val="false"/>
          <w:color w:val="000000"/>
          <w:sz w:val="28"/>
        </w:rPr>
        <w:t>
      7. Тема по выбранной специальности из Перечня;</w:t>
      </w:r>
    </w:p>
    <w:bookmarkEnd w:id="70"/>
    <w:bookmarkStart w:name="z495" w:id="71"/>
    <w:p>
      <w:pPr>
        <w:spacing w:after="0"/>
        <w:ind w:left="0"/>
        <w:jc w:val="both"/>
      </w:pPr>
      <w:r>
        <w:rPr>
          <w:rFonts w:ascii="Times New Roman"/>
          <w:b w:val="false"/>
          <w:i w:val="false"/>
          <w:color w:val="000000"/>
          <w:sz w:val="28"/>
        </w:rPr>
        <w:t>
      8. Актуальность и новизна по выбранной специальности из Перечня;</w:t>
      </w:r>
    </w:p>
    <w:bookmarkEnd w:id="71"/>
    <w:bookmarkStart w:name="z496" w:id="72"/>
    <w:p>
      <w:pPr>
        <w:spacing w:after="0"/>
        <w:ind w:left="0"/>
        <w:jc w:val="both"/>
      </w:pPr>
      <w:r>
        <w:rPr>
          <w:rFonts w:ascii="Times New Roman"/>
          <w:b w:val="false"/>
          <w:i w:val="false"/>
          <w:color w:val="000000"/>
          <w:sz w:val="28"/>
        </w:rPr>
        <w:t>
      9. Цель;</w:t>
      </w:r>
    </w:p>
    <w:bookmarkEnd w:id="72"/>
    <w:bookmarkStart w:name="z497" w:id="73"/>
    <w:p>
      <w:pPr>
        <w:spacing w:after="0"/>
        <w:ind w:left="0"/>
        <w:jc w:val="both"/>
      </w:pPr>
      <w:r>
        <w:rPr>
          <w:rFonts w:ascii="Times New Roman"/>
          <w:b w:val="false"/>
          <w:i w:val="false"/>
          <w:color w:val="000000"/>
          <w:sz w:val="28"/>
        </w:rPr>
        <w:t>
      10. Задачи;</w:t>
      </w:r>
    </w:p>
    <w:bookmarkEnd w:id="73"/>
    <w:bookmarkStart w:name="z498" w:id="74"/>
    <w:p>
      <w:pPr>
        <w:spacing w:after="0"/>
        <w:ind w:left="0"/>
        <w:jc w:val="both"/>
      </w:pPr>
      <w:r>
        <w:rPr>
          <w:rFonts w:ascii="Times New Roman"/>
          <w:b w:val="false"/>
          <w:i w:val="false"/>
          <w:color w:val="000000"/>
          <w:sz w:val="28"/>
        </w:rPr>
        <w:t>
      11. Этапы прохождения;</w:t>
      </w:r>
    </w:p>
    <w:bookmarkEnd w:id="74"/>
    <w:bookmarkStart w:name="z499" w:id="75"/>
    <w:p>
      <w:pPr>
        <w:spacing w:after="0"/>
        <w:ind w:left="0"/>
        <w:jc w:val="both"/>
      </w:pPr>
      <w:r>
        <w:rPr>
          <w:rFonts w:ascii="Times New Roman"/>
          <w:b w:val="false"/>
          <w:i w:val="false"/>
          <w:color w:val="000000"/>
          <w:sz w:val="28"/>
        </w:rPr>
        <w:t>
      12. Объект исследования по выбранной специальности из Перечня;</w:t>
      </w:r>
    </w:p>
    <w:bookmarkEnd w:id="75"/>
    <w:bookmarkStart w:name="z500" w:id="76"/>
    <w:p>
      <w:pPr>
        <w:spacing w:after="0"/>
        <w:ind w:left="0"/>
        <w:jc w:val="both"/>
      </w:pPr>
      <w:r>
        <w:rPr>
          <w:rFonts w:ascii="Times New Roman"/>
          <w:b w:val="false"/>
          <w:i w:val="false"/>
          <w:color w:val="000000"/>
          <w:sz w:val="28"/>
        </w:rPr>
        <w:t>
      13. Используемые методы исследования по выбранной специальности из Перечня;</w:t>
      </w:r>
    </w:p>
    <w:bookmarkEnd w:id="76"/>
    <w:bookmarkStart w:name="z501" w:id="77"/>
    <w:p>
      <w:pPr>
        <w:spacing w:after="0"/>
        <w:ind w:left="0"/>
        <w:jc w:val="both"/>
      </w:pPr>
      <w:r>
        <w:rPr>
          <w:rFonts w:ascii="Times New Roman"/>
          <w:b w:val="false"/>
          <w:i w:val="false"/>
          <w:color w:val="000000"/>
          <w:sz w:val="28"/>
        </w:rPr>
        <w:t>
      14. Необходимые материально-технические средства;</w:t>
      </w:r>
    </w:p>
    <w:bookmarkEnd w:id="77"/>
    <w:bookmarkStart w:name="z502" w:id="78"/>
    <w:p>
      <w:pPr>
        <w:spacing w:after="0"/>
        <w:ind w:left="0"/>
        <w:jc w:val="both"/>
      </w:pPr>
      <w:r>
        <w:rPr>
          <w:rFonts w:ascii="Times New Roman"/>
          <w:b w:val="false"/>
          <w:i w:val="false"/>
          <w:color w:val="000000"/>
          <w:sz w:val="28"/>
        </w:rPr>
        <w:t>
      15. Ожидаемые результаты по выбранной специальности из Перечня;</w:t>
      </w:r>
    </w:p>
    <w:bookmarkEnd w:id="78"/>
    <w:bookmarkStart w:name="z503" w:id="79"/>
    <w:p>
      <w:pPr>
        <w:spacing w:after="0"/>
        <w:ind w:left="0"/>
        <w:jc w:val="both"/>
      </w:pPr>
      <w:r>
        <w:rPr>
          <w:rFonts w:ascii="Times New Roman"/>
          <w:b w:val="false"/>
          <w:i w:val="false"/>
          <w:color w:val="000000"/>
          <w:sz w:val="28"/>
        </w:rPr>
        <w:t>
      16. Критерии оценки достижения ожидаемых результатов;</w:t>
      </w:r>
    </w:p>
    <w:bookmarkEnd w:id="79"/>
    <w:bookmarkStart w:name="z504" w:id="80"/>
    <w:p>
      <w:pPr>
        <w:spacing w:after="0"/>
        <w:ind w:left="0"/>
        <w:jc w:val="both"/>
      </w:pPr>
      <w:r>
        <w:rPr>
          <w:rFonts w:ascii="Times New Roman"/>
          <w:b w:val="false"/>
          <w:i w:val="false"/>
          <w:color w:val="000000"/>
          <w:sz w:val="28"/>
        </w:rPr>
        <w:t>
      17. План-график прохождения стажировки за рубежом.</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81"/>
    <w:p>
      <w:pPr>
        <w:spacing w:after="0"/>
        <w:ind w:left="0"/>
        <w:jc w:val="both"/>
      </w:pPr>
      <w:r>
        <w:rPr>
          <w:rFonts w:ascii="Times New Roman"/>
          <w:b w:val="false"/>
          <w:i w:val="false"/>
          <w:color w:val="000000"/>
          <w:sz w:val="28"/>
        </w:rPr>
        <w:t>
      План-график стажировки: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технологии и методы исследования по выбранной специальности из Перечня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на стажировку организация</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Подпись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Направляющая на стажировку организация</w:t>
            </w:r>
          </w:p>
          <w:p>
            <w:pPr>
              <w:spacing w:after="20"/>
              <w:ind w:left="20"/>
              <w:jc w:val="both"/>
            </w:pPr>
            <w:r>
              <w:rPr>
                <w:rFonts w:ascii="Times New Roman"/>
                <w:b w:val="false"/>
                <w:i w:val="false"/>
                <w:color w:val="000000"/>
                <w:sz w:val="20"/>
              </w:rPr>
              <w:t>ФИО (при его наличии) руководителя</w:t>
            </w:r>
          </w:p>
          <w:p>
            <w:pPr>
              <w:spacing w:after="20"/>
              <w:ind w:left="20"/>
              <w:jc w:val="both"/>
            </w:pPr>
            <w:r>
              <w:rPr>
                <w:rFonts w:ascii="Times New Roman"/>
                <w:b w:val="false"/>
                <w:i w:val="false"/>
                <w:color w:val="000000"/>
                <w:sz w:val="20"/>
              </w:rPr>
              <w:t>Подпись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37" w:id="82"/>
    <w:p>
      <w:pPr>
        <w:spacing w:after="0"/>
        <w:ind w:left="0"/>
        <w:jc w:val="left"/>
      </w:pPr>
      <w:r>
        <w:rPr>
          <w:rFonts w:ascii="Times New Roman"/>
          <w:b/>
          <w:i w:val="false"/>
          <w:color w:val="000000"/>
        </w:rPr>
        <w:t xml:space="preserve"> Таблица эквивалентности оценок для присуждения международной стипендии "Болашак"</w:t>
      </w:r>
    </w:p>
    <w:bookmarkEnd w:id="82"/>
    <w:p>
      <w:pPr>
        <w:spacing w:after="0"/>
        <w:ind w:left="0"/>
        <w:jc w:val="both"/>
      </w:pPr>
      <w:r>
        <w:rPr>
          <w:rFonts w:ascii="Times New Roman"/>
          <w:b w:val="false"/>
          <w:i w:val="false"/>
          <w:color w:val="ff0000"/>
          <w:sz w:val="28"/>
        </w:rPr>
        <w:t xml:space="preserve">
      Сноска. Приложение 5 – в редакции приказа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эквивалент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балльная системе оценок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балльная система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07" w:id="83"/>
    <w:p>
      <w:pPr>
        <w:spacing w:after="0"/>
        <w:ind w:left="0"/>
        <w:jc w:val="both"/>
      </w:pPr>
      <w:r>
        <w:rPr>
          <w:rFonts w:ascii="Times New Roman"/>
          <w:b w:val="false"/>
          <w:i w:val="false"/>
          <w:color w:val="000000"/>
          <w:sz w:val="28"/>
        </w:rPr>
        <w:t>
      Согласно данной Таблице эквивалентности оценок 3,00 балла по кредитной системе соответствует 4.00 баллу по традиционной системе.</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науки и высшего образования РК от 31.08.2023 </w:t>
      </w:r>
      <w:r>
        <w:rPr>
          <w:rFonts w:ascii="Times New Roman"/>
          <w:b w:val="false"/>
          <w:i w:val="false"/>
          <w:color w:val="ff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p>
    <w:bookmarkStart w:name="z41" w:id="84"/>
    <w:p>
      <w:pPr>
        <w:spacing w:after="0"/>
        <w:ind w:left="0"/>
        <w:jc w:val="left"/>
      </w:pPr>
      <w:r>
        <w:rPr>
          <w:rFonts w:ascii="Times New Roman"/>
          <w:b/>
          <w:i w:val="false"/>
          <w:color w:val="000000"/>
        </w:rPr>
        <w:t xml:space="preserve"> Лист оценки персонального собеседования претендентов на присуждение международной стипендии "Болашак" с членами независимой экспертной комиссии/ "Болашақ" халықаралық стипендиясы тағайындалуына үміткерлердің Тәуелсіз сараптамалық комиссия мүшелерімен жеке әңгімелесуін бағалау парағы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информация о претенденте/Үміткер туралы жалпы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претендента:</w:t>
            </w:r>
          </w:p>
          <w:p>
            <w:pPr>
              <w:spacing w:after="20"/>
              <w:ind w:left="20"/>
              <w:jc w:val="both"/>
            </w:pPr>
            <w:r>
              <w:rPr>
                <w:rFonts w:ascii="Times New Roman"/>
                <w:b w:val="false"/>
                <w:i w:val="false"/>
                <w:color w:val="000000"/>
                <w:sz w:val="20"/>
              </w:rPr>
              <w:t>Үміткер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документа об образовании:</w:t>
            </w:r>
          </w:p>
          <w:p>
            <w:pPr>
              <w:spacing w:after="20"/>
              <w:ind w:left="20"/>
              <w:jc w:val="both"/>
            </w:pPr>
            <w:r>
              <w:rPr>
                <w:rFonts w:ascii="Times New Roman"/>
                <w:b w:val="false"/>
                <w:i w:val="false"/>
                <w:color w:val="000000"/>
                <w:sz w:val="20"/>
              </w:rPr>
              <w:t>Білім туралы құжаттың орташа балы: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p>
            <w:pPr>
              <w:spacing w:after="20"/>
              <w:ind w:left="20"/>
              <w:jc w:val="both"/>
            </w:pPr>
            <w:r>
              <w:rPr>
                <w:rFonts w:ascii="Times New Roman"/>
                <w:b w:val="false"/>
                <w:i w:val="false"/>
                <w:color w:val="000000"/>
                <w:sz w:val="20"/>
              </w:rPr>
              <w:t>Диплом бойынша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w:t>
            </w:r>
          </w:p>
          <w:p>
            <w:pPr>
              <w:spacing w:after="20"/>
              <w:ind w:left="20"/>
              <w:jc w:val="both"/>
            </w:pPr>
            <w:r>
              <w:rPr>
                <w:rFonts w:ascii="Times New Roman"/>
                <w:b w:val="false"/>
                <w:i w:val="false"/>
                <w:color w:val="000000"/>
                <w:sz w:val="20"/>
              </w:rPr>
              <w:t>Оқу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специальность, курс обучения:</w:t>
            </w:r>
          </w:p>
          <w:p>
            <w:pPr>
              <w:spacing w:after="20"/>
              <w:ind w:left="20"/>
              <w:jc w:val="both"/>
            </w:pPr>
            <w:r>
              <w:rPr>
                <w:rFonts w:ascii="Times New Roman"/>
                <w:b w:val="false"/>
                <w:i w:val="false"/>
                <w:color w:val="000000"/>
                <w:sz w:val="20"/>
              </w:rPr>
              <w:t>Бағдарлама, мамандық,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успеваемость:</w:t>
            </w:r>
          </w:p>
          <w:p>
            <w:pPr>
              <w:spacing w:after="20"/>
              <w:ind w:left="20"/>
              <w:jc w:val="both"/>
            </w:pPr>
            <w:r>
              <w:rPr>
                <w:rFonts w:ascii="Times New Roman"/>
                <w:b w:val="false"/>
                <w:i w:val="false"/>
                <w:color w:val="000000"/>
                <w:sz w:val="20"/>
              </w:rPr>
              <w:t>Ағымдағы үлгерім: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p>
            <w:pPr>
              <w:spacing w:after="20"/>
              <w:ind w:left="20"/>
              <w:jc w:val="both"/>
            </w:pPr>
            <w:r>
              <w:rPr>
                <w:rFonts w:ascii="Times New Roman"/>
                <w:b w:val="false"/>
                <w:i w:val="false"/>
                <w:color w:val="000000"/>
                <w:sz w:val="20"/>
              </w:rPr>
              <w:t>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Информация по конкурсу/Конкурс бойынша ақпарат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Академическое обучение/прохождение стажировки:</w:t>
            </w:r>
          </w:p>
          <w:p>
            <w:pPr>
              <w:spacing w:after="20"/>
              <w:ind w:left="20"/>
              <w:jc w:val="both"/>
            </w:pPr>
            <w:r>
              <w:rPr>
                <w:rFonts w:ascii="Times New Roman"/>
                <w:b w:val="false"/>
                <w:i w:val="false"/>
                <w:color w:val="000000"/>
                <w:sz w:val="20"/>
              </w:rPr>
              <w:t>Академиялық оқу/тағылымадан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 категория претендента:</w:t>
            </w:r>
          </w:p>
          <w:p>
            <w:pPr>
              <w:spacing w:after="20"/>
              <w:ind w:left="20"/>
              <w:jc w:val="both"/>
            </w:pPr>
            <w:r>
              <w:rPr>
                <w:rFonts w:ascii="Times New Roman"/>
                <w:b w:val="false"/>
                <w:i w:val="false"/>
                <w:color w:val="000000"/>
                <w:sz w:val="20"/>
              </w:rPr>
              <w:t>Оқу бағдарламасы/үміткердің өту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обучения:</w:t>
            </w:r>
          </w:p>
          <w:p>
            <w:pPr>
              <w:spacing w:after="20"/>
              <w:ind w:left="20"/>
              <w:jc w:val="both"/>
            </w:pPr>
            <w:r>
              <w:rPr>
                <w:rFonts w:ascii="Times New Roman"/>
                <w:b w:val="false"/>
                <w:i w:val="false"/>
                <w:color w:val="000000"/>
                <w:sz w:val="20"/>
              </w:rPr>
              <w:t>Оқу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p>
            <w:pPr>
              <w:spacing w:after="20"/>
              <w:ind w:left="20"/>
              <w:jc w:val="both"/>
            </w:pPr>
            <w:r>
              <w:rPr>
                <w:rFonts w:ascii="Times New Roman"/>
                <w:b w:val="false"/>
                <w:i w:val="false"/>
                <w:color w:val="000000"/>
                <w:sz w:val="20"/>
              </w:rPr>
              <w:t>Оқу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Зарубежное высшее учебное заведение на академическое обучение/</w:t>
            </w:r>
          </w:p>
          <w:p>
            <w:pPr>
              <w:spacing w:after="20"/>
              <w:ind w:left="20"/>
              <w:jc w:val="both"/>
            </w:pPr>
            <w:r>
              <w:rPr>
                <w:rFonts w:ascii="Times New Roman"/>
                <w:b w:val="false"/>
                <w:i w:val="false"/>
                <w:color w:val="000000"/>
                <w:sz w:val="20"/>
              </w:rPr>
              <w:t>Зарубежная организация на прохождение стажировки</w:t>
            </w:r>
          </w:p>
          <w:p>
            <w:pPr>
              <w:spacing w:after="20"/>
              <w:ind w:left="20"/>
              <w:jc w:val="both"/>
            </w:pPr>
            <w:r>
              <w:rPr>
                <w:rFonts w:ascii="Times New Roman"/>
                <w:b w:val="false"/>
                <w:i w:val="false"/>
                <w:color w:val="000000"/>
                <w:sz w:val="20"/>
              </w:rPr>
              <w:t>Академиялық оқу үшін шетелдік жоғары оқу орны/</w:t>
            </w:r>
          </w:p>
          <w:p>
            <w:pPr>
              <w:spacing w:after="20"/>
              <w:ind w:left="20"/>
              <w:jc w:val="both"/>
            </w:pPr>
            <w:r>
              <w:rPr>
                <w:rFonts w:ascii="Times New Roman"/>
                <w:b w:val="false"/>
                <w:i w:val="false"/>
                <w:color w:val="000000"/>
                <w:sz w:val="20"/>
              </w:rPr>
              <w:t>Тағылымдамадан өту үшін шетелдік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специальность:</w:t>
            </w:r>
          </w:p>
          <w:p>
            <w:pPr>
              <w:spacing w:after="20"/>
              <w:ind w:left="20"/>
              <w:jc w:val="both"/>
            </w:pPr>
            <w:r>
              <w:rPr>
                <w:rFonts w:ascii="Times New Roman"/>
                <w:b w:val="false"/>
                <w:i w:val="false"/>
                <w:color w:val="000000"/>
                <w:sz w:val="20"/>
              </w:rPr>
              <w:t>Болжамды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прохождения стажировки:</w:t>
            </w:r>
          </w:p>
          <w:p>
            <w:pPr>
              <w:spacing w:after="20"/>
              <w:ind w:left="20"/>
              <w:jc w:val="both"/>
            </w:pPr>
            <w:r>
              <w:rPr>
                <w:rFonts w:ascii="Times New Roman"/>
                <w:b w:val="false"/>
                <w:i w:val="false"/>
                <w:color w:val="000000"/>
                <w:sz w:val="20"/>
              </w:rPr>
              <w:t>Тағылымдамадан өту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иностранного языка:</w:t>
            </w:r>
          </w:p>
          <w:p>
            <w:pPr>
              <w:spacing w:after="20"/>
              <w:ind w:left="20"/>
              <w:jc w:val="both"/>
            </w:pPr>
            <w:r>
              <w:rPr>
                <w:rFonts w:ascii="Times New Roman"/>
                <w:b w:val="false"/>
                <w:i w:val="false"/>
                <w:color w:val="000000"/>
                <w:sz w:val="20"/>
              </w:rPr>
              <w:t>Шет тілін білу бойынша денгейі: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государственного языка:</w:t>
            </w:r>
          </w:p>
          <w:p>
            <w:pPr>
              <w:spacing w:after="20"/>
              <w:ind w:left="20"/>
              <w:jc w:val="both"/>
            </w:pPr>
            <w:r>
              <w:rPr>
                <w:rFonts w:ascii="Times New Roman"/>
                <w:b w:val="false"/>
                <w:i w:val="false"/>
                <w:color w:val="000000"/>
                <w:sz w:val="20"/>
              </w:rPr>
              <w:t>Мемлекеттік тілді білу бойынша денгейі: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Результаты конкурсного отбора/Конкурстық іріктеу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комплексного тестирования:</w:t>
            </w:r>
          </w:p>
          <w:p>
            <w:pPr>
              <w:spacing w:after="20"/>
              <w:ind w:left="20"/>
              <w:jc w:val="both"/>
            </w:pPr>
            <w:r>
              <w:rPr>
                <w:rFonts w:ascii="Times New Roman"/>
                <w:b w:val="false"/>
                <w:i w:val="false"/>
                <w:color w:val="000000"/>
                <w:sz w:val="20"/>
              </w:rPr>
              <w:t>Кешенді тестілеу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Оценки персонального собеседования/Жеке әңгімелесу бағалары/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профессиональной подготовки претендента (практические навыки)</w:t>
            </w:r>
          </w:p>
          <w:p>
            <w:pPr>
              <w:spacing w:after="20"/>
              <w:ind w:left="20"/>
              <w:jc w:val="both"/>
            </w:pPr>
            <w:r>
              <w:rPr>
                <w:rFonts w:ascii="Times New Roman"/>
                <w:b w:val="false"/>
                <w:i w:val="false"/>
                <w:color w:val="000000"/>
                <w:sz w:val="20"/>
              </w:rPr>
              <w:t>Үміткердің кәсіби даярлық деңгейі (тәжірибелік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неудовлетворительно/ қанағаттанарлықсыз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Таңдаған оқу мамандығы бойынша базалық білім деңгейі</w:t>
            </w:r>
          </w:p>
          <w:p>
            <w:pPr>
              <w:spacing w:after="20"/>
              <w:ind w:left="20"/>
              <w:jc w:val="both"/>
            </w:pPr>
            <w:r>
              <w:rPr>
                <w:rFonts w:ascii="Times New Roman"/>
                <w:b w:val="false"/>
                <w:i w:val="false"/>
                <w:color w:val="000000"/>
                <w:sz w:val="20"/>
              </w:rPr>
              <w:t>(теориялық дағдылары)/</w:t>
            </w:r>
          </w:p>
          <w:p>
            <w:pPr>
              <w:spacing w:after="20"/>
              <w:ind w:left="20"/>
              <w:jc w:val="both"/>
            </w:pPr>
            <w:r>
              <w:rPr>
                <w:rFonts w:ascii="Times New Roman"/>
                <w:b w:val="false"/>
                <w:i w:val="false"/>
                <w:color w:val="000000"/>
                <w:sz w:val="20"/>
              </w:rPr>
              <w:t>Уровень базовых знаний по выбранной специальности обучения</w:t>
            </w:r>
          </w:p>
          <w:p>
            <w:pPr>
              <w:spacing w:after="20"/>
              <w:ind w:left="20"/>
              <w:jc w:val="both"/>
            </w:pPr>
            <w:r>
              <w:rPr>
                <w:rFonts w:ascii="Times New Roman"/>
                <w:b w:val="false"/>
                <w:i w:val="false"/>
                <w:color w:val="000000"/>
                <w:sz w:val="20"/>
              </w:rPr>
              <w:t>(теоретические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неудовлетворительно/ қанағаттанарлықсыз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 таңдауды түсіну, дәлелділік деңгейі /</w:t>
            </w:r>
          </w:p>
          <w:p>
            <w:pPr>
              <w:spacing w:after="20"/>
              <w:ind w:left="20"/>
              <w:jc w:val="both"/>
            </w:pPr>
            <w:r>
              <w:rPr>
                <w:rFonts w:ascii="Times New Roman"/>
                <w:b w:val="false"/>
                <w:i w:val="false"/>
                <w:color w:val="000000"/>
                <w:sz w:val="20"/>
              </w:rPr>
              <w:t>Уровень осознанности выбора специальности, аргументированности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неудовлетворительно/ қанағаттанарлықсыз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Жағдайлық тапсырмаларды шешу дағдыларының деңгейі /</w:t>
            </w:r>
          </w:p>
          <w:p>
            <w:pPr>
              <w:spacing w:after="20"/>
              <w:ind w:left="20"/>
              <w:jc w:val="both"/>
            </w:pPr>
            <w:r>
              <w:rPr>
                <w:rFonts w:ascii="Times New Roman"/>
                <w:b w:val="false"/>
                <w:i w:val="false"/>
                <w:color w:val="000000"/>
                <w:sz w:val="20"/>
              </w:rPr>
              <w:t>Уровень навыков по решению ситуационных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неудовлетворительно/ қанағаттанарлықсыз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Рекомендации члена НЭК по результатам собеседования/</w:t>
            </w:r>
          </w:p>
          <w:p>
            <w:pPr>
              <w:spacing w:after="20"/>
              <w:ind w:left="20"/>
              <w:jc w:val="both"/>
            </w:pPr>
            <w:r>
              <w:rPr>
                <w:rFonts w:ascii="Times New Roman"/>
                <w:b w:val="false"/>
                <w:i w:val="false"/>
                <w:color w:val="000000"/>
                <w:sz w:val="20"/>
              </w:rPr>
              <w:t xml:space="preserve">Тәуелсіз сараптамалық комиссия мүшесінің әңгімелесу нәтижелері бойынша ұсынымдары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572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Рекомендую</w:t>
            </w:r>
          </w:p>
          <w:p>
            <w:pPr>
              <w:spacing w:after="20"/>
              <w:ind w:left="20"/>
              <w:jc w:val="both"/>
            </w:pPr>
          </w:p>
          <w:p>
            <w:pPr>
              <w:spacing w:after="20"/>
              <w:ind w:left="20"/>
              <w:jc w:val="both"/>
            </w:pPr>
            <w:r>
              <w:rPr>
                <w:rFonts w:ascii="Times New Roman"/>
                <w:b w:val="false"/>
                <w:i w:val="false"/>
                <w:color w:val="000000"/>
                <w:sz w:val="20"/>
              </w:rPr>
              <w:t>на присуждение международной стипендии "Болашак"</w:t>
            </w:r>
          </w:p>
          <w:p>
            <w:pPr>
              <w:spacing w:after="20"/>
              <w:ind w:left="20"/>
              <w:jc w:val="both"/>
            </w:pPr>
            <w:r>
              <w:rPr>
                <w:rFonts w:ascii="Times New Roman"/>
                <w:b w:val="false"/>
                <w:i w:val="false"/>
                <w:color w:val="000000"/>
                <w:sz w:val="20"/>
              </w:rPr>
              <w:t>"Болашақ" халықаралық стипендиясын тағайындау үшін ұсынамын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572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рекомендую</w:t>
            </w:r>
          </w:p>
          <w:p>
            <w:pPr>
              <w:spacing w:after="20"/>
              <w:ind w:left="20"/>
              <w:jc w:val="both"/>
            </w:pPr>
          </w:p>
          <w:p>
            <w:pPr>
              <w:spacing w:after="20"/>
              <w:ind w:left="20"/>
              <w:jc w:val="both"/>
            </w:pPr>
            <w:r>
              <w:rPr>
                <w:rFonts w:ascii="Times New Roman"/>
                <w:b w:val="false"/>
                <w:i w:val="false"/>
                <w:color w:val="000000"/>
                <w:sz w:val="20"/>
              </w:rPr>
              <w:t>на присуждение международной стипендии "Болашак"</w:t>
            </w:r>
          </w:p>
          <w:p>
            <w:pPr>
              <w:spacing w:after="20"/>
              <w:ind w:left="20"/>
              <w:jc w:val="both"/>
            </w:pPr>
            <w:r>
              <w:rPr>
                <w:rFonts w:ascii="Times New Roman"/>
                <w:b w:val="false"/>
                <w:i w:val="false"/>
                <w:color w:val="000000"/>
                <w:sz w:val="20"/>
              </w:rPr>
              <w:t>"Болашақ" халықаралық стипендиясын тағайындау үшін ұсынбаймын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(краткий комментарий/қысқаша түсініктеме)</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"____" _______ 20___ г./ж. (Ф.И.О. (при наличии) члена независимой экспертной комиссии) (подпись)/</w:t>
            </w:r>
          </w:p>
          <w:p>
            <w:pPr>
              <w:spacing w:after="20"/>
              <w:ind w:left="20"/>
              <w:jc w:val="both"/>
            </w:pPr>
            <w:r>
              <w:rPr>
                <w:rFonts w:ascii="Times New Roman"/>
                <w:b w:val="false"/>
                <w:i w:val="false"/>
                <w:color w:val="000000"/>
                <w:sz w:val="20"/>
              </w:rPr>
              <w:t>Тәуелсіз сараптамалық комиссия мүшесінің Т.А.Ә. (болған жағдайда)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Итоговая оценка/Қорытынды баға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раздел заполняется сотрудником АО "Центр международных программ" по итогам персонального собеседования/</w:t>
            </w:r>
          </w:p>
          <w:p>
            <w:pPr>
              <w:spacing w:after="20"/>
              <w:ind w:left="20"/>
              <w:jc w:val="both"/>
            </w:pPr>
            <w:r>
              <w:rPr>
                <w:rFonts w:ascii="Times New Roman"/>
                <w:b w:val="false"/>
                <w:i w:val="false"/>
                <w:color w:val="000000"/>
                <w:sz w:val="20"/>
              </w:rPr>
              <w:t>Осы бөлімді жеке әңгімелесу қорытындысы бойынша "Халықаралық бағдарламалар орталығы" АҚ қызметкері толтырады /</w:t>
            </w:r>
          </w:p>
          <w:p>
            <w:pPr>
              <w:spacing w:after="20"/>
              <w:ind w:left="20"/>
              <w:jc w:val="both"/>
            </w:pP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(Итоговая оценка) (Ф.И.О. (при наличии) сотрудника АО "Центр международных программ") (подпись) (Қорытынды баға)</w:t>
            </w:r>
          </w:p>
          <w:p>
            <w:pPr>
              <w:spacing w:after="20"/>
              <w:ind w:left="20"/>
              <w:jc w:val="both"/>
            </w:pPr>
            <w:r>
              <w:rPr>
                <w:rFonts w:ascii="Times New Roman"/>
                <w:b w:val="false"/>
                <w:i w:val="false"/>
                <w:color w:val="000000"/>
                <w:sz w:val="20"/>
              </w:rPr>
              <w:t>("Халықаралық бағдарламалар орталығы" АҚ қызметкері Т.А.Ә. (болған жағдайда)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44" w:id="85"/>
    <w:p>
      <w:pPr>
        <w:spacing w:after="0"/>
        <w:ind w:left="0"/>
        <w:jc w:val="left"/>
      </w:pPr>
      <w:r>
        <w:rPr>
          <w:rFonts w:ascii="Times New Roman"/>
          <w:b/>
          <w:i w:val="false"/>
          <w:color w:val="000000"/>
        </w:rPr>
        <w:t xml:space="preserve"> Таблица продолжительности языковых курсов</w:t>
      </w:r>
    </w:p>
    <w:bookmarkEnd w:id="85"/>
    <w:p>
      <w:pPr>
        <w:spacing w:after="0"/>
        <w:ind w:left="0"/>
        <w:jc w:val="both"/>
      </w:pPr>
      <w:r>
        <w:rPr>
          <w:rFonts w:ascii="Times New Roman"/>
          <w:b w:val="false"/>
          <w:i w:val="false"/>
          <w:color w:val="ff0000"/>
          <w:sz w:val="28"/>
        </w:rPr>
        <w:t xml:space="preserve">
      Сноска. Приложение 7 – в редакции приказа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прохождения языковых курсов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рубежом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 TOEFL: IBT 35 из 120, PBT/ITP 417 из 677 DET от 80 из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 из 9.0 TOEFL: IBT 46 из 120, PBT/ITP 417 из 677, DET от 95 из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из 9.0 TOEFL: IBT 60 из 120, PBT/ITP 498 из 677</w:t>
            </w:r>
          </w:p>
          <w:p>
            <w:pPr>
              <w:spacing w:after="20"/>
              <w:ind w:left="20"/>
              <w:jc w:val="both"/>
            </w:pPr>
            <w:r>
              <w:rPr>
                <w:rFonts w:ascii="Times New Roman"/>
                <w:b w:val="false"/>
                <w:i w:val="false"/>
                <w:color w:val="000000"/>
                <w:sz w:val="20"/>
              </w:rPr>
              <w:t>
DET от от 105 из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 из 9.0 TOEFL: IBT 79 из 120, PBT/ITP 548 из 677</w:t>
            </w:r>
          </w:p>
          <w:p>
            <w:pPr>
              <w:spacing w:after="20"/>
              <w:ind w:left="20"/>
              <w:jc w:val="both"/>
            </w:pPr>
            <w:r>
              <w:rPr>
                <w:rFonts w:ascii="Times New Roman"/>
                <w:b w:val="false"/>
                <w:i w:val="false"/>
                <w:color w:val="000000"/>
                <w:sz w:val="20"/>
              </w:rPr>
              <w:t>
DET от 120 из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 TestDaF TDN 3, DSH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B2, TestDaF TDN 4,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 TestDaF TDN 4,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 DELF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400-499 DELF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 DALF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02 балла по каждой секции (по 7-бальной системе оценивания датского языка), 6 баллов по каждой секции (по 13-бальной системе оценивания датского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TISUS (Godkänd), Svenska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B2/CELI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PTIT (A2)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PTHO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5,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0" w:id="86"/>
    <w:p>
      <w:pPr>
        <w:spacing w:after="0"/>
        <w:ind w:left="0"/>
        <w:jc w:val="both"/>
      </w:pPr>
      <w:r>
        <w:rPr>
          <w:rFonts w:ascii="Times New Roman"/>
          <w:b w:val="false"/>
          <w:i w:val="false"/>
          <w:color w:val="000000"/>
          <w:sz w:val="28"/>
        </w:rPr>
        <w:t>
      * Примечание: языковые курсы для обладателей международной стипендии "Болашак" по категории "государственные служащие" на получение степени магистра проводятся только на территории Республики Казахстан сроком не более 12 (двенадцать) месяцев.</w:t>
      </w:r>
    </w:p>
    <w:bookmarkEnd w:id="86"/>
    <w:bookmarkStart w:name="z591" w:id="87"/>
    <w:p>
      <w:pPr>
        <w:spacing w:after="0"/>
        <w:ind w:left="0"/>
        <w:jc w:val="both"/>
      </w:pPr>
      <w:r>
        <w:rPr>
          <w:rFonts w:ascii="Times New Roman"/>
          <w:b w:val="false"/>
          <w:i w:val="false"/>
          <w:color w:val="000000"/>
          <w:sz w:val="28"/>
        </w:rPr>
        <w:t>
      Информация по наименованиям экзаменов:</w:t>
      </w:r>
    </w:p>
    <w:bookmarkEnd w:id="87"/>
    <w:bookmarkStart w:name="z592" w:id="88"/>
    <w:p>
      <w:pPr>
        <w:spacing w:after="0"/>
        <w:ind w:left="0"/>
        <w:jc w:val="both"/>
      </w:pPr>
      <w:r>
        <w:rPr>
          <w:rFonts w:ascii="Times New Roman"/>
          <w:b w:val="false"/>
          <w:i w:val="false"/>
          <w:color w:val="000000"/>
          <w:sz w:val="28"/>
        </w:rPr>
        <w:t xml:space="preserve">
      CEFR (Common European Framework of Reference for Languages – Комон Еуропиан Фреймворк оф Референс фор Лэнгуэджэс) – стандарт общеевропейских компетенций владения иностранным языком; </w:t>
      </w:r>
    </w:p>
    <w:bookmarkEnd w:id="88"/>
    <w:bookmarkStart w:name="z593" w:id="89"/>
    <w:p>
      <w:pPr>
        <w:spacing w:after="0"/>
        <w:ind w:left="0"/>
        <w:jc w:val="both"/>
      </w:pPr>
      <w:r>
        <w:rPr>
          <w:rFonts w:ascii="Times New Roman"/>
          <w:b w:val="false"/>
          <w:i w:val="false"/>
          <w:color w:val="000000"/>
          <w:sz w:val="28"/>
        </w:rPr>
        <w:t>
      CELI (Certificato di Conoscenza della Lingua Italiana – Чертификато ди Коношэнза делла Лингуа Итальяна) – сертификат на знание итальянского языка как иностранного;</w:t>
      </w:r>
    </w:p>
    <w:bookmarkEnd w:id="89"/>
    <w:bookmarkStart w:name="z594" w:id="90"/>
    <w:p>
      <w:pPr>
        <w:spacing w:after="0"/>
        <w:ind w:left="0"/>
        <w:jc w:val="both"/>
      </w:pPr>
      <w:r>
        <w:rPr>
          <w:rFonts w:ascii="Times New Roman"/>
          <w:b w:val="false"/>
          <w:i w:val="false"/>
          <w:color w:val="000000"/>
          <w:sz w:val="28"/>
        </w:rPr>
        <w:t>
      CILS (Certificazione di Italiano come Lingua Straniera – Чертификационе ди Итальяно комэ Лингуа Страниера) – сертификат, подтверждающий степень владения итальянским языком как иностранным;</w:t>
      </w:r>
    </w:p>
    <w:bookmarkEnd w:id="90"/>
    <w:bookmarkStart w:name="z595" w:id="91"/>
    <w:p>
      <w:pPr>
        <w:spacing w:after="0"/>
        <w:ind w:left="0"/>
        <w:jc w:val="both"/>
      </w:pPr>
      <w:r>
        <w:rPr>
          <w:rFonts w:ascii="Times New Roman"/>
          <w:b w:val="false"/>
          <w:i w:val="false"/>
          <w:color w:val="000000"/>
          <w:sz w:val="28"/>
        </w:rPr>
        <w:t>
      CCE (Czech Language Certificate Exam – Чех Лэнгуич Сертификейт Экзам) – сертификационный экзамен по чешскому языку, наиболее распространенный экзамен на знание чешского для иностранцев;</w:t>
      </w:r>
    </w:p>
    <w:bookmarkEnd w:id="91"/>
    <w:bookmarkStart w:name="z596" w:id="92"/>
    <w:p>
      <w:pPr>
        <w:spacing w:after="0"/>
        <w:ind w:left="0"/>
        <w:jc w:val="both"/>
      </w:pPr>
      <w:r>
        <w:rPr>
          <w:rFonts w:ascii="Times New Roman"/>
          <w:b w:val="false"/>
          <w:i w:val="false"/>
          <w:color w:val="000000"/>
          <w:sz w:val="28"/>
        </w:rPr>
        <w:t>
      CNaVT (Certificate Nederlands als Vreemde Taal – Сертификат Недерланд алс Времде Таал) – сертификат о знании голландского языка как иностранного, подразделяется на следующие виды:</w:t>
      </w:r>
    </w:p>
    <w:bookmarkEnd w:id="92"/>
    <w:bookmarkStart w:name="z597" w:id="93"/>
    <w:p>
      <w:pPr>
        <w:spacing w:after="0"/>
        <w:ind w:left="0"/>
        <w:jc w:val="both"/>
      </w:pPr>
      <w:r>
        <w:rPr>
          <w:rFonts w:ascii="Times New Roman"/>
          <w:b w:val="false"/>
          <w:i w:val="false"/>
          <w:color w:val="000000"/>
          <w:sz w:val="28"/>
        </w:rPr>
        <w:t>
      - PTIT (A2) (Profiel Toeristische en Informele Taalvaardigheid – Профиел Туристише эн Информеле Таальфардигхейд) – уровень туристического и неформального владения языком (А2);</w:t>
      </w:r>
    </w:p>
    <w:bookmarkEnd w:id="93"/>
    <w:bookmarkStart w:name="z598" w:id="94"/>
    <w:p>
      <w:pPr>
        <w:spacing w:after="0"/>
        <w:ind w:left="0"/>
        <w:jc w:val="both"/>
      </w:pPr>
      <w:r>
        <w:rPr>
          <w:rFonts w:ascii="Times New Roman"/>
          <w:b w:val="false"/>
          <w:i w:val="false"/>
          <w:color w:val="000000"/>
          <w:sz w:val="28"/>
        </w:rPr>
        <w:t>
      - PMT (B1) (Profiel Maatschappelijke Taalvaardigheid – Профиэл Маатсхаппелике Таальфардигхейд) – уровень владения языком в обществе (В1);</w:t>
      </w:r>
    </w:p>
    <w:bookmarkEnd w:id="94"/>
    <w:bookmarkStart w:name="z599" w:id="95"/>
    <w:p>
      <w:pPr>
        <w:spacing w:after="0"/>
        <w:ind w:left="0"/>
        <w:jc w:val="both"/>
      </w:pPr>
      <w:r>
        <w:rPr>
          <w:rFonts w:ascii="Times New Roman"/>
          <w:b w:val="false"/>
          <w:i w:val="false"/>
          <w:color w:val="000000"/>
          <w:sz w:val="28"/>
        </w:rPr>
        <w:t>
      - PTHO (B2) Profiel Taalvaardigheid Hoger Onderwijs – Профиел Таальфаргдигхейд Хокер Ондервейс) – уровень владения языком для получения высшего образования (В2);</w:t>
      </w:r>
    </w:p>
    <w:bookmarkEnd w:id="95"/>
    <w:bookmarkStart w:name="z600" w:id="96"/>
    <w:p>
      <w:pPr>
        <w:spacing w:after="0"/>
        <w:ind w:left="0"/>
        <w:jc w:val="both"/>
      </w:pPr>
      <w:r>
        <w:rPr>
          <w:rFonts w:ascii="Times New Roman"/>
          <w:b w:val="false"/>
          <w:i w:val="false"/>
          <w:color w:val="000000"/>
          <w:sz w:val="28"/>
        </w:rPr>
        <w:t>
      DAAD (Deutscher Akademischer Austauschdienst – Дойчэ Акадэмишер Аустаушдинст) – немецкая служба академических обменов;</w:t>
      </w:r>
    </w:p>
    <w:bookmarkEnd w:id="96"/>
    <w:bookmarkStart w:name="z601" w:id="97"/>
    <w:p>
      <w:pPr>
        <w:spacing w:after="0"/>
        <w:ind w:left="0"/>
        <w:jc w:val="both"/>
      </w:pPr>
      <w:r>
        <w:rPr>
          <w:rFonts w:ascii="Times New Roman"/>
          <w:b w:val="false"/>
          <w:i w:val="false"/>
          <w:color w:val="000000"/>
          <w:sz w:val="28"/>
        </w:rPr>
        <w:t>
      DALF (Diplоme Approfondi de Langue Franсaise – Дипломэ Апрофонди ду Лонг Фронсез) – диплом об углубленном знании французского языка;</w:t>
      </w:r>
    </w:p>
    <w:bookmarkEnd w:id="97"/>
    <w:bookmarkStart w:name="z602" w:id="98"/>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98"/>
    <w:bookmarkStart w:name="z603" w:id="99"/>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99"/>
    <w:bookmarkStart w:name="z604" w:id="100"/>
    <w:p>
      <w:pPr>
        <w:spacing w:after="0"/>
        <w:ind w:left="0"/>
        <w:jc w:val="both"/>
      </w:pPr>
      <w:r>
        <w:rPr>
          <w:rFonts w:ascii="Times New Roman"/>
          <w:b w:val="false"/>
          <w:i w:val="false"/>
          <w:color w:val="000000"/>
          <w:sz w:val="28"/>
        </w:rPr>
        <w:t xml:space="preserve">
      DET (Duolingo English Test – Дуолинго Инглиш Тест) – онлайн-тест по определению знания английского языка с помощью видеособеседования и быстрой обработки результатов; </w:t>
      </w:r>
    </w:p>
    <w:bookmarkEnd w:id="100"/>
    <w:bookmarkStart w:name="z605" w:id="101"/>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101"/>
    <w:bookmarkStart w:name="z606" w:id="102"/>
    <w:p>
      <w:pPr>
        <w:spacing w:after="0"/>
        <w:ind w:left="0"/>
        <w:jc w:val="both"/>
      </w:pPr>
      <w:r>
        <w:rPr>
          <w:rFonts w:ascii="Times New Roman"/>
          <w:b w:val="false"/>
          <w:i w:val="false"/>
          <w:color w:val="000000"/>
          <w:sz w:val="28"/>
        </w:rPr>
        <w:t>
      Goethe-Zertifikat (Гете Цертификат) – сертификат Гете-Института, необходимый для подтверждения знания немецкого языка. Экзамен для получения сертификата Гете-института можно сдать как в Гете-институтах, так и в экзаменационных центрах, являющихся нашими партнерами;</w:t>
      </w:r>
    </w:p>
    <w:bookmarkEnd w:id="102"/>
    <w:bookmarkStart w:name="z607" w:id="103"/>
    <w:p>
      <w:pPr>
        <w:spacing w:after="0"/>
        <w:ind w:left="0"/>
        <w:jc w:val="both"/>
      </w:pPr>
      <w:r>
        <w:rPr>
          <w:rFonts w:ascii="Times New Roman"/>
          <w:b w:val="false"/>
          <w:i w:val="false"/>
          <w:color w:val="000000"/>
          <w:sz w:val="28"/>
        </w:rPr>
        <w:t>
      HSK (Hanyu Shuiping Kaoshi – Ханьюй Шуйпин Каоши) –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103"/>
    <w:bookmarkStart w:name="z608" w:id="104"/>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104"/>
    <w:bookmarkStart w:name="z609" w:id="105"/>
    <w:p>
      <w:pPr>
        <w:spacing w:after="0"/>
        <w:ind w:left="0"/>
        <w:jc w:val="both"/>
      </w:pPr>
      <w:r>
        <w:rPr>
          <w:rFonts w:ascii="Times New Roman"/>
          <w:b w:val="false"/>
          <w:i w:val="false"/>
          <w:color w:val="000000"/>
          <w:sz w:val="28"/>
        </w:rPr>
        <w:t>
      Nihongo Nōryoku Shiken (Nihongo Nōryoku Shiken – Нихонго норҰку сикэн) – экзамен по определению уровня японского языка;</w:t>
      </w:r>
    </w:p>
    <w:bookmarkEnd w:id="105"/>
    <w:bookmarkStart w:name="z610" w:id="106"/>
    <w:p>
      <w:pPr>
        <w:spacing w:after="0"/>
        <w:ind w:left="0"/>
        <w:jc w:val="both"/>
      </w:pPr>
      <w:r>
        <w:rPr>
          <w:rFonts w:ascii="Times New Roman"/>
          <w:b w:val="false"/>
          <w:i w:val="false"/>
          <w:color w:val="000000"/>
          <w:sz w:val="28"/>
        </w:rPr>
        <w:t>
      Norskprøve, Bergentest (Нуржкпрэва, Баргентест) – сертификаты на знание норвежского языка как иностранного;</w:t>
      </w:r>
    </w:p>
    <w:bookmarkEnd w:id="106"/>
    <w:bookmarkStart w:name="z611" w:id="107"/>
    <w:p>
      <w:pPr>
        <w:spacing w:after="0"/>
        <w:ind w:left="0"/>
        <w:jc w:val="both"/>
      </w:pPr>
      <w:r>
        <w:rPr>
          <w:rFonts w:ascii="Times New Roman"/>
          <w:b w:val="false"/>
          <w:i w:val="false"/>
          <w:color w:val="000000"/>
          <w:sz w:val="28"/>
        </w:rPr>
        <w:t>
      NT2 (Staatsexamen NT2 – Штаатсэкзамен НТ2) – официальный экзамен, позволяющий оценить уровень владения голландским языком для лиц, для которых он не является родным. Экзамен состоит из двух программ – Programme I (B1) и Programme II (B2);</w:t>
      </w:r>
    </w:p>
    <w:bookmarkEnd w:id="107"/>
    <w:bookmarkStart w:name="z612" w:id="108"/>
    <w:p>
      <w:pPr>
        <w:spacing w:after="0"/>
        <w:ind w:left="0"/>
        <w:jc w:val="both"/>
      </w:pPr>
      <w:r>
        <w:rPr>
          <w:rFonts w:ascii="Times New Roman"/>
          <w:b w:val="false"/>
          <w:i w:val="false"/>
          <w:color w:val="000000"/>
          <w:sz w:val="28"/>
        </w:rPr>
        <w:t>
      Prøve i Dansk (ПрҰве и Данск) – экзамен по датскому языку, который состоит из 3 уровней: Prøve i Dansk 1 (PD1) or Prøve i Dansk 2 (PD2), Prøve i Dansk 3 (PD3). После которого можно сдать экзамен по владению датским языком на продвинутом уровне Studieprøven;</w:t>
      </w:r>
    </w:p>
    <w:bookmarkEnd w:id="108"/>
    <w:bookmarkStart w:name="z613" w:id="109"/>
    <w:p>
      <w:pPr>
        <w:spacing w:after="0"/>
        <w:ind w:left="0"/>
        <w:jc w:val="both"/>
      </w:pPr>
      <w:r>
        <w:rPr>
          <w:rFonts w:ascii="Times New Roman"/>
          <w:b w:val="false"/>
          <w:i w:val="false"/>
          <w:color w:val="000000"/>
          <w:sz w:val="28"/>
        </w:rPr>
        <w:t>
      Studieprøven (СтудиепрҰвен) – экзамен на знание датского языка как иностранного языка;</w:t>
      </w:r>
    </w:p>
    <w:bookmarkEnd w:id="109"/>
    <w:bookmarkStart w:name="z614" w:id="110"/>
    <w:p>
      <w:pPr>
        <w:spacing w:after="0"/>
        <w:ind w:left="0"/>
        <w:jc w:val="both"/>
      </w:pPr>
      <w:r>
        <w:rPr>
          <w:rFonts w:ascii="Times New Roman"/>
          <w:b w:val="false"/>
          <w:i w:val="false"/>
          <w:color w:val="000000"/>
          <w:sz w:val="28"/>
        </w:rPr>
        <w:t>
      SWEDEX (СВЕДЕКС) – один из двух международных экзаменов по шведскому языку. Данный экзамен принимается на уровнях А2, В1, В2 и C1 по шкале, разработанной Советом Европы;</w:t>
      </w:r>
    </w:p>
    <w:bookmarkEnd w:id="110"/>
    <w:bookmarkStart w:name="z615" w:id="111"/>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111"/>
    <w:bookmarkStart w:name="z616" w:id="112"/>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можно сдавать по всему миру в лицензированных центрах, в том числе в Казахстане;</w:t>
      </w:r>
    </w:p>
    <w:bookmarkEnd w:id="112"/>
    <w:bookmarkStart w:name="z617" w:id="113"/>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113"/>
    <w:bookmarkStart w:name="z618" w:id="114"/>
    <w:p>
      <w:pPr>
        <w:spacing w:after="0"/>
        <w:ind w:left="0"/>
        <w:jc w:val="both"/>
      </w:pPr>
      <w:r>
        <w:rPr>
          <w:rFonts w:ascii="Times New Roman"/>
          <w:b w:val="false"/>
          <w:i w:val="false"/>
          <w:color w:val="000000"/>
          <w:sz w:val="28"/>
        </w:rPr>
        <w:t>
      - IBT (Internet-based test – Интернет–бейзд тест) – официальный тест, который сдается посредством интернета;</w:t>
      </w:r>
    </w:p>
    <w:bookmarkEnd w:id="114"/>
    <w:bookmarkStart w:name="z619" w:id="115"/>
    <w:p>
      <w:pPr>
        <w:spacing w:after="0"/>
        <w:ind w:left="0"/>
        <w:jc w:val="both"/>
      </w:pPr>
      <w:r>
        <w:rPr>
          <w:rFonts w:ascii="Times New Roman"/>
          <w:b w:val="false"/>
          <w:i w:val="false"/>
          <w:color w:val="000000"/>
          <w:sz w:val="28"/>
        </w:rPr>
        <w:t xml:space="preserve">
      - ITP (Institutional Testing Program – Инститьюшнал тестинг программ) – официальный тест на бумажном носителе; </w:t>
      </w:r>
    </w:p>
    <w:bookmarkEnd w:id="115"/>
    <w:bookmarkStart w:name="z620" w:id="116"/>
    <w:p>
      <w:pPr>
        <w:spacing w:after="0"/>
        <w:ind w:left="0"/>
        <w:jc w:val="both"/>
      </w:pPr>
      <w:r>
        <w:rPr>
          <w:rFonts w:ascii="Times New Roman"/>
          <w:b w:val="false"/>
          <w:i w:val="false"/>
          <w:color w:val="000000"/>
          <w:sz w:val="28"/>
        </w:rPr>
        <w:t>
      - PBT (Paper-based test – Пэйпер-бэйзд тест) – официальный тест на бумажном носителе.</w:t>
      </w:r>
    </w:p>
    <w:bookmarkEnd w:id="116"/>
    <w:bookmarkStart w:name="z621" w:id="117"/>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117"/>
    <w:bookmarkStart w:name="z622" w:id="118"/>
    <w:p>
      <w:pPr>
        <w:spacing w:after="0"/>
        <w:ind w:left="0"/>
        <w:jc w:val="both"/>
      </w:pPr>
      <w:r>
        <w:rPr>
          <w:rFonts w:ascii="Times New Roman"/>
          <w:b w:val="false"/>
          <w:i w:val="false"/>
          <w:color w:val="000000"/>
          <w:sz w:val="28"/>
        </w:rPr>
        <w:t>
      YKI (Yleiset Kielitutkinnot – Уляиссэт Киелитуткиннот) – экзамен по определению уровня финского языка.</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318</w:t>
            </w:r>
          </w:p>
        </w:tc>
      </w:tr>
    </w:tbl>
    <w:bookmarkStart w:name="z624" w:id="119"/>
    <w:p>
      <w:pPr>
        <w:spacing w:after="0"/>
        <w:ind w:left="0"/>
        <w:jc w:val="left"/>
      </w:pPr>
      <w:r>
        <w:rPr>
          <w:rFonts w:ascii="Times New Roman"/>
          <w:b/>
          <w:i w:val="false"/>
          <w:color w:val="000000"/>
        </w:rPr>
        <w:t xml:space="preserve"> Таблица ранжирования конкурсного отбора</w:t>
      </w:r>
    </w:p>
    <w:bookmarkEnd w:id="119"/>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bookmarkStart w:name="z625" w:id="120"/>
    <w:p>
      <w:pPr>
        <w:spacing w:after="0"/>
        <w:ind w:left="0"/>
        <w:jc w:val="both"/>
      </w:pPr>
      <w:r>
        <w:rPr>
          <w:rFonts w:ascii="Times New Roman"/>
          <w:b w:val="false"/>
          <w:i w:val="false"/>
          <w:color w:val="000000"/>
          <w:sz w:val="28"/>
        </w:rPr>
        <w:t>
      1. Конкурсный отбор состоит из 3-х туров</w:t>
      </w:r>
    </w:p>
    <w:bookmarkEnd w:id="120"/>
    <w:bookmarkStart w:name="z626" w:id="121"/>
    <w:p>
      <w:pPr>
        <w:spacing w:after="0"/>
        <w:ind w:left="0"/>
        <w:jc w:val="both"/>
      </w:pPr>
      <w:r>
        <w:rPr>
          <w:rFonts w:ascii="Times New Roman"/>
          <w:b w:val="false"/>
          <w:i w:val="false"/>
          <w:color w:val="000000"/>
          <w:sz w:val="28"/>
        </w:rPr>
        <w:t>
      Формула расчета итогового балла для ранжирования претендентов КТ (30 б) + НЭК (70 б) = 100 б</w:t>
      </w:r>
    </w:p>
    <w:bookmarkEnd w:id="121"/>
    <w:bookmarkStart w:name="z627" w:id="122"/>
    <w:p>
      <w:pPr>
        <w:spacing w:after="0"/>
        <w:ind w:left="0"/>
        <w:jc w:val="both"/>
      </w:pPr>
      <w:r>
        <w:rPr>
          <w:rFonts w:ascii="Times New Roman"/>
          <w:b w:val="false"/>
          <w:i w:val="false"/>
          <w:color w:val="000000"/>
          <w:sz w:val="28"/>
        </w:rPr>
        <w:t>
      где:</w:t>
      </w:r>
    </w:p>
    <w:bookmarkEnd w:id="122"/>
    <w:bookmarkStart w:name="z628" w:id="123"/>
    <w:p>
      <w:pPr>
        <w:spacing w:after="0"/>
        <w:ind w:left="0"/>
        <w:jc w:val="both"/>
      </w:pPr>
      <w:r>
        <w:rPr>
          <w:rFonts w:ascii="Times New Roman"/>
          <w:b w:val="false"/>
          <w:i w:val="false"/>
          <w:color w:val="000000"/>
          <w:sz w:val="28"/>
        </w:rPr>
        <w:t>
      КТ – комплексное тестирование;</w:t>
      </w:r>
    </w:p>
    <w:bookmarkEnd w:id="123"/>
    <w:bookmarkStart w:name="z629" w:id="124"/>
    <w:p>
      <w:pPr>
        <w:spacing w:after="0"/>
        <w:ind w:left="0"/>
        <w:jc w:val="both"/>
      </w:pPr>
      <w:r>
        <w:rPr>
          <w:rFonts w:ascii="Times New Roman"/>
          <w:b w:val="false"/>
          <w:i w:val="false"/>
          <w:color w:val="000000"/>
          <w:sz w:val="28"/>
        </w:rPr>
        <w:t>
      НЭК – независимая экспертная комиссия.</w:t>
      </w:r>
    </w:p>
    <w:bookmarkEnd w:id="124"/>
    <w:bookmarkStart w:name="z630" w:id="125"/>
    <w:p>
      <w:pPr>
        <w:spacing w:after="0"/>
        <w:ind w:left="0"/>
        <w:jc w:val="both"/>
      </w:pPr>
      <w:r>
        <w:rPr>
          <w:rFonts w:ascii="Times New Roman"/>
          <w:b w:val="false"/>
          <w:i w:val="false"/>
          <w:color w:val="000000"/>
          <w:sz w:val="28"/>
        </w:rPr>
        <w:t>
      1) Комплексное тестирование по определению уровня интеллектуальных способностей, личностно-деловых компетенций, психологической готовности к обучению и прохождению стажировки за рубежом:</w:t>
      </w:r>
    </w:p>
    <w:bookmarkEnd w:id="125"/>
    <w:bookmarkStart w:name="z631" w:id="126"/>
    <w:p>
      <w:pPr>
        <w:spacing w:after="0"/>
        <w:ind w:left="0"/>
        <w:jc w:val="both"/>
      </w:pPr>
      <w:r>
        <w:rPr>
          <w:rFonts w:ascii="Times New Roman"/>
          <w:b w:val="false"/>
          <w:i w:val="false"/>
          <w:color w:val="000000"/>
          <w:sz w:val="28"/>
        </w:rPr>
        <w:t>
      - тесты на анализ вербальной и числовой информации, направленные на определение уровня способностей анализировать новую информацию в сжатые сроки;</w:t>
      </w:r>
    </w:p>
    <w:bookmarkEnd w:id="126"/>
    <w:bookmarkStart w:name="z632" w:id="127"/>
    <w:p>
      <w:pPr>
        <w:spacing w:after="0"/>
        <w:ind w:left="0"/>
        <w:jc w:val="both"/>
      </w:pPr>
      <w:r>
        <w:rPr>
          <w:rFonts w:ascii="Times New Roman"/>
          <w:b w:val="false"/>
          <w:i w:val="false"/>
          <w:color w:val="000000"/>
          <w:sz w:val="28"/>
        </w:rPr>
        <w:t>
      - личностный опросник, позволяющий структурированно собрать информацию о личностно-деловых качествах претендента и психологической готовности претендента к обучению за рубежом. В фокусе внимания потенциал к проявлению компетенций, позволяющих эффективно коммуницировать и адаптироваться в новой среде, успешно справляясь со сложностями эмоционально, принимать решения и реализовывать задуманное.</w:t>
      </w:r>
    </w:p>
    <w:bookmarkEnd w:id="127"/>
    <w:bookmarkStart w:name="z633" w:id="128"/>
    <w:p>
      <w:pPr>
        <w:spacing w:after="0"/>
        <w:ind w:left="0"/>
        <w:jc w:val="both"/>
      </w:pPr>
      <w:r>
        <w:rPr>
          <w:rFonts w:ascii="Times New Roman"/>
          <w:b w:val="false"/>
          <w:i w:val="false"/>
          <w:color w:val="000000"/>
          <w:sz w:val="28"/>
        </w:rPr>
        <w:t>
      Комплексное тестирование является отборочным туром с допуском на следующий тур. Претендент, не набравший установленный рабочим органом пороговый балл – 18 (восемнадцать) на первом туре (не менее 6 (шесть) баллов по каждому разделу теста), не допускается к участию во втором туре;</w:t>
      </w:r>
    </w:p>
    <w:bookmarkEnd w:id="128"/>
    <w:bookmarkStart w:name="z634" w:id="129"/>
    <w:p>
      <w:pPr>
        <w:spacing w:after="0"/>
        <w:ind w:left="0"/>
        <w:jc w:val="both"/>
      </w:pPr>
      <w:r>
        <w:rPr>
          <w:rFonts w:ascii="Times New Roman"/>
          <w:b w:val="false"/>
          <w:i w:val="false"/>
          <w:color w:val="000000"/>
          <w:sz w:val="28"/>
        </w:rPr>
        <w:t>
      2) Персональное собеседование с членами независимой экспертной комиссии (далее – НЭК), где определяются уровень профессиональной подготовки претендента, теоретических знаний и наличие профессиональных компетенций в выбранной области специализации. Члены НЭК с учетом предоставленной информации в мотивационном письме претендента дают рекомендации по каждому претенденту.</w:t>
      </w:r>
    </w:p>
    <w:bookmarkEnd w:id="129"/>
    <w:bookmarkStart w:name="z635" w:id="130"/>
    <w:p>
      <w:pPr>
        <w:spacing w:after="0"/>
        <w:ind w:left="0"/>
        <w:jc w:val="left"/>
      </w:pPr>
      <w:r>
        <w:rPr>
          <w:rFonts w:ascii="Times New Roman"/>
          <w:b/>
          <w:i w:val="false"/>
          <w:color w:val="000000"/>
        </w:rPr>
        <w:t xml:space="preserve"> Таблица Комплексного тестирования для прохождения на следующий тур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Вербальный тест </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32"/>
          <w:p>
            <w:pPr>
              <w:spacing w:after="20"/>
              <w:ind w:left="20"/>
              <w:jc w:val="both"/>
            </w:pPr>
            <w:r>
              <w:rPr>
                <w:rFonts w:ascii="Times New Roman"/>
                <w:b w:val="false"/>
                <w:i w:val="false"/>
                <w:color w:val="000000"/>
                <w:sz w:val="20"/>
              </w:rPr>
              <w:t>
</w:t>
            </w:r>
            <w:r>
              <w:rPr>
                <w:rFonts w:ascii="Times New Roman"/>
                <w:b w:val="false"/>
                <w:i w:val="false"/>
                <w:color w:val="000000"/>
                <w:sz w:val="20"/>
              </w:rPr>
              <w:t>37-48- высокий</w:t>
            </w:r>
          </w:p>
          <w:bookmarkEnd w:id="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33"/>
          <w:p>
            <w:pPr>
              <w:spacing w:after="20"/>
              <w:ind w:left="20"/>
              <w:jc w:val="both"/>
            </w:pPr>
            <w:r>
              <w:rPr>
                <w:rFonts w:ascii="Times New Roman"/>
                <w:b w:val="false"/>
                <w:i w:val="false"/>
                <w:color w:val="000000"/>
                <w:sz w:val="20"/>
              </w:rPr>
              <w:t>
</w:t>
            </w:r>
            <w:r>
              <w:rPr>
                <w:rFonts w:ascii="Times New Roman"/>
                <w:b w:val="false"/>
                <w:i w:val="false"/>
                <w:color w:val="000000"/>
                <w:sz w:val="20"/>
              </w:rPr>
              <w:t>31-36- выше среднего</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34"/>
          <w:p>
            <w:pPr>
              <w:spacing w:after="20"/>
              <w:ind w:left="20"/>
              <w:jc w:val="both"/>
            </w:pPr>
            <w:r>
              <w:rPr>
                <w:rFonts w:ascii="Times New Roman"/>
                <w:b w:val="false"/>
                <w:i w:val="false"/>
                <w:color w:val="000000"/>
                <w:sz w:val="20"/>
              </w:rPr>
              <w:t>
</w:t>
            </w:r>
            <w:r>
              <w:rPr>
                <w:rFonts w:ascii="Times New Roman"/>
                <w:b w:val="false"/>
                <w:i w:val="false"/>
                <w:color w:val="000000"/>
                <w:sz w:val="20"/>
              </w:rPr>
              <w:t>20-30- средний</w:t>
            </w:r>
          </w:p>
          <w:bookmarkEnd w:id="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35"/>
          <w:p>
            <w:pPr>
              <w:spacing w:after="20"/>
              <w:ind w:left="20"/>
              <w:jc w:val="both"/>
            </w:pPr>
            <w:r>
              <w:rPr>
                <w:rFonts w:ascii="Times New Roman"/>
                <w:b w:val="false"/>
                <w:i w:val="false"/>
                <w:color w:val="000000"/>
                <w:sz w:val="20"/>
              </w:rPr>
              <w:t>
</w:t>
            </w:r>
            <w:r>
              <w:rPr>
                <w:rFonts w:ascii="Times New Roman"/>
                <w:b w:val="false"/>
                <w:i w:val="false"/>
                <w:color w:val="000000"/>
                <w:sz w:val="20"/>
              </w:rPr>
              <w:t>11-19- ниже среднего</w:t>
            </w:r>
          </w:p>
          <w:bookmarkEnd w:id="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36"/>
          <w:p>
            <w:pPr>
              <w:spacing w:after="20"/>
              <w:ind w:left="20"/>
              <w:jc w:val="both"/>
            </w:pPr>
            <w:r>
              <w:rPr>
                <w:rFonts w:ascii="Times New Roman"/>
                <w:b w:val="false"/>
                <w:i w:val="false"/>
                <w:color w:val="000000"/>
                <w:sz w:val="20"/>
              </w:rPr>
              <w:t>
</w:t>
            </w:r>
            <w:r>
              <w:rPr>
                <w:rFonts w:ascii="Times New Roman"/>
                <w:b w:val="false"/>
                <w:i w:val="false"/>
                <w:color w:val="000000"/>
                <w:sz w:val="20"/>
              </w:rPr>
              <w:t>10 баллов и ниже</w:t>
            </w:r>
          </w:p>
          <w:bookmarkEnd w:id="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37"/>
          <w:p>
            <w:pPr>
              <w:spacing w:after="20"/>
              <w:ind w:left="20"/>
              <w:jc w:val="both"/>
            </w:pPr>
            <w:r>
              <w:rPr>
                <w:rFonts w:ascii="Times New Roman"/>
                <w:b w:val="false"/>
                <w:i w:val="false"/>
                <w:color w:val="000000"/>
                <w:sz w:val="20"/>
              </w:rPr>
              <w:t>
</w:t>
            </w:r>
            <w:r>
              <w:rPr>
                <w:rFonts w:ascii="Times New Roman"/>
                <w:b w:val="false"/>
                <w:i w:val="false"/>
                <w:color w:val="000000"/>
                <w:sz w:val="20"/>
              </w:rPr>
              <w:t>Числовой тест</w:t>
            </w:r>
          </w:p>
          <w:bookmarkEnd w:id="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38"/>
          <w:p>
            <w:pPr>
              <w:spacing w:after="20"/>
              <w:ind w:left="20"/>
              <w:jc w:val="both"/>
            </w:pPr>
            <w:r>
              <w:rPr>
                <w:rFonts w:ascii="Times New Roman"/>
                <w:b w:val="false"/>
                <w:i w:val="false"/>
                <w:color w:val="000000"/>
                <w:sz w:val="20"/>
              </w:rPr>
              <w:t>
</w:t>
            </w:r>
            <w:r>
              <w:rPr>
                <w:rFonts w:ascii="Times New Roman"/>
                <w:b w:val="false"/>
                <w:i w:val="false"/>
                <w:color w:val="000000"/>
                <w:sz w:val="20"/>
              </w:rPr>
              <w:t>20-25 – высокий</w:t>
            </w:r>
          </w:p>
          <w:bookmarkEnd w:id="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39"/>
          <w:p>
            <w:pPr>
              <w:spacing w:after="20"/>
              <w:ind w:left="20"/>
              <w:jc w:val="both"/>
            </w:pPr>
            <w:r>
              <w:rPr>
                <w:rFonts w:ascii="Times New Roman"/>
                <w:b w:val="false"/>
                <w:i w:val="false"/>
                <w:color w:val="000000"/>
                <w:sz w:val="20"/>
              </w:rPr>
              <w:t>
</w:t>
            </w:r>
            <w:r>
              <w:rPr>
                <w:rFonts w:ascii="Times New Roman"/>
                <w:b w:val="false"/>
                <w:i w:val="false"/>
                <w:color w:val="000000"/>
                <w:sz w:val="20"/>
              </w:rPr>
              <w:t>15-19 – выше среднего</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40"/>
          <w:p>
            <w:pPr>
              <w:spacing w:after="20"/>
              <w:ind w:left="20"/>
              <w:jc w:val="both"/>
            </w:pPr>
            <w:r>
              <w:rPr>
                <w:rFonts w:ascii="Times New Roman"/>
                <w:b w:val="false"/>
                <w:i w:val="false"/>
                <w:color w:val="000000"/>
                <w:sz w:val="20"/>
              </w:rPr>
              <w:t>
</w:t>
            </w:r>
            <w:r>
              <w:rPr>
                <w:rFonts w:ascii="Times New Roman"/>
                <w:b w:val="false"/>
                <w:i w:val="false"/>
                <w:color w:val="000000"/>
                <w:sz w:val="20"/>
              </w:rPr>
              <w:t>8-14 – средний</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41"/>
          <w:p>
            <w:pPr>
              <w:spacing w:after="20"/>
              <w:ind w:left="20"/>
              <w:jc w:val="both"/>
            </w:pPr>
            <w:r>
              <w:rPr>
                <w:rFonts w:ascii="Times New Roman"/>
                <w:b w:val="false"/>
                <w:i w:val="false"/>
                <w:color w:val="000000"/>
                <w:sz w:val="20"/>
              </w:rPr>
              <w:t>
</w:t>
            </w:r>
            <w:r>
              <w:rPr>
                <w:rFonts w:ascii="Times New Roman"/>
                <w:b w:val="false"/>
                <w:i w:val="false"/>
                <w:color w:val="000000"/>
                <w:sz w:val="20"/>
              </w:rPr>
              <w:t>4-7 – ниже среднего</w:t>
            </w:r>
          </w:p>
          <w:bookmarkEnd w:id="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42"/>
          <w:p>
            <w:pPr>
              <w:spacing w:after="20"/>
              <w:ind w:left="20"/>
              <w:jc w:val="both"/>
            </w:pPr>
            <w:r>
              <w:rPr>
                <w:rFonts w:ascii="Times New Roman"/>
                <w:b w:val="false"/>
                <w:i w:val="false"/>
                <w:color w:val="000000"/>
                <w:sz w:val="20"/>
              </w:rPr>
              <w:t>
</w:t>
            </w:r>
            <w:r>
              <w:rPr>
                <w:rFonts w:ascii="Times New Roman"/>
                <w:b w:val="false"/>
                <w:i w:val="false"/>
                <w:color w:val="000000"/>
                <w:sz w:val="20"/>
              </w:rPr>
              <w:t>3 балла и ниже</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проходной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43"/>
          <w:p>
            <w:pPr>
              <w:spacing w:after="20"/>
              <w:ind w:left="20"/>
              <w:jc w:val="both"/>
            </w:pPr>
            <w:r>
              <w:rPr>
                <w:rFonts w:ascii="Times New Roman"/>
                <w:b w:val="false"/>
                <w:i w:val="false"/>
                <w:color w:val="000000"/>
                <w:sz w:val="20"/>
              </w:rPr>
              <w:t>
</w:t>
            </w:r>
            <w:r>
              <w:rPr>
                <w:rFonts w:ascii="Times New Roman"/>
                <w:b w:val="false"/>
                <w:i w:val="false"/>
                <w:color w:val="000000"/>
                <w:sz w:val="20"/>
              </w:rPr>
              <w:t>Личностный опросник</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44"/>
          <w:p>
            <w:pPr>
              <w:spacing w:after="20"/>
              <w:ind w:left="20"/>
              <w:jc w:val="both"/>
            </w:pPr>
            <w:r>
              <w:rPr>
                <w:rFonts w:ascii="Times New Roman"/>
                <w:b w:val="false"/>
                <w:i w:val="false"/>
                <w:color w:val="000000"/>
                <w:sz w:val="20"/>
              </w:rPr>
              <w:t>
</w:t>
            </w:r>
            <w:r>
              <w:rPr>
                <w:rFonts w:ascii="Times New Roman"/>
                <w:b w:val="false"/>
                <w:i w:val="false"/>
                <w:color w:val="000000"/>
                <w:sz w:val="20"/>
              </w:rPr>
              <w:t>31-35 баллов</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45"/>
          <w:p>
            <w:pPr>
              <w:spacing w:after="20"/>
              <w:ind w:left="20"/>
              <w:jc w:val="both"/>
            </w:pPr>
            <w:r>
              <w:rPr>
                <w:rFonts w:ascii="Times New Roman"/>
                <w:b w:val="false"/>
                <w:i w:val="false"/>
                <w:color w:val="000000"/>
                <w:sz w:val="20"/>
              </w:rPr>
              <w:t>
</w:t>
            </w:r>
            <w:r>
              <w:rPr>
                <w:rFonts w:ascii="Times New Roman"/>
                <w:b w:val="false"/>
                <w:i w:val="false"/>
                <w:color w:val="000000"/>
                <w:sz w:val="20"/>
              </w:rPr>
              <w:t>21-30 баллов</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46"/>
          <w:p>
            <w:pPr>
              <w:spacing w:after="20"/>
              <w:ind w:left="20"/>
              <w:jc w:val="both"/>
            </w:pPr>
            <w:r>
              <w:rPr>
                <w:rFonts w:ascii="Times New Roman"/>
                <w:b w:val="false"/>
                <w:i w:val="false"/>
                <w:color w:val="000000"/>
                <w:sz w:val="20"/>
              </w:rPr>
              <w:t>
</w:t>
            </w:r>
            <w:r>
              <w:rPr>
                <w:rFonts w:ascii="Times New Roman"/>
                <w:b w:val="false"/>
                <w:i w:val="false"/>
                <w:color w:val="000000"/>
                <w:sz w:val="20"/>
              </w:rPr>
              <w:t>20 баллов и ниже</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84" w:id="147"/>
    <w:p>
      <w:pPr>
        <w:spacing w:after="0"/>
        <w:ind w:left="0"/>
        <w:jc w:val="left"/>
      </w:pPr>
      <w:r>
        <w:rPr>
          <w:rFonts w:ascii="Times New Roman"/>
          <w:b/>
          <w:i w:val="false"/>
          <w:color w:val="000000"/>
        </w:rPr>
        <w:t xml:space="preserve"> Ранжирование по собеседованию с членами НЭК</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48"/>
          <w:p>
            <w:pPr>
              <w:spacing w:after="20"/>
              <w:ind w:left="20"/>
              <w:jc w:val="both"/>
            </w:pPr>
            <w:r>
              <w:rPr>
                <w:rFonts w:ascii="Times New Roman"/>
                <w:b w:val="false"/>
                <w:i w:val="false"/>
                <w:color w:val="000000"/>
                <w:sz w:val="20"/>
              </w:rPr>
              <w:t>
</w:t>
            </w:r>
            <w:r>
              <w:rPr>
                <w:rFonts w:ascii="Times New Roman"/>
                <w:b w:val="false"/>
                <w:i w:val="false"/>
                <w:color w:val="000000"/>
                <w:sz w:val="20"/>
              </w:rPr>
              <w:t>Средний балл НЭК</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Самый низкий балл по НЭК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49"/>
          <w:p>
            <w:pPr>
              <w:spacing w:after="20"/>
              <w:ind w:left="20"/>
              <w:jc w:val="both"/>
            </w:pPr>
            <w:r>
              <w:rPr>
                <w:rFonts w:ascii="Times New Roman"/>
                <w:b w:val="false"/>
                <w:i w:val="false"/>
                <w:color w:val="000000"/>
                <w:sz w:val="20"/>
              </w:rPr>
              <w:t>
</w:t>
            </w:r>
            <w:r>
              <w:rPr>
                <w:rFonts w:ascii="Times New Roman"/>
                <w:b w:val="false"/>
                <w:i w:val="false"/>
                <w:color w:val="000000"/>
                <w:sz w:val="20"/>
              </w:rPr>
              <w:t>29 -70</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50"/>
          <w:p>
            <w:pPr>
              <w:spacing w:after="20"/>
              <w:ind w:left="20"/>
              <w:jc w:val="both"/>
            </w:pPr>
            <w:r>
              <w:rPr>
                <w:rFonts w:ascii="Times New Roman"/>
                <w:b w:val="false"/>
                <w:i w:val="false"/>
                <w:color w:val="000000"/>
                <w:sz w:val="20"/>
              </w:rPr>
              <w:t>
</w:t>
            </w:r>
            <w:r>
              <w:rPr>
                <w:rFonts w:ascii="Times New Roman"/>
                <w:b w:val="false"/>
                <w:i w:val="false"/>
                <w:color w:val="000000"/>
                <w:sz w:val="20"/>
              </w:rPr>
              <w:t>28 баллов и ниже</w:t>
            </w:r>
          </w:p>
          <w:bookmarkEnd w:id="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рекомендован</w:t>
            </w:r>
          </w:p>
        </w:tc>
      </w:tr>
    </w:tbl>
    <w:bookmarkStart w:name="z694" w:id="151"/>
    <w:p>
      <w:pPr>
        <w:spacing w:after="0"/>
        <w:ind w:left="0"/>
        <w:jc w:val="both"/>
      </w:pPr>
      <w:r>
        <w:rPr>
          <w:rFonts w:ascii="Times New Roman"/>
          <w:b w:val="false"/>
          <w:i w:val="false"/>
          <w:color w:val="000000"/>
          <w:sz w:val="28"/>
        </w:rPr>
        <w:t>
      3) На третьем туре Республиканская комиссия рассматривает результаты первого и второго туров и принимает окончательное решение о присуждении либо отказе в присуждении стипендии "Болашак", о котором претендент извещается путем размещения информации на официальном интернет-ресурсе администратора в течение 3 (три) рабочих дней.</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