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bc09" w14:textId="461b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апреля 2015 года № 355. Зарегистрирован в Министерстве юстиции Республики Казахстан 3 июня 2015 года № 11251.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из государственного земельного кадастра" согласно приложению 1 к настоящему приказу;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 согласно приложению 2 к настоящему приказу;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 согласно приложению 3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 согласно приложению 4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 согласно приложению 5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 согласно приложению 6 к настоящему приказу;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земельного участка" согласно приложению 7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приказы Министра регионального развития Республики Казахстан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138/ОД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139/ОД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(зарегистрированные в Реестре государственной регистрации нормативных правовых актов Республики Казахстан за № 9526 и № 9523, опубликованные в газете "Казахстанская правда" от 30 октября 2014 года № 212 (27833) от 13 ноября 2014 года № 222 (27843).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строительства, жилищно-коммунального хозяйства и управлению земельным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из государственного земельного кадастра"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сведений из государственного земельного кадастра"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"Предоставление сведений из государственного земельного кадастра",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13"/>
    <w:bookmarkStart w:name="z2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4"/>
    <w:bookmarkStart w:name="z2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сведения из государственного земельного кадастра.</w:t>
      </w:r>
    </w:p>
    <w:bookmarkEnd w:id="15"/>
    <w:bookmarkStart w:name="z2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соответствии со Стандартом является:</w:t>
      </w:r>
    </w:p>
    <w:bookmarkEnd w:id="17"/>
    <w:bookmarkStart w:name="z2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"/>
    <w:bookmarkStart w:name="z2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– запрос в форме электронного документа, подписанный электронной цифровой подписью (далее – ЭЦП) услугополучателя.</w:t>
      </w:r>
    </w:p>
    <w:bookmarkEnd w:id="19"/>
    <w:bookmarkStart w:name="z2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"электронного правительства" в течение 3 минут;</w:t>
      </w:r>
    </w:p>
    <w:bookmarkEnd w:id="21"/>
    <w:bookmarkStart w:name="z2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"Автоматизированной информационной системе государственного земельного кадастра" (далее – АИС ГЗК) в течение 2 минут;</w:t>
      </w:r>
    </w:p>
    <w:bookmarkEnd w:id="22"/>
    <w:bookmarkStart w:name="z2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</w:p>
    <w:bookmarkEnd w:id="23"/>
    <w:bookmarkStart w:name="z2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"электронного правительства" услугополучателю в течение 7 минут.</w:t>
      </w:r>
    </w:p>
    <w:bookmarkEnd w:id="24"/>
    <w:bookmarkStart w:name="z2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2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"электронного правительства" заявления в автоматизированном режиме;</w:t>
      </w:r>
    </w:p>
    <w:bookmarkEnd w:id="26"/>
    <w:bookmarkStart w:name="z2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</w:p>
    <w:bookmarkEnd w:id="27"/>
    <w:bookmarkStart w:name="z2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</w:p>
    <w:bookmarkEnd w:id="28"/>
    <w:bookmarkStart w:name="z2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"электронного правительства" результата государственной услуги услугополучателю в автоматизированном режиме.</w:t>
      </w:r>
    </w:p>
    <w:bookmarkEnd w:id="29"/>
    <w:bookmarkStart w:name="z28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2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</w:p>
    <w:bookmarkEnd w:id="31"/>
    <w:bookmarkStart w:name="z2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шлюз "электронного правительства" (далее – ШЭП);</w:t>
      </w:r>
    </w:p>
    <w:bookmarkEnd w:id="32"/>
    <w:bookmarkStart w:name="z2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"электронного правительства" (далее – ПЭП);</w:t>
      </w:r>
    </w:p>
    <w:bookmarkEnd w:id="33"/>
    <w:bookmarkStart w:name="z2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АИС ГЗК;</w:t>
      </w:r>
    </w:p>
    <w:bookmarkEnd w:id="34"/>
    <w:bookmarkStart w:name="z2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– ИСМ ОГУ);</w:t>
      </w:r>
    </w:p>
    <w:bookmarkEnd w:id="35"/>
    <w:bookmarkStart w:name="z2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"Физических лиц" (далее – ГБД ФЛ);</w:t>
      </w:r>
    </w:p>
    <w:bookmarkEnd w:id="36"/>
    <w:bookmarkStart w:name="z2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"Юридических лиц" (далее – ГБД ЮЛ);</w:t>
      </w:r>
    </w:p>
    <w:bookmarkEnd w:id="37"/>
    <w:bookmarkStart w:name="z2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– ЕНИС).</w:t>
      </w:r>
    </w:p>
    <w:bookmarkEnd w:id="38"/>
    <w:bookmarkStart w:name="z2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(действия)) к настоящему регламенту государственной услуги.</w:t>
      </w:r>
    </w:p>
    <w:bookmarkEnd w:id="39"/>
    <w:bookmarkStart w:name="z2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2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41"/>
    <w:bookmarkStart w:name="z2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15 минут.</w:t>
      </w:r>
    </w:p>
    <w:bookmarkEnd w:id="42"/>
    <w:bookmarkStart w:name="z2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минут.</w:t>
      </w:r>
    </w:p>
    <w:bookmarkEnd w:id="43"/>
    <w:bookmarkStart w:name="z2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9 Стандарта.</w:t>
      </w:r>
    </w:p>
    <w:bookmarkEnd w:id="44"/>
    <w:bookmarkStart w:name="z2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в операционном зале услугополучателю выдается расписка о приеме соответствующих документов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2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3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 (осуществляется для незарегистрированных услугополучателей на ПЭП);</w:t>
      </w:r>
    </w:p>
    <w:bookmarkEnd w:id="47"/>
    <w:bookmarkStart w:name="z3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компьютере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48"/>
    <w:bookmarkStart w:name="z3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услугополучателе;</w:t>
      </w:r>
    </w:p>
    <w:bookmarkEnd w:id="49"/>
    <w:bookmarkStart w:name="z3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50"/>
    <w:bookmarkStart w:name="z3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51"/>
    <w:bookmarkStart w:name="z3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2"/>
    <w:bookmarkStart w:name="z3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ИИН), указанным в запросе, и ИИН, указанным в регистрационном свидетельстве ЭЦП;</w:t>
      </w:r>
    </w:p>
    <w:bookmarkEnd w:id="53"/>
    <w:bookmarkStart w:name="z3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4"/>
    <w:bookmarkStart w:name="z3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(запроса услугополучателя) в АИС ГЗК и обработка запроса в АИС ГЗК;</w:t>
      </w:r>
    </w:p>
    <w:bookmarkEnd w:id="55"/>
    <w:bookmarkStart w:name="z3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услуги (выдача сведения из государственного земельного кадастра в форме электронного документа, подписанной ЭЦП услугодателя).</w:t>
      </w:r>
    </w:p>
    <w:bookmarkEnd w:id="56"/>
    <w:bookmarkStart w:name="z3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 функциональном взаимодействии при оказании государственной услуги:</w:t>
      </w:r>
    </w:p>
    <w:bookmarkEnd w:id="57"/>
    <w:bookmarkStart w:name="z3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услугодателя в ИСМ ОГУ логина и пароля (процесс авторизации) для оказания государственной услуги;</w:t>
      </w:r>
    </w:p>
    <w:bookmarkEnd w:id="58"/>
    <w:bookmarkStart w:name="z3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услугодателя услуги, указанной в настоящем регламенте государственной услуги,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59"/>
    <w:bookmarkStart w:name="z3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(ГБД ЮЛ) о данных услугополучателя, а также в ЕНИС – о данных доверенности представителя услугополучателя;</w:t>
      </w:r>
    </w:p>
    <w:bookmarkEnd w:id="60"/>
    <w:bookmarkStart w:name="z3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 (ГБД ЮЛ), данных доверенности в ЕНИС;</w:t>
      </w:r>
    </w:p>
    <w:bookmarkEnd w:id="61"/>
    <w:bookmarkStart w:name="z3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</w:p>
    <w:bookmarkEnd w:id="62"/>
    <w:bookmarkStart w:name="z3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</w:p>
    <w:bookmarkEnd w:id="63"/>
    <w:bookmarkStart w:name="z3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</w:p>
    <w:bookmarkEnd w:id="64"/>
    <w:bookmarkStart w:name="z3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(запроса) и обработка в АИС ГЗК;</w:t>
      </w:r>
    </w:p>
    <w:bookmarkEnd w:id="65"/>
    <w:bookmarkStart w:name="z3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получение услугополучателем через оператора услугодателя результата оказания государственной услуги (выдача сведения из государственного земельного кадастра (на электронном носителе), сформированного АИС ГЗК.</w:t>
      </w:r>
    </w:p>
    <w:bookmarkEnd w:id="66"/>
    <w:bookmarkStart w:name="z3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67"/>
    <w:bookmarkStart w:name="z3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68"/>
    <w:bookmarkStart w:name="z3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69"/>
    <w:bookmarkStart w:name="z3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можно получить по телефонам саll-центра: 1414, 8 800 080 7777.</w:t>
      </w:r>
    </w:p>
    <w:bookmarkEnd w:id="70"/>
    <w:bookmarkStart w:name="z3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"Предоставление сведений из государственного земельного кадастра"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2"/>
    <w:bookmarkStart w:name="z3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 обслуживания услугополучателя – 15 минут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</w:tbl>
    <w:bookmarkStart w:name="z3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75"/>
    <w:bookmarkStart w:name="z3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</w:tbl>
    <w:bookmarkStart w:name="z33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77"/>
    <w:bookmarkStart w:name="z3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сведений из государственного земельного кадастра"</w:t>
      </w:r>
    </w:p>
    <w:bookmarkEnd w:id="79"/>
    <w:bookmarkStart w:name="z3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частной собственности на земельный участок"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3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3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частной собственности на земельный участок"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частной собственности на земельный участок",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83"/>
    <w:bookmarkStart w:name="z3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84"/>
    <w:bookmarkStart w:name="z3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85"/>
    <w:bookmarkStart w:name="z34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3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частной собственности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87"/>
    <w:bookmarkStart w:name="z3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88"/>
    <w:bookmarkStart w:name="z3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89"/>
    <w:bookmarkStart w:name="z3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0"/>
    <w:bookmarkStart w:name="z3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91"/>
    <w:bookmarkStart w:name="z3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92"/>
    <w:bookmarkStart w:name="z3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93"/>
    <w:bookmarkStart w:name="z3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94"/>
    <w:bookmarkStart w:name="z3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95"/>
    <w:bookmarkStart w:name="z3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96"/>
    <w:bookmarkStart w:name="z3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97"/>
    <w:bookmarkStart w:name="z3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98"/>
    <w:bookmarkStart w:name="z3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99"/>
    <w:bookmarkStart w:name="z3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00"/>
    <w:bookmarkStart w:name="z3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01"/>
    <w:bookmarkStart w:name="z3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102"/>
    <w:bookmarkStart w:name="z3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103"/>
    <w:bookmarkStart w:name="z3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104"/>
    <w:bookmarkStart w:name="z3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05"/>
    <w:bookmarkStart w:name="z3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106"/>
    <w:bookmarkStart w:name="z3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107"/>
    <w:bookmarkStart w:name="z3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108"/>
    <w:bookmarkStart w:name="z3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109"/>
    <w:bookmarkStart w:name="z3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110"/>
    <w:bookmarkStart w:name="z3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111"/>
    <w:bookmarkStart w:name="z3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112"/>
    <w:bookmarkStart w:name="z3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113"/>
    <w:bookmarkStart w:name="z3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114"/>
    <w:bookmarkStart w:name="z3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115"/>
    <w:bookmarkStart w:name="z3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3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117"/>
    <w:bookmarkStart w:name="z3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118"/>
    <w:bookmarkStart w:name="z3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119"/>
    <w:bookmarkStart w:name="z3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120"/>
    <w:bookmarkStart w:name="z3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121"/>
    <w:bookmarkStart w:name="z3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122"/>
    <w:bookmarkStart w:name="z3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123"/>
    <w:bookmarkStart w:name="z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124"/>
    <w:bookmarkStart w:name="z3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125"/>
    <w:bookmarkStart w:name="z3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6"/>
    <w:bookmarkStart w:name="z3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127"/>
    <w:bookmarkStart w:name="z3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128"/>
    <w:bookmarkStart w:name="z3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129"/>
    <w:bookmarkStart w:name="z3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услугодателя, в течение 1 рабочего дня; </w:t>
      </w:r>
    </w:p>
    <w:bookmarkEnd w:id="130"/>
    <w:bookmarkStart w:name="z3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131"/>
    <w:bookmarkStart w:name="z3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132"/>
    <w:bookmarkStart w:name="z3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133"/>
    <w:bookmarkStart w:name="z3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134"/>
    <w:bookmarkStart w:name="z3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135"/>
    <w:bookmarkStart w:name="z3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36"/>
    <w:bookmarkStart w:name="z3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37"/>
    <w:bookmarkStart w:name="z3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 </w:t>
      </w:r>
    </w:p>
    <w:bookmarkEnd w:id="138"/>
    <w:bookmarkStart w:name="z3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услугодателя,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bookmarkEnd w:id="139"/>
    <w:bookmarkStart w:name="z3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40"/>
    <w:bookmarkStart w:name="z39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141"/>
    <w:bookmarkStart w:name="z4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142"/>
    <w:bookmarkStart w:name="z4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143"/>
    <w:bookmarkStart w:name="z4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144"/>
    <w:bookmarkStart w:name="z4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145"/>
    <w:bookmarkStart w:name="z4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146"/>
    <w:bookmarkStart w:name="z4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47"/>
    <w:bookmarkStart w:name="z4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148"/>
    <w:bookmarkStart w:name="z4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149"/>
    <w:bookmarkStart w:name="z4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правительства" (далее – ШЭП) для проверки в АИС ГЗК;</w:t>
      </w:r>
    </w:p>
    <w:bookmarkEnd w:id="150"/>
    <w:bookmarkStart w:name="z4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151"/>
    <w:bookmarkStart w:name="z4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152"/>
    <w:bookmarkStart w:name="z4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153"/>
    <w:bookmarkStart w:name="z4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154"/>
    <w:bookmarkStart w:name="z4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155"/>
    <w:bookmarkStart w:name="z4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156"/>
    <w:bookmarkStart w:name="z4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157"/>
    <w:bookmarkStart w:name="z4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58"/>
    <w:bookmarkStart w:name="z4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частной собственности на земельный участок"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  <w:bookmarkEnd w:id="1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принятых документов в отдел систематизации и хранения документов (технический архив) в день приема документов</w:t>
            </w:r>
          </w:p>
          <w:bookmarkEnd w:id="1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  <w:bookmarkEnd w:id="16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  <w:bookmarkEnd w:id="1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  <w:bookmarkEnd w:id="1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  <w:bookmarkEnd w:id="1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идентификационного документа в отделе приема и выдачи документов в течение 4 часов</w:t>
            </w:r>
          </w:p>
          <w:bookmarkEnd w:id="167"/>
        </w:tc>
      </w:tr>
    </w:tbl>
    <w:bookmarkStart w:name="z4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</w:tbl>
    <w:bookmarkStart w:name="z43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69"/>
    <w:bookmarkStart w:name="z4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частной собственности на земельный участок"</w:t>
      </w:r>
    </w:p>
    <w:bookmarkEnd w:id="171"/>
    <w:bookmarkStart w:name="z4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6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постоянного землепользования"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44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4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постоянного землепользования" (далее – государственная услуга) оказывается "Государственной корпорацией "Правительство для граждан" (далее – услугодатель) на основании cтандарта государственной услуги "Изготовление и выдача актов на право постоянного землепользования",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175"/>
    <w:bookmarkStart w:name="z4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76"/>
    <w:bookmarkStart w:name="z4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на право постоянного землепользования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7"/>
    <w:bookmarkStart w:name="z44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8"/>
    <w:bookmarkStart w:name="z4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постоянного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79"/>
    <w:bookmarkStart w:name="z4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180"/>
    <w:bookmarkStart w:name="z4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181"/>
    <w:bookmarkStart w:name="z4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2"/>
    <w:bookmarkStart w:name="z4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183"/>
    <w:bookmarkStart w:name="z4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184"/>
    <w:bookmarkStart w:name="z4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185"/>
    <w:bookmarkStart w:name="z4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186"/>
    <w:bookmarkStart w:name="z4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187"/>
    <w:bookmarkStart w:name="z4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188"/>
    <w:bookmarkStart w:name="z4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189"/>
    <w:bookmarkStart w:name="z4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190"/>
    <w:bookmarkStart w:name="z4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191"/>
    <w:bookmarkStart w:name="z4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92"/>
    <w:bookmarkStart w:name="z4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93"/>
    <w:bookmarkStart w:name="z4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194"/>
    <w:bookmarkStart w:name="z4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195"/>
    <w:bookmarkStart w:name="z4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196"/>
    <w:bookmarkStart w:name="z4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97"/>
    <w:bookmarkStart w:name="z4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198"/>
    <w:bookmarkStart w:name="z4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199"/>
    <w:bookmarkStart w:name="z4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200"/>
    <w:bookmarkStart w:name="z47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201"/>
    <w:bookmarkStart w:name="z4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202"/>
    <w:bookmarkStart w:name="z47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203"/>
    <w:bookmarkStart w:name="z4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204"/>
    <w:bookmarkStart w:name="z47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205"/>
    <w:bookmarkStart w:name="z47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206"/>
    <w:bookmarkStart w:name="z4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07"/>
    <w:bookmarkStart w:name="z47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8"/>
    <w:bookmarkStart w:name="z47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209"/>
    <w:bookmarkStart w:name="z47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210"/>
    <w:bookmarkStart w:name="z48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211"/>
    <w:bookmarkStart w:name="z48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212"/>
    <w:bookmarkStart w:name="z4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213"/>
    <w:bookmarkStart w:name="z4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214"/>
    <w:bookmarkStart w:name="z4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215"/>
    <w:bookmarkStart w:name="z4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216"/>
    <w:bookmarkStart w:name="z4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217"/>
    <w:bookmarkStart w:name="z4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8"/>
    <w:bookmarkStart w:name="z4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219"/>
    <w:bookmarkStart w:name="z4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220"/>
    <w:bookmarkStart w:name="z4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221"/>
    <w:bookmarkStart w:name="z4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222"/>
    <w:bookmarkStart w:name="z4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223"/>
    <w:bookmarkStart w:name="z4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224"/>
    <w:bookmarkStart w:name="z4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225"/>
    <w:bookmarkStart w:name="z4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226"/>
    <w:bookmarkStart w:name="z4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227"/>
    <w:bookmarkStart w:name="z49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228"/>
    <w:bookmarkStart w:name="z49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229"/>
    <w:bookmarkStart w:name="z49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230"/>
    <w:bookmarkStart w:name="z50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31"/>
    <w:bookmarkStart w:name="z50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232"/>
    <w:bookmarkStart w:name="z50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233"/>
    <w:bookmarkStart w:name="z50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234"/>
    <w:bookmarkStart w:name="z50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235"/>
    <w:bookmarkStart w:name="z50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236"/>
    <w:bookmarkStart w:name="z50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237"/>
    <w:bookmarkStart w:name="z50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238"/>
    <w:bookmarkStart w:name="z5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239"/>
    <w:bookmarkStart w:name="z50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240"/>
    <w:bookmarkStart w:name="z51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241"/>
    <w:bookmarkStart w:name="z51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портала" (далее – ШЭП) для проверки в АИС ГЗК;</w:t>
      </w:r>
    </w:p>
    <w:bookmarkEnd w:id="242"/>
    <w:bookmarkStart w:name="z5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Стандарта, в течение 2 рабочих дней.</w:t>
      </w:r>
    </w:p>
    <w:bookmarkEnd w:id="243"/>
    <w:bookmarkStart w:name="z51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244"/>
    <w:bookmarkStart w:name="z51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245"/>
    <w:bookmarkStart w:name="z51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246"/>
    <w:bookmarkStart w:name="z51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247"/>
    <w:bookmarkStart w:name="z51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248"/>
    <w:bookmarkStart w:name="z51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249"/>
    <w:bookmarkStart w:name="z51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50"/>
    <w:bookmarkStart w:name="z5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постоянного землепользования"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  <w:bookmarkEnd w:id="25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принятых документов в отдел систематизации и хранения документов (технический архив) в день приема документов</w:t>
            </w:r>
          </w:p>
          <w:bookmarkEnd w:id="25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  <w:bookmarkEnd w:id="25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  <w:bookmarkEnd w:id="25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  <w:bookmarkEnd w:id="25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  <w:bookmarkEnd w:id="2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идентификационного документа в отделе приема и выдачи документов в течение 4 часов</w:t>
            </w:r>
          </w:p>
          <w:bookmarkEnd w:id="259"/>
        </w:tc>
      </w:tr>
    </w:tbl>
    <w:bookmarkStart w:name="z5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</w:tbl>
    <w:bookmarkStart w:name="z5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61"/>
    <w:bookmarkStart w:name="z5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постоянного землепользования"</w:t>
      </w:r>
    </w:p>
    <w:bookmarkEnd w:id="263"/>
    <w:bookmarkStart w:name="z5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временного возмездного (долгосрочного, краткосрочного) землепользования (аренды)"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54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54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временного возмездного (долгосрочного, краткосрочного) землепользования (аренды)"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67"/>
    <w:bookmarkStart w:name="z54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68"/>
    <w:bookmarkStart w:name="z54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на право временного возмездного (долгосрочного, краткосрочного) землепользования (аренды)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69"/>
    <w:bookmarkStart w:name="z55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0"/>
    <w:bookmarkStart w:name="z55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временного возмездного (долгосрочного, краткосрочного) землепользования (аренды)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271"/>
    <w:bookmarkStart w:name="z5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272"/>
    <w:bookmarkStart w:name="z55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273"/>
    <w:bookmarkStart w:name="z55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274"/>
    <w:bookmarkStart w:name="z55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275"/>
    <w:bookmarkStart w:name="z55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276"/>
    <w:bookmarkStart w:name="z55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277"/>
    <w:bookmarkStart w:name="z5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278"/>
    <w:bookmarkStart w:name="z5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279"/>
    <w:bookmarkStart w:name="z5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280"/>
    <w:bookmarkStart w:name="z5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281"/>
    <w:bookmarkStart w:name="z5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282"/>
    <w:bookmarkStart w:name="z5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283"/>
    <w:bookmarkStart w:name="z5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284"/>
    <w:bookmarkStart w:name="z56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285"/>
    <w:bookmarkStart w:name="z56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286"/>
    <w:bookmarkStart w:name="z5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287"/>
    <w:bookmarkStart w:name="z5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288"/>
    <w:bookmarkStart w:name="z5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9"/>
    <w:bookmarkStart w:name="z5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290"/>
    <w:bookmarkStart w:name="z5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291"/>
    <w:bookmarkStart w:name="z5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292"/>
    <w:bookmarkStart w:name="z5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293"/>
    <w:bookmarkStart w:name="z5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294"/>
    <w:bookmarkStart w:name="z5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295"/>
    <w:bookmarkStart w:name="z5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296"/>
    <w:bookmarkStart w:name="z5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297"/>
    <w:bookmarkStart w:name="z5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298"/>
    <w:bookmarkStart w:name="z5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99"/>
    <w:bookmarkStart w:name="z58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0"/>
    <w:bookmarkStart w:name="z5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301"/>
    <w:bookmarkStart w:name="z58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302"/>
    <w:bookmarkStart w:name="z58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303"/>
    <w:bookmarkStart w:name="z58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304"/>
    <w:bookmarkStart w:name="z5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305"/>
    <w:bookmarkStart w:name="z58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306"/>
    <w:bookmarkStart w:name="z5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307"/>
    <w:bookmarkStart w:name="z58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308"/>
    <w:bookmarkStart w:name="z58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309"/>
    <w:bookmarkStart w:name="z59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0"/>
    <w:bookmarkStart w:name="z59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311"/>
    <w:bookmarkStart w:name="z59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312"/>
    <w:bookmarkStart w:name="z5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313"/>
    <w:bookmarkStart w:name="z5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314"/>
    <w:bookmarkStart w:name="z5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315"/>
    <w:bookmarkStart w:name="z59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316"/>
    <w:bookmarkStart w:name="z5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317"/>
    <w:bookmarkStart w:name="z5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318"/>
    <w:bookmarkStart w:name="z59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319"/>
    <w:bookmarkStart w:name="z6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320"/>
    <w:bookmarkStart w:name="z60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21"/>
    <w:bookmarkStart w:name="z60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322"/>
    <w:bookmarkStart w:name="z60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323"/>
    <w:bookmarkStart w:name="z60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324"/>
    <w:bookmarkStart w:name="z60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325"/>
    <w:bookmarkStart w:name="z6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326"/>
    <w:bookmarkStart w:name="z6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327"/>
    <w:bookmarkStart w:name="z6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ПЭП);</w:t>
      </w:r>
    </w:p>
    <w:bookmarkEnd w:id="328"/>
    <w:bookmarkStart w:name="z6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329"/>
    <w:bookmarkStart w:name="z6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330"/>
    <w:bookmarkStart w:name="z6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331"/>
    <w:bookmarkStart w:name="z6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332"/>
    <w:bookmarkStart w:name="z6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333"/>
    <w:bookmarkStart w:name="z6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 (далее – ШЭП) для проверки в АИС ГЗК;</w:t>
      </w:r>
    </w:p>
    <w:bookmarkEnd w:id="334"/>
    <w:bookmarkStart w:name="z6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335"/>
    <w:bookmarkStart w:name="z6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336"/>
    <w:bookmarkStart w:name="z6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337"/>
    <w:bookmarkStart w:name="z6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338"/>
    <w:bookmarkStart w:name="z6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339"/>
    <w:bookmarkStart w:name="z6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340"/>
    <w:bookmarkStart w:name="z6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341"/>
    <w:bookmarkStart w:name="z6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42"/>
    <w:bookmarkStart w:name="z6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временного возмездного (долгосрочного, краткосрочного) землепользования (аренды)"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  <w:bookmarkEnd w:id="34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принятых документов в отдел систематизации и хранения документов (технический архив) в день приема документов</w:t>
            </w:r>
          </w:p>
          <w:bookmarkEnd w:id="3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  <w:bookmarkEnd w:id="3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  <w:bookmarkEnd w:id="3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  <w:bookmarkEnd w:id="3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  <w:bookmarkEnd w:id="3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идентификационного документа в отделе приема и выдачи документов в течение 4 часов</w:t>
            </w:r>
          </w:p>
          <w:bookmarkEnd w:id="351"/>
        </w:tc>
      </w:tr>
    </w:tbl>
    <w:bookmarkStart w:name="z6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</w:tbl>
    <w:bookmarkStart w:name="z64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53"/>
    <w:bookmarkStart w:name="z64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временного возмездного (долгосрочного, краткосрочного) землепользования (аренды)"</w:t>
      </w:r>
    </w:p>
    <w:bookmarkEnd w:id="355"/>
    <w:bookmarkStart w:name="z64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11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временного безвозмездного землепользования"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64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8"/>
    <w:bookmarkStart w:name="z65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временного безвозмездного землепользования"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временного безвозмездного землепользования",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359"/>
    <w:bookmarkStart w:name="z6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360"/>
    <w:bookmarkStart w:name="z65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на право временного безвозмездного землепользования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61"/>
    <w:bookmarkStart w:name="z65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2"/>
    <w:bookmarkStart w:name="z65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временного безвозмездного землепользования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363"/>
    <w:bookmarkStart w:name="z65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364"/>
    <w:bookmarkStart w:name="z65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365"/>
    <w:bookmarkStart w:name="z65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366"/>
    <w:bookmarkStart w:name="z65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367"/>
    <w:bookmarkStart w:name="z65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368"/>
    <w:bookmarkStart w:name="z66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369"/>
    <w:bookmarkStart w:name="z66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370"/>
    <w:bookmarkStart w:name="z66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371"/>
    <w:bookmarkStart w:name="z66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372"/>
    <w:bookmarkStart w:name="z66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373"/>
    <w:bookmarkStart w:name="z6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374"/>
    <w:bookmarkStart w:name="z66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375"/>
    <w:bookmarkStart w:name="z66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376"/>
    <w:bookmarkStart w:name="z66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77"/>
    <w:bookmarkStart w:name="z6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378"/>
    <w:bookmarkStart w:name="z6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379"/>
    <w:bookmarkStart w:name="z6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380"/>
    <w:bookmarkStart w:name="z67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81"/>
    <w:bookmarkStart w:name="z67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382"/>
    <w:bookmarkStart w:name="z67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383"/>
    <w:bookmarkStart w:name="z67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384"/>
    <w:bookmarkStart w:name="z67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385"/>
    <w:bookmarkStart w:name="z67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386"/>
    <w:bookmarkStart w:name="z67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387"/>
    <w:bookmarkStart w:name="z67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388"/>
    <w:bookmarkStart w:name="z68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389"/>
    <w:bookmarkStart w:name="z68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390"/>
    <w:bookmarkStart w:name="z68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391"/>
    <w:bookmarkStart w:name="z68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2"/>
    <w:bookmarkStart w:name="z68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393"/>
    <w:bookmarkStart w:name="z68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394"/>
    <w:bookmarkStart w:name="z68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395"/>
    <w:bookmarkStart w:name="z68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396"/>
    <w:bookmarkStart w:name="z6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397"/>
    <w:bookmarkStart w:name="z68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398"/>
    <w:bookmarkStart w:name="z69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399"/>
    <w:bookmarkStart w:name="z6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400"/>
    <w:bookmarkStart w:name="z69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401"/>
    <w:bookmarkStart w:name="z69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2"/>
    <w:bookmarkStart w:name="z69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403"/>
    <w:bookmarkStart w:name="z69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404"/>
    <w:bookmarkStart w:name="z6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405"/>
    <w:bookmarkStart w:name="z69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406"/>
    <w:bookmarkStart w:name="z69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407"/>
    <w:bookmarkStart w:name="z69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408"/>
    <w:bookmarkStart w:name="z70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409"/>
    <w:bookmarkStart w:name="z70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410"/>
    <w:bookmarkStart w:name="z70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411"/>
    <w:bookmarkStart w:name="z70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412"/>
    <w:bookmarkStart w:name="z70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13"/>
    <w:bookmarkStart w:name="z70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14"/>
    <w:bookmarkStart w:name="z70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услугодателя,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415"/>
    <w:bookmarkStart w:name="z70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416"/>
    <w:bookmarkStart w:name="z70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417"/>
    <w:bookmarkStart w:name="z7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418"/>
    <w:bookmarkStart w:name="z71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419"/>
    <w:bookmarkStart w:name="z71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420"/>
    <w:bookmarkStart w:name="z71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421"/>
    <w:bookmarkStart w:name="z71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422"/>
    <w:bookmarkStart w:name="z71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423"/>
    <w:bookmarkStart w:name="z71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424"/>
    <w:bookmarkStart w:name="z71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425"/>
    <w:bookmarkStart w:name="z71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правительства" (далее – ШЭП) для проверки в АИС ГЗК;</w:t>
      </w:r>
    </w:p>
    <w:bookmarkEnd w:id="426"/>
    <w:bookmarkStart w:name="z71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427"/>
    <w:bookmarkStart w:name="z71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428"/>
    <w:bookmarkStart w:name="z7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429"/>
    <w:bookmarkStart w:name="z72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430"/>
    <w:bookmarkStart w:name="z72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431"/>
    <w:bookmarkStart w:name="z72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услугодатель,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432"/>
    <w:bookmarkStart w:name="z72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433"/>
    <w:bookmarkStart w:name="z72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34"/>
    <w:bookmarkStart w:name="z72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временного безвозмездного землепользования"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  <w:bookmarkEnd w:id="43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принятых документов в отдел систематизации и хранения документов (технический архив) в день приема документов</w:t>
            </w:r>
          </w:p>
          <w:bookmarkEnd w:id="43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  <w:bookmarkEnd w:id="43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  <w:bookmarkEnd w:id="44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  <w:bookmarkEnd w:id="4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  <w:bookmarkEnd w:id="4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идентификационного документа в отделе приема и выдачи документов в течение 4 часов</w:t>
            </w:r>
          </w:p>
          <w:bookmarkEnd w:id="443"/>
        </w:tc>
      </w:tr>
    </w:tbl>
    <w:bookmarkStart w:name="z7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bookmarkStart w:name="z74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45"/>
    <w:bookmarkStart w:name="z7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временного безвозмездного землепользования"</w:t>
      </w:r>
    </w:p>
    <w:bookmarkEnd w:id="447"/>
    <w:bookmarkStart w:name="z7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13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кадастровой (оценочной) стоимости земельного участка"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75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0"/>
    <w:bookmarkStart w:name="z7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кадастровой (оценочной) стоимости земельного участка" (далее – государственная услуга) оказывается "Государственной корпорацией "Правительство для граждан" (далее – услугодатель) в соответствии со стандартом государственной услуги "Определение кадастровой (оценочной) стоимости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– Стандарт).</w:t>
      </w:r>
    </w:p>
    <w:bookmarkEnd w:id="451"/>
    <w:bookmarkStart w:name="z7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2"/>
    <w:bookmarkStart w:name="z7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акта об определении кадастровой (оценочной) стоимости земельного участка (далее – акт кадастровой стоимости) либо мотивированный ответ об отказе в оказании государственной услуги в случаях и по основаниям предусмотренным пунктом 10 Стандарта.</w:t>
      </w:r>
    </w:p>
    <w:bookmarkEnd w:id="453"/>
    <w:bookmarkStart w:name="z75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4"/>
    <w:bookmarkStart w:name="z7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на определение кадастровой (оценочной) стоимости земельного участка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455"/>
    <w:bookmarkStart w:name="z7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процесса, длительность выполнения:</w:t>
      </w:r>
    </w:p>
    <w:bookmarkEnd w:id="456"/>
    <w:bookmarkStart w:name="z7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457"/>
    <w:bookmarkStart w:name="z76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458"/>
    <w:bookmarkStart w:name="z7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59"/>
    <w:bookmarkStart w:name="z7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bookmarkEnd w:id="460"/>
    <w:bookmarkStart w:name="z7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461"/>
    <w:bookmarkStart w:name="z76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bookmarkEnd w:id="462"/>
    <w:bookmarkStart w:name="z7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463"/>
    <w:bookmarkStart w:name="z7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bookmarkEnd w:id="464"/>
    <w:bookmarkStart w:name="z7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рабочего дня подписывает и передает акт кадастровой стоимости работнику канцелярии (отдела приема и выдачи документов);</w:t>
      </w:r>
    </w:p>
    <w:bookmarkEnd w:id="465"/>
    <w:bookmarkStart w:name="z7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2 часов заверяет гербовой печатью и регистрирует акт кадастровой стоимости;</w:t>
      </w:r>
    </w:p>
    <w:bookmarkEnd w:id="466"/>
    <w:bookmarkStart w:name="z7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467"/>
    <w:bookmarkStart w:name="z77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68"/>
    <w:bookmarkStart w:name="z77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69"/>
    <w:bookmarkStart w:name="z77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0"/>
    <w:bookmarkStart w:name="z77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71"/>
    <w:bookmarkStart w:name="z77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</w:t>
      </w:r>
    </w:p>
    <w:bookmarkEnd w:id="472"/>
    <w:bookmarkStart w:name="z7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</w:t>
      </w:r>
    </w:p>
    <w:bookmarkEnd w:id="473"/>
    <w:bookmarkStart w:name="z7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отдела оценки земель услугодателя; </w:t>
      </w:r>
    </w:p>
    <w:bookmarkEnd w:id="474"/>
    <w:bookmarkStart w:name="z7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75"/>
    <w:bookmarkStart w:name="z7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канцелярии (отдела приема и выдачи документов) услугодателя;</w:t>
      </w:r>
    </w:p>
    <w:bookmarkEnd w:id="476"/>
    <w:bookmarkStart w:name="z7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</w:p>
    <w:bookmarkEnd w:id="477"/>
    <w:bookmarkStart w:name="z78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8"/>
    <w:bookmarkStart w:name="z7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 </w:t>
      </w:r>
    </w:p>
    <w:bookmarkEnd w:id="479"/>
    <w:bookmarkStart w:name="z7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заявления по форме согласно приложению 3 к Стандарту;</w:t>
      </w:r>
    </w:p>
    <w:bookmarkEnd w:id="480"/>
    <w:bookmarkStart w:name="z7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81"/>
    <w:bookmarkStart w:name="z7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bookmarkEnd w:id="482"/>
    <w:bookmarkStart w:name="z7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483"/>
    <w:bookmarkStart w:name="z7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bookmarkEnd w:id="484"/>
    <w:bookmarkStart w:name="z78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485"/>
    <w:bookmarkStart w:name="z7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bookmarkEnd w:id="486"/>
    <w:bookmarkStart w:name="z7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дня подписывает и передает акт кадастровой стоимости работнику канцелярии (отдела приема и выдачи документов);</w:t>
      </w:r>
    </w:p>
    <w:bookmarkEnd w:id="487"/>
    <w:bookmarkStart w:name="z79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4 часов заверяет гербовой печатью и регистрирует акт кадастровой стоимости;</w:t>
      </w:r>
    </w:p>
    <w:bookmarkEnd w:id="488"/>
    <w:bookmarkStart w:name="z79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489"/>
    <w:bookmarkStart w:name="z79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90"/>
    <w:bookmarkStart w:name="z79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91"/>
    <w:bookmarkStart w:name="z79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92"/>
    <w:bookmarkStart w:name="z79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"Определение кадастровой (оценочной) стоимости земельного участка"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94"/>
    <w:bookmarkStart w:name="z7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кадастровой (оценочной) стоимости земельного участка"</w:t>
      </w:r>
    </w:p>
    <w:bookmarkEnd w:id="496"/>
    <w:bookmarkStart w:name="z8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16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о качественном состоянии земельного участка"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10.06.2019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0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9"/>
    <w:bookmarkStart w:name="z8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сведений о качественном состоянии земельного участка" (далее – государственная услуга) оказывается "Государственной корпорацией "Правительство для граждан" (далее – услугодатель) в соответствии со стандартом государственной услуги "Предоставление сведений о качественном состоянии земельного участка",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11052) (далее – Cтандарт).</w:t>
      </w:r>
    </w:p>
    <w:bookmarkEnd w:id="500"/>
    <w:bookmarkStart w:name="z8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1"/>
    <w:bookmarkStart w:name="z8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земельного участка либо мотивированный ответ об отказе в оказании государственной услуги в случаях и по основаниям предусмотренным пунктом 9 Стандарта.</w:t>
      </w:r>
    </w:p>
    <w:bookmarkEnd w:id="502"/>
    <w:bookmarkStart w:name="z808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3"/>
    <w:bookmarkStart w:name="z8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 услугополучателя согласно перечню, указанному в пункте 9 Стандарта.</w:t>
      </w:r>
    </w:p>
    <w:bookmarkEnd w:id="504"/>
    <w:bookmarkStart w:name="z8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и длительность их выполнения при оказании государственной услуги на основании заявления услугополучателя:</w:t>
      </w:r>
    </w:p>
    <w:bookmarkEnd w:id="505"/>
    <w:bookmarkStart w:name="z8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506"/>
    <w:bookmarkStart w:name="z8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2 к Стандарту;</w:t>
      </w:r>
    </w:p>
    <w:bookmarkEnd w:id="507"/>
    <w:bookmarkStart w:name="z8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508"/>
    <w:bookmarkStart w:name="z8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земель, для определения качественного состояния земельного участка в течение 30 минут.</w:t>
      </w:r>
    </w:p>
    <w:bookmarkEnd w:id="509"/>
    <w:bookmarkStart w:name="z8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10"/>
    <w:bookmarkStart w:name="z8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</w:t>
      </w:r>
    </w:p>
    <w:bookmarkEnd w:id="511"/>
    <w:bookmarkStart w:name="z8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512"/>
    <w:bookmarkStart w:name="z8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земельного участка работник структурного подразделения услугодателя в течение 1 рабочего дня передает на подпись руководителю услугодателя;</w:t>
      </w:r>
    </w:p>
    <w:bookmarkEnd w:id="513"/>
    <w:bookmarkStart w:name="z8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514"/>
    <w:bookmarkStart w:name="z8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515"/>
    <w:bookmarkStart w:name="z8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516"/>
    <w:bookmarkStart w:name="z8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517"/>
    <w:bookmarkStart w:name="z8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18"/>
    <w:bookmarkStart w:name="z8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519"/>
    <w:bookmarkStart w:name="z8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земельного участка в течение 30 минут;</w:t>
      </w:r>
    </w:p>
    <w:bookmarkEnd w:id="520"/>
    <w:bookmarkStart w:name="z8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 </w:t>
      </w:r>
    </w:p>
    <w:bookmarkEnd w:id="521"/>
    <w:bookmarkStart w:name="z8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522"/>
    <w:bookmarkStart w:name="z8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качественном состоянии земельного участка работник структурного подразделения услугодателя передает в течение 1 рабочего дня на подпись руководителю услугодателя;</w:t>
      </w:r>
    </w:p>
    <w:bookmarkEnd w:id="523"/>
    <w:bookmarkStart w:name="z8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524"/>
    <w:bookmarkStart w:name="z8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(отдела приема и выдачи документов или районного отделения) услугодателя регистрирует и выдает сведения о качественном состоянии земельного участка услугополучателю в течение 2 часов;</w:t>
      </w:r>
    </w:p>
    <w:bookmarkEnd w:id="525"/>
    <w:bookmarkStart w:name="z8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в течение 2 часов; </w:t>
      </w:r>
    </w:p>
    <w:bookmarkEnd w:id="526"/>
    <w:bookmarkStart w:name="z8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527"/>
    <w:bookmarkStart w:name="z8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528"/>
    <w:bookmarkStart w:name="z8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529"/>
    <w:bookmarkStart w:name="z8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530"/>
    <w:bookmarkStart w:name="z8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531"/>
    <w:bookmarkStart w:name="z8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услугодателя, занимающееся обследованием и оценкой земель;</w:t>
      </w:r>
    </w:p>
    <w:bookmarkEnd w:id="532"/>
    <w:bookmarkStart w:name="z8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33"/>
    <w:bookmarkStart w:name="z8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(отдела приема и выдачи документов) услугодателя;</w:t>
      </w:r>
    </w:p>
    <w:bookmarkEnd w:id="534"/>
    <w:bookmarkStart w:name="z8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</w:p>
    <w:bookmarkEnd w:id="535"/>
    <w:bookmarkStart w:name="z8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6"/>
    <w:bookmarkStart w:name="z8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537"/>
    <w:bookmarkStart w:name="z8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заявления по форме согласно приложению 2 к Стандарту;</w:t>
      </w:r>
    </w:p>
    <w:bookmarkEnd w:id="538"/>
    <w:bookmarkStart w:name="z8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заявления в течение 15 минут;</w:t>
      </w:r>
    </w:p>
    <w:bookmarkEnd w:id="539"/>
    <w:bookmarkStart w:name="z8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земельного участка в течение 30 минут;</w:t>
      </w:r>
    </w:p>
    <w:bookmarkEnd w:id="540"/>
    <w:bookmarkStart w:name="z8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</w:t>
      </w:r>
    </w:p>
    <w:bookmarkEnd w:id="541"/>
    <w:bookmarkStart w:name="z8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542"/>
    <w:bookmarkStart w:name="z8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земельного участка работник структурного подразделения услугодателя передает в течение 1 рабочего дня на подпись руководителю услугодателя;</w:t>
      </w:r>
    </w:p>
    <w:bookmarkEnd w:id="543"/>
    <w:bookmarkStart w:name="z8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544"/>
    <w:bookmarkStart w:name="z8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 или районного отделения) услугодателя регистрирует 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545"/>
    <w:bookmarkStart w:name="z8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546"/>
    <w:bookmarkStart w:name="z8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547"/>
    <w:bookmarkStart w:name="z8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наступлении обстоятельств непреодолимой силы (чрезвычайные ситуации, стихийные бедствия, веерное отключение электроэнергии, а также иные обстоятельства, которые услугодатель не в силах предвидеть и предотвратить собственными силами), препятствующих оказанию государственной услуги, ее исполнение приостанавливается до устранения указанных обстоятельств.</w:t>
      </w:r>
    </w:p>
    <w:bookmarkEnd w:id="548"/>
    <w:bookmarkStart w:name="z8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49"/>
    <w:bookmarkStart w:name="z8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"Предоставление сведений о качественном состоянии земельного участка"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51"/>
    <w:bookmarkStart w:name="z8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качественном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сведений о качественном состоянии земельного участка"</w:t>
      </w:r>
    </w:p>
    <w:bookmarkEnd w:id="553"/>
    <w:bookmarkStart w:name="z8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