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a35" w14:textId="c48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по налогам и предоставления аудиторского заключения по налогам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апреля 2015 года № 293. Зарегистрирован в Министерстве юстиции Республики Казахстан 2 июня 2015 года № 11244.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06.05.2021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по налогам и предоставления аудиторского заключения по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293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аудита по налогам и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аудиторского заключения по налогам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1 - в редакции приказа Министра финансов РК от 06.05.2021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аудита по налогам и предоставления аудиторского заключения по налогам (далее – Правила) разработаны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 (далее – Закон) в целях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 Республики Казахстан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Основные понятия, термины,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аудируемый субъект – юридическое лицо, филиалы и (или) представительства юридического лица, выступающие от его имени, индивидуальный предприниматель, в отношении которого проводится аудит по налогам;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аудиторское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заключение, составленное по результатам аудита по налогам;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аудит по налогам – аудит по вопросу правильности исчисления и уплаты по всем видам налогов и других обязательных платежей в бюджет, полноты и своевременности исчисления, удержания и перечисления социальных платежей, проводимый аудиторской организацией с соблюдением условий,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приказом Министра финансов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проведения аудита по налогам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2 - в редакции приказа Министра финансов РК от 06.05.2021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Аудит по налогам осуществляется по инициативе аудируемого субъекта на основе договора о проведении аудита по налогам, заключенного между аудиторской организацией и аудируемым субъектом, который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Аудит по налогам осуществляется за период, в течение которого не проводилась комплексная налоговая проверка в отношении аудируемого субъекта,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договоре на проведение аудита по налогам предусматриваются: предмет договора, сроки, размер и условия оплаты, права, обязанности и ответственность сторон, конфиденциальность полученной информации, а также членство в профессиональной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Сведения, полученные аудиторской организацией при исполнении договора на проведение аудита по налогам,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сведений, представляемых органам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Ограничение права на проведение аудита по налогам аудиторской организацией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результатов аудита по налогам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3 - в редакции приказа Министра финансов РК от 06.05.2021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 результатам аудита по налогам составляется аудиторское заключение по налогам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Аудиторское заключение подписывается аудитором - исполнителем с указанием номера и даты выдачи квалификационного свидетельства, утверждается подписью руководителя аудиторской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16.01.2019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К аудиторскому заключению прилагаются необходимые копии документов, расчеты, произведенные аудитором, и другие материалы, по которым выявлены расхождения в ходе аудита по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Аудиторское заключение составляется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аудиторского заключения в течение 3 (трех) рабочих дней со дня его составления аудиторская организация вручает аудируемому субъекту.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аудиторского заключения остается у аудиторской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аудиторского заключения направляется в орган государственных доходов по месту нахождения аудируемого субъекта по запросу органа государственных доходов в рамках проводимых мер налогового контроля, а также в соответствии с пунктами 12 и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финансов РК от 06.05.2021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аудиторского заключения по налогам органу государственных доходов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4 - в редакции приказа Министра финансов РК от 06.05.2021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Аудиторское заключение предоставляется аудиторской организацией в орган государственных доходов по месту нахождения аудируемого субъекта в течение 5 (пяти) рабочих дней со дня вручения аудируемому субъекту такого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Данное положение распространяется на проведение аудита по налогам в целях применения аудируемым субъектом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Аудиторское заключение предоставляется в органы государственных доходов сопроводительным письмом в явочном порядке или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 по налогам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аудиторского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налогам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аудиторской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руководителя, подпись, наименование аудиторской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№, дата выдачи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налогам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приказа Министра финансов РК от 02.10.2025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составления)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Аудиторской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аудиторской организации,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договора на проведение аудита по налогам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 20__ года проведен аудит по налогам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индивидуального предпринимателя,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лица-резидента, индивидуальный идентификационный номер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 Республики Казахстан составлено аудиторское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по налогам за период с "__" _______ 20__ года по "__" 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 по налогам начат _________ Аудит по налогам окончен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налогов и других обязательных платежей в бюджет, проверяемый период,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бюджетной классификации (далее – КБК), охваченные аудитом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 аудируемого субъекта: телефоны,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предоставленные 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 предоставленные 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об аудируемом субъекте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Свидетельство о государственной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предпринимателя: серия _____; номер _____ дата выдачи "__" _______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Свидетельство о государственной регистрации/перерегистрации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лица: серия _____; номер _____ дата выдачи "__" _____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Режим налогообложения: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Организационно-правовая форма: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Состоит на учете: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код органа государственных доходов, дата постановки на учет)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Свидетельство налогоплательщика: серия _____; номер _____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Состоит на учете по НДС: выдано __________ серия _____; номер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"__" _______ ____ года, дата постановки на учет "_" _______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года, дата снятия с учета "_" __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Учредители (участники):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учредителей (участников) ИИН, наименование юридического лица учредителя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БИН, сумма уставного капитала, доля участия в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Адрес аудируемого субъекта (юридический):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Улица/Микрорайон: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Квартира/комната: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аудируемого субъекта (фактический):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Улица/Микрорайон: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Квартира/комната: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Должностными лицами в периоде охваченной аудитом по налогам являлись: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и ИИН руководителя, период работы, ФИО и ИИН бухгалтера, период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Сведения о банковских счетах: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банка, БИН, БИК, № счета, вид счета валюты, дата открытия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закрытия).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Коэффициент налоговой нагрузки (КНН): период с __________ по ___, КНН =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процентов, при этом исчислено налога тенге на совокупный годовой доход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Сведения о предыдущей налоговой проверке и (или)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(№, дата акта, ФИО исполнителя, место проведения, период и вид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(аудита по налогам), сумма доначисленных (исчисленных) налогов, платежей,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штрафов и пени, принятые меры для устранения нарушений).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Сведения о наличии лицензируемых и разрешенных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(№, дата выдачи, приостановления, отзыва, прекращения лицензии, орган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лицензируемый и разрешенный вид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Сведения о фактических видах деятельности: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Сведения о реорганизации: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Сведения о регистрационном учете в качестве электронного налогоплательщика: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Сведения о регистрационном учете аудируемого субъекта по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видам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Сведения о структурных подразделениях (филиалы и представительства):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Сведения о регистрационных данных контрольно-кассовая машина с ФП: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Сведения о регистрационных данных терминалов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Сведения о ранее установленных нарушениях по регистрационным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аудируемого субъекта по объектам налогообложения и объектам связанным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налогообложением: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Сведения о юридических лицах в которых аудируемый субъект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собственником (участником):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аудита по налогам Настоящим аудитом по налогам установлено следующее: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Приостановление (продление, возобновление)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Совокупный годовой доход и общий оборот по реализации товаров,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услуг аудируемого субъекта согласно формам налоговых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корпоративному (индивидуальному) подоходному налогу и налогу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 за соответствующие налоговые периоды: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Приобретенные товары, работы и услуги аудируемого субъекта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формам налоговых отчетностей по корпоративному (индивидуальному)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подоходному налогу и налогу на добавленную стоимость за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налоговые периоды: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Сведения о реестре полученных и выданных счетов-фактур и перечень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выполненных работ аудируемого субъекта за проверяемый период аудита по налогам,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подтверждением аудируемого субъекта за соответствующие налоговые периоды: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Количество работников и начисленные суммы их доходов согласно 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налоговых отчетностей аудируемого субъекта за соответствующие налоговые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сверки инвентаризации налоговых отчетностей и лицевых 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и дата приема налоговой отчетности)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аналитического отчета "Пирамида":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Сведения об участии аудируемого субъекта в государственных закупках: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Ранее не устраненные нарушения, выявленные органами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в отношении аудируемого субъекта по результатам камерального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и принятые меры по их устранению 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Движение денежных средств по кассе, банковским счетам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контрольно-кассовым машинам с фискальной памятью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счета, валюта счета, обороты, сальдо на начало и на конец календарного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Результаты направленных запросов по контрагентам аудируемого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Результаты направленных запросов уполномоченным органам и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наличии объектов налогообложения и объектов связанных с налогообложением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аудируемого субъекта 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Информация по экспортно-импортным операциям аудируемого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(ФИО, наименование участника внешнеэкономической деятельности, общая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таможенной стоимости (количество объектов) за соответствующие налоговые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Информация о наличии операции аудируемого субъекта со лжепредприятиями,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сделках признанных судом совершенным субъектом без намерения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деятельности, расходов по сделке, признанной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недействительной, об операциях с контрагентами, регистрация которых признана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судом недействительной, сведения об операциях с контрагентами, признанные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бездействующими: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индивидуального предпринимателя,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ИИН/БИН, №, даты судебных актов, признания бездействующих налогоплательщиков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суммы операции по контрагентам).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Информация о дебиторской и кредиторской задолженности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физического лица, индивидуального предпринимателя,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ИИН/БИН, обороты, сальдо на начало и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периодов).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Сведения о перемене лиц и прекращении обязательств в договорах и сделках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(цессии, уступках требований, взаимозачете, зачет встречных требований, прощение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долга, отступное, новация, прекращение обязательства невозможностью исполнения,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так далее)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Сведения по операциям с нерезидентами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(ФИО, наименование нерезидентов, налоговые периоды, код вида доходов,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дата договора (контракта), сумма начисленных и выплаченных доходов).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Сведения о взаимосвязанных сторонах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физического лица, индивидуального предпринимателя,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ИИН/БИН).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Сведения о представлении аудируемым субъектом дополнительной налоговой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отчетности с изменениями и дополнениями за период, по которому срок исковой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давности истекает менее чем через один календарный год, в части начисления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пересмотра исчисленной суммы налогов и других обязательных платежей в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в части переноса убытков: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Сведения, переданные аудиторской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противодействии легализации (отмыванию) доходов,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полученных преступным путем, и финансированию терроризма" аудируемого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(№, дата направленного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Результаты аудита по налогам Приложение № 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Корпоративный подоходный налог с юридических лиц-резидентов,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поступлений от организаций нефтяного сектора (КБК ______)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 с __________ по __________).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 исчисления: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Расходы (вычеты):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Перенесенные убытки и корректировки: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убытков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Расчет налогооблагаемого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 расчета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годовой доход после корректировки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вычетов (по расходам)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перенесенные убытки и корректировки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Налогооблагаемый доход (с учетом корректировки)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(с учетом корректировки и перенесенных убытков)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налога, в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исчислено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 по налогу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исчислено налога по льготе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 и убытков:_______________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и убытков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доходов, не облагаемых у источника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выплаты (КБК ________) _______ год (период с ________ по __________).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налогообложения: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 в котором должны быть исчисления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аудиторского заключения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Расходы (вычеты):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аудиторского заключения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Перенесенные убытки и корректировки: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убытков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аудиторского заключения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Необлагаемые обороты: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оборотов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аудиторского заключения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Расчет налогооблагаемого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 расчета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аудиторского заключения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годовой доход после корректировки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вычетов (по расходам)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перенесенные убытки корректировки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Необлагаемые обороты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Налогооблагаемый доход (с учетом корректировки)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(с учетом корректировки и перенесенных убытков)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налога, в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исчислено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 по налогу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исчислено налога по льготе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 и убытков: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и убытков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 на произведенные товары, выполненные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оказанные услуги на территории Республики Казахстан (КБК______) ____ год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квартал (период с __________ по __________).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 исчисления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Начисления по НДС: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начислений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 НДС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НДС относимый в зачет: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НДС, относимого в зачет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по НДС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Расчет НДС: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Расхождения:___________________________________________________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 и платежей:_____________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с доходов, облагаемых у источника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выплаты (КБК ______) ______ год квартал (период с ______ по 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данным аудируемого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работников: __________; Фонд оплаты труда: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данным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работников: __________; Фонд оплаты труда: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 индивидуального подоходного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не подлежащие налогообложению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ОПВ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ИПН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дохода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не подлежащие налогообложению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Расчет индивидуального подоходного налога (продолжение):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ОПВ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ИПН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дохода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по доходам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Недобор (по данным аудируемого субъекта/ и данные аудита по налогам соответственно)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Перебор (по данным аудируемого субъекта/ и данные аудита по налогам соответственно)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Ежемесячный расчет индивидуального подоходного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по доходам на начало периода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 по налогу на начало периода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 доход за период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 налог за период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 доход за период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 налог за период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Ежемесячный расчет индивидуального подоходного налога (продолжение):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 налог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 налог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Прочие виды налогов и платежей (КБК ______) ____ год__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__________ по __________).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Единицы измерения объекта налогообложения: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 прочих налогов и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 (единица измерения объекта, ставка объекта)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Налог/платеж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Налог/платеж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статьи расчета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Налог/платеж 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Налог/платеж 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Исчислено налога/платежа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 по налогу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Исчислено налога по льготе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налогов, платежей: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налогов, платежей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6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Заполняется при отсутствии налогооблагаемой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Отчетный период: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Виды налогов и платежей (КБК):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Действующий вид налогов и платежей: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Режим налогообложения: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Орган государственных доходов, в котором должны быть произведены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 (код ОГД):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данным аудиторского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аудите по налогам по вопросу правильности исчисления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 _____ по ______ нарушений и расхождений не установлено,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отсутствием налогооблагаемой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Заполняется при осуществлении безлицензионной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Отчетный период: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Виды налогов и платежей (КБК):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Действующий вид налогов и платежей: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Режим налогообложения: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Орган государственных доходов, в котором должны быть произведены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 (код ОГД):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данным аудиторского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аудите по налогам по вопросу правильности исчисления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 _____ по ______ нарушений и расхождений не установлено,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отсутствием налогооблагаемой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7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Корпоративный подоходный налог с юридических лиц-резидентов,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исключением поступлений от организаций нефтяного сектора (КБК 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подоходный налог с доходов, не облагаемых у источника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выплаты КБК 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(КБК ____) ____ год __ квартал (с ______по 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 исчисления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 налога для субъектов малого бизнеса: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расчета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аудируемого субъекта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аудита по налогам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(+/-)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за налоговый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исчисленного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дохода, превышающая предельную сумму дохода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работников, зарплата не менее 2-х или 2,5 кратного МРЗП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налога в сторону уменьшения от среднесписочной численности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налога с учетом корректировки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корпоративного (индивидуального) подоходного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 КПН (ИПН)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социального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8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Виды подакцизных товаров (КБК ___): ________ год (с ______ по 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акциза (аудируемый субъект)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(аудируемый субъект)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оборота (аудируемый субъект)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акциза (аудируемый субъект)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акциза (аудит по налогам)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(аудит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оборота (аудит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акциза (аудит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9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Налог на игорный бизнес (КБК ___) ___ год __ квартал (с ____ по 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 на игорный бизнес: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 (единица измерения объекта)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по налогу на игорный бизнес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налогу на игорный бизнес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по налогу на игорный бизнес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налогу на игорный бизнес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Расчет налога на игорный бизнес: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 (единица измерения объекта)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по налогу на игорный бизнес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налогу на игорный бизнес (данные аудируемого субъекта)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по налогу на игорный бизнес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налогу на игорный бизнес (данные аудита по налогам)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Исчислено налога на игорный бизнес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дополнительного платежа, подлежащего уплате в бюджет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по лицевому счету (КПН)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Расхождения: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10*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доходов и расходов некоммерческих организаций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_________ по 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поступление активов, в том числе кредитов и авансов полученных: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платежа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единицы в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единицы в валюте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валюте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валюты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Всего поступление активов, в том числе кредитов и авансов полученных (продолжение):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(физического) лица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резидентства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нерезидент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Всего расходов периода: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платежа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единицы в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единицы в валюте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валюте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валюты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Всего расходов периода (продолжение):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(физического) лица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резидентства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нерезидент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Данное приложение заполняется по некоммерческим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аудита по налогам выявлены следующие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исчислению и уплате налогов и других обязательных платежей в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исчислению, удержанию, перечислению обязательных пенсионных взносов,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обязательных профессиональных пенсионных взносов, исчислению и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отчислений: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налога, платежа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налога, платежа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исчислению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 уменьшению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Информация о выявленных нарушениях по результатам аудита по налогам, и об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устранении аудируемым субъектом в ходе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к аудиторскому заключению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проводившие аудит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аудиторов-исполнителей, подпись, №, дата выдачи квалификационного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 налогам получил (-а):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аудируемого субъекта и (или) представителя, подпись,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 налогам вручено аудируемому субъекту: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должностного лица аудиторской организации, подпись,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 налогам отправлено аудируемому субъекту: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получения, нарочно,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заказным письмом с уведомлением).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МРЗП – минимальный размер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СГД – совокупный годовой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ИПН –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КПН – корпоративный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ОПВ – обязательные пенсионные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КНН – коэффициент налоговой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ФП – фискальная память.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