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64db2" w14:textId="e264d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стандартов государственных услуг по вопросам документирования и регистрации населения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10 апреля 2015 года № 332. Зарегистрирован в Министерстве юстиции Республики Казахстан 26 мая 2015 года № 11174. Утратил силу приказом Министра внутренних дел Республики Казахстан от 30 марта 2020 года № 267.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внутренних дел РК от 30.03.2020 </w:t>
      </w:r>
      <w:r>
        <w:rPr>
          <w:rFonts w:ascii="Times New Roman"/>
          <w:b w:val="false"/>
          <w:i w:val="false"/>
          <w:color w:val="ff0000"/>
          <w:sz w:val="28"/>
        </w:rPr>
        <w:t>№ 267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2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стандарты государственных услуг: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"Выдача паспортов, удостоверений личности гражданам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"Выдача временного удостоверения личности гражданам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"Регистрация по месту жительства населения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"Снятие с регистрации по месту жительства населения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5) исключен приказом Министра внутренних дел РК от 05.12.2019 </w:t>
      </w:r>
      <w:r>
        <w:rPr>
          <w:rFonts w:ascii="Times New Roman"/>
          <w:b w:val="false"/>
          <w:i w:val="false"/>
          <w:color w:val="000000"/>
          <w:sz w:val="28"/>
        </w:rPr>
        <w:t>№ 1038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"Представление сведений, подтверждающих регистрацию по постоянному месту жительства в населенном пункте приграничной территории" согласно приложению 6 к настоящему приказу.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приказами Министра внутренних дел РК от 21.09.2018 </w:t>
      </w:r>
      <w:r>
        <w:rPr>
          <w:rFonts w:ascii="Times New Roman"/>
          <w:b w:val="false"/>
          <w:i w:val="false"/>
          <w:color w:val="000000"/>
          <w:sz w:val="28"/>
        </w:rPr>
        <w:t>№ 524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05.12.2019 </w:t>
      </w:r>
      <w:r>
        <w:rPr>
          <w:rFonts w:ascii="Times New Roman"/>
          <w:b w:val="false"/>
          <w:i w:val="false"/>
          <w:color w:val="000000"/>
          <w:sz w:val="28"/>
        </w:rPr>
        <w:t>№ 1038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миграционной полиции Министерства внутренних дел Республики Казахстан (Саинов С.С.) обеспечить: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внутренних дел Республики Казахстан и на интранет-портале государственных органов.</w:t>
      </w:r>
    </w:p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внутренних дел Республики Казахстан Тургумбаева Е.З. и Департамент миграционной полиции Министерства внутренних дел Республики Казахстан (Саинов С.С.).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внутренних дел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Касымов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по инвестициям и развитию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 А. Исекешев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апреля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 апреля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2015 года № 332</w:t>
            </w:r>
          </w:p>
        </w:tc>
      </w:tr>
    </w:tbl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паспортов, удостоверений личности гражданам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Стандарт в редакции приказа Министра внутренних дел РК от 27.01.2016 </w:t>
      </w:r>
      <w:r>
        <w:rPr>
          <w:rFonts w:ascii="Times New Roman"/>
          <w:b w:val="false"/>
          <w:i w:val="false"/>
          <w:color w:val="ff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в редакции приказа Министра внутренних дел РК от 21.09.2018 </w:t>
      </w:r>
      <w:r>
        <w:rPr>
          <w:rFonts w:ascii="Times New Roman"/>
          <w:b w:val="false"/>
          <w:i w:val="false"/>
          <w:color w:val="ff0000"/>
          <w:sz w:val="28"/>
        </w:rPr>
        <w:t>№ 524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паспортов, удостоверений личности гражданам Республики Казахстан" (далее – государственная услуга).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внутренних дел Республики Казахстан (далее – Министерство).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территориальными подразделениями Министерства (далее – услугодатель).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для оказания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в некоммерческом акционерном обществе "Государственная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корпорация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(далее – портал): www.egov.kz – при обмене документа, удостоверяющего личность, в связи с видоизменением документов, согласно новой технологии их изготовления.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корпорацию;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 – при приеме документов посредством портала.</w:t>
      </w:r>
    </w:p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приказа Министра внутренних дел РК от 21.09.2018 </w:t>
      </w:r>
      <w:r>
        <w:rPr>
          <w:rFonts w:ascii="Times New Roman"/>
          <w:b w:val="false"/>
          <w:i w:val="false"/>
          <w:color w:val="ff0000"/>
          <w:sz w:val="28"/>
        </w:rPr>
        <w:t>№ 524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 дня сдачи услугополучателем пакета необходимых документов в Государственную корпорацию, а также при обращении на портал – не позднее 15 (пятнадцати)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для получения документов в ускоренном порядке: для городов Нур-Султан, Алматы, Шымкент и Актобе – по 1 категории срочности до 1 (одного) рабочего дня, по 2 категории срочности до 3 (трех) рабочих дней; для областных центров – по 1 категории срочности до 3 (трех) рабочих дней, по 2 категории срочности до 5 (пяти) рабочих дней; для районов и городов областей – по 3 категории срочности до 7 (семи) рабочих дней (день приема не входит в срок оказания государственной услуги);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максимальное допустимое время ожидания для сдачи пакета документов – 15 (пятнадцать) минут;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максимальное допустимое время обслуживания услугополучателя – 30 (тридцать) минут.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приказами Министра внутренних дел РК от 24.03.2016 </w:t>
      </w:r>
      <w:r>
        <w:rPr>
          <w:rFonts w:ascii="Times New Roman"/>
          <w:b w:val="false"/>
          <w:i w:val="false"/>
          <w:color w:val="000000"/>
          <w:sz w:val="28"/>
        </w:rPr>
        <w:t>№ 292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24.01.2019 </w:t>
      </w:r>
      <w:r>
        <w:rPr>
          <w:rFonts w:ascii="Times New Roman"/>
          <w:b w:val="false"/>
          <w:i w:val="false"/>
          <w:color w:val="00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10.07.2019 </w:t>
      </w:r>
      <w:r>
        <w:rPr>
          <w:rFonts w:ascii="Times New Roman"/>
          <w:b w:val="false"/>
          <w:i w:val="false"/>
          <w:color w:val="000000"/>
          <w:sz w:val="28"/>
        </w:rPr>
        <w:t>№ 620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5. Форма оказания государственной услуги: электронная (частично автоматизированная) или бумажная.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выдача паспорта и (или) удостоверения личности гражданина Республики Казахстан.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государственной услуги: бумажная.</w:t>
      </w:r>
    </w:p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Государственная услуга оказывается физическим лицам (далее - услугополучатель) на платной основе. За оказание государственной услуги взимается государственная пошлина, которая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615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бюджет" (далее - Налоговый кодекс) составляет за выдачу паспорта гражданина Республики Казахстан 8 месячных расчетных показателей (далее - МРП), а за выдачу удостоверения личности гражданина Республики Казахстан 0,2 МРП, установленного на день уплаты государственной пошлины.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может осуществляться через платежный шлюз "электронного правительства" (далее – ПШЭП) или банки второго уровня.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подаче электронного запроса на получение государственной услуги через портал, оплата осуществляется через ПШЭП.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выдаче удостоверения личности и (или) паспорта в ускоренном порядке взимается дополнительная плата, установленная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сфере государственной монополии. Размеры установленных тарифов размещены на интернет-ресурсе Министерства, указанном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изменением, внесенным приказом Министра внутренних дел РК от 21.09.2018 </w:t>
      </w:r>
      <w:r>
        <w:rPr>
          <w:rFonts w:ascii="Times New Roman"/>
          <w:b w:val="false"/>
          <w:i w:val="false"/>
          <w:color w:val="000000"/>
          <w:sz w:val="28"/>
        </w:rPr>
        <w:t>№ 524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 с 9-00 до 18-30 часов без перерыва на обед, в субботу с 9-00 до 13-00 часов, выходной – воскресенье и праздничные дни, согласно трудовому законодательству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результата оказания государственной услуги (оформленных через портал) осуществляется услугодателем с понедельника по пятницу с 9-00 до 18-00 часов без перерыва на обед, в субботу с 9-00 до 13-00 часов, выходной – воскресенье и праздничные дни, согласно трудовому законодательству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Государственной корпорации – с понедельника по субботу включительно, в соответствии с установленным графиком работы с 9-00 до 20-00 часов без перерыва на обед, выходной – воскресенье и праздничные дни, согласно трудовому законодательству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услуги в Государственной корпорации осуществляется в порядке "электронной очереди", без ускоренного обслуживания, возможно бронирование "электронной очереди" посредством портала.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дни, согласно трудовому законодательству Республики Казахстан, выдача результатов оказания государственной услуги осуществляется следующим рабочим днем).</w:t>
      </w:r>
    </w:p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личном обращении услугополучателя (за детей и граждан, признанных судом недееспособными, их законных представителей (родителей, опекунов, попечителей) с предоставлением документов, подтверждающих полномочия на представительство):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услугодателю в Государственной корпорации: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квитанция об оплате государственной пошлины за документ (лица, освобожденные от уплаты государственной пошлины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622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кодекса, представляют подтверждающие документы);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две фотографии размером 3,5 х 4,5 сантиметров, соответствующие возрасту услугополучателя на момент оформления (при оформлении на бумажном носителе в случаях отсутствия регистрационных пунктов РП ДРН в Государственной корпорации, а также сбоев каналов связи с РП ДРН или поломкой его оборудования, следственно-арестованным и лицам, отбывающим наказание в местах лишения свободы, лицам, имеющим полную или частичную утрату способности или возможности осуществлять самообслуживание, а также при обращении граждан Республики Казахстан, в связи с обменом паспортов бывшего СССР образца 1974 года, на основании свидетельств о рождении лиц старше 18 лет).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Фотографии выполняются методом фотопечати с одного негатива на плотной фотобумаге, строго в анфас на светлом фоне, с нейтральным выражением лица и закрытым ртом, в которых лицо занимает около 75 % общей площади фотографии. Не допускается использование изображений, изготовленных методом компьютерного сканирования, моделирования или ксерокопирования. При фотографировании не допускаются головные уборы, за исключением покрытия головы по религиозным либо медицинским причинам, в этом случае лицо остается открытым от нижней границы подбородка до лба, тени от головного убора на лице не допускаются. Глаза открыты, четко видны и не закрыты волосами. Оправа очков не закрывает глаза, не допускаются светоотражающие и солнечные очки. Кроме того, не допускаются фотографии документируемого лица в униформе.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посредством информационной системы "Регистрационный пункт "Документирование и регистрация населения" (далее – ИС РП ДРН) фотографирование услугополучателя производится в ИС РП ДРН согласно требованиям международных стандартов и без оплаты.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Фотоизображение услугополучателя вводится в электронный формуляр путем фотографирования, подпись услугополучателя – через сканер подписи.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один из следующих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свидетельство о рождении (при получении удостоверения личности по достижению 16-летнего возраста, при получении паспорта до 16 лет) и удостоверение личности одного из родителей (для подтверждения гражданства ребенка). Нотариально заверенное заявление-согласие от родителя иностранца на получение ребенком документов, удостоверяющих личность гражданина Республики Казахстан (в случае рождения ребенка за пределами Республики Казахстан и различном гражданстве родителей, один из которых к моменту рождения ребенка состоял в гражданстве Республики Казахстан и оба родителя в это время имели постоянное место жительства вне пределов Республики Казахстан);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паспорт гражданина Республики Казахстан (при обмене паспорта, утрате удостоверения личности гражданина Республики Казахстан);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удостоверение личности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гражданина Республики Казахстан (при обмене удостоверения личности гражданина Республики Казахстан, утрате паспорта гражданина Республики Казахстан либо получении его впервые);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справку о приеме в гражданство Республики Казахстан установленной формы, выдаваемую органами внутренних дел (при получении документов в связи с принятием в гражданство Республики Казахстан);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свидетельство на возвращение, выдаваемое загранучреждениями Республики Казахстан (при утрате паспорта гражданином Республики Казахстан временно находившимся за рубежом);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письменное заявление в произвольной форме (при обращении по вопросу восстановления утраченных удостоверения личности и (или) паспорта, перемены национальности, установочных данных с внесением изменений в актовую запись о рождении).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получении государственной услуги посредством бумажных носителей услугодателем производится заполнение формуляра на выдачу документов, удостоверяющих личность.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принятия документов услугополучателю выдается талон регистрации заявки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 с указанием даты выдачи.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паспортов, удостоверений личности услугополучателям осуществляется по месту постоянной регистрации услугополучателя, а также по месту его фактического пребывания в случае замены паспорта и (или) удостоверения личности в связи с утратой, истечением срока действия, переменой фамилии по заключению (расторжению) брака, непригодностью к дальнейшему использованию, видоизменением документов, получением паспорта гражданина Республики Казахстан впервые на основании удостоверения личности гражданина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готовых документов осуществляется работниками Государственной корпорации на основании талона регистрации заявки при личном обращении в Государственную корпорацию услугополучателя или его законного представителя с предоставлением документов, подтверждающих полномочия на представительство, либо поверенному лицу по нотариально заверенной доверенности на осуществление действий, предусмотренных полномочиями.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услугополучатель не обратился за результатом государственной услуги, Государственная корпорация обеспечивает хранение удостоверения личности и (или) паспорта в течение одного года от даты изготовления, после чего передает услугодателю для уничтожения.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готовых документов, оформленных через портал, осуществляется услугодателем на основании уведомления в "личный кабинет" услугополучателя об изготовлении паспорта и (или) удостоверения личности, при личном обращении услугополучателя в Государственную корпорацию.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получает письменное согласие услугополучателя на использование сведений, составляющих охраняемую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тайну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содержащихся в информационных системах,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услуги, если иное не предусмотрено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электронный запрос, удостоверенный электронно-цифровой подписью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цифровая фотография размером 3,5 x 4,5 см в виде графического файла;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личная подпись в сканированном варианте в формате 7 x 2 см, в виде графического файла.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"личный кабинет" услугополучателя направляется уведомление о принятии заявки с указанием даты получения результата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приказами Министра внутренних дел РК от 21.09.2018 </w:t>
      </w:r>
      <w:r>
        <w:rPr>
          <w:rFonts w:ascii="Times New Roman"/>
          <w:b w:val="false"/>
          <w:i w:val="false"/>
          <w:color w:val="000000"/>
          <w:sz w:val="28"/>
        </w:rPr>
        <w:t>№ 524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10.07.2019 </w:t>
      </w:r>
      <w:r>
        <w:rPr>
          <w:rFonts w:ascii="Times New Roman"/>
          <w:b w:val="false"/>
          <w:i w:val="false"/>
          <w:color w:val="000000"/>
          <w:sz w:val="28"/>
        </w:rPr>
        <w:t>№ 620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9-1. В случае установления недостоверности документов, представленных услугополучателем для получения государственной услуги, и (или) данных (сведений), содержащихся в них, а также предоставления услугополучателем неполного пакета документов согласно перечню, предусмотренному пунктом 9 настоящего стандарта государственной услуги, работник Государственной корпорации отказывает в приеме заявления и выдает расписку об отказе в приеме документов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Стандарт дополнен пунктом 9-1 в соответствии с приказом Министра внутренних дел РК от 05.12.2019 </w:t>
      </w:r>
      <w:r>
        <w:rPr>
          <w:rFonts w:ascii="Times New Roman"/>
          <w:b w:val="false"/>
          <w:i w:val="false"/>
          <w:color w:val="000000"/>
          <w:sz w:val="28"/>
        </w:rPr>
        <w:t>№ 1038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центральных государственных органов, а также услугодателей и (или) их должностных лиц, Государственной корпорации и (или) ее работников по вопросам оказания государственной услуги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в редакции приказа Министра внутренних дел РК от 21.09.2018 </w:t>
      </w:r>
      <w:r>
        <w:rPr>
          <w:rFonts w:ascii="Times New Roman"/>
          <w:b w:val="false"/>
          <w:i w:val="false"/>
          <w:color w:val="ff0000"/>
          <w:sz w:val="28"/>
        </w:rPr>
        <w:t>№ 524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Обжалование решений, действий (бездействий) Министерства, услугодателя и (или) его должностных лиц по вопросам оказания государственных услуг подается на имя руководителя услугодателя по адресу, указанному в пункте 13 настоящего стандарта государственной услуги, либо на имя руководителя Министерства по адресу: 010000, город Нур-Султан, проспект Тәуелсіздік, 1.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 или Министерства.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услугополучателя указываются его фамилия, имя, отчество (при его наличии), почтовый адрес. Жалоба подписывается услугополучателем.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жалобы является ее регистрация (штамп, входящий номер и дата) в канцелярии услугодателя, или Министерства,с указанием фамилии, имени, отчества (при его наличии) лица, принявшего жалобу, срока и места получения ответа на поданную жалобу.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Министерства,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 почте либо выдается нарочно в канцелярии услугодателя или Министерства.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на действия (бездействия) работника Государственной корпорации направляется руководителю Государственной корпорации по адресу,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жалобы в Государственной корпорации,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контакт-центра</w:t>
      </w:r>
      <w:r>
        <w:rPr>
          <w:rFonts w:ascii="Times New Roman"/>
          <w:b w:val="false"/>
          <w:i w:val="false"/>
          <w:color w:val="000000"/>
          <w:sz w:val="28"/>
        </w:rPr>
        <w:t xml:space="preserve"> 1414, 8 800 080 7777.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изменением, внесенным приказом Министра внутренних дел РК от 10.07.2019 </w:t>
      </w:r>
      <w:r>
        <w:rPr>
          <w:rFonts w:ascii="Times New Roman"/>
          <w:b w:val="false"/>
          <w:i w:val="false"/>
          <w:color w:val="000000"/>
          <w:sz w:val="28"/>
        </w:rPr>
        <w:t>№ 620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случаях несогласия с результатами оказанной государственной услуги, услугополучатель имеет право обратиться в суд в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</w:p>
    <w:bookmarkEnd w:id="25"/>
    <w:bookmarkStart w:name="z2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в редакции приказа Министра внутренних дел РК от 21.09.2018 </w:t>
      </w:r>
      <w:r>
        <w:rPr>
          <w:rFonts w:ascii="Times New Roman"/>
          <w:b w:val="false"/>
          <w:i w:val="false"/>
          <w:color w:val="ff0000"/>
          <w:sz w:val="28"/>
        </w:rPr>
        <w:t>№ 524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Услугополучателям, имеющим нарушение здоровья со стойким расстройством функций организма, ограничивающее его жизнедеятельность и следственно-арестованным и лицам, отбывающим наказание в местах лишения свободы, в случае необходимости, прием документов для оказания государственной услуги производится услугодателем с выездом по месту жительства, по месту пребывания услугополучателя и заполнением бумажного носителя посредством обращения через Единый контакт-центр 1414, 8 800 080 7777.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приказа Министра внутренних дел РК от 10.07.2019 </w:t>
      </w:r>
      <w:r>
        <w:rPr>
          <w:rFonts w:ascii="Times New Roman"/>
          <w:b w:val="false"/>
          <w:i w:val="false"/>
          <w:color w:val="000000"/>
          <w:sz w:val="28"/>
        </w:rPr>
        <w:t>№ 620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интернет-ресурсе Министерства – www.mvd.gov.kz в разделе "О Министерстве", подразделе "Веб-ресурсы структурных подразделений Министерства внутренних дел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интернет-ресурсе Государственной корпорации – www.gov4с.kz;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портала – www.egov.kz.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изменениями, внесенными приказом Министра внутренних дел РК от 27.12.2017 </w:t>
      </w:r>
      <w:r>
        <w:rPr>
          <w:rFonts w:ascii="Times New Roman"/>
          <w:b w:val="false"/>
          <w:i w:val="false"/>
          <w:color w:val="000000"/>
          <w:sz w:val="28"/>
        </w:rPr>
        <w:t>№ 879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Возможность использования услугополучателем электронной цифровой подписи предусматривается при получении государственной услуги путем подачи электронного запроса через портал. </w:t>
      </w:r>
    </w:p>
    <w:bookmarkEnd w:id="29"/>
    <w:bookmarkStart w:name="z3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услугодателя, а также Единого контакт-центра по вопросам оказания государственных услуг.</w:t>
      </w:r>
    </w:p>
    <w:bookmarkEnd w:id="30"/>
    <w:bookmarkStart w:name="z3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Контактные телефоны справочных служб услугодателя размещены на сайте Министерства: www.mvd.gov.kz. Единый контакт-центр по вопросам оказания государственных услуг: 1414, 8 800 080 7777.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паспортов,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удостоверений личности гражданам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Талон регистрации заявки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(код пункта и место расположения РП ДРН)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(номер телефона для справок)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(номер талона регистрации заявки)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(вид оказываемой государственной услуги и дата регистрации)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(при его наличии) и дата рождения услугополучателя)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(документ-основание для выдачи: тип, номер,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выдачи, орган выдачи)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(заказываемая услугополучателем государственная услуга)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(документы услугополучателя, подлежащие сдаче)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(дата получения государственной услуги)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паспортов,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удостоверений личности гражданам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Кому: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(наименование уполномоченного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от: Ф.И.О.(при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зарегистрированного по адресу: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сведений, составляющих охраняемую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законом 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"______" ____________20__г.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подпись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паспортов,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удостоверений личности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 Республики Казахстан"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его наличии) (далее – Ф.И.О.),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(адрес услугополучателя)</w:t>
      </w:r>
    </w:p>
    <w:bookmarkStart w:name="z20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Расписка об отказе в приеме документов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Стандарт дополнен приложением 3 в соответствии с приказом Министра внутренних дел РК от 05.12.2019 </w:t>
      </w:r>
      <w:r>
        <w:rPr>
          <w:rFonts w:ascii="Times New Roman"/>
          <w:b w:val="false"/>
          <w:i w:val="false"/>
          <w:color w:val="ff0000"/>
          <w:sz w:val="28"/>
        </w:rPr>
        <w:t>№ 1038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 года "О государственных услугах", Государственная корпорация (указать адрес) отказывает в приеме документов на оказание государственной услуги (указать наименование государственной услуги в соответствии со стандартом государственной услуги) ввиду представления Вами неполного пакета документов согласно перечню, предусмотренному стандартом государственной услуги,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….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экземплярах, по одному для 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(работника Государственной корпорации)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Ф.И.О._____________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Получил: Ф.И.О. / подпись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 20__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апреля 2015 года № 332 </w:t>
            </w:r>
          </w:p>
        </w:tc>
      </w:tr>
    </w:tbl>
    <w:bookmarkStart w:name="z34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временного удостоверения личности</w:t>
      </w:r>
      <w:r>
        <w:br/>
      </w:r>
      <w:r>
        <w:rPr>
          <w:rFonts w:ascii="Times New Roman"/>
          <w:b/>
          <w:i w:val="false"/>
          <w:color w:val="000000"/>
        </w:rPr>
        <w:t>гражданам Республики Казахстан"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Стандарт в редакции приказа Министра внутренних дел РК от 27.01.2016 </w:t>
      </w:r>
      <w:r>
        <w:rPr>
          <w:rFonts w:ascii="Times New Roman"/>
          <w:b w:val="false"/>
          <w:i w:val="false"/>
          <w:color w:val="ff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в редакции приказа Министра внутренних дел РК от 21.09.2018 </w:t>
      </w:r>
      <w:r>
        <w:rPr>
          <w:rFonts w:ascii="Times New Roman"/>
          <w:b w:val="false"/>
          <w:i w:val="false"/>
          <w:color w:val="ff0000"/>
          <w:sz w:val="28"/>
        </w:rPr>
        <w:t>№ 524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временного удостоверения личности гражданам Республики Казахстан" (далее – государственная услуга).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внутренних дел Республики Казахстан (далее – Министерство).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территориальными подразделениями Министерства (далее – услугодатель) по месту постоянной регистрации либо временного пребывания услугополучателя.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оказания государственной услуги осуществляется через услугодателя в некоммерческом акционерном обществе "Государственная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корпорация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"Правительство для граждан" (далее – Государственная корпорация).</w:t>
      </w:r>
    </w:p>
    <w:bookmarkStart w:name="z39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приказа Министра внутренних дел РК от 21.09.2018 </w:t>
      </w:r>
      <w:r>
        <w:rPr>
          <w:rFonts w:ascii="Times New Roman"/>
          <w:b w:val="false"/>
          <w:i w:val="false"/>
          <w:color w:val="ff0000"/>
          <w:sz w:val="28"/>
        </w:rPr>
        <w:t>№ 524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 дня сдачи услугополучателем пакета необходимых документов услугодателю – в течение 2 (двух)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услугополучателем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– 20 (двадцать) минут.</w:t>
      </w:r>
    </w:p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бумажная.</w:t>
      </w:r>
    </w:p>
    <w:bookmarkEnd w:id="40"/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выдача временного удостоверения личности, заверенного гербовой паспортной печатью и подписью услугодателя.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государственной услуги: бумажная.</w:t>
      </w:r>
    </w:p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Государственная услуга оказывается физическим лицам (далее - услугополучатель) на платной основе. За оказание государственной услуги взимается государственная пошлина, которая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615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бюджет" (Налоговый кодекс) составляет 0,2 МРП, установленного на день уплаты государственной пошлины.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за оказание государственной услуги осуществляется в наличной и безналичной форме через банки второго уровня и организации, осуществляющие отдельные виды банковских операций.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изменением, внесенным приказом Министра внутренних дел РК от 21.09.2018 </w:t>
      </w:r>
      <w:r>
        <w:rPr>
          <w:rFonts w:ascii="Times New Roman"/>
          <w:b w:val="false"/>
          <w:i w:val="false"/>
          <w:color w:val="000000"/>
          <w:sz w:val="28"/>
        </w:rPr>
        <w:t>№ 524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 с 9-00 до 18-30 часов без перерыва на обед, в субботу с 9-00 до 13-00 часов, выходной – воскресенье и праздничные дни, согласно трудовому законодательству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для оказания государственной услуги осуществляется с понедельника по пятницу с 9-00 до 18-00 часов без перерыва на обед, в субботу с 9-00 до 13-00 часов, выходной – воскресенье и праздничные дни, согласно трудовому законодательству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Государственной корпорации – с понедельника по субботу включительно, в соответствии с установленным графиком работы с 9-00 до 20-00 часов без перерыва на обед, выходной – воскресенье и праздничные дни, согласно трудовому законодательству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услуги осуществляется работником Государственной корпорации в порядке "электронной очереди", без ускоренного обслуживания, возможно бронирование "электронной очереди" посредством портала.</w:t>
      </w:r>
    </w:p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Перечень документов, необходимых для оказания государственной услуги при личном обращении услугополучателя (за граждан, признанных судом недееспособными, их законных представителей с предоставлением документов, подтверждающих полномочия на представительство) услугодателю в Государственной корпорации: 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письменное заявление в произвольной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квитанция об оплате государственной пошлины за временное удостоверение личности;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фотография размером 3,5 х 4,5 сантиметров, соответствующая возрасту услугополучателя на момент оформления.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Фотография выполняется методом фотопечати с одного негатива на плотной фотобумаге, строго в анфас на светлом фоне, с нейтральным выражением лица и закрытым ртом, в которой лицо занимает около 75 % общей площади. Не допускается использование изображений, изготовленных методом компьютерного сканирования, моделирования или ксерокопирования. При фотографировании не допускаются головные уборы, за исключением покрытия головы по религиозным либо медицинским причинам, в этом случае лицо остается открытым от нижней границы подбородка до лба, тени от головного убора на лице не допускаются. Глаза открыты, четко видны и не закрыты волосами. Оправа очков не закрывает глаза, не допускаются светоотражающие и солнечные очки. Не допускаются фотографии документируемого лица в униформе.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принятия документов услугополучателю выдается талон регистрации заявки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 с указанием даты выдачи.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готовых документов осуществляется работниками Государственной корпорации на основании талона регистрации заявки при личном обращении в Государственную корпорацию услугополучателя или его законного представителя с предоставлением документов, подтверждающих полномочия на представительство, либо поверенному лицу по нотариально заверенной доверенности на осуществление действий, предусмотренных полномочиями.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услугополучатель не обратился за результатом государственной услуги, Государственная корпорация обеспечивает хранение временного удостоверения личности до истечения срока его действия, после чего передает услугодателю для уничтожения.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утрате удостоверения личности вне постоянного места жительства, услугодателем временное удостоверение личности при обращении услугополучателя выдается по месту фактического пребывания для возвращения к месту жительства.</w:t>
      </w:r>
    </w:p>
    <w:bookmarkStart w:name="z20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9-1. В случае установления недостоверности документов, представленных услугополучателем для получения государственной услуги, и (или) данных (сведений), содержащихся в них, а также предоставления услугополучателем неполного пакета документов согласно перечню, предусмотренному пунктом 9 настоящего стандарта государственной услуги, работник Государственной корпорации отказывает в приеме заявления и выдает расписку об отказе в приеме документов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Стандарт дополнен пунктом 9-1 в соответствии с приказом Министра внутренних дел РК от 05.12.2019 </w:t>
      </w:r>
      <w:r>
        <w:rPr>
          <w:rFonts w:ascii="Times New Roman"/>
          <w:b w:val="false"/>
          <w:i w:val="false"/>
          <w:color w:val="000000"/>
          <w:sz w:val="28"/>
        </w:rPr>
        <w:t>№ 1038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центральных государственных органов, а также услугодателей и (или) их должностных лиц, Государственной корпорации и (или) ее работников по вопросам оказания государственной услуги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в редакции приказа Министра внутренних дел РК от 21.09.2018 </w:t>
      </w:r>
      <w:r>
        <w:rPr>
          <w:rFonts w:ascii="Times New Roman"/>
          <w:b w:val="false"/>
          <w:i w:val="false"/>
          <w:color w:val="ff0000"/>
          <w:sz w:val="28"/>
        </w:rPr>
        <w:t>№ 524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Обжалование решений, действий (бездействий) Министерства, услугодателя и (или) его должностных лиц по вопросам оказания государственных услуг подается на имя руководителя услугодателя по адресу, указанному в пункте 13 настоящего стандарта государственной услуги, либо на имя руководителя Министерства по адресу: 010000, город Нур-Султан, проспект Тәуелсіздік, 1.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 или Министерства.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услугополучателя указываются его фамилия, имя, отчество (при его наличии), почтовый адрес. Жалоба подписывается услугополучателем.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услугодателя, или Министерства, с указанием фамилии, имени, отчества (при его наличии) лица, принявшего жалобу, срока и места получения ответа на поданную жалобу.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Министерства,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 почте либо выдается нарочно в канцелярии услугодателя или Министерства.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на действия (бездействия) работника Государственной корпорации направляется руководителю Государственной корпорации по адресу,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Государственной корпорации,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1414, 8 800 080 7777.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изменением, внесенным приказом Министра внутренних дел РК от 10.07.2019 </w:t>
      </w:r>
      <w:r>
        <w:rPr>
          <w:rFonts w:ascii="Times New Roman"/>
          <w:b w:val="false"/>
          <w:i w:val="false"/>
          <w:color w:val="000000"/>
          <w:sz w:val="28"/>
        </w:rPr>
        <w:t>№ 620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случаях несогласия с результатами оказанной государственной услуги, услугополучатель имеет право обратиться в суд в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</w:p>
    <w:bookmarkEnd w:id="48"/>
    <w:bookmarkStart w:name="z49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в редакции приказа Министра внутренних дел РК от 21.09.2018 </w:t>
      </w:r>
      <w:r>
        <w:rPr>
          <w:rFonts w:ascii="Times New Roman"/>
          <w:b w:val="false"/>
          <w:i w:val="false"/>
          <w:color w:val="ff0000"/>
          <w:sz w:val="28"/>
        </w:rPr>
        <w:t>№ 524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Услугополучателям, имеющим нарушение здоровья со стойким расстройством функций организма, ограничивающее его жизнедеятельность, в случае необходимости, прием документов, для оказания государственной услуги, производится услугодателем с выездом по месту жительства посредством обращения через Единый контакт-центр 1414, 8 800 080 7777.</w:t>
      </w:r>
    </w:p>
    <w:bookmarkEnd w:id="50"/>
    <w:bookmarkStart w:name="z5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на: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интернет-ресурсе Министерства – www.mvd.gov.kz в разделе "О Министерстве", подразделе "Веб-ресурсы структурных подразделений Министерства внутренних дел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интернет-ресурсе Государственной корпорации – www.gov4с.kz;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изменениями, внесенными приказом Министра внутренних дел РК от 27.12.2017 </w:t>
      </w:r>
      <w:r>
        <w:rPr>
          <w:rFonts w:ascii="Times New Roman"/>
          <w:b w:val="false"/>
          <w:i w:val="false"/>
          <w:color w:val="000000"/>
          <w:sz w:val="28"/>
        </w:rPr>
        <w:t>№ 879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информации о порядке и статусе оказания государственной услуги посредством справочных служб услугодателя, а также Единого контакт-центра по вопросам оказания государственных услуг.</w:t>
      </w:r>
    </w:p>
    <w:bookmarkEnd w:id="52"/>
    <w:bookmarkStart w:name="z5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Контактные телефоны справочных служб услугодателя размещены на сайте Министерства: www.mvd.gov.kz. Единый контакт-центр по вопросам оказания государственных услуг: 1414, 8 800 080 7777.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временного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удостоверения личности гражданам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Start w:name="z55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Талон регистрации заявки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(код пункта и место расположения РП ДРН)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(номер телефона для справок)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(номер талона регистрации заявки)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(вид оказываемой государственной услуги и дата регистрации)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(Ф.И.О.(при его наличии) и дата рождения услугополучателя)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(документ-основание для выдачи: тип, номер, дата выдачи,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 выдачи)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(заказываемая услугополучателем государственная услуга)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(документы услугополучателя, подлежащие сдаче)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(дата получения государственной услуги)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временного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удостоверения личности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 Республики Казахстан"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его наличии) (далее – Ф.И.О.),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(адрес услугополучателя)</w:t>
      </w:r>
    </w:p>
    <w:bookmarkStart w:name="z208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Расписка об отказе в приеме документов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Стандарт дополнен приложением 2 в соответствии с приказом Министра внутренних дел РК от 05.12.2019 </w:t>
      </w:r>
      <w:r>
        <w:rPr>
          <w:rFonts w:ascii="Times New Roman"/>
          <w:b w:val="false"/>
          <w:i w:val="false"/>
          <w:color w:val="ff0000"/>
          <w:sz w:val="28"/>
        </w:rPr>
        <w:t>№ 1038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 года "О государственных услугах", Государственная корпорация (указать адрес) отказывает в приеме документов на оказание государственной услуги (указать наименование государственной услуги в соответствии со стандартом государственной услуги) ввиду представления Вами неполного пакета документов согласно перечню, предусмотренному стандартом государственной услуги,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….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экземплярах, по одному для 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(работника Государственной корпорации)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Ф.И.О._____________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Получил: Ф.И.О. / подпись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 20__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2015 года № 332</w:t>
            </w:r>
          </w:p>
        </w:tc>
      </w:tr>
    </w:tbl>
    <w:bookmarkStart w:name="z57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по месту жительства населения Республики Казахстан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Министра внутренних дел РК от 21.09.2018 </w:t>
      </w:r>
      <w:r>
        <w:rPr>
          <w:rFonts w:ascii="Times New Roman"/>
          <w:b w:val="false"/>
          <w:i w:val="false"/>
          <w:color w:val="ff0000"/>
          <w:sz w:val="28"/>
        </w:rPr>
        <w:t>№ 524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Стандарт в редакции приказа Министра внутренних дел РК от 27.01.2016 </w:t>
      </w:r>
      <w:r>
        <w:rPr>
          <w:rFonts w:ascii="Times New Roman"/>
          <w:b w:val="false"/>
          <w:i w:val="false"/>
          <w:color w:val="ff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8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в редакции приказа Министра внутренних дел РК от 21.09.2018 </w:t>
      </w:r>
      <w:r>
        <w:rPr>
          <w:rFonts w:ascii="Times New Roman"/>
          <w:b w:val="false"/>
          <w:i w:val="false"/>
          <w:color w:val="ff0000"/>
          <w:sz w:val="28"/>
        </w:rPr>
        <w:t>№ 524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"Регистрация по месту жительства населения Республики Казахстан" (далее - государственная услуга).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внутренних дел РК от 21.09.2018 </w:t>
      </w:r>
      <w:r>
        <w:rPr>
          <w:rFonts w:ascii="Times New Roman"/>
          <w:b w:val="false"/>
          <w:i w:val="false"/>
          <w:color w:val="000000"/>
          <w:sz w:val="28"/>
        </w:rPr>
        <w:t>№ 524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внутренних дел Республики Казахстан (далее – Министерство).</w:t>
      </w:r>
    </w:p>
    <w:bookmarkEnd w:id="59"/>
    <w:bookmarkStart w:name="z6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территориальными подразделениями Министерства (далее - услугодатель).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для оказания государственной услуги осуществляется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граждан Республики Казахстан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услугодателя в некоммерческом акционерном обществе "Государственная корпорация "Правительство для граждан" (далее -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веб-портал "электронного правительства" (далее - портал): www.egov.kz;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постоянно проживающих в Республике Казахстан иностранцев и лиц без гражданства через услугодателя в Государственной корпорации;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иностранцев и лиц без гражданства, получивших статус беженца через услугодателя.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Министра внутренних дел РК от 10.07.2019 </w:t>
      </w:r>
      <w:r>
        <w:rPr>
          <w:rFonts w:ascii="Times New Roman"/>
          <w:b w:val="false"/>
          <w:i w:val="false"/>
          <w:color w:val="000000"/>
          <w:sz w:val="28"/>
        </w:rPr>
        <w:t>№ 620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приказа Министра внутренних дел РК от 21.09.2018 </w:t>
      </w:r>
      <w:r>
        <w:rPr>
          <w:rFonts w:ascii="Times New Roman"/>
          <w:b w:val="false"/>
          <w:i w:val="false"/>
          <w:color w:val="ff0000"/>
          <w:sz w:val="28"/>
        </w:rPr>
        <w:t>№ 524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услугополучателем пакета необходимых документов услугодателю в Государственную корпорацию, через услугодателя (для иностранцев и лиц без гражданства, получивших статус беженца) – в течение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портал – в течение 15 (пятнадцати)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услугополучателем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– 20 (двадцать) минут.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изменением, внесенным приказом Министра внутренних дел РК от 10.07.2019 </w:t>
      </w:r>
      <w:r>
        <w:rPr>
          <w:rFonts w:ascii="Times New Roman"/>
          <w:b w:val="false"/>
          <w:i w:val="false"/>
          <w:color w:val="000000"/>
          <w:sz w:val="28"/>
        </w:rPr>
        <w:t>№ 620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(частично автоматизированная).</w:t>
      </w:r>
    </w:p>
    <w:bookmarkEnd w:id="63"/>
    <w:bookmarkStart w:name="z6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внесение услугодателем сведений об адресе регистрации по месту постоянного жительства, а при временной регистрации – об адресе временного пребывания (проживания) в информационную систему "Регистрационный пункт "Документирование и регистрация населения", перезапись юридического адреса услугополучателя в удостоверении личности с электронным носителем.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государственной услуги: электронная.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приказа Министра внутренних дел РК от 27.12.2017 </w:t>
      </w:r>
      <w:r>
        <w:rPr>
          <w:rFonts w:ascii="Times New Roman"/>
          <w:b w:val="false"/>
          <w:i w:val="false"/>
          <w:color w:val="000000"/>
          <w:sz w:val="28"/>
        </w:rPr>
        <w:t>№ 879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лицам (далее - услугополучатель) бесплатно.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приказа Министра внутренних дел РК от 21.09.2018 </w:t>
      </w:r>
      <w:r>
        <w:rPr>
          <w:rFonts w:ascii="Times New Roman"/>
          <w:b w:val="false"/>
          <w:i w:val="false"/>
          <w:color w:val="000000"/>
          <w:sz w:val="28"/>
        </w:rPr>
        <w:t>№ 524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66"/>
    <w:bookmarkStart w:name="z13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 с 9-00 до 18-30 часов без перерыва на обед, в субботу с 9-00 до 13-00 часов, выходной – воскресенье и праздничные дни, согласно трудовому законодательству Республики Казахстан.</w:t>
      </w:r>
    </w:p>
    <w:bookmarkEnd w:id="67"/>
    <w:bookmarkStart w:name="z13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результата оказания государственной услуги осуществляется с понедельника по пятницу с 9-00 до 18-00 часов без перерыва на обед, в субботу с 9-00 до 13-00 часов, выходной – воскресенье и праздничные дни, согласно трудовому законодательству Республики Казахстан.</w:t>
      </w:r>
    </w:p>
    <w:bookmarkEnd w:id="68"/>
    <w:bookmarkStart w:name="z13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Государственной корпорации – с понедельника по субботу включительно, в соответствии с установленным графиком работы с 9-00 до 20-00 часов без перерыва на обед, выходной – воскресенье и праздничные дни, согласно трудовому законодательству Республики Казахстан.</w:t>
      </w:r>
    </w:p>
    <w:bookmarkEnd w:id="69"/>
    <w:bookmarkStart w:name="z13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осуществляется по месту постоянной регистрации либо временного пребывания услугополучателя, в порядке "электронной очереди", без ускоренного обслуживания, возможно бронирование "электронной очереди" посредством портала.</w:t>
      </w:r>
    </w:p>
    <w:bookmarkEnd w:id="70"/>
    <w:bookmarkStart w:name="z13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дни, согласно трудовому законодательству Республики Казахстан, выдача результатов оказания государственной услуги осуществляется следующим рабочим днем).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приказа Министра внутренних дел РК от 27.12.2017 </w:t>
      </w:r>
      <w:r>
        <w:rPr>
          <w:rFonts w:ascii="Times New Roman"/>
          <w:b w:val="false"/>
          <w:i w:val="false"/>
          <w:color w:val="000000"/>
          <w:sz w:val="28"/>
        </w:rPr>
        <w:t>№ 879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личном обращении услугополучателя (за детей и граждан, признанных судом недееспособными - их законных представителей (родителей, опекунов, попечителей) с предоставлением документов, подтверждающих полномочия на представительство) либо поверенного лица по нотариально заверенной доверенности на осуществление действий, предусмотренных полномочиями: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услугодателю в Государственной корпорации: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документ, удостоверяющий личность собственника жилища - для идентификации личности (личное присутствие собственника жилища обязательно) и его согласие на постоянную либо временную регистрацию, выраженное в письменной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подтверждения права собственника (нанимателя) жилища на регистрацию, услугодатель по регистрационному коду адреса (РКА) получает из информационных систем сведения о владельце, подтверждающие основания возникновения права собственности на жилище,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"О жилищных отношениях";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ходатайство администрации организации (учреждения) о регистрации (при регистрации в зданиях и помещениях, используемых для проживания (пребывания) людей.);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 удостоверяющий личность (дети до 16 лет - свидетельство о рождении и паспорт гражданина Республики Казахстан (при его наличии) - для идентификации личности.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 Республики Казахстан, прибывшие из-за пределов республики на постоянное жительство в Республику Казахстан - паспорт с отметкой о снятии с консульского учета из страны прежнего проживания, в случае отсутствия отметки о снятии с консульского учета, один из следующих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справку о снятии с учета из страны прежнего проживания с обязательным указанием принадлежности к гражданству, выданную загранучреждением Республики Казахстан (или Департаментом консульской службы Министерства иностранных дел Республики Казахстан);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 о снятии с регистрационного учета с прежнего места жительства, выданный и заверенный надлежащим образом компетентными органами иностранного государства;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справку об отсутствии гражданства, выданную компетентным органом страны прежнего проживания.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электронный запрос, удостоверенный электронной цифровой подписью услугополучателя, и электронной цифровой подписью собственника жилища, давшего согласие на регистрацию или удостоверенный одноразовыми паролями в виде короткого текстового сообщения, в случае регистрации и подключения абонентского номера услугополучателя и собственника жилища, предоставленных оператором сотовой связи к учетным записям пользователей на портале (первичный запрос на портал для регистрации и подключения абонентского номера удостоверяется электронной цифровой подписью пользователя).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на портал результат оказания государственной услуги направляется в "личный кабинет" в виде уведомления о регистрации по месту жительства услугополучателя.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регистрации по новому месту жительства, снятие с регистрации населения Республики Казахстан по прежнему месту жительства осуществляется автоматически.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информационной системе "Регистрационный "Документирование и регистрация населения" и Государственной базе данных "Физические лица" лицам, не установленным по месту жительства присваивается статус.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приказа Министра внутренних дел РК от 21.09.2018 </w:t>
      </w:r>
      <w:r>
        <w:rPr>
          <w:rFonts w:ascii="Times New Roman"/>
          <w:b w:val="false"/>
          <w:i w:val="false"/>
          <w:color w:val="000000"/>
          <w:sz w:val="28"/>
        </w:rPr>
        <w:t>№ 524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приказами Министра внутренних дел РК от 10.07.2019 </w:t>
      </w:r>
      <w:r>
        <w:rPr>
          <w:rFonts w:ascii="Times New Roman"/>
          <w:b w:val="false"/>
          <w:i w:val="false"/>
          <w:color w:val="000000"/>
          <w:sz w:val="28"/>
        </w:rPr>
        <w:t>№ 620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05.12.2019 </w:t>
      </w:r>
      <w:r>
        <w:rPr>
          <w:rFonts w:ascii="Times New Roman"/>
          <w:b w:val="false"/>
          <w:i w:val="false"/>
          <w:color w:val="000000"/>
          <w:sz w:val="28"/>
        </w:rPr>
        <w:t>№ 1038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9-1. В случае установления недостоверности документов, представленных услугополучателем для получения государственной услуги, и (или) данных (сведений), содержащихся в них, а также предоставления услугополучателем неполного пакета документов согласно перечню, предусмотренному пунктом 9 настоящего стандарта государственной услуги, работник Государственной корпорации отказывает в приеме заявления и выдает расписку об отказе в приеме документов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Стандарт дополнен пунктом 9-1 в соответствии с приказом Министра внутренних дел РК от 05.12.2019 </w:t>
      </w:r>
      <w:r>
        <w:rPr>
          <w:rFonts w:ascii="Times New Roman"/>
          <w:b w:val="false"/>
          <w:i w:val="false"/>
          <w:color w:val="000000"/>
          <w:sz w:val="28"/>
        </w:rPr>
        <w:t>№ 1038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центральных государственных органов, а также услугодателей и (или) их должностных лиц, Государственной корпорации и (или) ее работников по вопросам оказания государственной услуги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в редакции приказа Министра внутренних дел РК от 21.09.2018 </w:t>
      </w:r>
      <w:r>
        <w:rPr>
          <w:rFonts w:ascii="Times New Roman"/>
          <w:b w:val="false"/>
          <w:i w:val="false"/>
          <w:color w:val="ff0000"/>
          <w:sz w:val="28"/>
        </w:rPr>
        <w:t>№ 524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Обжалование решений, действий (бездействий) Министерства, услугодателя и (или) его должностных лиц по вопросам оказания государственных услуг подается на имя руководителя услугодателя по адресу, указанному в пункте 13 настоящего стандарта государственной услуги, либо на имя руководителя Министерства по адресу: 010000, город Нур-Султан, проспект Тәуелсіздік, 1.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 или Министерства.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услугополучателя указываются его фамилия, имя, отчество (при его наличии), почтовый адрес. Жалоба подписывается услугополучателем.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жалобы является ее регистрация (штамп, входящий номер и дата) в канцелярии услугодателя, или Министерства, с указанием фамилии, имени, отчества (при его наличии) лица, принявшего жалобу, срока и места получения ответа на поданную жалобу.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Министерства,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 почте либо выдается нарочно в канцелярии услугодателя или Министерства.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на действия (бездействия) работника Государственной корпорации направляется руководителю Государственной корпорации по адресу,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жалобы в Государственной корпорации,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1414, 8 800 080 7777.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изменениями, внесенными приказами Министра внутренних дел РК от 27.12.2017 </w:t>
      </w:r>
      <w:r>
        <w:rPr>
          <w:rFonts w:ascii="Times New Roman"/>
          <w:b w:val="false"/>
          <w:i w:val="false"/>
          <w:color w:val="000000"/>
          <w:sz w:val="28"/>
        </w:rPr>
        <w:t>№ 879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10.07.2019 </w:t>
      </w:r>
      <w:r>
        <w:rPr>
          <w:rFonts w:ascii="Times New Roman"/>
          <w:b w:val="false"/>
          <w:i w:val="false"/>
          <w:color w:val="000000"/>
          <w:sz w:val="28"/>
        </w:rPr>
        <w:t>№ 620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случаях несогласия с результатами оказанной государственной услуги, услугополучатель имеет право обратиться в суд в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</w:p>
    <w:bookmarkEnd w:id="76"/>
    <w:bookmarkStart w:name="z72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в редакции приказа Министра внутренних дел РК от 21.09.2018 </w:t>
      </w:r>
      <w:r>
        <w:rPr>
          <w:rFonts w:ascii="Times New Roman"/>
          <w:b w:val="false"/>
          <w:i w:val="false"/>
          <w:color w:val="ff0000"/>
          <w:sz w:val="28"/>
        </w:rPr>
        <w:t>№ 524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Услугополучателям, имеющим нарушение здоровья со стойким расстройством функций организма, ограничивающее его жизнедеятельность, в случае необходимости, прием документов для оказания государственной услуги производится услугодателем с выездом по месту жительства услугополучателя и заполнением бумажного носителя посредством обращения через Единый контакт-центр 1414, 8 800 080 7777.</w:t>
      </w:r>
    </w:p>
    <w:bookmarkEnd w:id="78"/>
    <w:bookmarkStart w:name="z7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на: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интернет-ресурсе Министерства – www.mvd.gov.kz в разделе "О Министерстве", подразделе "Веб-ресурсы структурных подразделений Министерства внутренних дел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интернет-ресурсе Государственной корпорации – www.gov4c.kz;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портала – www.egov.kz.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изменениями, внесенными приказом Министра внутренних дел РК от 27.12.2017 </w:t>
      </w:r>
      <w:r>
        <w:rPr>
          <w:rFonts w:ascii="Times New Roman"/>
          <w:b w:val="false"/>
          <w:i w:val="false"/>
          <w:color w:val="000000"/>
          <w:sz w:val="28"/>
        </w:rPr>
        <w:t>№ 879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Возможность использования услугополучателем электронной цифровой подписи предусматривается при получении государственной услуги путем подачи электронного запроса через портал. </w:t>
      </w:r>
    </w:p>
    <w:bookmarkEnd w:id="80"/>
    <w:bookmarkStart w:name="z7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услугодателя, а также Единого контакт-центра по вопросам оказания государственных услуг.</w:t>
      </w:r>
    </w:p>
    <w:bookmarkEnd w:id="81"/>
    <w:bookmarkStart w:name="z7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Контактные телефоны справочных служб услугодателя размещены на сайте Министерства: www.mvd.gov.kz. Единый контакт-центр по вопросам оказания государственных услуг: 1414, 8 800 080 7777.</w:t>
      </w:r>
    </w:p>
    <w:bookmarkEnd w:id="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 по месту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жительства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в редакции приказа Министра внутренних дел РК от 05.12.2019 </w:t>
      </w:r>
      <w:r>
        <w:rPr>
          <w:rFonts w:ascii="Times New Roman"/>
          <w:b w:val="false"/>
          <w:i w:val="false"/>
          <w:color w:val="ff0000"/>
          <w:sz w:val="28"/>
        </w:rPr>
        <w:t>№ 1038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Кому: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(наименование органа внутренних дел)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Согласие на регистрацию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Я, владелец (ца)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жилища по адресу: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(населенный пункт, улица, номер дома и номер квартиры)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возражаю против ______________________________________ регистрации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(постоянной, временной на какой срок)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гр-на (ки)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(Ф.И.О.(при его наличии), дата рождения)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(женой, мужем, детьми)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______________________________________________________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Прибыл (а) из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области, (страны)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района, города, поселка, села, аула)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личности, паспорт № ______________ от "____"________г.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регистрируемого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владельца: ______________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               (фамилия)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(№ и дата выдачи документа, удостоверяющего личность домовладельца)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"____"___________20__г.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по месту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жительства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его наличии) (далее – Ф.И.О.),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(адрес услугополучателя)</w:t>
      </w:r>
    </w:p>
    <w:bookmarkStart w:name="z211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Расписка об отказе в приеме документов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Стандарт дополнен приложением 2 в соответствии с приказом Министра внутренних дел РК от 05.12.2019 </w:t>
      </w:r>
      <w:r>
        <w:rPr>
          <w:rFonts w:ascii="Times New Roman"/>
          <w:b w:val="false"/>
          <w:i w:val="false"/>
          <w:color w:val="ff0000"/>
          <w:sz w:val="28"/>
        </w:rPr>
        <w:t>№ 1038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 года "О государственных услугах", Государственная корпорация (указать адрес) отказывает в приеме документов на оказание государственной услуги (указать наименование государственной услуги в соответствии со стандартом государственной услуги) ввиду представления Вами неполного пакета документов согласно перечню, предусмотренному стандартом государственной услуги,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….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экземплярах, по одному для 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(работника Государственной корпорации)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Ф.И.О._____________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Получил: Ф.И.О. / подпись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 20__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апреля 2015 года № 332 </w:t>
            </w:r>
          </w:p>
        </w:tc>
      </w:tr>
    </w:tbl>
    <w:bookmarkStart w:name="z80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"Снятие с регистрации по месту жительства населения Республики Казахстан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Министра внутренних дел РК от 21.09.2018 </w:t>
      </w:r>
      <w:r>
        <w:rPr>
          <w:rFonts w:ascii="Times New Roman"/>
          <w:b w:val="false"/>
          <w:i w:val="false"/>
          <w:color w:val="ff0000"/>
          <w:sz w:val="28"/>
        </w:rPr>
        <w:t>№ 524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Стандарт в редакции приказа Министра внутренних дел РК от 27.01.2016 </w:t>
      </w:r>
      <w:r>
        <w:rPr>
          <w:rFonts w:ascii="Times New Roman"/>
          <w:b w:val="false"/>
          <w:i w:val="false"/>
          <w:color w:val="ff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1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в редакции приказа Министра внутренних дел РК от 21.09.2018 </w:t>
      </w:r>
      <w:r>
        <w:rPr>
          <w:rFonts w:ascii="Times New Roman"/>
          <w:b w:val="false"/>
          <w:i w:val="false"/>
          <w:color w:val="ff0000"/>
          <w:sz w:val="28"/>
        </w:rPr>
        <w:t>№ 524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"Снятие с регистрации по месту жительства населения Республики Казахстан" (далее - государственная услуга).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внутренних дел РК от 21.09.2018 </w:t>
      </w:r>
      <w:r>
        <w:rPr>
          <w:rFonts w:ascii="Times New Roman"/>
          <w:b w:val="false"/>
          <w:i w:val="false"/>
          <w:color w:val="000000"/>
          <w:sz w:val="28"/>
        </w:rPr>
        <w:t>№ 524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внутренних дел Республики Казахстан (далее – Министерство).</w:t>
      </w:r>
    </w:p>
    <w:bookmarkEnd w:id="87"/>
    <w:bookmarkStart w:name="z8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территориальными подразделениями Министерства (далее - услугодатель).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документов для оказания государственной услуги осуществляется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для граждан Республики Казахстан через: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услугодателя в некоммерческом акционерном обществе "Государственная корпорация "Правительство для граждан" (далее -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веб-портал "электронного правительства" (далее - портал): www.egov.kz. (при снятии с регистрации по месту жительства по заявлению собственника жилища);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постоянно проживающих в Республике Казахстан иностранцев и лиц без гражданства через услугодателя в Государственной корпорации;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иностранцев и лиц без гражданства, получивших статус беженца через услугодателя.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Министра внутренних дел РК от 10.07.2019 </w:t>
      </w:r>
      <w:r>
        <w:rPr>
          <w:rFonts w:ascii="Times New Roman"/>
          <w:b w:val="false"/>
          <w:i w:val="false"/>
          <w:color w:val="000000"/>
          <w:sz w:val="28"/>
        </w:rPr>
        <w:t>№ 620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приказа Министра внутренних дел РК от 21.09.2018 </w:t>
      </w:r>
      <w:r>
        <w:rPr>
          <w:rFonts w:ascii="Times New Roman"/>
          <w:b w:val="false"/>
          <w:i w:val="false"/>
          <w:color w:val="ff0000"/>
          <w:sz w:val="28"/>
        </w:rPr>
        <w:t>№ 524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услугополучателем пакета необходимых документов услугодателю в Государственную корпорацию, через услугодателя (для иностранцев и лиц без гражданства, получивших статус беженца) – в течение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услугополучателем – 15 (пятнадцать)минут;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– 30 (тридцать) минут.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изменением, внесенным приказом Министра внутренних дел РК от 10.07.2019 </w:t>
      </w:r>
      <w:r>
        <w:rPr>
          <w:rFonts w:ascii="Times New Roman"/>
          <w:b w:val="false"/>
          <w:i w:val="false"/>
          <w:color w:val="000000"/>
          <w:sz w:val="28"/>
        </w:rPr>
        <w:t>№ 620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(частично автоматизированная).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приказа Министра внутренних дел РК от 21.09.2018 </w:t>
      </w:r>
      <w:r>
        <w:rPr>
          <w:rFonts w:ascii="Times New Roman"/>
          <w:b w:val="false"/>
          <w:i w:val="false"/>
          <w:color w:val="000000"/>
          <w:sz w:val="28"/>
        </w:rPr>
        <w:t>№ 524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оказания государственной услуги является выдача услугополучателю адресного листка убытия.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государственной услуги: бумажная.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приказа Министра внутренних дел РК от 27.12.2017 </w:t>
      </w:r>
      <w:r>
        <w:rPr>
          <w:rFonts w:ascii="Times New Roman"/>
          <w:b w:val="false"/>
          <w:i w:val="false"/>
          <w:color w:val="000000"/>
          <w:sz w:val="28"/>
        </w:rPr>
        <w:t>№ 879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лицам (далее – услугополучатель) бесплатно.</w:t>
      </w:r>
    </w:p>
    <w:bookmarkEnd w:id="93"/>
    <w:bookmarkStart w:name="z9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- с понедельника по пятницу с 9-00 до 18-30 часов без перерыва на обед, в субботу с 9-00 до 13-00 часов, выходной - воскресенье и праздничные дни, согласно трудовому законодательству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- с понедельника по пятницу с 9-00 до 18-00 часов без перерыва на обед, в субботу с 9-00 до 13-00 часов, выходной - воскресенье и праздничные дни, согласно трудовому законодательству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Государственной корпорации - с понедельника по субботу включительно, в соответствии с установленным графиком работы с 9-00 до 20-00 часов без перерыва на обед, выходной - воскресенье и праздничные дни, согласно трудовому законодательству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осуществляется по месту постоянной регистрации услугополучателя в порядке "электронной очереди", без ускоренного обслуживания, возможно бронирование "электронной очереди" посредством портала.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портала -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дни, согласно трудовому законодательству Республики Казахстан, выдача результатов оказания государственной услуги осуществляется следующим рабочим днем).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приказа Министра внутренних дел РК от 21.09.2018 </w:t>
      </w:r>
      <w:r>
        <w:rPr>
          <w:rFonts w:ascii="Times New Roman"/>
          <w:b w:val="false"/>
          <w:i w:val="false"/>
          <w:color w:val="000000"/>
          <w:sz w:val="28"/>
        </w:rPr>
        <w:t>№ 524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личном обращении услугополучателя или его законного представителя (за детей и граждан, признанных судом недееспособными, их законных представителей (родителей, опекунов, попечителей) с предоставлением документов, подтверждающих полномочия на представительство) либо поверенного лица по нотариально заверенной доверенности на осуществление действий, предусмотренных полномочиями: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услугодателю в Государственной корпорации: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снятии с регистрации граждан по заявлению собственника жилища: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собственника жилища (для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о зарегистрированных правах (обременениях) на недвижимое имущество и его технических характеристиках (для подтверждения права собственности);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о снятии с регистрации по месту жительства в произвольной форме с указанием установочных данных граждан, подлежащих снятию с регистрации;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паспорт, свидетельство о рождении (детям до 16 лет) - для идентификации личности, удостоверение личности (для сдачи услугодателю) - лицам, выезжающим на постоянное место жительства за пределы республики;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справка о разрешении на выезд на постоянное место жительства за пределы Республики Казахстан органов внутренних дел (лицам, выезжающим на постоянное место жительства за пределы республики);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решение суда об утрате права пользования жилым помещением (при снятии с регистрации по месту жительства по решению суда).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предоставляется для услугополучателей, выбывших на постоянное место жительства за пределы республики, признанных судом утратившими право пользования жилым помещением, по заявлению собственника жилища.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электронный запрос, удостоверенный электронной цифровой подписью услугополучателя.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на портал результат оказания государственной услуги направляется в "личный кабинет" услугополучателя.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приказа Министра внутренних дел РК от 21.09.2018 </w:t>
      </w:r>
      <w:r>
        <w:rPr>
          <w:rFonts w:ascii="Times New Roman"/>
          <w:b w:val="false"/>
          <w:i w:val="false"/>
          <w:color w:val="000000"/>
          <w:sz w:val="28"/>
        </w:rPr>
        <w:t>№ 524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9-1. В случае установления недостоверности документов, представленных услугополучателем для получения государственной услуги, и (или) данных (сведений), содержащихся в них, а также предоставления услугополучателем неполного пакета документов согласно перечню, предусмотренному пунктом 9 настоящего стандарта государственной услуги, работник Государственной корпорации отказывает в приеме заявления и выдает расписку об отказе в приеме документов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bookmarkEnd w:id="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Стандарт дополнен пунктом 9-1 в соответствии с приказом Министра внутренних дел РК от 05.12.2019 </w:t>
      </w:r>
      <w:r>
        <w:rPr>
          <w:rFonts w:ascii="Times New Roman"/>
          <w:b w:val="false"/>
          <w:i w:val="false"/>
          <w:color w:val="000000"/>
          <w:sz w:val="28"/>
        </w:rPr>
        <w:t>№ 1038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центральных государственных органов, а также услугодателей и (или) их должностных лиц, Государственной корпорации и (или) ее работников по вопросам оказания государственной услуги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в редакции приказа Министра внутренних дел РК от 21.09.2018 </w:t>
      </w:r>
      <w:r>
        <w:rPr>
          <w:rFonts w:ascii="Times New Roman"/>
          <w:b w:val="false"/>
          <w:i w:val="false"/>
          <w:color w:val="ff0000"/>
          <w:sz w:val="28"/>
        </w:rPr>
        <w:t>№ 524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Обжалование решений, действий (бездействий) Министерства, услугодателя и (или) его должностных лиц по вопросам оказания государственных услуг подается на имя руководителя услугодателя по адресу,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либо на имя руководителя Министерства по адресу: 010000, город Нур-Султан, проспект Тәуелсіздік 1.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 или Министерства.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услугополучателя указываются его фамилия, имя, отчество (при его наличии), почтовый адрес. Жалоба подписывается услугополучателем.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услугодателя, или Министерства, с указанием фамилии, имени, отчества (при его наличии) лица, принявшего жалобу, срока и места получения ответа на поданную жалобу.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Министерства,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 почте либо выдается нарочно в канцелярии услугодателя или Министерства.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на действия (бездействия) работника Государственной корпорации направляется руководителю Государственной корпорации по адресу,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Государственной корпорации,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1414, 8 800 080 7777.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изменениями, внесенными приказами Министра внутренних дел РК от 27.12.2017 </w:t>
      </w:r>
      <w:r>
        <w:rPr>
          <w:rFonts w:ascii="Times New Roman"/>
          <w:b w:val="false"/>
          <w:i w:val="false"/>
          <w:color w:val="000000"/>
          <w:sz w:val="28"/>
        </w:rPr>
        <w:t>№ 879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10.07.2019 </w:t>
      </w:r>
      <w:r>
        <w:rPr>
          <w:rFonts w:ascii="Times New Roman"/>
          <w:b w:val="false"/>
          <w:i w:val="false"/>
          <w:color w:val="000000"/>
          <w:sz w:val="28"/>
        </w:rPr>
        <w:t>№ 620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случаях несогласия с результатами оказанной государственной услуги, услугополучатель имеет право обратиться в суд в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</w:p>
    <w:bookmarkEnd w:id="99"/>
    <w:bookmarkStart w:name="z95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в редакции приказа Министра внутренних дел РК от 21.09.2018 </w:t>
      </w:r>
      <w:r>
        <w:rPr>
          <w:rFonts w:ascii="Times New Roman"/>
          <w:b w:val="false"/>
          <w:i w:val="false"/>
          <w:color w:val="ff0000"/>
          <w:sz w:val="28"/>
        </w:rPr>
        <w:t>№ 524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Услугополучателям, имеющим нарушение здоровья со стойким расстройством функций организма, ограничивающее его жизнедеятельность, в случае необходимости, прием документов для оказания государственной услуги производится от их законных представителей.</w:t>
      </w:r>
    </w:p>
    <w:bookmarkEnd w:id="101"/>
    <w:bookmarkStart w:name="z9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на: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интернет-ресурсе Министерства – www.mvd.gov.kz в разделе "О Министерстве", подразделе "Веб-ресурсы структурных подразделений Министерства внутренних дел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интернет-ресурсе Государственной корпорации – www.gov4c.kz;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изменениями, внесенными приказом Министра внутренних дел РК от 27.12.2017 </w:t>
      </w:r>
      <w:r>
        <w:rPr>
          <w:rFonts w:ascii="Times New Roman"/>
          <w:b w:val="false"/>
          <w:i w:val="false"/>
          <w:color w:val="000000"/>
          <w:sz w:val="28"/>
        </w:rPr>
        <w:t>№ 879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информации о порядке и статусе оказания государственной услуги посредством справочных служб услугодателя, а также Единого контакт-центра по вопросам оказания государственных услуг.</w:t>
      </w:r>
    </w:p>
    <w:bookmarkEnd w:id="103"/>
    <w:bookmarkStart w:name="z9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Контактные телефоны справочных служб услугодателя размещены на сайте Министерства: www.mvd.gov.kz. Единый контакт-центр по вопросам оказания государственных услуг: 1414, 8 800 080 7777.</w:t>
      </w:r>
    </w:p>
    <w:bookmarkEnd w:id="1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"Снятие с регистрация по месту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жительства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его наличии) (далее – Ф.И.О.),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(адрес услугополучателя)</w:t>
      </w:r>
    </w:p>
    <w:bookmarkStart w:name="z214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Расписка об отказе в приеме документов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Стандарт дополнен приложением в соответствии с приказом Министра внутренних дел РК от 05.12.2019 </w:t>
      </w:r>
      <w:r>
        <w:rPr>
          <w:rFonts w:ascii="Times New Roman"/>
          <w:b w:val="false"/>
          <w:i w:val="false"/>
          <w:color w:val="ff0000"/>
          <w:sz w:val="28"/>
        </w:rPr>
        <w:t>№ 1038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 года "О государственных услугах", Государственная корпорация (указать адрес) отказывает в приеме документов на оказание государственной услуги (указать наименование государственной услуги в соответствии со стандартом государственной услуги) ввиду представления Вами неполного пакета документов согласно перечню, предусмотренному стандартом государственной услуги,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….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экземплярах, по одному для 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(работника Государственной корпорации)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Ф.И.О._____________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Получил: Ф.И.О. / подпись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 20__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апреля 2015 года № 332 </w:t>
            </w:r>
          </w:p>
        </w:tc>
      </w:tr>
    </w:tbl>
    <w:bookmarkStart w:name="z101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адресных справок с места жительства"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исключено приказом Министра внутренних дел РК от 05.12.2019 </w:t>
      </w:r>
      <w:r>
        <w:rPr>
          <w:rFonts w:ascii="Times New Roman"/>
          <w:b w:val="false"/>
          <w:i w:val="false"/>
          <w:color w:val="ff0000"/>
          <w:sz w:val="28"/>
        </w:rPr>
        <w:t>№ 1038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2015 года № 332</w:t>
            </w:r>
          </w:p>
        </w:tc>
      </w:tr>
    </w:tbl>
    <w:bookmarkStart w:name="z141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"Представление сведений, подтверждающих регистрацию по постоянному месту жительства в населенном пункте приграничной территории"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6 в соответствии с приказом Министра внутренних дел РК от 05.12.2019 </w:t>
      </w:r>
      <w:r>
        <w:rPr>
          <w:rFonts w:ascii="Times New Roman"/>
          <w:b w:val="false"/>
          <w:i w:val="false"/>
          <w:color w:val="ff0000"/>
          <w:sz w:val="28"/>
        </w:rPr>
        <w:t>№ 1038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42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8"/>
    <w:bookmarkStart w:name="z14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"Представление сведений, подтверждающих регистрацию по постоянному месту жительства в населенном пункте приграничной территории" (далее – государственная услуга).</w:t>
      </w:r>
    </w:p>
    <w:bookmarkEnd w:id="109"/>
    <w:bookmarkStart w:name="z14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внутренних дел Республики Казахстан (далее – Министерство).</w:t>
      </w:r>
    </w:p>
    <w:bookmarkEnd w:id="110"/>
    <w:bookmarkStart w:name="z14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территориальными подразделениями Министерства (далее – услугодатель).</w:t>
      </w:r>
    </w:p>
    <w:bookmarkEnd w:id="111"/>
    <w:bookmarkStart w:name="z14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112"/>
    <w:bookmarkStart w:name="z14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113"/>
    <w:bookmarkStart w:name="z14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веб-портал "электронного правительства": www.egov.kz (далее – портал).</w:t>
      </w:r>
    </w:p>
    <w:bookmarkEnd w:id="114"/>
    <w:bookmarkStart w:name="z149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15"/>
    <w:bookmarkStart w:name="z15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116"/>
    <w:bookmarkStart w:name="z15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услугополучателем пакета необходимых документов в Государственную корпорацию, а также при обращении на портал – в течение 15 (пятнадцати) минут;</w:t>
      </w:r>
    </w:p>
    <w:bookmarkEnd w:id="117"/>
    <w:bookmarkStart w:name="z15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услугополучателем – 15 (пятнадцать) минут;</w:t>
      </w:r>
    </w:p>
    <w:bookmarkEnd w:id="118"/>
    <w:bookmarkStart w:name="z15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– 10 (десять) минут.</w:t>
      </w:r>
    </w:p>
    <w:bookmarkEnd w:id="119"/>
    <w:bookmarkStart w:name="z15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(полностью автоматизированная).</w:t>
      </w:r>
    </w:p>
    <w:bookmarkEnd w:id="120"/>
    <w:bookmarkStart w:name="z15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оказания государственной услуги - выдача сведений в электронном виде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bookmarkEnd w:id="121"/>
    <w:bookmarkStart w:name="z15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государственной услуги: электронная.</w:t>
      </w:r>
    </w:p>
    <w:bookmarkEnd w:id="122"/>
    <w:bookmarkStart w:name="z15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лицам (далее – услугополучатель).</w:t>
      </w:r>
    </w:p>
    <w:bookmarkEnd w:id="123"/>
    <w:bookmarkStart w:name="z15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124"/>
    <w:bookmarkStart w:name="z15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 с 9-00 до 18-30 часов без перерыва на обед, в субботу с 9-00 до 13-00 часов, выходной – воскресенье и праздничные дни, согласно трудовому законодательству Республики Казахстан.</w:t>
      </w:r>
    </w:p>
    <w:bookmarkEnd w:id="125"/>
    <w:bookmarkStart w:name="z16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Государственной корпорации – с понедельника по субботу включительно, в соответствии с установленным графиком работы с 9-00 до 20-00 часов без перерыва на обед, выходной – воскресенье и праздничные дни, согласно трудовому законодательству Республики Казахстан.</w:t>
      </w:r>
    </w:p>
    <w:bookmarkEnd w:id="126"/>
    <w:bookmarkStart w:name="z16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по выбору услугополучателя, в порядке "электронной очереди", без ускоренного обслуживания, возможно бронирование "электронной очереди" посредством портала;</w:t>
      </w:r>
    </w:p>
    <w:bookmarkEnd w:id="127"/>
    <w:bookmarkStart w:name="z16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портала – круглосуточно, за исключением технических перерывов в связи с проведением ремонтных работ.</w:t>
      </w:r>
    </w:p>
    <w:bookmarkEnd w:id="128"/>
    <w:bookmarkStart w:name="z16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услугополучателей:</w:t>
      </w:r>
    </w:p>
    <w:bookmarkEnd w:id="129"/>
    <w:bookmarkStart w:name="z16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Государственную корпорацию:</w:t>
      </w:r>
    </w:p>
    <w:bookmarkEnd w:id="130"/>
    <w:bookmarkStart w:name="z16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личность, услугополучателя (для идентификации личности);</w:t>
      </w:r>
    </w:p>
    <w:bookmarkEnd w:id="131"/>
    <w:bookmarkStart w:name="z16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132"/>
    <w:bookmarkStart w:name="z16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свидетельство о рождении (для подтверждения родственных связей при получении сведений на близких родственников);</w:t>
      </w:r>
    </w:p>
    <w:bookmarkEnd w:id="133"/>
    <w:bookmarkStart w:name="z16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нотариально заверенное согласие физического лица, за исключением близких родственников, для выдачи услугополучателю сведений в отношении данного лица;</w:t>
      </w:r>
    </w:p>
    <w:bookmarkEnd w:id="134"/>
    <w:bookmarkStart w:name="z16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портал:</w:t>
      </w:r>
    </w:p>
    <w:bookmarkEnd w:id="135"/>
    <w:bookmarkStart w:name="z17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электронный запрос, подписанный ЭЦП услугополучателя или удостоверенный одноразовым паролем, в случае регистрации и подключения абонентского номера услугополучателя, предоставленного оператором сотовой связи к учетной записи портала;</w:t>
      </w:r>
    </w:p>
    <w:bookmarkEnd w:id="136"/>
    <w:bookmarkStart w:name="z17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"личный кабинет" услугополучателю направляется уведомление-отчет о принятии запроса с указанием даты и времени получения результата государственной услуги.</w:t>
      </w:r>
    </w:p>
    <w:bookmarkEnd w:id="137"/>
    <w:bookmarkStart w:name="z17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случае установления недостоверности документов, представленных услугополучателем для получения государственной услуги, и (или) данных (сведений), содержащихся в них, а также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работник Государственной корпорации отказывает в приеме заявления и выдает расписку об отказе в приеме документов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bookmarkEnd w:id="138"/>
    <w:bookmarkStart w:name="z173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центральных государственных органов, а также услугодателей и (или) их должностных лиц, Государственной корпорации и (или) ее работников по вопросам оказания государственной услуги</w:t>
      </w:r>
    </w:p>
    <w:bookmarkEnd w:id="139"/>
    <w:bookmarkStart w:name="z17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Обжалование решений, действий (бездействий) Министерства, услугодателя и (или) его должностных лиц по вопросам оказания государственных услуг подается на имя руководителя услугодателя по адресу,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либо на имя руководителя Министерства по адресу: 010000, город Нур-Султан, проспект Тәуелсіздік 1.</w:t>
      </w:r>
    </w:p>
    <w:bookmarkEnd w:id="140"/>
    <w:bookmarkStart w:name="z17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 или Министерства.</w:t>
      </w:r>
    </w:p>
    <w:bookmarkEnd w:id="141"/>
    <w:bookmarkStart w:name="z17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услугополучателя указываются его фамилия, имя, отчество (при его наличии), почтовый адрес.</w:t>
      </w:r>
    </w:p>
    <w:bookmarkEnd w:id="142"/>
    <w:bookmarkStart w:name="z17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подписывается услугополучателем.</w:t>
      </w:r>
    </w:p>
    <w:bookmarkEnd w:id="143"/>
    <w:bookmarkStart w:name="z17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услугодателя, или Министерства, с указанием фамилии, имени, отчества (при его наличии) лица, принявшего жалобу, срока и места получения ответа на поданную жалобу.</w:t>
      </w:r>
    </w:p>
    <w:bookmarkEnd w:id="144"/>
    <w:bookmarkStart w:name="z17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Министерства,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 почте либо выдается нарочно в канцелярии услугодателя или Министерства.</w:t>
      </w:r>
    </w:p>
    <w:bookmarkEnd w:id="145"/>
    <w:bookmarkStart w:name="z18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на действия (бездействия) работника Государственной корпорации направляется руководителю Государственной корпорации по адресу,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bookmarkEnd w:id="146"/>
    <w:bookmarkStart w:name="z18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Государственной корпорации,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</w:t>
      </w:r>
    </w:p>
    <w:bookmarkEnd w:id="147"/>
    <w:bookmarkStart w:name="z18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1414, 8 800 080 7777.</w:t>
      </w:r>
    </w:p>
    <w:bookmarkEnd w:id="148"/>
    <w:bookmarkStart w:name="z18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149"/>
    <w:bookmarkStart w:name="z18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150"/>
    <w:bookmarkStart w:name="z18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151"/>
    <w:bookmarkStart w:name="z18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имеет право обратиться в суд в установленном законодательством Республики Казахстан порядке.</w:t>
      </w:r>
    </w:p>
    <w:bookmarkEnd w:id="152"/>
    <w:bookmarkStart w:name="z187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</w:r>
    </w:p>
    <w:bookmarkEnd w:id="153"/>
    <w:bookmarkStart w:name="z18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Услугополучателям, имеющим в установленном законодательством порядке полную или частичную утрату способности или возможности осуществлять самообслуживание, самостоятельно передвигаться, ориентироваться,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 - центр 1414, 8 800 080 7777.</w:t>
      </w:r>
    </w:p>
    <w:bookmarkEnd w:id="154"/>
    <w:bookmarkStart w:name="z18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Адреса мест оказания государственной услуги размещены на:</w:t>
      </w:r>
    </w:p>
    <w:bookmarkEnd w:id="155"/>
    <w:bookmarkStart w:name="z19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интернет-ресурсе Министерства – www.mvd.gov.kz в разделе "О Министерстве", подразделе "Веб-ресурсы структурных подразделений Министерства внутренних дел Республики Казахстан";</w:t>
      </w:r>
    </w:p>
    <w:bookmarkEnd w:id="156"/>
    <w:bookmarkStart w:name="z19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интернет-ресурсе Государственной корпорации – www.gov4с.kz;</w:t>
      </w:r>
    </w:p>
    <w:bookmarkEnd w:id="157"/>
    <w:bookmarkStart w:name="z19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портала – www.egov.kz.</w:t>
      </w:r>
    </w:p>
    <w:bookmarkEnd w:id="158"/>
    <w:bookmarkStart w:name="z19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имеют возможность получения государственной услуги в электронной форме через портал при условии наличия ЭЦП, а также посредством зарегистрированного на веб-портале "электронного правительства" абонентского номера сотовой связи субъекта путем передачи одноразового пароля или путем отправления короткого текстового сообщения в качестве ответа на уведомление веб-портала "электронного правительства";</w:t>
      </w:r>
    </w:p>
    <w:bookmarkEnd w:id="159"/>
    <w:bookmarkStart w:name="z19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зоне самообслуживания в здании акимата (для самостоятельного получения населением государственных услуг).</w:t>
      </w:r>
    </w:p>
    <w:bookmarkEnd w:id="160"/>
    <w:bookmarkStart w:name="z19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услугодателя, а также Единого контакт-центра по вопросам оказания государственных услуг.</w:t>
      </w:r>
    </w:p>
    <w:bookmarkEnd w:id="161"/>
    <w:bookmarkStart w:name="z19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Контактные телефоны справочных служб услугодателя размещены на сайте Министерства: www.mvd.gov.kz. Единый контакт-центр по вопросам оказания государственных услуг: 1414, 8 800 080 7777.</w:t>
      </w:r>
    </w:p>
    <w:bookmarkEnd w:id="1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"Представление сведений,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подтверждающих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постоянному месту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жительства в населенном пункте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приграничной территории"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01"/>
        <w:gridCol w:w="3899"/>
      </w:tblGrid>
      <w:tr>
        <w:trPr>
          <w:trHeight w:val="30" w:hRule="atLeast"/>
        </w:trPr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Бірегей нөмір</w:t>
            </w:r>
          </w:p>
        </w:tc>
      </w:tr>
      <w:tr>
        <w:trPr>
          <w:trHeight w:val="30" w:hRule="atLeast"/>
        </w:trPr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Құжатты электрондық үкімет порталы қалыптастырған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номер</w:t>
            </w:r>
          </w:p>
        </w:tc>
      </w:tr>
      <w:tr>
        <w:trPr>
          <w:trHeight w:val="30" w:hRule="atLeast"/>
        </w:trPr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сформирован порталом электронного правительства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күні</w:t>
            </w:r>
          </w:p>
        </w:tc>
      </w:tr>
      <w:tr>
        <w:trPr>
          <w:trHeight w:val="30" w:hRule="atLeast"/>
        </w:trPr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получения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"Шекара маңындағы аумақтың елді мекенінде тұрақты тұратын жері бойынша тіркелуін растайтын мәліметтер"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"Сведения, подтверждающие регистрацию по постоянному месту жительства в населенном пункте приграничной территории"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деректер базасының мәліметтері бойынша 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сведениям из государственной базы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(тегі, аты, әкесінің аты (ол болған жағдайда), туған жылы және жері)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(фамилия, имя, отчество (при его наличии), год и место рождения)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Мына мекенжай бойынша: ___________________________________________тіркелген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Зарегистрирован по адресу (область, город, район, населенный пункт, улица, номер дома, квартиры)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Тіркелген күні: 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күні мен уақыты: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выдачи: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құжат "Электрондық құжат және электрондық цифрлық қолтаңба туралы" 2003 жылғы 7 қаңтардағы № 370 ҚРЗ 7-бабының 1-тармағына сәйкес қағаз тасымалдағыштағы құжатпен бiрдей.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документ согласно пункту 1 статьи 7 ЗРК от 7 января 2003 года "Об электронном документе и электронной цифровой подписи" равнозначен документу на бумажном носителе.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511300" cy="147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11300" cy="147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Штрих-кодта "ЖТ" МДБ алынған және Қазақстан Республикасы Әділет министрлігінің, Қазақстан Республикасы Ішкі істер министрлігінің электрондық цифрлық, қолтаңбасы қойылған деректер жазылады.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*штрих-код содержит данные, полученные из ГБД ФЛ и подписанные электронно-цифровыми подписями: Министерства юстиции Республики Казахстан, Министерства внутренних дел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"Представление сведений,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подтверждающих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постоянному месту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жительства в населенном пункте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приграничной территории"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гр-на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(Ф.И.О.(при его наличии))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 постоянной регистрации)</w:t>
            </w:r>
          </w:p>
        </w:tc>
      </w:tr>
    </w:tbl>
    <w:bookmarkStart w:name="z200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</w:p>
    <w:bookmarkEnd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Вашего разрешения на выдачу сведений, как собственнику жилья, о лицах, зарегистрированных по адресу: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сведений с места жительства на меня, близкого родственника, физическое лицо 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доверенности или иному документу, удостоверяющему полномочия  (нужное подчеркнуть)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(Ф.И.О. (при его наличии), дата рождения, ИИН физического лица, на которое запрашиваются сведения)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(реквизиты документа, удостоверяющего полномочия)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использование сведений, составляющих охраняемую законом  тайну,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"____"________________20___г.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 гражданина)             (Ф.И.О.(при его наличии) гражданина)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"Представление сведений,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подтверждающих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постоянному месту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жительства в населенном пункте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приграничной территории"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его наличии) (далее – Ф.И.О.),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(адрес услугополучателя)</w:t>
      </w:r>
    </w:p>
    <w:bookmarkStart w:name="z202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Расписка об отказе в приеме документов</w:t>
      </w:r>
    </w:p>
    <w:bookmarkEnd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 года "О государственных услугах", Государственная корпорация (указать адрес) отказывает в приеме документов на оказание государственной услуги (указать наименование государственной услуги в соответствии со стандартом государственной услуги) ввиду представления Вами неполного пакета документов согласно перечню, предусмотренному стандартом государственной услуги,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….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экземплярах, по одному для 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(работника Государственной корпорации)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Ф.И.О._____________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Получил: Ф.И.О. / подпись услугополучателя "___" _________ 20__ 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