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56cf" w14:textId="88a5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цен на розничную реализацию нефтепродуктов для стационарных автозаправочных станций, на которые установлено государственное регулирование цен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мая 2015 года № 361. Зарегистрирован в Министерстве юстиции Республики Казахстан 26 мая 2015 года № 11165. Утратил силу приказом Министра энергетики РК от 27.01.2025 № 43-н/қ.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27.01.2025 </w:t>
      </w:r>
      <w:r>
        <w:rPr>
          <w:rFonts w:ascii="Times New Roman"/>
          <w:b w:val="false"/>
          <w:i w:val="false"/>
          <w:color w:val="ff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энергетики РК от 12.04.2023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12.04.2023).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14.07.2022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действует в течение ста восьмидесяти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предельные цены на розничную реализацию нефтепродуктов через стационарные автозаправочные станции, на которые установлено государственное регулирование цен в следующем размере с учетом налога на добавленную стоимость: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бензин марки Аи-80 – 89 тенге за литр;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бензин марки Аи-92 и Аи-93 – 245 тенге за литр;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водительского удостоверения, выданного в Республике Казахстан, в объеме до 100 литров в сутки – 205 тенге за литр;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водительского удостоверения и свидетельства о регистрации транспортного средства на мотоциклы, легковые, грузовые, специальные, специализированные автомобили и автобусы, выданных в Республике Казахстан в объеме до 300 литров в сутки – 205 тенге за литр;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дизельное топливо (летнее, межсезонное) – 315 тенге за литр;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водительского удостоверения, выданного в Республике Казахстан, в объеме до 100 литров в сутки – 295 тенге за литр;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водительского удостоверения и свидетельства о регистрации транспортного средства на грузовые, специальные, специализированные автомобили и автобусы, выданных в Республике Казахстан в объеме до 300 литров в сутки – 295 тенге за литр.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04.05.2024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10 февраля 2015 года № 67 "Об установлении предельных цен на розничную реализацию нефтепродуктов, на которые установлено государственное регулирование цен" (зарегистрирован в Государственном реестре нормативных правовых актов Республики Казахстан за № 10222, опубликован в газете "Казахстанская правда" от 21 февраля 2015 года, № 35 (27911)).</w:t>
      </w:r>
    </w:p>
    <w:bookmarkEnd w:id="9"/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нефтяной промышленности Министерства энергетики Республики Казахстан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государственной регистрации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