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83c" w14:textId="b44d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объемов тарифных квот между историческими поставщиками на 2015 год (2-й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мая 2015 года № 393. Зарегистрирован в Министерстве юстиции Республики Казахстан 19 мая 2015 года № 11081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«О регулировании торговой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тарифных квот между историческими поставщиками на 2015 год (2-й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2015 года № 393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объемов тарифных квот на ввоз отдельных видов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между историческими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2015 год (2-й этап)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04"/>
        <w:gridCol w:w="3588"/>
        <w:gridCol w:w="2266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исторических поставщиков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 исторических поставщиков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1228,438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929,291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447,399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Storage&amp;Logistics»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250,957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Seafood»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«Super Food»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090740009252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«Sibus Trade»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130440006475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«Еstau Company»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040740007544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986,656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826,503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«KazInterSauda»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140140001465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«EtalimGroup»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Storage&amp;Logistics»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5 092,500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Рассвет»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7571,713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5269,226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3743,827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3540,616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2916,456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«Ұлан-Б»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2299,784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2185,295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2151,669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1515,381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1244,191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1025,569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Торговый дом «Казросс-II» («TradeHouseKazros-II»)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980,944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99024000566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921,929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«KESS-Astana»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121140019020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689,547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«СПЕЦНАХ»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081240009691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581,778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«IVY INTERTRADE»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091040018695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ТEAM» («МИТ ТИМ»)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533,663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«Конкор»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990940003932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531,483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530,674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«Керемет-Центр»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020140001788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499,144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«HAS LTD»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130540011346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470,375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440,740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374,960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«КАРПРОДУКТ-2030»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080440011777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 Инвест Курылыс 1»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249,235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«Айс Ленд»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110240002045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199,342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«Рид-Актау»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«Добровольное общество инвалидов войны в Афганистане - Братство Медеуского района города Алматы»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040540006413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128,284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118,747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 SNACK» (ГОЛД СНЭК)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030740003143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«Дара Трейд»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060240018199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«DOREEN»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020440018565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Storage&amp;Logistics»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Ремез Евгений Иванович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821220350412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«Мясной двор»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120540016563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29,256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«ТРАНС-ФОМ»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020440000631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Мамиленов Сымбат Агыбаевич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761222301590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«Бал-Юн»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981040002823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«КаИс Инвест»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130440027061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«Арт-Пак»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110840016087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 Самат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120540001436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«Еstau Company»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040740007544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74 250,000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