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a7929" w14:textId="07a79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обеспечения работников государственного надзора, имеющих право ношения форменной одежды (без погон)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27 марта 2015 года № 356. Зарегистрирован в Министерстве юстиции Республики Казахстан 15 мая 2015 года № 11059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26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9 Закона Республики Казахстан от 6 июля 2004 года «О внутреннем водном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натуральные 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работников государственного надзора, имеющих право ношения форменной одежды (без погон).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Ж. Касымбек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апреля 2015 год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марта 2015 года № 356  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Натуральные нормы обеспечения работников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транспортного контроля форменной одеждой (без погон)     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7895"/>
        <w:gridCol w:w="2685"/>
        <w:gridCol w:w="2609"/>
      </w:tblGrid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предметов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предметов (штук) на 1 человека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ношения 1 предмета (лет)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Мужская форменная одежда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Китель черного цвета, зимний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Китель черного цвета, летний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Брюки из полушерстяной ткани черного цвета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Галстук черный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Фуражка повседневная черного цвета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кремового цвета с длинными рукавами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белого цвета с короткими рукавами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из водоотталкивающей ткани черного цвета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Плащ-пальто со съемным утеплителем, из плащевой ткани черного цвета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Пальто зимнее для руководящего состава из драпа шерстяного, черного цвета, с меховым воротником и лацканами из цигейки черного цвета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Шапка-ушанка из цигейки черного цвета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Комплект: куртка и брюки - комбинезон, зимний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Кокарда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Шеврон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Жетон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Нарукавные нашивки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Наплечные нашивки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Женская форменная одежда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Китель черного цвета, зимний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Китель черного цвета, летний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Юбка черного цвета, зимняя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Юбка черного цвета, летняя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Брюки черного цвета, зимние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Брюки черного цвета, летние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кремового цвета с длинными рукавами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белого цвета с короткими рукавами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Галстук черного цвета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Берет из хлопчатобумажной ткани черного цвета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Берет из шерстяной ткани черного цвета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из водоотталкивающей ткани черного цвета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Пальто зимнее для руководящего состава из драпа шерстяного, черного цвета, с меховым отделочным воротником из цигейки черного цвета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зимняя из плащевой ткани черного цвета, с меховым воротником и лацканами из цигейки черного цвета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Кокарда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Шеврон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Нарукавные нашивки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Наплечные нашивки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