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e3df" w14:textId="af2e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марта 2015 года № 271. Зарегистрирован в Министерстве юстиции Республики Казахстан 15 мая 2015 года № 11052.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окончательного 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"Предоставление сведений о качественном состоянии и оценочной стоимости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национальной экономики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делам строительства, жилищно-коммунального хозяйства и управлению земельным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окончательного решения на перевод сельскохозяйственных угодий из одного вида в другой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04.02.2019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окончательного решения на перевод сельскохозяйственных угодий из одного вида в другой" (далее –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 и городов областного значения (далее – услугодатель).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Государственная корпорация).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30 (тридцать) календарных дней;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– 20 (двадцать) минут.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переводе: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ценных сельскохозяйственных угодий из одного вида в другой и в более ценные – пояснительную записку с выводами и предложениями согласующих уполномоченных органов районов и городов в области сельского и водного хозяйства;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неорошаемой пашни в другие менее ценные виды сельскохозяйственных угодий – пояснительную записку с выводами и предложениями согласующих областных уполномоченных органов сельского и водного хозяйства, охраны окружающей среды;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экспликацию земель, намечаемых к переводу сельскохозяйственных угодий из одного вида в другой;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полевого обследования с указанием местоположения сельскохозяйственных угодий, намечаемых переводу в другие, их площади, вид использования, причина перевода и чертеж полевого обследования с отображением выявленных сельскохозяйственных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качественную характеристику земельных участков.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соответствующего заявления.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сельского хозяйства и охраны окружающей среды на запрос о согласовании, который требуется для оказания государственной услуги;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пунктом 9 настоящего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2"/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"/>
    <w:bookmarkStart w:name="z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окончательного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перевести сельскохозяйственные угодья (указать вид угодий) из одного вида в другие (указать вид угодий), расположенные по адресу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 нахождения) земельного участка)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земельного участка_____________________________________</w:t>
      </w:r>
    </w:p>
    <w:bookmarkEnd w:id="70"/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номер__________________ площадью _____________ гектар, в связи с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причину необходимости перевода)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Заявитель__________________________________________________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либо уполномоченного представителя юридического лица, подпись)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окончательного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разрешения на перевод сельскохозяйственных угодий из одного вида в другой" ввиду представления Вами неполного пакета документов согласно перечню, предусмотренному Стандартом, а именно: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корпорации, подпись)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 "___" ______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20__года.       (фамилия, имя, отчество (при его наличии), подпись услугополучателя)</w:t>
      </w:r>
      <w:r>
        <w:br/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271</w:t>
            </w:r>
          </w:p>
        </w:tc>
      </w:tr>
    </w:tbl>
    <w:bookmarkStart w:name="z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о качественном состоянии земельного участка"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04.02.2019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сведений о качественном состоянии земельного участка" (далее государственная услуга).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"Государственной корпорацией "Правительство для граждан" (далее услугодатель).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97"/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10 (десять) рабочих дней, при этом день приема не входит в срок оказания государственной услуги;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- 15 (пятнадцать) минут.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земельного участка,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104"/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услугополучатель).</w:t>
      </w:r>
    </w:p>
    <w:bookmarkEnd w:id="106"/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107"/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субботу включительно, в соответствии с графиком работы с 9.00 часов до 20.00 часов, без перерыва на обед, за исключением воскресенья и праздничных дней, согласно 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предварительной записи и ускоренного обслуживания, возможно бронирование электронной очереди посредством портала.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предоставление сведений о качественном состоянии земельного участка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11"/>
    <w:bookmarkStart w:name="z1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112"/>
    <w:bookmarkStart w:name="z1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выбора и (или) схему размещения земельного участка;</w:t>
      </w:r>
    </w:p>
    <w:bookmarkEnd w:id="113"/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за оказание государственной услуги.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6"/>
    <w:bookmarkStart w:name="z1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выдается расписка о приеме соответствующего заявления.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19"/>
    <w:bookmarkStart w:name="z1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20"/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пунктом 9 настоящего Стандарта, услугодатель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4"/>
    <w:bookmarkStart w:name="z18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126"/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или Министерства,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Жалоба подписывается физическим лицом или представителем юридического лица.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7"/>
    <w:bookmarkStart w:name="z19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www.gov4c.kz.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государственных услуг: 1414, 8 800 080 7777.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представителя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лиц) либо адрес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20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сведений о качественном состоянии земельного участка</w:t>
      </w:r>
    </w:p>
    <w:bookmarkEnd w:id="146"/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сведения о качественном состоянии земельного участка, расположенного по адресу:</w:t>
      </w:r>
    </w:p>
    <w:bookmarkEnd w:id="147"/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8"/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_________________________________________, ___________________, на площади _______ гектар</w:t>
      </w:r>
    </w:p>
    <w:bookmarkEnd w:id="149"/>
    <w:bookmarkStart w:name="z2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(адрес (местонахождение) земельного участка), (кадастровый номер земельного участка)</w:t>
      </w:r>
    </w:p>
    <w:bookmarkEnd w:id="150"/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________________________________________________</w:t>
      </w:r>
    </w:p>
    <w:bookmarkEnd w:id="152"/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4"/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физического либо уполномоченного представителя юридического лица, подпись)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услугополучателя)</w:t>
            </w:r>
          </w:p>
        </w:tc>
      </w:tr>
    </w:tbl>
    <w:bookmarkStart w:name="z2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"Государственной корпорацией "Правительство для граждан" (указать адрес) отказывает в приеме заявления на оказание государственной услуги "Предоставление сведений о качественном состоянии земельного участка"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58"/>
    <w:bookmarkStart w:name="z2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160"/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61"/>
    <w:bookmarkStart w:name="z2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работника услугодателя, подпись)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________________________________________________________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____________________________________________________________________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наличии), подпись услугополучателя)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