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d282" w14:textId="c06d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земельных отношений, геодезии и картографии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272. Зарегистрирован в Министерстве юстиции Республики Казахстан 15 мая 2015 года № 11050.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приказом Министра цифрового развития, инноваций и аэрокосмической промышленности РК от 09.04.2020 </w:t>
      </w:r>
      <w:r>
        <w:rPr>
          <w:rFonts w:ascii="Times New Roman"/>
          <w:b w:val="false"/>
          <w:i w:val="false"/>
          <w:color w:val="00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приказом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"Предоставление сведений из государственного земельного кадастра"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"Утверждение землеустроительных проектов по формированию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решения на изменение целевого назначения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разрешения на использование земельного участка для изыскательских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"Изготовление и выдача актов на право частной собственности на земельный участок"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государственной услуги "Изготовление и выдача актов на право постоянного землепользования"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стандарт государственной услуги "Изготовление и выдача актов на право временного возмездного (долгосрочного, краткосрочного) землепользования (аренды)"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стандарт государственной услуги "Изготовление и выдача актов на право временного безвозмездного землепользования"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утратил силу приказом Министра цифрового развития, инноваций и аэрокосмической промышленности РК от 12.05.2020 </w:t>
      </w:r>
      <w:r>
        <w:rPr>
          <w:rFonts w:ascii="Times New Roman"/>
          <w:b w:val="false"/>
          <w:i w:val="false"/>
          <w:color w:val="000000"/>
          <w:sz w:val="28"/>
        </w:rPr>
        <w:t>№ 187/НҚ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стандарт государственной услуги "Определение кадастровой (оценочной) стоимости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приказом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Министра национальной экономики РК от 21.01.2016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18.01.2017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30.01.2019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опубликования);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02.04.2020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09.04.2020 </w:t>
      </w:r>
      <w:r>
        <w:rPr>
          <w:rFonts w:ascii="Times New Roman"/>
          <w:b w:val="false"/>
          <w:i w:val="false"/>
          <w:color w:val="00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12.05.2020 </w:t>
      </w:r>
      <w:r>
        <w:rPr>
          <w:rFonts w:ascii="Times New Roman"/>
          <w:b w:val="false"/>
          <w:i w:val="false"/>
          <w:color w:val="000000"/>
          <w:sz w:val="28"/>
        </w:rPr>
        <w:t>№ 187/НҚ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"Регистрация, учет и выдача разрешения на проведение аэросъемочных работ"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цифрового развития, инноваций и аэрокосмической промышленности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снос или перезакладку (перенос) геодезических пунктов"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8"/>
        </w:tc>
      </w:tr>
    </w:tbl>
    <w:bookmarkStart w:name="z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"Представление информации о принадлежности земельного участка"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10"/>
        </w:tc>
      </w:tr>
    </w:tbl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"Представление кадастровой информации на земельный участок"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1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сведений из государственного земельного кадастра"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6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6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сведений из государственного земельного кадастра" (далее государственная услуга).</w:t>
      </w:r>
    </w:p>
    <w:bookmarkEnd w:id="14"/>
    <w:bookmarkStart w:name="z6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Стандарт) разработан Министерством сельского хозяйства Республики Казахстан (далее – Министерство).</w:t>
      </w:r>
    </w:p>
    <w:bookmarkEnd w:id="15"/>
    <w:bookmarkStart w:name="z6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услугодатель).</w:t>
      </w:r>
    </w:p>
    <w:bookmarkEnd w:id="16"/>
    <w:bookmarkStart w:name="z6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"/>
    <w:bookmarkStart w:name="z6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8"/>
    <w:bookmarkStart w:name="z6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портал).</w:t>
      </w:r>
    </w:p>
    <w:bookmarkEnd w:id="19"/>
    <w:bookmarkStart w:name="z67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6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21"/>
    <w:bookmarkStart w:name="z6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– 15 (пятнадцать) минут;</w:t>
      </w:r>
    </w:p>
    <w:bookmarkEnd w:id="22"/>
    <w:bookmarkStart w:name="z6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23"/>
    <w:bookmarkStart w:name="z6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24"/>
    <w:bookmarkStart w:name="z6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25"/>
    <w:bookmarkStart w:name="z6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сведения из государственного земельного кадастра.</w:t>
      </w:r>
    </w:p>
    <w:bookmarkEnd w:id="26"/>
    <w:bookmarkStart w:name="z6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7"/>
    <w:bookmarkStart w:name="z6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28"/>
    <w:bookmarkStart w:name="z6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bookmarkEnd w:id="29"/>
    <w:bookmarkStart w:name="z6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услугополучатель).</w:t>
      </w:r>
    </w:p>
    <w:bookmarkEnd w:id="30"/>
    <w:bookmarkStart w:name="z6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31"/>
    <w:bookmarkStart w:name="z6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может осуществляться через платежный шлюз "электронного правительства" (далее ПШЭП).</w:t>
      </w:r>
    </w:p>
    <w:bookmarkEnd w:id="32"/>
    <w:bookmarkStart w:name="z6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3"/>
    <w:bookmarkStart w:name="z6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34"/>
    <w:bookmarkStart w:name="z6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35"/>
    <w:bookmarkStart w:name="z6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36"/>
    <w:bookmarkStart w:name="z6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37"/>
    <w:bookmarkStart w:name="z6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8"/>
    <w:bookmarkStart w:name="z6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(для идентификации личности);</w:t>
      </w:r>
    </w:p>
    <w:bookmarkStart w:name="z6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40"/>
    <w:bookmarkStart w:name="z7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bookmarkEnd w:id="41"/>
    <w:bookmarkStart w:name="z7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2"/>
    <w:bookmarkStart w:name="z7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подтверждающего право собственности на недвижимое имущество, правоустанавливающих и идентификационных документов на земельный участок, об отсутствии обременении на земельный участок, подтверждающего оплату услугополучателем (в случае оплаты через ПШЭП) истребываются услугодателем из соответствующих государственных информационных систем через ПШЭП.</w:t>
      </w:r>
    </w:p>
    <w:bookmarkEnd w:id="43"/>
    <w:bookmarkStart w:name="z7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4"/>
    <w:bookmarkStart w:name="z7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(если выдача осуществляется на бумажном носителе необходимо указать место получения) получения результата оказания государственной услуги.</w:t>
      </w:r>
    </w:p>
    <w:bookmarkEnd w:id="45"/>
    <w:bookmarkStart w:name="z7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услугодатель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6"/>
    <w:bookmarkStart w:name="z70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47"/>
    <w:bookmarkStart w:name="z7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48"/>
    <w:bookmarkStart w:name="z7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49"/>
    <w:bookmarkStart w:name="z7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0"/>
    <w:bookmarkStart w:name="z7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51"/>
    <w:bookmarkStart w:name="z7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52"/>
    <w:bookmarkStart w:name="z7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53"/>
    <w:bookmarkStart w:name="z7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54"/>
    <w:bookmarkStart w:name="z7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5"/>
    <w:bookmarkStart w:name="z7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 или Министерства.</w:t>
      </w:r>
    </w:p>
    <w:bookmarkEnd w:id="56"/>
    <w:bookmarkStart w:name="z7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7"/>
    <w:bookmarkStart w:name="z7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8"/>
    <w:bookmarkStart w:name="z7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9"/>
    <w:bookmarkStart w:name="z7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0"/>
    <w:bookmarkStart w:name="z7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61"/>
    <w:bookmarkStart w:name="z7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62"/>
    <w:bookmarkStart w:name="z7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63"/>
    <w:bookmarkStart w:name="z7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64"/>
    <w:bookmarkStart w:name="z7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65"/>
    <w:bookmarkStart w:name="z7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66"/>
    <w:bookmarkStart w:name="z7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67"/>
    <w:bookmarkStart w:name="z7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8"/>
    <w:bookmarkStart w:name="z7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9"/>
    <w:bookmarkStart w:name="z7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 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(для физических лиц))</w:t>
            </w:r>
          </w:p>
        </w:tc>
      </w:tr>
    </w:tbl>
    <w:bookmarkStart w:name="z73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1"/>
    <w:bookmarkStart w:name="z7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сведения из государственного земельного кадастра.</w:t>
      </w:r>
    </w:p>
    <w:bookmarkEnd w:id="72"/>
    <w:bookmarkStart w:name="z7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73"/>
    <w:bookmarkStart w:name="z7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"___"________20__года.</w:t>
      </w:r>
    </w:p>
    <w:bookmarkEnd w:id="74"/>
    <w:bookmarkStart w:name="z7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 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74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76"/>
    <w:bookmarkStart w:name="z7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"Предоставление сведений из государственного земельного кадастра" ввиду представления Вами неполного пакета документов согласно перечню, предусмотренному Стандартом, а именно:</w:t>
      </w:r>
    </w:p>
    <w:bookmarkEnd w:id="77"/>
    <w:bookmarkStart w:name="z7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8"/>
    <w:bookmarkStart w:name="z7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bookmarkEnd w:id="79"/>
    <w:bookmarkStart w:name="z7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_________________________________________________________________.</w:t>
      </w:r>
    </w:p>
    <w:bookmarkEnd w:id="80"/>
    <w:bookmarkStart w:name="z7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81"/>
    <w:bookmarkStart w:name="z7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2"/>
    <w:bookmarkStart w:name="z7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работника услугодателя, подпись)</w:t>
      </w:r>
    </w:p>
    <w:bookmarkEnd w:id="83"/>
    <w:bookmarkStart w:name="z7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84"/>
    <w:bookmarkStart w:name="z7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85"/>
    <w:bookmarkStart w:name="z7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наличии), подпись услугополучателя)</w:t>
      </w:r>
    </w:p>
    <w:bookmarkEnd w:id="86"/>
    <w:bookmarkStart w:name="z7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88"/>
        </w:tc>
      </w:tr>
    </w:tbl>
    <w:bookmarkStart w:name="z14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"Представление информации о правоустанавливающем документе</w:t>
      </w:r>
      <w:r>
        <w:br/>
      </w:r>
      <w:r>
        <w:rPr>
          <w:rFonts w:ascii="Times New Roman"/>
          <w:b/>
          <w:i w:val="false"/>
          <w:color w:val="000000"/>
        </w:rPr>
        <w:t>первичного предоставления права на земельный участок"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16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75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7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государственная услуга).</w:t>
      </w:r>
    </w:p>
    <w:bookmarkEnd w:id="92"/>
    <w:bookmarkStart w:name="z7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Министерство).</w:t>
      </w:r>
    </w:p>
    <w:bookmarkEnd w:id="93"/>
    <w:bookmarkStart w:name="z7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 и городов областного значения (далее – услугодатель).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5"/>
    <w:bookmarkStart w:name="z7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6"/>
    <w:bookmarkStart w:name="z76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3 (три) рабочих дня;</w:t>
      </w:r>
    </w:p>
    <w:bookmarkEnd w:id="97"/>
    <w:bookmarkStart w:name="z7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98"/>
    <w:bookmarkStart w:name="z7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99"/>
    <w:bookmarkStart w:name="z7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00"/>
    <w:bookmarkStart w:name="z7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1"/>
    <w:bookmarkStart w:name="z7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02"/>
    <w:bookmarkStart w:name="z76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3"/>
    <w:bookmarkStart w:name="z7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104"/>
    <w:bookmarkStart w:name="z7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Казахстан".</w:t>
      </w:r>
    </w:p>
    <w:bookmarkEnd w:id="105"/>
    <w:bookmarkStart w:name="z7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"электронной" очереди без ускоренного обслуживания, возможно бронирование электронной очереди посредством портала.</w:t>
      </w:r>
    </w:p>
    <w:bookmarkEnd w:id="106"/>
    <w:bookmarkStart w:name="z7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Государственную корпорацию:</w:t>
      </w:r>
    </w:p>
    <w:bookmarkEnd w:id="107"/>
    <w:bookmarkStart w:name="z7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утверждение кадастровой (оценочной) стоимости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108"/>
    <w:bookmarkStart w:name="z7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определения оценочной стоимости земельного участка, рассчитанный филиалом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109"/>
    <w:bookmarkStart w:name="z7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систем, через шлюз "электронного правительства".</w:t>
      </w:r>
    </w:p>
    <w:bookmarkEnd w:id="110"/>
    <w:bookmarkStart w:name="z77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11"/>
    <w:bookmarkStart w:name="z77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– услугополучателю выдается расписка о приеме заявления.</w:t>
      </w:r>
    </w:p>
    <w:bookmarkEnd w:id="112"/>
    <w:bookmarkStart w:name="z7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 Казахстан.</w:t>
      </w:r>
    </w:p>
    <w:bookmarkEnd w:id="113"/>
    <w:bookmarkStart w:name="z7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114"/>
    <w:bookmarkStart w:name="z7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5"/>
    <w:bookmarkStart w:name="z7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16"/>
    <w:bookmarkStart w:name="z7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7"/>
    <w:bookmarkStart w:name="z7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18"/>
    <w:bookmarkStart w:name="z7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Государственная корпорация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9"/>
    <w:bookmarkStart w:name="z78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120"/>
    <w:bookmarkStart w:name="z7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121"/>
    <w:bookmarkStart w:name="z7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bookmarkEnd w:id="122"/>
    <w:bookmarkStart w:name="z7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 </w:t>
      </w:r>
    </w:p>
    <w:bookmarkEnd w:id="123"/>
    <w:bookmarkStart w:name="z7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24"/>
    <w:bookmarkStart w:name="z7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25"/>
    <w:bookmarkStart w:name="z7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126"/>
    <w:bookmarkStart w:name="z7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bookmarkEnd w:id="127"/>
    <w:bookmarkStart w:name="z7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Министерства или Государственной корпорации.</w:t>
      </w:r>
    </w:p>
    <w:bookmarkEnd w:id="128"/>
    <w:bookmarkStart w:name="z79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9"/>
    <w:bookmarkStart w:name="z79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30"/>
    <w:bookmarkStart w:name="z7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31"/>
    <w:bookmarkStart w:name="z79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32"/>
    <w:bookmarkStart w:name="z79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корпорации с выездом по месту жительства, посредством обращения через единый контакт-центр 1414, 8 800 080 7777.</w:t>
      </w:r>
    </w:p>
    <w:bookmarkEnd w:id="133"/>
    <w:bookmarkStart w:name="z79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34"/>
    <w:bookmarkStart w:name="z7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Государственной корпорации оборудовано входом с пандусами, предназначенными для доступа людей с ограниченными возможностями.</w:t>
      </w:r>
    </w:p>
    <w:bookmarkEnd w:id="135"/>
    <w:bookmarkStart w:name="z7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136"/>
    <w:bookmarkStart w:name="z8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37"/>
    <w:bookmarkStart w:name="z8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138"/>
    <w:bookmarkStart w:name="z8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39"/>
    <w:bookmarkStart w:name="z8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 государством"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80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утверждение кадастровой (оценочной) стоимости земельного участка</w:t>
      </w:r>
    </w:p>
    <w:bookmarkEnd w:id="141"/>
    <w:bookmarkStart w:name="z8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работы по определению кадастровой (оценочной) стоимости земельного участка, расположенного по адресу:</w:t>
      </w:r>
    </w:p>
    <w:bookmarkEnd w:id="142"/>
    <w:bookmarkStart w:name="z80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на площади ____________ гектар.</w:t>
      </w:r>
    </w:p>
    <w:bookmarkEnd w:id="143"/>
    <w:bookmarkStart w:name="z8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(адрес (местонахождение) земельного участка)</w:t>
      </w:r>
    </w:p>
    <w:bookmarkEnd w:id="144"/>
    <w:bookmarkStart w:name="z81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(при определении кадастровой (оценочной) стоимости ранее предоставленного земельного участка): __________________________</w:t>
      </w:r>
    </w:p>
    <w:bookmarkEnd w:id="145"/>
    <w:bookmarkStart w:name="z81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6"/>
    <w:bookmarkStart w:name="z8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147"/>
    <w:bookmarkStart w:name="z8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 Заявитель________________________________________________________</w:t>
      </w:r>
    </w:p>
    <w:bookmarkEnd w:id="148"/>
    <w:bookmarkStart w:name="z81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подпись, печать (при наличии))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 собственность государством"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определения кадастровой (оценочной) стоимости земельного участка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соответствии с заявлением гражданина (ки)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оценкой земельного участка: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(указание цели)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земельного участка:________________________________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кадастровой (оценочной) стоимости земельного участка (права землепользования)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1466"/>
        <w:gridCol w:w="1990"/>
        <w:gridCol w:w="680"/>
        <w:gridCol w:w="2425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(для земель населенных пунктов), виды угодий, типы почв (для земель сельскохозяйственного использование)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гектар, квадратный метр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землю, тенге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Кадастровая (оценочная) стоимость, тысячи тенге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Кадастровая (оценочная) стоимость земельного участка (права землепользования)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прописью)  Кадастровая (оценочная) стоимость земельного участка определена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20___года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(подпись, 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 ___года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(фамилия, имя, отчество (при его наличии)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 государством"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8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51"/>
    <w:bookmarkStart w:name="z8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ввиду представления Вами неполного пакета документов согласно перечню, предусмотренному Стандартом, а именно:</w:t>
      </w:r>
    </w:p>
    <w:bookmarkEnd w:id="152"/>
    <w:bookmarkStart w:name="z8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53"/>
    <w:bookmarkStart w:name="z8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____________________________________________________________;</w:t>
      </w:r>
    </w:p>
    <w:bookmarkEnd w:id="154"/>
    <w:bookmarkStart w:name="z8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____________________________________________________________.</w:t>
      </w:r>
    </w:p>
    <w:bookmarkEnd w:id="155"/>
    <w:bookmarkStart w:name="z8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156"/>
    <w:bookmarkStart w:name="z8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7"/>
    <w:bookmarkStart w:name="z8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услугодателя, подпись)</w:t>
      </w:r>
    </w:p>
    <w:bookmarkEnd w:id="158"/>
    <w:bookmarkStart w:name="z8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</w:t>
      </w:r>
    </w:p>
    <w:bookmarkEnd w:id="159"/>
    <w:bookmarkStart w:name="z8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</w:t>
      </w:r>
    </w:p>
    <w:bookmarkEnd w:id="160"/>
    <w:bookmarkStart w:name="z8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 услугополучателя)</w:t>
      </w:r>
    </w:p>
    <w:bookmarkEnd w:id="161"/>
    <w:bookmarkStart w:name="z8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18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86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"/>
    <w:bookmarkStart w:name="z8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услуга).</w:t>
      </w:r>
    </w:p>
    <w:bookmarkEnd w:id="165"/>
    <w:bookmarkStart w:name="z8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166"/>
    <w:bookmarkStart w:name="z8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 и городов областного значения (далее – услугодатель).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8"/>
    <w:bookmarkStart w:name="z8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69"/>
    <w:bookmarkStart w:name="z8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в Государственную корпорацию и на портал – 7 (семь) рабочих дней; </w:t>
      </w:r>
    </w:p>
    <w:bookmarkEnd w:id="170"/>
    <w:bookmarkStart w:name="z8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171"/>
    <w:bookmarkStart w:name="z8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72"/>
    <w:bookmarkStart w:name="z8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73"/>
    <w:bookmarkStart w:name="z8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174"/>
    <w:bookmarkStart w:name="z8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утвержденный землеустроительный проект по формированию земельного участка,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75"/>
    <w:bookmarkStart w:name="z8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76"/>
    <w:bookmarkStart w:name="z8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177"/>
    <w:bookmarkStart w:name="z8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78"/>
    <w:bookmarkStart w:name="z8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79"/>
    <w:bookmarkStart w:name="z8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0"/>
    <w:bookmarkStart w:name="z8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 (далее – Закон о праздниках).</w:t>
      </w:r>
    </w:p>
    <w:bookmarkEnd w:id="181"/>
    <w:bookmarkStart w:name="z8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обслуживания;</w:t>
      </w:r>
    </w:p>
    <w:bookmarkEnd w:id="182"/>
    <w:bookmarkStart w:name="z8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183"/>
    <w:bookmarkStart w:name="z8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Государственную корпорацию:</w:t>
      </w:r>
    </w:p>
    <w:bookmarkEnd w:id="184"/>
    <w:bookmarkStart w:name="z8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утверждение землеустроительного проекта по формированию земельных участков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185"/>
    <w:bookmarkStart w:name="z8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86"/>
    <w:bookmarkStart w:name="z8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проект;</w:t>
      </w:r>
    </w:p>
    <w:bookmarkEnd w:id="187"/>
    <w:bookmarkStart w:name="z8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</w:p>
    <w:bookmarkEnd w:id="188"/>
    <w:bookmarkStart w:name="z8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89"/>
    <w:bookmarkStart w:name="z8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утверждение землеустроительного проекта по формированию земельных участков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190"/>
    <w:bookmarkStart w:name="z8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землеустроительного проекта;</w:t>
      </w:r>
    </w:p>
    <w:bookmarkEnd w:id="191"/>
    <w:bookmarkStart w:name="z9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</w:p>
    <w:bookmarkEnd w:id="192"/>
    <w:bookmarkStart w:name="z9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193"/>
    <w:bookmarkStart w:name="z9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4"/>
    <w:bookmarkStart w:name="z9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 Казахстан.</w:t>
      </w:r>
    </w:p>
    <w:bookmarkEnd w:id="195"/>
    <w:bookmarkStart w:name="z9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96"/>
    <w:bookmarkStart w:name="z9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заявления;</w:t>
      </w:r>
    </w:p>
    <w:bookmarkEnd w:id="197"/>
    <w:bookmarkStart w:name="z9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98"/>
    <w:bookmarkStart w:name="z9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199"/>
    <w:bookmarkStart w:name="z9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00"/>
    <w:bookmarkStart w:name="z9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01"/>
    <w:bookmarkStart w:name="z9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02"/>
    <w:bookmarkStart w:name="z9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3"/>
    <w:bookmarkStart w:name="z9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04"/>
    <w:bookmarkStart w:name="z91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205"/>
    <w:bookmarkStart w:name="z9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206"/>
    <w:bookmarkStart w:name="z9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207"/>
    <w:bookmarkStart w:name="z9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208"/>
    <w:bookmarkStart w:name="z9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209"/>
    <w:bookmarkStart w:name="z9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10"/>
    <w:bookmarkStart w:name="z9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211"/>
    <w:bookmarkStart w:name="z9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212"/>
    <w:bookmarkStart w:name="z9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213"/>
    <w:bookmarkStart w:name="z9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14"/>
    <w:bookmarkStart w:name="z9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215"/>
    <w:bookmarkStart w:name="z9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16"/>
    <w:bookmarkStart w:name="z9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17"/>
    <w:bookmarkStart w:name="z9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18"/>
    <w:bookmarkStart w:name="z92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 и через Государственную корпорацию</w:t>
      </w:r>
    </w:p>
    <w:bookmarkEnd w:id="219"/>
    <w:bookmarkStart w:name="z9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220"/>
    <w:bookmarkStart w:name="z9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21"/>
    <w:bookmarkStart w:name="z9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222"/>
    <w:bookmarkStart w:name="z9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223"/>
    <w:bookmarkStart w:name="z9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224"/>
    <w:bookmarkStart w:name="z9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225"/>
    <w:bookmarkStart w:name="z9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226"/>
    <w:bookmarkStart w:name="z9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27"/>
    <w:bookmarkStart w:name="z9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1414, 8 800 080 7777.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94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утверждение землеустроительного проекта по формированию земельных участков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3516"/>
        <w:gridCol w:w="494"/>
        <w:gridCol w:w="1134"/>
        <w:gridCol w:w="1319"/>
        <w:gridCol w:w="1595"/>
        <w:gridCol w:w="1183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землеустроительного проекта – фамилия, имя, отчество (при его наличии) или полное наименование юридического лица</w:t>
            </w:r>
          </w:p>
          <w:bookmarkEnd w:id="230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(наименование юридического лица ходатайствующего о предоставлении права на земельный участок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землеустроительного проекта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нахождения) земельного участка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Запрашиваемое целевое назначение земельного участка и площадь, гектар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землеустроительного проекта, номер и дата протокола земельной комиссии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нижестоящего местного исполнительного органа номер и дата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1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подчеркнуть).</w:t>
      </w:r>
    </w:p>
    <w:bookmarkEnd w:id="232"/>
    <w:bookmarkStart w:name="z9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233"/>
    <w:bookmarkStart w:name="z9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"___"______20__года Заявитель ___________________________________</w:t>
      </w:r>
    </w:p>
    <w:bookmarkEnd w:id="234"/>
    <w:bookmarkStart w:name="z9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 физического лица либо уполномоченного представителя юридического лица, подпись)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97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236"/>
    <w:bookmarkStart w:name="z9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"Утверждение землеустроительных проектов по формированию земельных участков" ввиду представления Вами неполного пакета документов согласно перечню, предусмотренному Стандартом, а именно:</w:t>
      </w:r>
    </w:p>
    <w:bookmarkEnd w:id="237"/>
    <w:bookmarkStart w:name="z9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238"/>
    <w:bookmarkStart w:name="z9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239"/>
    <w:bookmarkStart w:name="z9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240"/>
    <w:bookmarkStart w:name="z9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241"/>
    <w:bookmarkStart w:name="z9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2"/>
    <w:bookmarkStart w:name="z9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Государственной корпорации, подпись)</w:t>
      </w:r>
    </w:p>
    <w:bookmarkEnd w:id="243"/>
    <w:bookmarkStart w:name="z9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244"/>
    <w:bookmarkStart w:name="z9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________________________________________"___" ______ 20__года.</w:t>
      </w:r>
    </w:p>
    <w:bookmarkEnd w:id="245"/>
    <w:bookmarkStart w:name="z9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21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98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8"/>
    <w:bookmarkStart w:name="z9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услуга).</w:t>
      </w:r>
    </w:p>
    <w:bookmarkEnd w:id="249"/>
    <w:bookmarkStart w:name="z9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250"/>
    <w:bookmarkStart w:name="z9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 и городов областного значения, акимами городов районного значения, поселков, сел, сельских округов (далее – услугодатель).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2"/>
    <w:bookmarkStart w:name="z9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53"/>
    <w:bookmarkStart w:name="z9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в Государственную корпорацию и на портал – до 30 (тридцати) календарных дней;</w:t>
      </w:r>
    </w:p>
    <w:bookmarkEnd w:id="254"/>
    <w:bookmarkStart w:name="z9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255"/>
    <w:bookmarkStart w:name="z9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256"/>
    <w:bookmarkStart w:name="z9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257"/>
    <w:bookmarkStart w:name="z9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258"/>
    <w:bookmarkStart w:name="z9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решение услугодателя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259"/>
    <w:bookmarkStart w:name="z9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60"/>
    <w:bookmarkStart w:name="z10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261"/>
    <w:bookmarkStart w:name="z10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62"/>
    <w:bookmarkStart w:name="z10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услугополучатель).</w:t>
      </w:r>
    </w:p>
    <w:bookmarkEnd w:id="263"/>
    <w:bookmarkStart w:name="z10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64"/>
    <w:bookmarkStart w:name="z10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 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265"/>
    <w:bookmarkStart w:name="z10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266"/>
    <w:bookmarkStart w:name="z10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267"/>
    <w:bookmarkStart w:name="z10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статьи 5 Закона о праздниках.</w:t>
      </w:r>
    </w:p>
    <w:bookmarkEnd w:id="268"/>
    <w:bookmarkStart w:name="z10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обслуживания;</w:t>
      </w:r>
    </w:p>
    <w:bookmarkEnd w:id="269"/>
    <w:bookmarkStart w:name="z10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270"/>
    <w:bookmarkStart w:name="z10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Государственную корпорацию либо услугодателю и на портал:</w:t>
      </w:r>
    </w:p>
    <w:bookmarkEnd w:id="271"/>
    <w:bookmarkStart w:name="z10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изменение целевого назначения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272"/>
    <w:bookmarkStart w:name="z10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273"/>
    <w:bookmarkStart w:name="z10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 в случае необходимости выкупа земельного участка безвозмездно предоставленного для ведения личного подсобного хозяйства, садоводства, индивидуального жилищного и дачного строительства.</w:t>
      </w:r>
    </w:p>
    <w:bookmarkEnd w:id="274"/>
    <w:bookmarkStart w:name="z10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75"/>
    <w:bookmarkStart w:name="z101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изменение целевого назначения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276"/>
    <w:bookmarkStart w:name="z101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акта кадастровой (оценочной) стоимости земельного участка в случае необходимости выкупа земельного участка безвозмездно предоставленного для ведения личного подсобного хозяйства, садоводства, индивидуального жилищного и дачного строительства.</w:t>
      </w:r>
    </w:p>
    <w:bookmarkEnd w:id="277"/>
    <w:bookmarkStart w:name="z101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278"/>
    <w:bookmarkStart w:name="z10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79"/>
    <w:bookmarkStart w:name="z101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80"/>
    <w:bookmarkStart w:name="z102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281"/>
    <w:bookmarkStart w:name="z102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заявления;</w:t>
      </w:r>
    </w:p>
    <w:bookmarkEnd w:id="282"/>
    <w:bookmarkStart w:name="z10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соответствующего заявления;</w:t>
      </w:r>
    </w:p>
    <w:bookmarkEnd w:id="283"/>
    <w:bookmarkStart w:name="z10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284"/>
    <w:bookmarkStart w:name="z10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285"/>
    <w:bookmarkStart w:name="z10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86"/>
    <w:bookmarkStart w:name="z10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87"/>
    <w:bookmarkStart w:name="z10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8"/>
    <w:bookmarkStart w:name="z10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отрицательный ответ уполномоченного государственного органа в сфере архитектуры и градостроительства на запрос о согласовании, который требуется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Земельного кодекса Республики Казахстан от 20 июня 2003 года;</w:t>
      </w:r>
    </w:p>
    <w:bookmarkEnd w:id="289"/>
    <w:bookmarkStart w:name="z10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290"/>
    <w:bookmarkStart w:name="z10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91"/>
    <w:bookmarkStart w:name="z103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292"/>
    <w:bookmarkStart w:name="z103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293"/>
    <w:bookmarkStart w:name="z103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294"/>
    <w:bookmarkStart w:name="z103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295"/>
    <w:bookmarkStart w:name="z103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296"/>
    <w:bookmarkStart w:name="z103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97"/>
    <w:bookmarkStart w:name="z10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298"/>
    <w:bookmarkStart w:name="z10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299"/>
    <w:bookmarkStart w:name="z103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300"/>
    <w:bookmarkStart w:name="z104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01"/>
    <w:bookmarkStart w:name="z10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302"/>
    <w:bookmarkStart w:name="z10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03"/>
    <w:bookmarkStart w:name="z10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04"/>
    <w:bookmarkStart w:name="z10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05"/>
    <w:bookmarkStart w:name="z104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электронной форме, через Государственную корпорацию и услугодателя</w:t>
      </w:r>
    </w:p>
    <w:bookmarkEnd w:id="306"/>
    <w:bookmarkStart w:name="z10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жительства, а также посредством обращения через единый контакт-центр 1414, 8 800 080 7777.</w:t>
      </w:r>
    </w:p>
    <w:bookmarkEnd w:id="307"/>
    <w:bookmarkStart w:name="z10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308"/>
    <w:bookmarkStart w:name="z10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309"/>
    <w:bookmarkStart w:name="z10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310"/>
    <w:bookmarkStart w:name="z10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311"/>
    <w:bookmarkStart w:name="z10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312"/>
    <w:bookmarkStart w:name="z10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313"/>
    <w:bookmarkStart w:name="z10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14"/>
    <w:bookmarkStart w:name="z10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услуги: 1414, 8 800 080 7777.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(для физических лиц))</w:t>
            </w:r>
          </w:p>
        </w:tc>
      </w:tr>
    </w:tbl>
    <w:bookmarkStart w:name="z105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изменение целевого назначения земельного участка</w:t>
      </w:r>
    </w:p>
    <w:bookmarkEnd w:id="316"/>
    <w:bookmarkStart w:name="z105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 принадлежащего мне на праве частной собственности (землепользования) расположенного по адресу</w:t>
      </w:r>
    </w:p>
    <w:bookmarkEnd w:id="317"/>
    <w:bookmarkStart w:name="z106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8"/>
    <w:bookmarkStart w:name="z10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9"/>
    <w:bookmarkStart w:name="z10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кадастровым номером ________________________________________________</w:t>
      </w:r>
    </w:p>
    <w:bookmarkEnd w:id="320"/>
    <w:bookmarkStart w:name="z10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целевого назначения __________________________________________________</w:t>
      </w:r>
    </w:p>
    <w:bookmarkEnd w:id="321"/>
    <w:bookmarkStart w:name="z10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целевое назначение __________________________________________________</w:t>
      </w:r>
    </w:p>
    <w:bookmarkEnd w:id="322"/>
    <w:bookmarkStart w:name="z10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_____________________________________________________________,</w:t>
      </w:r>
    </w:p>
    <w:bookmarkEnd w:id="323"/>
    <w:bookmarkStart w:name="z106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 земельного участка)</w:t>
      </w:r>
    </w:p>
    <w:bookmarkEnd w:id="324"/>
    <w:bookmarkStart w:name="z10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площадью_______________гектар.</w:t>
      </w:r>
    </w:p>
    <w:bookmarkEnd w:id="325"/>
    <w:bookmarkStart w:name="z106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№_____ от ______________ _______года,</w:t>
      </w:r>
    </w:p>
    <w:bookmarkEnd w:id="326"/>
    <w:bookmarkStart w:name="z106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№ ______ от ______ ________ _______ года.</w:t>
      </w:r>
    </w:p>
    <w:bookmarkEnd w:id="327"/>
    <w:bookmarkStart w:name="z107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328"/>
    <w:bookmarkStart w:name="z10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Заявитель________________________________________________________________</w:t>
      </w:r>
    </w:p>
    <w:bookmarkEnd w:id="329"/>
    <w:bookmarkStart w:name="z107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физического лица либо уполномоченного представителя юридического лица, подпись)</w:t>
      </w:r>
    </w:p>
    <w:bookmarkEnd w:id="330"/>
    <w:bookmarkStart w:name="z107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года.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107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332"/>
    <w:bookmarkStart w:name="z107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"Выдача решения на изменение целевого назначения земельного участка" ввиду представления Вами неполного пакета документов согласно перечню, предусмотренному Стандартом, а именно:</w:t>
      </w:r>
    </w:p>
    <w:bookmarkEnd w:id="333"/>
    <w:bookmarkStart w:name="z107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334"/>
    <w:bookmarkStart w:name="z108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____________________________________________________________;</w:t>
      </w:r>
    </w:p>
    <w:bookmarkEnd w:id="335"/>
    <w:bookmarkStart w:name="z108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____________________________________________________________.</w:t>
      </w:r>
    </w:p>
    <w:bookmarkEnd w:id="336"/>
    <w:bookmarkStart w:name="z108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337"/>
    <w:bookmarkStart w:name="z108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8"/>
    <w:bookmarkStart w:name="z108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Государственной корпорации, подпись)</w:t>
      </w:r>
    </w:p>
    <w:bookmarkEnd w:id="339"/>
    <w:bookmarkStart w:name="z108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</w:t>
      </w:r>
    </w:p>
    <w:bookmarkEnd w:id="340"/>
    <w:bookmarkStart w:name="z108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_________________________________"___" ______ 20__года.</w:t>
      </w:r>
    </w:p>
    <w:bookmarkEnd w:id="341"/>
    <w:bookmarkStart w:name="z108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343"/>
        </w:tc>
      </w:tr>
    </w:tbl>
    <w:bookmarkStart w:name="z23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08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5"/>
    <w:bookmarkStart w:name="z10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услуга).</w:t>
      </w:r>
    </w:p>
    <w:bookmarkEnd w:id="346"/>
    <w:bookmarkStart w:name="z10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347"/>
    <w:bookmarkStart w:name="z10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 (далее – услугодатель). 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9"/>
    <w:bookmarkStart w:name="z109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50"/>
    <w:bookmarkStart w:name="z109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в Государственную корпорацию и на портал – 10 (десять) рабочих дней, </w:t>
      </w:r>
    </w:p>
    <w:bookmarkEnd w:id="351"/>
    <w:bookmarkStart w:name="z109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352"/>
    <w:bookmarkStart w:name="z109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353"/>
    <w:bookmarkStart w:name="z110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354"/>
    <w:bookmarkStart w:name="z110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355"/>
    <w:bookmarkStart w:name="z110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решение услугодателя о выдаче разрешения на использование земельного участка для изыскательских работ,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356"/>
    <w:bookmarkStart w:name="z110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57"/>
    <w:bookmarkStart w:name="z110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358"/>
    <w:bookmarkStart w:name="z110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359"/>
    <w:bookmarkStart w:name="z110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360"/>
    <w:bookmarkStart w:name="z110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1"/>
    <w:bookmarkStart w:name="z110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 (далее – Закон о праздниках).</w:t>
      </w:r>
    </w:p>
    <w:bookmarkEnd w:id="362"/>
    <w:bookmarkStart w:name="z11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"электронного правительства";</w:t>
      </w:r>
    </w:p>
    <w:bookmarkEnd w:id="363"/>
    <w:bookmarkStart w:name="z111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364"/>
    <w:bookmarkStart w:name="z111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Государственную корпорацию:</w:t>
      </w:r>
    </w:p>
    <w:bookmarkEnd w:id="365"/>
    <w:bookmarkStart w:name="z111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использование земельного участка для изыскательских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366"/>
    <w:bookmarkStart w:name="z111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67"/>
    <w:bookmarkStart w:name="z111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(схема) участка проведения изыскательских работ;</w:t>
      </w:r>
    </w:p>
    <w:bookmarkEnd w:id="368"/>
    <w:bookmarkStart w:name="z111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задания на выполнение изыскательских работ.</w:t>
      </w:r>
    </w:p>
    <w:bookmarkEnd w:id="369"/>
    <w:bookmarkStart w:name="z111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70"/>
    <w:bookmarkStart w:name="z111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использование земельного участка для изыскательских работ 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371"/>
    <w:bookmarkStart w:name="z111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плана (схема) участка проведения изыскательских работ;</w:t>
      </w:r>
    </w:p>
    <w:bookmarkEnd w:id="372"/>
    <w:bookmarkStart w:name="z111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задания на выполнение изыскательских работ.</w:t>
      </w:r>
    </w:p>
    <w:bookmarkEnd w:id="373"/>
    <w:bookmarkStart w:name="z112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374"/>
    <w:bookmarkStart w:name="z112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5"/>
    <w:bookmarkStart w:name="z112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76"/>
    <w:bookmarkStart w:name="z112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377"/>
    <w:bookmarkStart w:name="z112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соответствующего заявления;</w:t>
      </w:r>
    </w:p>
    <w:bookmarkEnd w:id="378"/>
    <w:bookmarkStart w:name="z112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79"/>
    <w:bookmarkStart w:name="z112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380"/>
    <w:bookmarkStart w:name="z112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81"/>
    <w:bookmarkStart w:name="z112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382"/>
    <w:bookmarkStart w:name="z112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83"/>
    <w:bookmarkStart w:name="z113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84"/>
    <w:bookmarkStart w:name="z113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85"/>
    <w:bookmarkStart w:name="z113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386"/>
    <w:bookmarkStart w:name="z113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387"/>
    <w:bookmarkStart w:name="z113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388"/>
    <w:bookmarkStart w:name="z113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389"/>
    <w:bookmarkStart w:name="z113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390"/>
    <w:bookmarkStart w:name="z113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91"/>
    <w:bookmarkStart w:name="z113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392"/>
    <w:bookmarkStart w:name="z113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393"/>
    <w:bookmarkStart w:name="z114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394"/>
    <w:bookmarkStart w:name="z114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95"/>
    <w:bookmarkStart w:name="z114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396"/>
    <w:bookmarkStart w:name="z114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7"/>
    <w:bookmarkStart w:name="z114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98"/>
    <w:bookmarkStart w:name="z114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99"/>
    <w:bookmarkStart w:name="z114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 и через Государственную корпорацию</w:t>
      </w:r>
    </w:p>
    <w:bookmarkEnd w:id="400"/>
    <w:bookmarkStart w:name="z114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жительства, посредством обращения через единый контакт-центр 1414, 8 800 080 7777.</w:t>
      </w:r>
    </w:p>
    <w:bookmarkEnd w:id="401"/>
    <w:bookmarkStart w:name="z114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402"/>
    <w:bookmarkStart w:name="z114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403"/>
    <w:bookmarkStart w:name="z115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404"/>
    <w:bookmarkStart w:name="z115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405"/>
    <w:bookmarkStart w:name="z115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406"/>
    <w:bookmarkStart w:name="z115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407"/>
    <w:bookmarkStart w:name="z115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08"/>
    <w:bookmarkStart w:name="z115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услуги:1414, 8 800 080 7777.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изыскательских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(для физических лиц)</w:t>
            </w:r>
          </w:p>
        </w:tc>
      </w:tr>
    </w:tbl>
    <w:bookmarkStart w:name="z115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использование земельного участка для изыскательских работ</w:t>
      </w:r>
    </w:p>
    <w:bookmarkEnd w:id="410"/>
    <w:bookmarkStart w:name="z116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 проведения</w:t>
      </w:r>
    </w:p>
    <w:bookmarkEnd w:id="411"/>
    <w:bookmarkStart w:name="z116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работ,</w:t>
      </w:r>
    </w:p>
    <w:bookmarkEnd w:id="412"/>
    <w:bookmarkStart w:name="z116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вид и цель изыскательских работ)</w:t>
      </w:r>
    </w:p>
    <w:bookmarkEnd w:id="413"/>
    <w:bookmarkStart w:name="z116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проводимого на основании</w:t>
      </w:r>
    </w:p>
    <w:bookmarkEnd w:id="414"/>
    <w:bookmarkStart w:name="z116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15"/>
    <w:bookmarkStart w:name="z116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основание проведения изыскательских работ)</w:t>
      </w:r>
    </w:p>
    <w:bookmarkEnd w:id="416"/>
    <w:bookmarkStart w:name="z116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_________________________________________________________</w:t>
      </w:r>
    </w:p>
    <w:bookmarkEnd w:id="417"/>
    <w:bookmarkStart w:name="z116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(адрес (место нахождения) земельного участка)</w:t>
      </w:r>
    </w:p>
    <w:bookmarkEnd w:id="418"/>
    <w:bookmarkStart w:name="z116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_______________, ______________________ на срок __________________</w:t>
      </w:r>
    </w:p>
    <w:bookmarkEnd w:id="419"/>
    <w:bookmarkStart w:name="z116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вид угодий)</w:t>
      </w:r>
    </w:p>
    <w:bookmarkEnd w:id="420"/>
    <w:bookmarkStart w:name="z117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работ ____________________________________________________.</w:t>
      </w:r>
    </w:p>
    <w:bookmarkEnd w:id="421"/>
    <w:bookmarkStart w:name="z117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Обязуюсь принимать условия по использованию земельного участка в связи с проведением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</w:t>
      </w:r>
    </w:p>
    <w:bookmarkEnd w:id="422"/>
    <w:bookmarkStart w:name="z117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3"/>
    <w:bookmarkStart w:name="z117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(согласие)</w:t>
      </w:r>
    </w:p>
    <w:bookmarkEnd w:id="424"/>
    <w:bookmarkStart w:name="z117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425"/>
    <w:bookmarkStart w:name="z117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Заявитель________________________________________________________________</w:t>
      </w:r>
    </w:p>
    <w:bookmarkEnd w:id="426"/>
    <w:bookmarkStart w:name="z11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подпись)</w:t>
      </w:r>
    </w:p>
    <w:bookmarkEnd w:id="427"/>
    <w:bookmarkStart w:name="z117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года.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участка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118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429"/>
    <w:bookmarkStart w:name="z118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"Выдача разрешения на использование земельного участка для изыскательских работ" ввиду представления Вами неполного пакета документов согласно перечню, предусмотренному Стандартом, а именно:</w:t>
      </w:r>
    </w:p>
    <w:bookmarkEnd w:id="430"/>
    <w:bookmarkStart w:name="z118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431"/>
    <w:bookmarkStart w:name="z118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432"/>
    <w:bookmarkStart w:name="z118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433"/>
    <w:bookmarkStart w:name="z118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434"/>
    <w:bookmarkStart w:name="z118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5"/>
    <w:bookmarkStart w:name="z118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Государственной корпорации, подпись)</w:t>
      </w:r>
    </w:p>
    <w:bookmarkEnd w:id="436"/>
    <w:bookmarkStart w:name="z118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437"/>
    <w:bookmarkStart w:name="z119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________________________________________"___" ______ 20__года.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439"/>
        </w:tc>
      </w:tr>
    </w:tbl>
    <w:bookmarkStart w:name="z261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частной собственности на</w:t>
      </w:r>
      <w:r>
        <w:br/>
      </w:r>
      <w:r>
        <w:rPr>
          <w:rFonts w:ascii="Times New Roman"/>
          <w:b/>
          <w:i w:val="false"/>
          <w:color w:val="000000"/>
        </w:rPr>
        <w:t>земельный участок"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191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1"/>
    <w:bookmarkStart w:name="z119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"Изготовление и выдача актов на право частной собственности на земельный участок" (далее государственная услуга)</w:t>
      </w:r>
    </w:p>
    <w:bookmarkEnd w:id="442"/>
    <w:bookmarkStart w:name="z119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Стандарт) разработан Министерством сельского хозяйства Республики Казахстан (далее – Министерство).</w:t>
      </w:r>
    </w:p>
    <w:bookmarkEnd w:id="443"/>
    <w:bookmarkStart w:name="z119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услугодатель).</w:t>
      </w:r>
    </w:p>
    <w:bookmarkEnd w:id="444"/>
    <w:bookmarkStart w:name="z119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45"/>
    <w:bookmarkStart w:name="z119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46"/>
    <w:bookmarkStart w:name="z119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портал).</w:t>
      </w:r>
    </w:p>
    <w:bookmarkEnd w:id="447"/>
    <w:bookmarkStart w:name="z119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8"/>
    <w:bookmarkStart w:name="z119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49"/>
    <w:bookmarkStart w:name="z120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6 (шесть) рабочих дней, при этом день приема документов не входит в срок оказания государственной услуги;</w:t>
      </w:r>
    </w:p>
    <w:bookmarkEnd w:id="450"/>
    <w:bookmarkStart w:name="z120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451"/>
    <w:bookmarkStart w:name="z120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452"/>
    <w:bookmarkStart w:name="z120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453"/>
    <w:bookmarkStart w:name="z120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акт на право частной собственности на земельный участок,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454"/>
    <w:bookmarkStart w:name="z120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55"/>
    <w:bookmarkStart w:name="z120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456"/>
    <w:bookmarkStart w:name="z120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457"/>
    <w:bookmarkStart w:name="z120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услугополучатель).</w:t>
      </w:r>
    </w:p>
    <w:bookmarkEnd w:id="458"/>
    <w:bookmarkStart w:name="z120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исчисляется в размере,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№ 13353).</w:t>
      </w:r>
    </w:p>
    <w:bookmarkEnd w:id="459"/>
    <w:bookmarkStart w:name="z121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акта на право частной собственности на земельный участок детям-сиротам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</w:p>
    <w:bookmarkEnd w:id="460"/>
    <w:bookmarkStart w:name="z121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461"/>
    <w:bookmarkStart w:name="z121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может осуществляться через платежный шлюз "электронного правительства" (далее ПШЭП).</w:t>
      </w:r>
    </w:p>
    <w:bookmarkEnd w:id="462"/>
    <w:bookmarkStart w:name="z121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63"/>
    <w:bookmarkStart w:name="z121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464"/>
    <w:bookmarkStart w:name="z121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465"/>
    <w:bookmarkStart w:name="z121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466"/>
    <w:bookmarkStart w:name="z121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467"/>
    <w:bookmarkStart w:name="z121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468"/>
    <w:bookmarkStart w:name="z121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частной собственности на земельный участок:</w:t>
      </w:r>
    </w:p>
    <w:bookmarkEnd w:id="469"/>
    <w:bookmarkStart w:name="z122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акта на право частной собственности на земельный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470"/>
    <w:bookmarkStart w:name="z122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471"/>
    <w:bookmarkStart w:name="z122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выписки из решения местного исполнительного органа о предоставлении права частной собственности на земельный участок; </w:t>
      </w:r>
    </w:p>
    <w:bookmarkEnd w:id="472"/>
    <w:bookmarkStart w:name="z122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землеустроительный проект, утвержденный приказом структурного подразделения местного исполнительного органа областей (городов республиканского значения, столицы), районов (городов областного значения), осуществляющим функции в области земельных отношений (далее уполномоченный орган) и имеющий согласование проектируемого земельного участка графическим данным автоматизированной информационной системы государственного земельного кадастра,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 Республики Казахстан от 20 июня 2003 года (далее – Земельный кодекс);</w:t>
      </w:r>
    </w:p>
    <w:bookmarkEnd w:id="473"/>
    <w:bookmarkStart w:name="z122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установлению границ земельного участка на местности;</w:t>
      </w:r>
    </w:p>
    <w:bookmarkEnd w:id="474"/>
    <w:bookmarkStart w:name="z122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</w:p>
    <w:bookmarkEnd w:id="475"/>
    <w:bookmarkStart w:name="z122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договора купли-продажи земельного участка (при продаже земельного участка);</w:t>
      </w:r>
    </w:p>
    <w:bookmarkEnd w:id="476"/>
    <w:bookmarkStart w:name="z122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платежного документа о произведенной оплате выкупной цены (для физических лиц квитанция, для юридических лиц платежное поручение) земельного участка (при продаже земельного участка государством);</w:t>
      </w:r>
    </w:p>
    <w:bookmarkEnd w:id="477"/>
    <w:bookmarkStart w:name="z122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документ (квитанцию) об оплате оказываемой услуги;</w:t>
      </w:r>
    </w:p>
    <w:bookmarkEnd w:id="478"/>
    <w:bookmarkStart w:name="z122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выкупе в частную собственность земельного участка, ранее предоставленного в землепользование, услугополучатель предоставляет документы, указанные в подпунктах 1), 2), 3), 6), 7), 8) и 9) части 1 пункта 9 настоящего Стандарта;</w:t>
      </w:r>
    </w:p>
    <w:bookmarkEnd w:id="479"/>
    <w:bookmarkStart w:name="z123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 услугополучатель предоставляет документы, указанные в подпунктах 1), 2), 3), 4), 5), 6), 7), 8) и 9) части 1 пункта 9 настоящего Стандарта;</w:t>
      </w:r>
    </w:p>
    <w:bookmarkEnd w:id="480"/>
    <w:bookmarkStart w:name="z123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9) части 1 пункта 9 настоящего Стандарта;</w:t>
      </w:r>
    </w:p>
    <w:bookmarkEnd w:id="481"/>
    <w:bookmarkStart w:name="z123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9) части 1 пункта 9 настоящего Стандарта и копия правоустанавливающего документа на земельный участок.</w:t>
      </w:r>
    </w:p>
    <w:bookmarkEnd w:id="482"/>
    <w:bookmarkStart w:name="z123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83"/>
    <w:bookmarkStart w:name="z123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частной собственности на земельный участок:</w:t>
      </w:r>
    </w:p>
    <w:bookmarkEnd w:id="484"/>
    <w:bookmarkStart w:name="z123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о выдаче акта на право частной собственности на земельный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485"/>
    <w:bookmarkStart w:name="z123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выписки из решения местного исполнительного органа о предоставлении права частной собственности на земельный участок; </w:t>
      </w:r>
    </w:p>
    <w:bookmarkEnd w:id="486"/>
    <w:bookmarkStart w:name="z123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землеустроительного проекта, утвержденного уполномоченным органом и имеющий согласование проектируемого земельного участка графическим данным автоматизированной информационной системы государственного земельного кадастра,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кодекса;</w:t>
      </w:r>
    </w:p>
    <w:bookmarkEnd w:id="487"/>
    <w:bookmarkStart w:name="z123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местности;</w:t>
      </w:r>
    </w:p>
    <w:bookmarkEnd w:id="488"/>
    <w:bookmarkStart w:name="z123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представляются электронные копии части землеустроительного проекта на конкретный земельный участок и материалов по установлению его границ на местности, выдаваемые организацией, выполнившей указанные работы;</w:t>
      </w:r>
    </w:p>
    <w:bookmarkEnd w:id="489"/>
    <w:bookmarkStart w:name="z124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договора купли-продажи земельного участка (при продаже земельного участка); </w:t>
      </w:r>
    </w:p>
    <w:bookmarkEnd w:id="490"/>
    <w:bookmarkStart w:name="z124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платежного документа произведенной оплате выкупной цены (для физических лиц квитанция, для юридических лиц платежное поручение) земельного участка (при продаже земельного участка государством);</w:t>
      </w:r>
    </w:p>
    <w:bookmarkEnd w:id="491"/>
    <w:bookmarkStart w:name="z124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платежного документа (квитанции) об оплате оказываемой услуги;</w:t>
      </w:r>
    </w:p>
    <w:bookmarkEnd w:id="492"/>
    <w:bookmarkStart w:name="z124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выкупе в частную собственность земельного участка, ранее предоставленного в землепользование, услугополучатель предоставляет документы, указанные в подпунктах 1), 2), 5), 6), 7) и 8) части 2 пункта 9 настоящего Стандарта;</w:t>
      </w:r>
    </w:p>
    <w:bookmarkEnd w:id="493"/>
    <w:bookmarkStart w:name="z124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5), 6), 7) и 8) части 2 пункта 9 настоящего Стандарта;</w:t>
      </w:r>
    </w:p>
    <w:bookmarkEnd w:id="494"/>
    <w:bookmarkStart w:name="z124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 и 8) части 2 пункта 9 настоящего Стандарта;</w:t>
      </w:r>
    </w:p>
    <w:bookmarkEnd w:id="495"/>
    <w:bookmarkStart w:name="z124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 и 8) части 2 пункта 9 настоящего Стандарта и копию правоустанавливающего документа на земельный участок.</w:t>
      </w:r>
    </w:p>
    <w:bookmarkEnd w:id="496"/>
    <w:bookmarkStart w:name="z124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97"/>
    <w:bookmarkStart w:name="z124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получает из соответствующих государственных информационных систем через ПШЭП.</w:t>
      </w:r>
    </w:p>
    <w:bookmarkEnd w:id="498"/>
    <w:bookmarkStart w:name="z124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99"/>
    <w:bookmarkStart w:name="z125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500"/>
    <w:bookmarkStart w:name="z125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услугополучателю выдается расписка о приеме соответствующего заявления;</w:t>
      </w:r>
    </w:p>
    <w:bookmarkEnd w:id="501"/>
    <w:bookmarkStart w:name="z125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502"/>
    <w:bookmarkStart w:name="z125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503"/>
    <w:bookmarkStart w:name="z125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504"/>
    <w:bookmarkStart w:name="z125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05"/>
    <w:bookmarkStart w:name="z125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06"/>
    <w:bookmarkStart w:name="z125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07"/>
    <w:bookmarkStart w:name="z125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услугодатель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08"/>
    <w:bookmarkStart w:name="z1259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509"/>
    <w:bookmarkStart w:name="z126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510"/>
    <w:bookmarkStart w:name="z126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511"/>
    <w:bookmarkStart w:name="z126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512"/>
    <w:bookmarkStart w:name="z126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13"/>
    <w:bookmarkStart w:name="z126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514"/>
    <w:bookmarkStart w:name="z126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515"/>
    <w:bookmarkStart w:name="z126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516"/>
    <w:bookmarkStart w:name="z126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17"/>
    <w:bookmarkStart w:name="z126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 или Министерства.</w:t>
      </w:r>
    </w:p>
    <w:bookmarkEnd w:id="518"/>
    <w:bookmarkStart w:name="z126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19"/>
    <w:bookmarkStart w:name="z127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20"/>
    <w:bookmarkStart w:name="z127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21"/>
    <w:bookmarkStart w:name="z1272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услугодателя</w:t>
      </w:r>
    </w:p>
    <w:bookmarkEnd w:id="522"/>
    <w:bookmarkStart w:name="z127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523"/>
    <w:bookmarkStart w:name="z127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524"/>
    <w:bookmarkStart w:name="z127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525"/>
    <w:bookmarkStart w:name="z127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526"/>
    <w:bookmarkStart w:name="z127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527"/>
    <w:bookmarkStart w:name="z127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528"/>
    <w:bookmarkStart w:name="z127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529"/>
    <w:bookmarkStart w:name="z128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30"/>
    <w:bookmarkStart w:name="z128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531"/>
    <w:bookmarkStart w:name="z128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 1414, 8 800 080 7777.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5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"ЕЛТАҢБА"</w:t>
      </w:r>
      <w:r>
        <w:br/>
      </w:r>
      <w:r>
        <w:rPr>
          <w:rFonts w:ascii="Times New Roman"/>
          <w:b/>
          <w:i w:val="false"/>
          <w:color w:val="000000"/>
        </w:rPr>
        <w:t>Жер учаскесіне жеке меншік құқығына арналған акт на право частной собственности на земельный участок</w:t>
      </w:r>
    </w:p>
    <w:bookmarkEnd w:id="533"/>
    <w:bookmarkStart w:name="z128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534"/>
    <w:bookmarkStart w:name="z128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___________________________________________</w:t>
      </w:r>
    </w:p>
    <w:bookmarkEnd w:id="535"/>
    <w:bookmarkStart w:name="z128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жеке меншік құқығы __________________________________________</w:t>
      </w:r>
    </w:p>
    <w:bookmarkEnd w:id="536"/>
    <w:bookmarkStart w:name="z128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(ортақ бірлескен, ортақ үлестік)</w:t>
      </w:r>
    </w:p>
    <w:bookmarkEnd w:id="537"/>
    <w:bookmarkStart w:name="z129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гектар.</w:t>
      </w:r>
    </w:p>
    <w:bookmarkEnd w:id="538"/>
    <w:bookmarkStart w:name="z129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_____________________________________________________________</w:t>
      </w:r>
    </w:p>
    <w:bookmarkEnd w:id="539"/>
    <w:bookmarkStart w:name="z129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___________________________________________</w:t>
      </w:r>
    </w:p>
    <w:bookmarkEnd w:id="540"/>
    <w:bookmarkStart w:name="z129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_____________________</w:t>
      </w:r>
    </w:p>
    <w:bookmarkEnd w:id="541"/>
    <w:bookmarkStart w:name="z129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_____________________________________________________</w:t>
      </w:r>
    </w:p>
    <w:bookmarkEnd w:id="542"/>
    <w:bookmarkStart w:name="z129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(бөлінеді, бөлінбейді)</w:t>
      </w:r>
    </w:p>
    <w:bookmarkEnd w:id="543"/>
    <w:bookmarkStart w:name="z129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________________________________________</w:t>
      </w:r>
    </w:p>
    <w:bookmarkEnd w:id="544"/>
    <w:bookmarkStart w:name="z129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частной собственности на земельный участок</w:t>
      </w:r>
    </w:p>
    <w:bookmarkEnd w:id="545"/>
    <w:bookmarkStart w:name="z129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46"/>
    <w:bookmarkStart w:name="z129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(общее совместное, общее долевое)</w:t>
      </w:r>
    </w:p>
    <w:bookmarkEnd w:id="547"/>
    <w:bookmarkStart w:name="z130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гектар.</w:t>
      </w:r>
    </w:p>
    <w:bookmarkEnd w:id="548"/>
    <w:bookmarkStart w:name="z130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___________________________________________________________</w:t>
      </w:r>
    </w:p>
    <w:bookmarkEnd w:id="549"/>
    <w:bookmarkStart w:name="z130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________________________________________</w:t>
      </w:r>
    </w:p>
    <w:bookmarkEnd w:id="550"/>
    <w:bookmarkStart w:name="z130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__________________</w:t>
      </w:r>
    </w:p>
    <w:bookmarkEnd w:id="551"/>
    <w:bookmarkStart w:name="z130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_____________________________________________</w:t>
      </w:r>
    </w:p>
    <w:bookmarkEnd w:id="552"/>
    <w:bookmarkStart w:name="z130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(делимый, неделимый)</w:t>
      </w:r>
    </w:p>
    <w:bookmarkEnd w:id="553"/>
    <w:bookmarkStart w:name="z130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4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555"/>
    <w:bookmarkStart w:name="z130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556"/>
    <w:bookmarkStart w:name="z130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0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</w:p>
    <w:bookmarkEnd w:id="558"/>
    <w:bookmarkStart w:name="z1311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1"/>
        <w:gridCol w:w="11779"/>
      </w:tblGrid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Учаскенің мекенжайы, мекенжайының тіркеу коды (бар болса)</w:t>
            </w:r>
          </w:p>
          <w:bookmarkEnd w:id="560"/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_____________________________________________ _____________________________________________</w:t>
            </w:r>
          </w:p>
        </w:tc>
      </w:tr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регистрационный код адреса (при его наличии) участка</w:t>
            </w:r>
          </w:p>
          <w:bookmarkEnd w:id="561"/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_____________________________________________</w:t>
            </w:r>
          </w:p>
        </w:tc>
      </w:tr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562"/>
          <w:p>
            <w:pPr>
              <w:spacing w:after="20"/>
              <w:ind w:left="20"/>
              <w:jc w:val="both"/>
            </w:pPr>
          </w:p>
          <w:bookmarkEnd w:id="5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70300" cy="177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0" cy="17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__________________________________</w:t>
      </w:r>
    </w:p>
    <w:bookmarkEnd w:id="563"/>
    <w:bookmarkStart w:name="z1323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bookmarkEnd w:id="564"/>
    <w:bookmarkStart w:name="z1324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565"/>
    <w:bookmarkStart w:name="z132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38481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7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8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bookmarkEnd w:id="569"/>
    <w:bookmarkStart w:name="z1329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  <w:bookmarkEnd w:id="571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шекарасындағы бөгде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  <w:bookmarkEnd w:id="572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  <w:bookmarkEnd w:id="573"/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4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5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6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__________________________________________________________ жасады</w:t>
      </w:r>
    </w:p>
    <w:bookmarkEnd w:id="577"/>
    <w:bookmarkStart w:name="z135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(жер кадастрын жүргізетін ұйымның атауы)</w:t>
      </w:r>
    </w:p>
    <w:bookmarkEnd w:id="578"/>
    <w:bookmarkStart w:name="z135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___________________________________________________</w:t>
      </w:r>
    </w:p>
    <w:bookmarkEnd w:id="579"/>
    <w:bookmarkStart w:name="z135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организации, ведущей земельный кадастр)</w:t>
      </w:r>
    </w:p>
    <w:bookmarkEnd w:id="580"/>
    <w:bookmarkStart w:name="z135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81"/>
    <w:bookmarkStart w:name="z135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(аты, әкесінің аты (бар болса), тегі, (фамилия, имя, отчество (при его наличии)</w:t>
      </w:r>
    </w:p>
    <w:bookmarkEnd w:id="582"/>
    <w:bookmarkStart w:name="z135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актінің дайындалғаны туралы жазба жер учаскесіне меншік құқығына арналған актілер жазылатын кітапта № ________ болып жазылды, күні ____________</w:t>
      </w:r>
    </w:p>
    <w:bookmarkEnd w:id="583"/>
    <w:bookmarkStart w:name="z135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об изготовлении настоящего акта произведена в книге записей актов на право собственника на земельный участок, право собственности за № ________, дата ________</w:t>
      </w:r>
    </w:p>
    <w:bookmarkEnd w:id="584"/>
    <w:bookmarkStart w:name="z135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585"/>
    <w:bookmarkStart w:name="z135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Араласудың сипаттамасы жер учаскесіне сәйкестендіру құжатын дайындау сәтіне жарамды</w:t>
      </w:r>
    </w:p>
    <w:bookmarkEnd w:id="586"/>
    <w:bookmarkStart w:name="z135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587"/>
    <w:bookmarkStart w:name="z136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смежеств действительно на момент изготовления идентификационного документа на земельный участок</w:t>
      </w:r>
    </w:p>
    <w:bookmarkEnd w:id="588"/>
    <w:bookmarkStart w:name="z136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9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590"/>
    <w:bookmarkStart w:name="z136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АИС ГЗК и подписанные электронной-цифровой подписью КУЗР МСХ РК</w:t>
      </w:r>
    </w:p>
    <w:bookmarkEnd w:id="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</w:t>
            </w:r>
          </w:p>
        </w:tc>
      </w:tr>
    </w:tbl>
    <w:bookmarkStart w:name="z1365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 учаскелерінің тізбесі (кадастрлық нөмірі _______________)</w:t>
      </w:r>
    </w:p>
    <w:bookmarkEnd w:id="592"/>
    <w:bookmarkStart w:name="z1366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 использования в границах земельного участка (кадастровый номер _____________________________)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108"/>
        <w:gridCol w:w="1775"/>
        <w:gridCol w:w="1156"/>
        <w:gridCol w:w="1362"/>
        <w:gridCol w:w="950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Сызбадағы учаскенің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  <w:bookmarkEnd w:id="594"/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ерекше режимде пайдаланылатын аумақтардың атауы (санитариялық - қорғау аймақтары, ерекше қорғалатын табиғи аумақтардың жері, су қорғау мақсатындағы және тағы басқа жерлер).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так далее)</w:t>
            </w:r>
          </w:p>
          <w:bookmarkEnd w:id="595"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 Общая площадь, гектар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ауыл шаруашылығы алқаптары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  <w:bookmarkEnd w:id="596"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 Из них пашни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  <w:bookmarkEnd w:id="597"/>
        </w:tc>
      </w:tr>
    </w:tbl>
    <w:bookmarkStart w:name="z137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басшысы, күні___________</w:t>
      </w:r>
    </w:p>
    <w:bookmarkEnd w:id="598"/>
    <w:bookmarkStart w:name="z137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(жер қатынастары жөніндегі уәкілетті органның атауы)</w:t>
      </w:r>
    </w:p>
    <w:bookmarkEnd w:id="599"/>
    <w:bookmarkStart w:name="z138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________________________________________________, дата ______________</w:t>
      </w:r>
    </w:p>
    <w:bookmarkEnd w:id="600"/>
    <w:bookmarkStart w:name="z138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уполномоченного органа по земельным отношениям)</w:t>
      </w:r>
    </w:p>
    <w:bookmarkEnd w:id="601"/>
    <w:bookmarkStart w:name="z138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басшысы, күні___________</w:t>
      </w:r>
    </w:p>
    <w:bookmarkEnd w:id="602"/>
    <w:bookmarkStart w:name="z138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(қорғау аймағын белгілеуге мүдделі органның атауы)</w:t>
      </w:r>
    </w:p>
    <w:bookmarkEnd w:id="603"/>
    <w:bookmarkStart w:name="z138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________________________________________________, дата ______________</w:t>
      </w:r>
    </w:p>
    <w:bookmarkEnd w:id="604"/>
    <w:bookmarkStart w:name="z138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органа, заинтересованного в установлении охранной зоны)</w:t>
      </w:r>
    </w:p>
    <w:bookmarkEnd w:id="605"/>
    <w:bookmarkStart w:name="z138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607"/>
    <w:bookmarkStart w:name="z138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земельный участок"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(для физических лиц))</w:t>
            </w:r>
          </w:p>
        </w:tc>
      </w:tr>
    </w:tbl>
    <w:bookmarkStart w:name="z1392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частной собственности на земельный участок</w:t>
      </w:r>
    </w:p>
    <w:bookmarkEnd w:id="609"/>
    <w:bookmarkStart w:name="z139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частной собственности на земельный участок, расположенный по адресу:</w:t>
      </w:r>
    </w:p>
    <w:bookmarkEnd w:id="610"/>
    <w:bookmarkStart w:name="z139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11"/>
    <w:bookmarkStart w:name="z139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(адрес (местонахождение) земельного участка)</w:t>
      </w:r>
    </w:p>
    <w:bookmarkEnd w:id="612"/>
    <w:bookmarkStart w:name="z139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___________________________________________________________</w:t>
      </w:r>
    </w:p>
    <w:bookmarkEnd w:id="613"/>
    <w:bookmarkStart w:name="z139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(целевое назначение земельного участка)</w:t>
      </w:r>
    </w:p>
    <w:bookmarkEnd w:id="614"/>
    <w:bookmarkStart w:name="z139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615"/>
    <w:bookmarkStart w:name="z139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Заявитель______________________________________________________</w:t>
      </w:r>
    </w:p>
    <w:bookmarkEnd w:id="616"/>
    <w:bookmarkStart w:name="z140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подпись)</w:t>
      </w:r>
    </w:p>
    <w:bookmarkEnd w:id="6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1404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618"/>
    <w:bookmarkStart w:name="z140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"Изготовление и выдача актов на право частной собственности на земельный участок" ввиду представления Вами неполного пакета документов согласно перечню, предусмотренному Стандартом, а именно:</w:t>
      </w:r>
    </w:p>
    <w:bookmarkEnd w:id="619"/>
    <w:bookmarkStart w:name="z140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20"/>
    <w:bookmarkStart w:name="z140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621"/>
    <w:bookmarkStart w:name="z140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622"/>
    <w:bookmarkStart w:name="z140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623"/>
    <w:bookmarkStart w:name="z141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24"/>
    <w:bookmarkStart w:name="z141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625"/>
    <w:bookmarkStart w:name="z141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626"/>
    <w:bookmarkStart w:name="z141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627"/>
    <w:bookmarkStart w:name="z141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628"/>
    <w:bookmarkStart w:name="z141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630"/>
        </w:tc>
      </w:tr>
    </w:tbl>
    <w:bookmarkStart w:name="z286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постоянного землепользования"</w:t>
      </w:r>
    </w:p>
    <w:bookmarkEnd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416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632"/>
    <w:bookmarkStart w:name="z141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"Изготовление и выдача актов на право постоянного землепользования" (далее государственная услуга)</w:t>
      </w:r>
    </w:p>
    <w:bookmarkEnd w:id="633"/>
    <w:bookmarkStart w:name="z141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Стандарт) разработан Министерством сельского хозяйства Республики Казахстан (далее – Министерство).</w:t>
      </w:r>
    </w:p>
    <w:bookmarkEnd w:id="634"/>
    <w:bookmarkStart w:name="z141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услугодатель).</w:t>
      </w:r>
    </w:p>
    <w:bookmarkEnd w:id="635"/>
    <w:bookmarkStart w:name="z142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36"/>
    <w:bookmarkStart w:name="z142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637"/>
    <w:bookmarkStart w:name="z142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портал).</w:t>
      </w:r>
    </w:p>
    <w:bookmarkEnd w:id="638"/>
    <w:bookmarkStart w:name="z1423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39"/>
    <w:bookmarkStart w:name="z142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40"/>
    <w:bookmarkStart w:name="z142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6 (шесть) рабочих дней, при этом день приема документов не входит в срок оказания государственной услуги;</w:t>
      </w:r>
    </w:p>
    <w:bookmarkEnd w:id="641"/>
    <w:bookmarkStart w:name="z142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642"/>
    <w:bookmarkStart w:name="z142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643"/>
    <w:bookmarkStart w:name="z142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644"/>
    <w:bookmarkStart w:name="z142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акт на право постоянного землепользования,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645"/>
    <w:bookmarkStart w:name="z143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46"/>
    <w:bookmarkStart w:name="z143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647"/>
    <w:bookmarkStart w:name="z143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648"/>
    <w:bookmarkStart w:name="z143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государственным юридическим лицам (далее – услугополучатель).</w:t>
      </w:r>
    </w:p>
    <w:bookmarkEnd w:id="649"/>
    <w:bookmarkStart w:name="z143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исчисляется в размере,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№ 13353).</w:t>
      </w:r>
    </w:p>
    <w:bookmarkEnd w:id="650"/>
    <w:bookmarkStart w:name="z143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651"/>
    <w:bookmarkStart w:name="z143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может осуществляться через платежный шлюз "электронного правительства" (далее ПШЭП).</w:t>
      </w:r>
    </w:p>
    <w:bookmarkEnd w:id="652"/>
    <w:bookmarkStart w:name="z143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53"/>
    <w:bookmarkStart w:name="z143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654"/>
    <w:bookmarkStart w:name="z143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655"/>
    <w:bookmarkStart w:name="z144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656"/>
    <w:bookmarkStart w:name="z144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657"/>
    <w:bookmarkStart w:name="z144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658"/>
    <w:bookmarkStart w:name="z144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постоянного землепользования на земельный участок:</w:t>
      </w:r>
    </w:p>
    <w:bookmarkEnd w:id="659"/>
    <w:bookmarkStart w:name="z144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акта на право постоянного землепользования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660"/>
    <w:bookmarkStart w:name="z144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661"/>
    <w:bookmarkStart w:name="z144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выписки из решения местного исполнительного органа о предоставлении права постоянного землепользования на земельный участок; </w:t>
      </w:r>
    </w:p>
    <w:bookmarkEnd w:id="662"/>
    <w:bookmarkStart w:name="z144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землеустроительный проект, утвержденный приказом структурного подразделения местного исполнительного органа областей (городов республиканского значения, столицы), районов (городов областного значения), осуществляющим функции в области земельных отношений (далее уполномоченный орган) и имеющий согласование проектируемого земельного участка графическим данным автоматизированной информационной системы государственного земельного кадастра,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 Республики Казахстан от 20 июня 2003 года (далее – Земельный кодекс);</w:t>
      </w:r>
    </w:p>
    <w:bookmarkEnd w:id="663"/>
    <w:bookmarkStart w:name="z144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установлению границ земельного участка на местности;</w:t>
      </w:r>
    </w:p>
    <w:bookmarkEnd w:id="664"/>
    <w:bookmarkStart w:name="z144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документ (квитанцию) об оплате оказываемой услуги;</w:t>
      </w:r>
    </w:p>
    <w:bookmarkEnd w:id="665"/>
    <w:bookmarkStart w:name="z145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 и 6) части 1 пункта 9 настоящего Стандарта;</w:t>
      </w:r>
    </w:p>
    <w:bookmarkEnd w:id="666"/>
    <w:bookmarkStart w:name="z145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6) части 1 пункта 9 настоящего Стандарта;</w:t>
      </w:r>
    </w:p>
    <w:bookmarkEnd w:id="667"/>
    <w:bookmarkStart w:name="z145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6) части 1 пункта 9 настоящего Стандарта и копия правоустанавливающего документа на земельный участок.</w:t>
      </w:r>
    </w:p>
    <w:bookmarkEnd w:id="668"/>
    <w:bookmarkStart w:name="z145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69"/>
    <w:bookmarkStart w:name="z145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постоянного землепользования на земельный участок:</w:t>
      </w:r>
    </w:p>
    <w:bookmarkEnd w:id="670"/>
    <w:bookmarkStart w:name="z145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о выдаче акта на право постоянного землепользования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671"/>
    <w:bookmarkStart w:name="z145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выписки из решения местного исполнительного органа о предоставлении права постоянного землепользования на земельный участок; </w:t>
      </w:r>
    </w:p>
    <w:bookmarkEnd w:id="672"/>
    <w:bookmarkStart w:name="z145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землеустроительного проекта, утвержденного уполномоченным органом и имеющий согласование проектируемого земельного участка графическим данным автоматизированной информационной системы государственного земельного кадастра,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кодекса;</w:t>
      </w:r>
    </w:p>
    <w:bookmarkEnd w:id="673"/>
    <w:bookmarkStart w:name="z145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местности;</w:t>
      </w:r>
    </w:p>
    <w:bookmarkEnd w:id="674"/>
    <w:bookmarkStart w:name="z145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платежного документа (квитанции) об оплате оказываемой услуги;</w:t>
      </w:r>
    </w:p>
    <w:bookmarkEnd w:id="675"/>
    <w:bookmarkStart w:name="z146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 и 5) части 2 пункта 9 настоящего Стандарта;</w:t>
      </w:r>
    </w:p>
    <w:bookmarkEnd w:id="676"/>
    <w:bookmarkStart w:name="z146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 и 5) части 2 пункта 9 настоящего Стандарта;</w:t>
      </w:r>
    </w:p>
    <w:bookmarkEnd w:id="677"/>
    <w:bookmarkStart w:name="z146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 и 5) части 2 пункта 9 настоящего Стандарта и копия правоустанавливающего документа на земельный участок.</w:t>
      </w:r>
    </w:p>
    <w:bookmarkEnd w:id="678"/>
    <w:bookmarkStart w:name="z146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79"/>
    <w:bookmarkStart w:name="z146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подтверждающего право собственности на недвижимое имущество, правоустанавливающего и идентификационного документа на земельный участок, об отсутствии обременении на земельный участок, подтверждающего оплату услугополучателем (в случае оплаты через ПШЭП) истребываются услугодателем из соответствующих государственных информационных систем через шлюз "электронного правительства".</w:t>
      </w:r>
    </w:p>
    <w:bookmarkEnd w:id="680"/>
    <w:bookmarkStart w:name="z146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81"/>
    <w:bookmarkStart w:name="z146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682"/>
    <w:bookmarkStart w:name="z146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услугополучателю выдается расписка о приеме соответствующего заявления;</w:t>
      </w:r>
    </w:p>
    <w:bookmarkEnd w:id="683"/>
    <w:bookmarkStart w:name="z146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684"/>
    <w:bookmarkStart w:name="z146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685"/>
    <w:bookmarkStart w:name="z147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686"/>
    <w:bookmarkStart w:name="z147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87"/>
    <w:bookmarkStart w:name="z147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88"/>
    <w:bookmarkStart w:name="z147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89"/>
    <w:bookmarkStart w:name="z147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услугодатель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690"/>
    <w:bookmarkStart w:name="z1475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691"/>
    <w:bookmarkStart w:name="z147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692"/>
    <w:bookmarkStart w:name="z147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693"/>
    <w:bookmarkStart w:name="z147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694"/>
    <w:bookmarkStart w:name="z147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95"/>
    <w:bookmarkStart w:name="z148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696"/>
    <w:bookmarkStart w:name="z148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697"/>
    <w:bookmarkStart w:name="z148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698"/>
    <w:bookmarkStart w:name="z148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99"/>
    <w:bookmarkStart w:name="z148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 или Министерства.</w:t>
      </w:r>
    </w:p>
    <w:bookmarkEnd w:id="700"/>
    <w:bookmarkStart w:name="z148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01"/>
    <w:bookmarkStart w:name="z148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02"/>
    <w:bookmarkStart w:name="z148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03"/>
    <w:bookmarkStart w:name="z1488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электронной форме, через Государственную корпорацию и услугодателя</w:t>
      </w:r>
    </w:p>
    <w:bookmarkEnd w:id="704"/>
    <w:bookmarkStart w:name="z148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705"/>
    <w:bookmarkStart w:name="z149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06"/>
    <w:bookmarkStart w:name="z149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707"/>
    <w:bookmarkStart w:name="z149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708"/>
    <w:bookmarkStart w:name="z149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709"/>
    <w:bookmarkStart w:name="z149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710"/>
    <w:bookmarkStart w:name="z149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711"/>
    <w:bookmarkStart w:name="z149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12"/>
    <w:bookmarkStart w:name="z149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13"/>
    <w:bookmarkStart w:name="z149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 1414, 8 800 080 7777.</w:t>
      </w:r>
    </w:p>
    <w:bookmarkEnd w:id="7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5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2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"ЕЛТАҢБА"</w:t>
      </w:r>
      <w:r>
        <w:br/>
      </w:r>
      <w:r>
        <w:rPr>
          <w:rFonts w:ascii="Times New Roman"/>
          <w:b/>
          <w:i w:val="false"/>
          <w:color w:val="000000"/>
        </w:rPr>
        <w:t>Тұрақты жер пайдалану құқығына арналған акт на право постоянного землепользования</w:t>
      </w:r>
    </w:p>
    <w:bookmarkEnd w:id="716"/>
    <w:bookmarkStart w:name="z150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717"/>
    <w:bookmarkStart w:name="z150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____________________________________________</w:t>
      </w:r>
    </w:p>
    <w:bookmarkEnd w:id="718"/>
    <w:bookmarkStart w:name="z150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тұрақты жер пайдалану құқығы _________________________________</w:t>
      </w:r>
    </w:p>
    <w:bookmarkEnd w:id="719"/>
    <w:bookmarkStart w:name="z150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(ортақ бірлескен, ортақ үлестік)</w:t>
      </w:r>
    </w:p>
    <w:bookmarkEnd w:id="720"/>
    <w:bookmarkStart w:name="z150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гектар.</w:t>
      </w:r>
    </w:p>
    <w:bookmarkEnd w:id="721"/>
    <w:bookmarkStart w:name="z150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_____________________________________________________________</w:t>
      </w:r>
    </w:p>
    <w:bookmarkEnd w:id="722"/>
    <w:bookmarkStart w:name="z150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___________________________________________</w:t>
      </w:r>
    </w:p>
    <w:bookmarkEnd w:id="723"/>
    <w:bookmarkStart w:name="z151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_____________________</w:t>
      </w:r>
    </w:p>
    <w:bookmarkEnd w:id="724"/>
    <w:bookmarkStart w:name="z151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_____________________________________________________</w:t>
      </w:r>
    </w:p>
    <w:bookmarkEnd w:id="725"/>
    <w:bookmarkStart w:name="z151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(бөлінеді, бөлінбейді)</w:t>
      </w:r>
    </w:p>
    <w:bookmarkEnd w:id="726"/>
    <w:bookmarkStart w:name="z151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________________________________________</w:t>
      </w:r>
    </w:p>
    <w:bookmarkEnd w:id="727"/>
    <w:bookmarkStart w:name="z151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постоянного землепользования _________________________________________</w:t>
      </w:r>
    </w:p>
    <w:bookmarkEnd w:id="728"/>
    <w:bookmarkStart w:name="z151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(общее совместное, общее долевое)</w:t>
      </w:r>
    </w:p>
    <w:bookmarkEnd w:id="729"/>
    <w:bookmarkStart w:name="z151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гектар.</w:t>
      </w:r>
    </w:p>
    <w:bookmarkEnd w:id="730"/>
    <w:bookmarkStart w:name="z151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___________________________________________________________</w:t>
      </w:r>
    </w:p>
    <w:bookmarkEnd w:id="731"/>
    <w:bookmarkStart w:name="z151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________________________________________</w:t>
      </w:r>
    </w:p>
    <w:bookmarkEnd w:id="732"/>
    <w:bookmarkStart w:name="z151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__________________</w:t>
      </w:r>
    </w:p>
    <w:bookmarkEnd w:id="733"/>
    <w:bookmarkStart w:name="z152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_______________________________________________</w:t>
      </w:r>
    </w:p>
    <w:bookmarkEnd w:id="734"/>
    <w:bookmarkStart w:name="z152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(делимый, неделимый)</w:t>
      </w:r>
    </w:p>
    <w:bookmarkEnd w:id="735"/>
    <w:bookmarkStart w:name="z152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737"/>
    <w:bookmarkStart w:name="z152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738"/>
    <w:bookmarkStart w:name="z152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9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6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 </w:t>
      </w:r>
    </w:p>
    <w:bookmarkEnd w:id="740"/>
    <w:bookmarkStart w:name="z1527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</w:t>
      </w:r>
    </w:p>
    <w:bookmarkEnd w:id="7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1"/>
        <w:gridCol w:w="11779"/>
      </w:tblGrid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Учаскенің мекенжайы, мекенжайының  тіркеу коды (бар болса)</w:t>
            </w:r>
          </w:p>
          <w:bookmarkEnd w:id="742"/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_____________________________________________ _____________________________________________</w:t>
            </w:r>
          </w:p>
        </w:tc>
      </w:tr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регистрационный код адреса (при его наличии) участка</w:t>
            </w:r>
          </w:p>
          <w:bookmarkEnd w:id="743"/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_____________________________________________</w:t>
            </w:r>
          </w:p>
        </w:tc>
      </w:tr>
      <w:tr>
        <w:trPr>
          <w:trHeight w:val="30" w:hRule="atLeast"/>
        </w:trPr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744"/>
          <w:p>
            <w:pPr>
              <w:spacing w:after="20"/>
              <w:ind w:left="20"/>
              <w:jc w:val="both"/>
            </w:pPr>
          </w:p>
          <w:bookmarkEnd w:id="7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322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__________________________________</w:t>
      </w:r>
    </w:p>
    <w:bookmarkEnd w:id="745"/>
    <w:bookmarkStart w:name="z1539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bookmarkEnd w:id="746"/>
    <w:bookmarkStart w:name="z1540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747"/>
    <w:bookmarkStart w:name="z154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8"/>
    <w:p>
      <w:pPr>
        <w:spacing w:after="0"/>
        <w:ind w:left="0"/>
        <w:jc w:val="both"/>
      </w:pPr>
      <w:r>
        <w:drawing>
          <wp:inline distT="0" distB="0" distL="0" distR="0">
            <wp:extent cx="38354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9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4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бөгде жер учаскелері</w:t>
      </w:r>
    </w:p>
    <w:bookmarkEnd w:id="751"/>
    <w:bookmarkStart w:name="z1545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7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  <w:bookmarkEnd w:id="753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бөгде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  <w:bookmarkEnd w:id="754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  <w:bookmarkEnd w:id="755"/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6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7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8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__________________________________________________________ жасады</w:t>
      </w:r>
    </w:p>
    <w:bookmarkEnd w:id="759"/>
    <w:bookmarkStart w:name="z15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(жер кадастрын жүргізетін ұйымның атауы)</w:t>
      </w:r>
    </w:p>
    <w:bookmarkEnd w:id="760"/>
    <w:bookmarkStart w:name="z15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___________________________________________________</w:t>
      </w:r>
    </w:p>
    <w:bookmarkEnd w:id="761"/>
    <w:bookmarkStart w:name="z15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организации, ведущей земельный кадастр)</w:t>
      </w:r>
    </w:p>
    <w:bookmarkEnd w:id="762"/>
    <w:bookmarkStart w:name="z15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63"/>
    <w:bookmarkStart w:name="z15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(аты, әкесінің аты (бар болса), тегі), (фамилия, имя, отчество (при его наличии)</w:t>
      </w:r>
    </w:p>
    <w:bookmarkEnd w:id="764"/>
    <w:bookmarkStart w:name="z15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дайындалғаны туралы жазба жер учаскесіне меншік құқығына арналған актілер жазылатын кітапта № ________ болып жазылды, күні ____________</w:t>
      </w:r>
    </w:p>
    <w:bookmarkEnd w:id="765"/>
    <w:bookmarkStart w:name="z15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об изготовлении настоящего акта произведена в книге записей актов на право собственника на земельный участок, право собственности за № ________, дата ________</w:t>
      </w:r>
    </w:p>
    <w:bookmarkEnd w:id="766"/>
    <w:bookmarkStart w:name="z15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767"/>
    <w:bookmarkStart w:name="z15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Араласудың сипаттамасы жер учаскесіне сәйкестендіру құжатын дайындаған сәтте жарамды</w:t>
      </w:r>
    </w:p>
    <w:bookmarkEnd w:id="768"/>
    <w:bookmarkStart w:name="z15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769"/>
    <w:bookmarkStart w:name="z15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смежеств действительно на момент изготовления идентификационного документа на земельный участок</w:t>
      </w:r>
    </w:p>
    <w:bookmarkEnd w:id="770"/>
    <w:bookmarkStart w:name="z15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1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772"/>
    <w:bookmarkStart w:name="z15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АИС ГЗК и подписанные электронной-цифровой подписью КУЗР МСХ РК</w:t>
      </w:r>
    </w:p>
    <w:bookmarkEnd w:id="7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</w:t>
            </w:r>
          </w:p>
        </w:tc>
      </w:tr>
    </w:tbl>
    <w:bookmarkStart w:name="z1581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учаскелерінің тізбесі (кадастрлық нөмірі _______________)</w:t>
      </w:r>
    </w:p>
    <w:bookmarkEnd w:id="774"/>
    <w:bookmarkStart w:name="z1582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 использования в границах земельного участка (кадастровый номер _____________________________)</w:t>
      </w:r>
    </w:p>
    <w:bookmarkEnd w:id="7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48"/>
        <w:gridCol w:w="1017"/>
        <w:gridCol w:w="1239"/>
        <w:gridCol w:w="1460"/>
        <w:gridCol w:w="1019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Сызбадағы учаскенің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  <w:bookmarkEnd w:id="776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ерекше режимде пайдаланылатын аумақтардың атауы (санитариялық - қорғау аймақтары, ерекше қорғалатын табиғи аумақтардың жері, су қорғау мақсатындағы және тағы басқа жерлер).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так далее)</w:t>
            </w:r>
          </w:p>
          <w:bookmarkEnd w:id="77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77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шаруашылығы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  <w:bookmarkEnd w:id="77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 Из них пашни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  <w:bookmarkEnd w:id="780"/>
        </w:tc>
      </w:tr>
    </w:tbl>
    <w:bookmarkStart w:name="z159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басшысы, күні ___________</w:t>
      </w:r>
    </w:p>
    <w:bookmarkEnd w:id="781"/>
    <w:bookmarkStart w:name="z159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(жер қатынастары жөніндегі уәкілетті органның атауы)</w:t>
      </w:r>
    </w:p>
    <w:bookmarkEnd w:id="782"/>
    <w:bookmarkStart w:name="z159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____________________________________________, дата ____________</w:t>
      </w:r>
    </w:p>
    <w:bookmarkEnd w:id="783"/>
    <w:bookmarkStart w:name="z159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уполномоченного органа по земельным отношениям)</w:t>
      </w:r>
    </w:p>
    <w:bookmarkEnd w:id="784"/>
    <w:bookmarkStart w:name="z159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басшысы, күні _________</w:t>
      </w:r>
    </w:p>
    <w:bookmarkEnd w:id="785"/>
    <w:bookmarkStart w:name="z160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(қорғау аймағын белгілеуге мүдделі органның атауы)</w:t>
      </w:r>
    </w:p>
    <w:bookmarkEnd w:id="786"/>
    <w:bookmarkStart w:name="z160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______________________________________________, дата ___________</w:t>
      </w:r>
    </w:p>
    <w:bookmarkEnd w:id="787"/>
    <w:bookmarkStart w:name="z160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органа, заинтересованного в установлении охранной зоны)</w:t>
      </w:r>
    </w:p>
    <w:bookmarkEnd w:id="788"/>
    <w:bookmarkStart w:name="z160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9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МЖК ААЖ-дан алынған және ҚР АШМ ЖРБК-ның электрондық цифрлық қолтаңбасы қойылған деректерді қамтиды</w:t>
      </w:r>
    </w:p>
    <w:bookmarkEnd w:id="790"/>
    <w:bookmarkStart w:name="z160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7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постоянного землепользования"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609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постоянного землепользования</w:t>
      </w:r>
    </w:p>
    <w:bookmarkEnd w:id="792"/>
    <w:bookmarkStart w:name="z161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постоянного землепользования на земельный участок, расположенный по адресу:</w:t>
      </w:r>
    </w:p>
    <w:bookmarkEnd w:id="793"/>
    <w:bookmarkStart w:name="z161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94"/>
    <w:bookmarkStart w:name="z161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(адрес (местонахождение) земельного участка)</w:t>
      </w:r>
    </w:p>
    <w:bookmarkEnd w:id="795"/>
    <w:bookmarkStart w:name="z161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___________________________________________________________</w:t>
      </w:r>
    </w:p>
    <w:bookmarkEnd w:id="796"/>
    <w:bookmarkStart w:name="z161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(целевое назначение земельного участка)</w:t>
      </w:r>
    </w:p>
    <w:bookmarkEnd w:id="797"/>
    <w:bookmarkStart w:name="z161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798"/>
    <w:bookmarkStart w:name="z161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Заявитель______________________________________________________</w:t>
      </w:r>
    </w:p>
    <w:bookmarkEnd w:id="799"/>
    <w:bookmarkStart w:name="z161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подпись)</w:t>
      </w:r>
    </w:p>
    <w:bookmarkEnd w:id="8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1621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801"/>
    <w:bookmarkStart w:name="z162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"Изготовление и выдача актов на право постоянного землепользования" ввиду представления Вами неполного пакета документов согласно перечню, предусмотренному Стандартом, а именно:</w:t>
      </w:r>
    </w:p>
    <w:bookmarkEnd w:id="802"/>
    <w:bookmarkStart w:name="z162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03"/>
    <w:bookmarkStart w:name="z162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804"/>
    <w:bookmarkStart w:name="z162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805"/>
    <w:bookmarkStart w:name="z162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806"/>
    <w:bookmarkStart w:name="z162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07"/>
    <w:bookmarkStart w:name="z162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808"/>
    <w:bookmarkStart w:name="z162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809"/>
    <w:bookmarkStart w:name="z163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810"/>
    <w:bookmarkStart w:name="z163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811"/>
    <w:bookmarkStart w:name="z163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813"/>
        </w:tc>
      </w:tr>
    </w:tbl>
    <w:bookmarkStart w:name="z312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"Изготовление и выдача актов на право временного возмездного (долгосрочного, краткосрочного) землепользования (аренды)"</w:t>
      </w:r>
    </w:p>
    <w:bookmarkEnd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633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5"/>
    <w:bookmarkStart w:name="z163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"Изготовление и выдача актов на право временного возмездного (долгосрочного, краткосрочного) землепользования (аренды)" (далее – государственная услуга).</w:t>
      </w:r>
    </w:p>
    <w:bookmarkEnd w:id="816"/>
    <w:bookmarkStart w:name="z163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817"/>
    <w:bookmarkStart w:name="z163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– услугодатель).</w:t>
      </w:r>
    </w:p>
    <w:bookmarkEnd w:id="818"/>
    <w:bookmarkStart w:name="z163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19"/>
    <w:bookmarkStart w:name="z163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20"/>
    <w:bookmarkStart w:name="z163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– портал).</w:t>
      </w:r>
    </w:p>
    <w:bookmarkEnd w:id="821"/>
    <w:bookmarkStart w:name="z1640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22"/>
    <w:bookmarkStart w:name="z164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823"/>
    <w:bookmarkStart w:name="z164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6 (шесть) рабочих дней, при этом день приема документов не входит в срок оказания государственной услуги;</w:t>
      </w:r>
    </w:p>
    <w:bookmarkEnd w:id="824"/>
    <w:bookmarkStart w:name="z164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825"/>
    <w:bookmarkStart w:name="z164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826"/>
    <w:bookmarkStart w:name="z164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827"/>
    <w:bookmarkStart w:name="z164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акт на право временного возмездного (долгосрочного, краткосрочного) землепользования (аренды),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828"/>
    <w:bookmarkStart w:name="z164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829"/>
    <w:bookmarkStart w:name="z164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830"/>
    <w:bookmarkStart w:name="z164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831"/>
    <w:bookmarkStart w:name="z165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услугополучатель).</w:t>
      </w:r>
    </w:p>
    <w:bookmarkEnd w:id="832"/>
    <w:bookmarkStart w:name="z165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исчисляется в размере,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№ 13353).</w:t>
      </w:r>
    </w:p>
    <w:bookmarkEnd w:id="833"/>
    <w:bookmarkStart w:name="z165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834"/>
    <w:bookmarkStart w:name="z165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 оплата может осуществляться через платежный шлюз "электронного правительства" (далее ПШЭП).</w:t>
      </w:r>
    </w:p>
    <w:bookmarkEnd w:id="835"/>
    <w:bookmarkStart w:name="z165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36"/>
    <w:bookmarkStart w:name="z165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837"/>
    <w:bookmarkStart w:name="z165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838"/>
    <w:bookmarkStart w:name="z165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839"/>
    <w:bookmarkStart w:name="z165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840"/>
    <w:bookmarkStart w:name="z165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841"/>
    <w:bookmarkStart w:name="z166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возмездного (долгосрочного, краткосрочного) землепользования (аренды):</w:t>
      </w:r>
    </w:p>
    <w:bookmarkEnd w:id="842"/>
    <w:bookmarkStart w:name="z166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акта на право временного возмездного (долгосрочного, краткосрочного) землепользования (аренды)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843"/>
    <w:bookmarkStart w:name="z166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услугополучателя, либо доверенного лица (для идентификации личности);</w:t>
      </w:r>
    </w:p>
    <w:bookmarkEnd w:id="844"/>
    <w:bookmarkStart w:name="z166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</w:p>
    <w:bookmarkEnd w:id="845"/>
    <w:bookmarkStart w:name="z166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землеустроительный проект, утвержденный приказом структурного подразделения местного исполнительного органа областей (городов республиканского значения, столицы), районов (городов областного значения), осуществляющим функции в области земельных отношений (далее уполномоченный орган),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 Республики Казахстан от 20 июня 2003 года (далее – Земельный кодекс);</w:t>
      </w:r>
    </w:p>
    <w:bookmarkEnd w:id="846"/>
    <w:bookmarkStart w:name="z166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установлению границ земельного участка на местности;</w:t>
      </w:r>
    </w:p>
    <w:bookmarkEnd w:id="847"/>
    <w:bookmarkStart w:name="z166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</w:p>
    <w:bookmarkEnd w:id="848"/>
    <w:bookmarkStart w:name="z166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договора временного возмездного (долгосрочного, краткосрочного) землепользования (аренды) и (или) выкупа право временного возмездного (долгосрочного) землепользования (аренды); </w:t>
      </w:r>
    </w:p>
    <w:bookmarkEnd w:id="849"/>
    <w:bookmarkStart w:name="z166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платежного документа (квитанции) об оплате оказываемой услуги;</w:t>
      </w:r>
    </w:p>
    <w:bookmarkEnd w:id="850"/>
    <w:bookmarkStart w:name="z166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5), 6), 7) и 8) части 1 пункта 9 настоящего Стандарта;</w:t>
      </w:r>
    </w:p>
    <w:bookmarkEnd w:id="851"/>
    <w:bookmarkStart w:name="z167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8) части 1 пункта 9 настоящего Стандарта;</w:t>
      </w:r>
    </w:p>
    <w:bookmarkEnd w:id="852"/>
    <w:bookmarkStart w:name="z167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8) части 1 пункта 9 настоящего Стандарта и копия правоустанавливающего документа на земельный участок.</w:t>
      </w:r>
    </w:p>
    <w:bookmarkEnd w:id="853"/>
    <w:bookmarkStart w:name="z167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854"/>
    <w:bookmarkStart w:name="z167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возмездного (долгосрочного, краткосрочного) землепользования (аренды):</w:t>
      </w:r>
    </w:p>
    <w:bookmarkEnd w:id="855"/>
    <w:bookmarkStart w:name="z167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о выдаче акта на право временного возмездного (долгосрочного, краткосрочного) землепользования (аренды)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856"/>
    <w:bookmarkStart w:name="z167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</w:p>
    <w:bookmarkEnd w:id="857"/>
    <w:bookmarkStart w:name="z167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землеустроительного проекта, утвержденная уполномоченным органом,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кодекса;</w:t>
      </w:r>
    </w:p>
    <w:bookmarkEnd w:id="858"/>
    <w:bookmarkStart w:name="z167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местности;</w:t>
      </w:r>
    </w:p>
    <w:bookmarkEnd w:id="859"/>
    <w:bookmarkStart w:name="z167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электронные копии части землеустроительного проекта на конкретный земельный участок и материалов по установлению его границ на местности, выдаваемые организацией, выполнившей указанные работы;</w:t>
      </w:r>
    </w:p>
    <w:bookmarkEnd w:id="860"/>
    <w:bookmarkStart w:name="z167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договора временного возмездного (долгосрочного, краткосрочного) землепользования (аренды) и (или) выкупа право временного возмездного (долгосрочного) землепользования (аренды); </w:t>
      </w:r>
    </w:p>
    <w:bookmarkEnd w:id="861"/>
    <w:bookmarkStart w:name="z168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платежного документа (квитанция) об оплате оказываемой услуги; </w:t>
      </w:r>
    </w:p>
    <w:bookmarkEnd w:id="862"/>
    <w:bookmarkStart w:name="z168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представляет документы, указанные в подпунктах 1), 2), 3), 4), 5), 6) и 7) части 2 пункта 9 настоящего Стандарта;</w:t>
      </w:r>
    </w:p>
    <w:bookmarkEnd w:id="863"/>
    <w:bookmarkStart w:name="z168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представляет документы, указанные в подпунктах 1) и 7) части 2 пункта 9 настоящего Стандарта;</w:t>
      </w:r>
    </w:p>
    <w:bookmarkEnd w:id="864"/>
    <w:bookmarkStart w:name="z168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представляет документы, указанные в подпунктах 1) и 5) части 2 пункта 9 настоящего Стандарта и копия правоустанавливающего документа на земельный участок.</w:t>
      </w:r>
    </w:p>
    <w:bookmarkEnd w:id="865"/>
    <w:bookmarkStart w:name="z168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866"/>
    <w:bookmarkStart w:name="z168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получает из соответствующих государственных информационных систем через ПШЭП.</w:t>
      </w:r>
    </w:p>
    <w:bookmarkEnd w:id="867"/>
    <w:bookmarkStart w:name="z168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68"/>
    <w:bookmarkStart w:name="z168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869"/>
    <w:bookmarkStart w:name="z168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услугополучателю выдается расписка о приеме соответствующего заявления;</w:t>
      </w:r>
    </w:p>
    <w:bookmarkEnd w:id="870"/>
    <w:bookmarkStart w:name="z168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871"/>
    <w:bookmarkStart w:name="z169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872"/>
    <w:bookmarkStart w:name="z169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73"/>
    <w:bookmarkStart w:name="z169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74"/>
    <w:bookmarkStart w:name="z169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75"/>
    <w:bookmarkStart w:name="z169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услугодатель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76"/>
    <w:bookmarkStart w:name="z1695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877"/>
    <w:bookmarkStart w:name="z169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878"/>
    <w:bookmarkStart w:name="z169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879"/>
    <w:bookmarkStart w:name="z169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880"/>
    <w:bookmarkStart w:name="z169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881"/>
    <w:bookmarkStart w:name="z170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адрес);</w:t>
      </w:r>
    </w:p>
    <w:bookmarkEnd w:id="882"/>
    <w:bookmarkStart w:name="z170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883"/>
    <w:bookmarkStart w:name="z170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884"/>
    <w:bookmarkStart w:name="z170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85"/>
    <w:bookmarkStart w:name="z170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портала либо выдается нарочно в канцелярии услугодателя или министерства.</w:t>
      </w:r>
    </w:p>
    <w:bookmarkEnd w:id="886"/>
    <w:bookmarkStart w:name="z170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87"/>
    <w:bookmarkStart w:name="z170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88"/>
    <w:bookmarkStart w:name="z170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89"/>
    <w:bookmarkStart w:name="z1708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услугодателя</w:t>
      </w:r>
    </w:p>
    <w:bookmarkEnd w:id="890"/>
    <w:bookmarkStart w:name="z170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891"/>
    <w:bookmarkStart w:name="z171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892"/>
    <w:bookmarkStart w:name="z171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893"/>
    <w:bookmarkStart w:name="z171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894"/>
    <w:bookmarkStart w:name="z171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895"/>
    <w:bookmarkStart w:name="z171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896"/>
    <w:bookmarkStart w:name="z171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897"/>
    <w:bookmarkStart w:name="z171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98"/>
    <w:bookmarkStart w:name="z171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899"/>
    <w:bookmarkStart w:name="z171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услуги:1414, 8 800 080 7777.</w:t>
      </w:r>
    </w:p>
    <w:bookmarkEnd w:id="9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1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""ЕЛТАҢБА"</w:t>
      </w:r>
      <w:r>
        <w:br/>
      </w:r>
      <w:r>
        <w:rPr>
          <w:rFonts w:ascii="Times New Roman"/>
          <w:b/>
          <w:i w:val="false"/>
          <w:color w:val="000000"/>
        </w:rPr>
        <w:t>Уақытша өтеулі (ұзақ мерзімді, қысқа  мерзімді) жер пайдалану (жалдау) құқығына арналған акт на право временного возмездного (долгосрочного, краткосрочного) землепользования (аренды)</w:t>
      </w:r>
    </w:p>
    <w:bookmarkEnd w:id="901"/>
    <w:bookmarkStart w:name="z172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902"/>
    <w:bookmarkStart w:name="z172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 жыл мерзіміне</w:t>
      </w:r>
    </w:p>
    <w:bookmarkEnd w:id="903"/>
    <w:bookmarkStart w:name="z172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жыл мерзіміне жер учаскесіне уақытша өтеулі (ұзақ мерзімді, қысқа мерзімді) жер пайдалану (жалдау) құқығы ___________________________________________</w:t>
      </w:r>
    </w:p>
    <w:bookmarkEnd w:id="904"/>
    <w:bookmarkStart w:name="z172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(ортақ бірлескен, ортақ үлестік)</w:t>
      </w:r>
    </w:p>
    <w:bookmarkEnd w:id="905"/>
    <w:bookmarkStart w:name="z172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гектар</w:t>
      </w:r>
    </w:p>
    <w:bookmarkEnd w:id="906"/>
    <w:bookmarkStart w:name="z172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_____________________________________________________________</w:t>
      </w:r>
    </w:p>
    <w:bookmarkEnd w:id="907"/>
    <w:bookmarkStart w:name="z172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___________________________________________</w:t>
      </w:r>
    </w:p>
    <w:bookmarkEnd w:id="908"/>
    <w:bookmarkStart w:name="z172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</w:t>
      </w:r>
    </w:p>
    <w:bookmarkEnd w:id="909"/>
    <w:bookmarkStart w:name="z173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10"/>
    <w:bookmarkStart w:name="z173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_____________________________________________________</w:t>
      </w:r>
    </w:p>
    <w:bookmarkEnd w:id="911"/>
    <w:bookmarkStart w:name="z173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(бөлінеді, бөлінбейді)</w:t>
      </w:r>
    </w:p>
    <w:bookmarkEnd w:id="912"/>
    <w:bookmarkStart w:name="z173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________________________________________</w:t>
      </w:r>
    </w:p>
    <w:bookmarkEnd w:id="913"/>
    <w:bookmarkStart w:name="z173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возмездного (долгосрочного, краткосрочного) землепользования (аренды) на земельный участок сроком на __________ лет</w:t>
      </w:r>
    </w:p>
    <w:bookmarkEnd w:id="914"/>
    <w:bookmarkStart w:name="z173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15"/>
    <w:bookmarkStart w:name="z173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(общее совместное, общее долевое)</w:t>
      </w:r>
    </w:p>
    <w:bookmarkEnd w:id="916"/>
    <w:bookmarkStart w:name="z173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гектар</w:t>
      </w:r>
    </w:p>
    <w:bookmarkEnd w:id="917"/>
    <w:bookmarkStart w:name="z173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___________________________________________________________</w:t>
      </w:r>
    </w:p>
    <w:bookmarkEnd w:id="918"/>
    <w:bookmarkStart w:name="z173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________________________________________</w:t>
      </w:r>
    </w:p>
    <w:bookmarkEnd w:id="919"/>
    <w:bookmarkStart w:name="z174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</w:t>
      </w:r>
    </w:p>
    <w:bookmarkEnd w:id="920"/>
    <w:bookmarkStart w:name="z174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21"/>
    <w:bookmarkStart w:name="z174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_______________________________________________</w:t>
      </w:r>
    </w:p>
    <w:bookmarkEnd w:id="922"/>
    <w:bookmarkStart w:name="z174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(делимый, неделимый)</w:t>
      </w:r>
    </w:p>
    <w:bookmarkEnd w:id="923"/>
    <w:bookmarkStart w:name="z174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4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штрих-код МЖК ААЖ-дан алынған және ҚР АШМ ЖРБК-ның электрондық цифрлық қолтаңбасы қойылған деректерді қамтиды </w:t>
      </w:r>
    </w:p>
    <w:bookmarkEnd w:id="925"/>
    <w:bookmarkStart w:name="z174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926"/>
    <w:bookmarkStart w:name="z174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7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8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</w:p>
    <w:bookmarkEnd w:id="928"/>
    <w:bookmarkStart w:name="z1749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</w:t>
      </w:r>
    </w:p>
    <w:bookmarkEnd w:id="9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"/>
        <w:gridCol w:w="11837"/>
      </w:tblGrid>
      <w:tr>
        <w:trPr>
          <w:trHeight w:val="30" w:hRule="atLeast"/>
        </w:trPr>
        <w:tc>
          <w:tcPr>
            <w:tcW w:w="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Учаскенің мекенжайы, мекенжайының тіркеу коды (бар болса)</w:t>
            </w:r>
          </w:p>
          <w:bookmarkEnd w:id="930"/>
        </w:tc>
        <w:tc>
          <w:tcPr>
            <w:tcW w:w="11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 ___________________________________________________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регистрационный код адреса (при его наличии) участка</w:t>
            </w:r>
          </w:p>
          <w:bookmarkEnd w:id="931"/>
        </w:tc>
        <w:tc>
          <w:tcPr>
            <w:tcW w:w="11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32"/>
          <w:p>
            <w:pPr>
              <w:spacing w:after="20"/>
              <w:ind w:left="20"/>
              <w:jc w:val="both"/>
            </w:pPr>
          </w:p>
          <w:bookmarkEnd w:id="9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068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8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__________________________________</w:t>
      </w:r>
    </w:p>
    <w:bookmarkEnd w:id="933"/>
    <w:bookmarkStart w:name="z1761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bookmarkEnd w:id="934"/>
    <w:bookmarkStart w:name="z1762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935"/>
    <w:bookmarkStart w:name="z176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6"/>
    <w:p>
      <w:pPr>
        <w:spacing w:after="0"/>
        <w:ind w:left="0"/>
        <w:jc w:val="both"/>
      </w:pPr>
      <w:r>
        <w:drawing>
          <wp:inline distT="0" distB="0" distL="0" distR="0">
            <wp:extent cx="37973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7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8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ЖРБК-нің электрондық-цифрлық қолтаңбасы қойылған деректерді қамтиды</w:t>
      </w:r>
    </w:p>
    <w:bookmarkEnd w:id="939"/>
    <w:bookmarkStart w:name="z176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940"/>
    <w:bookmarkStart w:name="z176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1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9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шекарасындағы бөгде жер учаскелері</w:t>
      </w:r>
    </w:p>
    <w:bookmarkEnd w:id="942"/>
    <w:bookmarkStart w:name="z1770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9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  <w:bookmarkEnd w:id="944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шекарасындағы бөгде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  <w:bookmarkEnd w:id="945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  <w:bookmarkEnd w:id="946"/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7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8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9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______________________________________________________ дайындады</w:t>
      </w:r>
    </w:p>
    <w:bookmarkEnd w:id="950"/>
    <w:bookmarkStart w:name="z179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(жер кадастрын жүргізетін ұйымның атауы)</w:t>
      </w:r>
    </w:p>
    <w:bookmarkEnd w:id="951"/>
    <w:bookmarkStart w:name="z179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___________________________________________________</w:t>
      </w:r>
    </w:p>
    <w:bookmarkEnd w:id="952"/>
    <w:bookmarkStart w:name="z179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организации, ведущей земельный кадастр)</w:t>
      </w:r>
    </w:p>
    <w:bookmarkEnd w:id="953"/>
    <w:bookmarkStart w:name="z179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54"/>
    <w:bookmarkStart w:name="z179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(аты, әкесінің аты (бар болса), тегі, (фамилия, имя, отчество (при его наличии)</w:t>
      </w:r>
    </w:p>
    <w:bookmarkEnd w:id="955"/>
    <w:bookmarkStart w:name="z179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актінің дайындалғаны туралы жазба жер учаскесіне меншік иесінің құқығына, меншік құқығына арналған актілер жазбалары кітабына № ____ болып жазылды, күні ______</w:t>
      </w:r>
    </w:p>
    <w:bookmarkEnd w:id="956"/>
    <w:bookmarkStart w:name="z179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об изготовлении настоящего акта произведена в книге записей актов на право собственника на земельный участок, право собственности за № ________, дата ________</w:t>
      </w:r>
    </w:p>
    <w:bookmarkEnd w:id="957"/>
    <w:bookmarkStart w:name="z179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958"/>
    <w:bookmarkStart w:name="z179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Араласудың сипаттамасы жер учаскесіне сәйкестендіру құжатын дайындау сәтіне жарамды</w:t>
      </w:r>
    </w:p>
    <w:bookmarkEnd w:id="959"/>
    <w:bookmarkStart w:name="z180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960"/>
    <w:bookmarkStart w:name="z180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смежеств действительно на момент изготовления идентификационного документа на земельный участок</w:t>
      </w:r>
    </w:p>
    <w:bookmarkEnd w:id="961"/>
    <w:bookmarkStart w:name="z180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2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963"/>
    <w:bookmarkStart w:name="z180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9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</w:t>
            </w:r>
          </w:p>
        </w:tc>
      </w:tr>
    </w:tbl>
    <w:bookmarkStart w:name="z1806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учаскелерінің тізбесі (кадастрлық нөмірі _____________________________)</w:t>
      </w:r>
    </w:p>
    <w:bookmarkEnd w:id="965"/>
    <w:bookmarkStart w:name="z1807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 использования в границах земельного участка (кадастровый номер _____________________________)</w:t>
      </w:r>
    </w:p>
    <w:bookmarkEnd w:id="9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792"/>
        <w:gridCol w:w="1055"/>
        <w:gridCol w:w="1285"/>
        <w:gridCol w:w="1056"/>
        <w:gridCol w:w="1057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Сызбадағы учаскенің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  <w:bookmarkEnd w:id="967"/>
        </w:tc>
        <w:tc>
          <w:tcPr>
            <w:tcW w:w="6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ерекше режимде пайдаланылатын аумақтардың атауы (санитариялық - қорғау аймақтары, ерекше қорғалатын табиғи аумақтардың жері, су қорғау мақсатындағы және тағы басқа жерлер).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так далее)</w:t>
            </w:r>
          </w:p>
          <w:bookmarkEnd w:id="968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9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шаруашылығы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  <w:bookmarkEnd w:id="970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 Из них пашни</w:t>
            </w:r>
          </w:p>
          <w:bookmarkEnd w:id="971"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пайдаланудың белгіленген режимі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  <w:bookmarkEnd w:id="972"/>
        </w:tc>
      </w:tr>
    </w:tbl>
    <w:bookmarkStart w:name="z182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басшысы, күні ____________</w:t>
      </w:r>
    </w:p>
    <w:bookmarkEnd w:id="973"/>
    <w:bookmarkStart w:name="z1822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(жер қатынастары жөніндегі уәкілетті органның атауы)</w:t>
      </w:r>
    </w:p>
    <w:bookmarkEnd w:id="974"/>
    <w:bookmarkStart w:name="z182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________________________________________________, дата ______________</w:t>
      </w:r>
    </w:p>
    <w:bookmarkEnd w:id="975"/>
    <w:bookmarkStart w:name="z182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уполномоченного органа по земельным отношениям)</w:t>
      </w:r>
    </w:p>
    <w:bookmarkEnd w:id="976"/>
    <w:bookmarkStart w:name="z182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басшысы, күні___________</w:t>
      </w:r>
    </w:p>
    <w:bookmarkEnd w:id="977"/>
    <w:bookmarkStart w:name="z182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(қорғау аймағын белгілеуге мүдделі органның атауы)</w:t>
      </w:r>
    </w:p>
    <w:bookmarkEnd w:id="978"/>
    <w:bookmarkStart w:name="z182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________________________________________________, дата ______________</w:t>
      </w:r>
    </w:p>
    <w:bookmarkEnd w:id="979"/>
    <w:bookmarkStart w:name="z182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органа, заинтересованного в установлении охранной зоны)</w:t>
      </w:r>
    </w:p>
    <w:bookmarkEnd w:id="980"/>
    <w:bookmarkStart w:name="z182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1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982"/>
    <w:bookmarkStart w:name="z183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9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землепользования (аренды)"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835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временного возмездного (долгосрочного, краткосрочного) землепользования (аренды)</w:t>
      </w:r>
    </w:p>
    <w:bookmarkEnd w:id="984"/>
    <w:bookmarkStart w:name="z183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временного возмездного (долгосрочного, краткосрочного) землепользования (аренды) на земельный участок, расположенный по адресу:</w:t>
      </w:r>
    </w:p>
    <w:bookmarkEnd w:id="985"/>
    <w:bookmarkStart w:name="z183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86"/>
    <w:bookmarkStart w:name="z183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(адрес (местонахождение) земельного участка)</w:t>
      </w:r>
    </w:p>
    <w:bookmarkEnd w:id="987"/>
    <w:bookmarkStart w:name="z183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__________________________________________________________</w:t>
      </w:r>
    </w:p>
    <w:bookmarkEnd w:id="988"/>
    <w:bookmarkStart w:name="z1840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(целевое назначение земельного участка)</w:t>
      </w:r>
    </w:p>
    <w:bookmarkEnd w:id="989"/>
    <w:bookmarkStart w:name="z184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990"/>
    <w:bookmarkStart w:name="z184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Заявитель_____________________________________________________</w:t>
      </w:r>
    </w:p>
    <w:bookmarkEnd w:id="991"/>
    <w:bookmarkStart w:name="z1843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 лица, подпись)</w:t>
      </w:r>
    </w:p>
    <w:bookmarkEnd w:id="9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возмездного (долгосрочного,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 землепользования (аренды)"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1847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993"/>
    <w:bookmarkStart w:name="z184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"Изготовление и выдача актов на право временного возмездного (долгосрочного, краткосрочного) землепользования (аренды)" ввиду представления Вами неполного пакета документов согласно перечню, предусмотренному Стандартом, а именно:</w:t>
      </w:r>
    </w:p>
    <w:bookmarkEnd w:id="994"/>
    <w:bookmarkStart w:name="z184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995"/>
    <w:bookmarkStart w:name="z185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996"/>
    <w:bookmarkStart w:name="z185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997"/>
    <w:bookmarkStart w:name="z185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998"/>
    <w:bookmarkStart w:name="z185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99"/>
    <w:bookmarkStart w:name="z185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1000"/>
    <w:bookmarkStart w:name="z185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1001"/>
    <w:bookmarkStart w:name="z185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1002"/>
    <w:bookmarkStart w:name="z185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1003"/>
    <w:bookmarkStart w:name="z185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  <w:r>
        <w:br/>
      </w:r>
    </w:p>
    <w:bookmarkEnd w:id="1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1005"/>
        </w:tc>
      </w:tr>
    </w:tbl>
    <w:bookmarkStart w:name="z339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"Изготовление и выдача актов на право временного безвозмездного землепользования"</w:t>
      </w:r>
    </w:p>
    <w:bookmarkEnd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1859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7"/>
    <w:bookmarkStart w:name="z186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"Изготовление и выдача актов на право временного безвозмездного землепользования" (далее – государственная услуга).</w:t>
      </w:r>
    </w:p>
    <w:bookmarkEnd w:id="1008"/>
    <w:bookmarkStart w:name="z186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1009"/>
    <w:bookmarkStart w:name="z186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– услугодатель).</w:t>
      </w:r>
    </w:p>
    <w:bookmarkEnd w:id="1010"/>
    <w:bookmarkStart w:name="z186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11"/>
    <w:bookmarkStart w:name="z186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012"/>
    <w:bookmarkStart w:name="z186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– портал).</w:t>
      </w:r>
    </w:p>
    <w:bookmarkEnd w:id="1013"/>
    <w:bookmarkStart w:name="z1866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14"/>
    <w:bookmarkStart w:name="z186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15"/>
    <w:bookmarkStart w:name="z186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на портал 6 (шесть) рабочих дней, при этом день приема документов не входит в срок оказания государственной услуги;</w:t>
      </w:r>
    </w:p>
    <w:bookmarkEnd w:id="1016"/>
    <w:bookmarkStart w:name="z186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017"/>
    <w:bookmarkStart w:name="z187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018"/>
    <w:bookmarkStart w:name="z187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1019"/>
    <w:bookmarkStart w:name="z187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акт на право временного безвозмездного землепользования,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020"/>
    <w:bookmarkStart w:name="z187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021"/>
    <w:bookmarkStart w:name="z187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1022"/>
    <w:bookmarkStart w:name="z187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023"/>
    <w:bookmarkStart w:name="z187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– услугополучатель).</w:t>
      </w:r>
    </w:p>
    <w:bookmarkEnd w:id="1024"/>
    <w:bookmarkStart w:name="z187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исчисляется в размере,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№ 13353).</w:t>
      </w:r>
    </w:p>
    <w:bookmarkEnd w:id="1025"/>
    <w:bookmarkStart w:name="z187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услугодателя.</w:t>
      </w:r>
    </w:p>
    <w:bookmarkEnd w:id="1026"/>
    <w:bookmarkStart w:name="z187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 оплата может осуществляться через платежный шлюз "электронного правительства" (далее ПШЭП).</w:t>
      </w:r>
    </w:p>
    <w:bookmarkEnd w:id="1027"/>
    <w:bookmarkStart w:name="z188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28"/>
    <w:bookmarkStart w:name="z188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Казахстан от 13 декабря 2001 года "О праздниках в Республике Казахстан" (далее – Закон о праздниках).</w:t>
      </w:r>
    </w:p>
    <w:bookmarkEnd w:id="1029"/>
    <w:bookmarkStart w:name="z188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1030"/>
    <w:bookmarkStart w:name="z188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1031"/>
    <w:bookmarkStart w:name="z188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представляет:</w:t>
      </w:r>
    </w:p>
    <w:bookmarkEnd w:id="1032"/>
    <w:bookmarkStart w:name="z188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1033"/>
    <w:bookmarkStart w:name="z188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безвозмездного землепользования:</w:t>
      </w:r>
    </w:p>
    <w:bookmarkEnd w:id="1034"/>
    <w:bookmarkStart w:name="z188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акта на право временного безвозмездного землепользования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035"/>
    <w:bookmarkStart w:name="z188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bookmarkEnd w:id="1036"/>
    <w:bookmarkStart w:name="z188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выписки из решения местного исполнительного органа о предоставлении права временного безвозмездного землепользования;</w:t>
      </w:r>
    </w:p>
    <w:bookmarkEnd w:id="1037"/>
    <w:bookmarkStart w:name="z189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землеустроительный проект, утвержденный приказом структурным подразделением местного исполнительного органа областей (городов республиканского значения, столицы), районов (городов областного значения), осуществляющим функции в области земельных отношений (далее уполномоченный орган), согласно подпункту 6) пункта 1, подпункту 15) пункта 2,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Земельного кодекса Республики Казахстан от 20 июня 2003 года (далее – Земельный кодекс);</w:t>
      </w:r>
    </w:p>
    <w:bookmarkEnd w:id="1038"/>
    <w:bookmarkStart w:name="z189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установлению границ земельного участка на местности;</w:t>
      </w:r>
    </w:p>
    <w:bookmarkEnd w:id="1039"/>
    <w:bookmarkStart w:name="z189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договора временного безвозмездного землепользования; </w:t>
      </w:r>
    </w:p>
    <w:bookmarkEnd w:id="1040"/>
    <w:bookmarkStart w:name="z189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платежного документа (квитанции) об оплате оказываемой услуги;</w:t>
      </w:r>
    </w:p>
    <w:bookmarkEnd w:id="1041"/>
    <w:bookmarkStart w:name="z189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услуга услугополучатель предоставляет документы, указанные в подпунктах 1), 2), 3), 4), 6) и 7) части 1 пункта 9 настоящего Стандарта;</w:t>
      </w:r>
    </w:p>
    <w:bookmarkEnd w:id="1042"/>
    <w:bookmarkStart w:name="z189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представляет документы, указанные в подпунктах 1), 2) и 7) части 1 пункта 9 настоящего Стандарта;</w:t>
      </w:r>
    </w:p>
    <w:bookmarkEnd w:id="1043"/>
    <w:bookmarkStart w:name="z189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представляет документы, указанные в подпунктах 1), 2) и 7) части 1 пункта 9 настоящего Стандарта.</w:t>
      </w:r>
    </w:p>
    <w:bookmarkEnd w:id="1044"/>
    <w:bookmarkStart w:name="z189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045"/>
    <w:bookmarkStart w:name="z189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безвозмездного землепользования:</w:t>
      </w:r>
    </w:p>
    <w:bookmarkEnd w:id="1046"/>
    <w:bookmarkStart w:name="z189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о выдаче акта на право временного безвозмездного землепользования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047"/>
    <w:bookmarkStart w:name="z190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выписки из решения местного исполнительного органа о предоставлении права временного безвозмездного землепользования;</w:t>
      </w:r>
    </w:p>
    <w:bookmarkEnd w:id="1048"/>
    <w:bookmarkStart w:name="z190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землеустроительного проекта, утвержденная уполномоченным органом, согласно подпункту 6) пункта 1, подпункту 15) пункта 2, подпункту 6) пункта 3 статьи 14-1 Земельного кодекса;</w:t>
      </w:r>
    </w:p>
    <w:bookmarkEnd w:id="1049"/>
    <w:bookmarkStart w:name="z190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местности;</w:t>
      </w:r>
    </w:p>
    <w:bookmarkEnd w:id="1050"/>
    <w:bookmarkStart w:name="z190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договора временного безвозмездного землепользования; </w:t>
      </w:r>
    </w:p>
    <w:bookmarkEnd w:id="1051"/>
    <w:bookmarkStart w:name="z190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платежного документа (квитанции) об оплате оказываемой услуги;</w:t>
      </w:r>
    </w:p>
    <w:bookmarkEnd w:id="1052"/>
    <w:bookmarkStart w:name="z190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 и 6) части 2 пункта 9 настоящего Стандарта;</w:t>
      </w:r>
    </w:p>
    <w:bookmarkEnd w:id="1053"/>
    <w:bookmarkStart w:name="z190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представляет документы, указанные в подпунктах 1) и 6) части 2 пункта 9 настоящего Стандарта;</w:t>
      </w:r>
    </w:p>
    <w:bookmarkEnd w:id="1054"/>
    <w:bookmarkStart w:name="z190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представляет документы, указанные в подпунктах 1) и 6) части 2 пункта 9 настоящего Стандарта.</w:t>
      </w:r>
    </w:p>
    <w:bookmarkEnd w:id="1055"/>
    <w:bookmarkStart w:name="z190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056"/>
    <w:bookmarkStart w:name="z190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получает из соответствующих государственных информационных систем через ПШЭП.</w:t>
      </w:r>
    </w:p>
    <w:bookmarkEnd w:id="1057"/>
    <w:bookmarkStart w:name="z191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58"/>
    <w:bookmarkStart w:name="z191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059"/>
    <w:bookmarkStart w:name="z191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услугополучателю выдается расписка о приеме соответствующего заявления;</w:t>
      </w:r>
    </w:p>
    <w:bookmarkEnd w:id="1060"/>
    <w:bookmarkStart w:name="z191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1061"/>
    <w:bookmarkStart w:name="z191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 подтверждающий полномочия).</w:t>
      </w:r>
    </w:p>
    <w:bookmarkEnd w:id="1062"/>
    <w:bookmarkStart w:name="z191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1063"/>
    <w:bookmarkStart w:name="z191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064"/>
    <w:bookmarkStart w:name="z191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65"/>
    <w:bookmarkStart w:name="z191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066"/>
    <w:bookmarkStart w:name="z191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услугодатель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67"/>
    <w:bookmarkStart w:name="z1920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1068"/>
    <w:bookmarkStart w:name="z192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1069"/>
    <w:bookmarkStart w:name="z192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1070"/>
    <w:bookmarkStart w:name="z192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071"/>
    <w:bookmarkStart w:name="z192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072"/>
    <w:bookmarkStart w:name="z192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адрес);</w:t>
      </w:r>
    </w:p>
    <w:bookmarkEnd w:id="1073"/>
    <w:bookmarkStart w:name="z192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1074"/>
    <w:bookmarkStart w:name="z192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075"/>
    <w:bookmarkStart w:name="z192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76"/>
    <w:bookmarkStart w:name="z192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1077"/>
    <w:bookmarkStart w:name="z193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78"/>
    <w:bookmarkStart w:name="z193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79"/>
    <w:bookmarkStart w:name="z193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080"/>
    <w:bookmarkStart w:name="z1933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081"/>
    <w:bookmarkStart w:name="z193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082"/>
    <w:bookmarkStart w:name="z193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083"/>
    <w:bookmarkStart w:name="z193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1084"/>
    <w:bookmarkStart w:name="z193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1085"/>
    <w:bookmarkStart w:name="z193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1086"/>
    <w:bookmarkStart w:name="z193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www.gov4c.kz;</w:t>
      </w:r>
    </w:p>
    <w:bookmarkEnd w:id="1087"/>
    <w:bookmarkStart w:name="z194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1088"/>
    <w:bookmarkStart w:name="z194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89"/>
    <w:bookmarkStart w:name="z194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090"/>
    <w:bookmarkStart w:name="z194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услуги:1414, 8 800 080 7777.</w:t>
      </w:r>
    </w:p>
    <w:bookmarkEnd w:id="10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6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"ЕЛТАҢБА"</w:t>
      </w:r>
      <w:r>
        <w:br/>
      </w:r>
      <w:r>
        <w:rPr>
          <w:rFonts w:ascii="Times New Roman"/>
          <w:b/>
          <w:i w:val="false"/>
          <w:color w:val="000000"/>
        </w:rPr>
        <w:t>Уақытша өтеусіз жер пайдалану құқығына арналған акт на право временного безвозмездного землепользования</w:t>
      </w:r>
    </w:p>
    <w:bookmarkEnd w:id="1092"/>
    <w:bookmarkStart w:name="z194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1093"/>
    <w:bookmarkStart w:name="z194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____________________________________________</w:t>
      </w:r>
    </w:p>
    <w:bookmarkEnd w:id="1094"/>
    <w:bookmarkStart w:name="z194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жыл мерзіміне жер учаскесіне уақытша өтеусіз жер пайдалану құқығы ________________________________________________________________________</w:t>
      </w:r>
    </w:p>
    <w:bookmarkEnd w:id="1095"/>
    <w:bookmarkStart w:name="z195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(ортақ бірлескен, ортақ үлестік </w:t>
      </w:r>
    </w:p>
    <w:bookmarkEnd w:id="1096"/>
    <w:bookmarkStart w:name="z195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гектар.</w:t>
      </w:r>
    </w:p>
    <w:bookmarkEnd w:id="1097"/>
    <w:bookmarkStart w:name="z195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_____________________________________________________________</w:t>
      </w:r>
    </w:p>
    <w:bookmarkEnd w:id="1098"/>
    <w:bookmarkStart w:name="z195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нысаналы мақсаты __________________________________________</w:t>
      </w:r>
    </w:p>
    <w:bookmarkEnd w:id="1099"/>
    <w:bookmarkStart w:name="z195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пайдаланудағы шектеулері мен ауыртпалықтары _________________</w:t>
      </w:r>
    </w:p>
    <w:bookmarkEnd w:id="1100"/>
    <w:bookmarkStart w:name="z195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_____________________________________________________</w:t>
      </w:r>
    </w:p>
    <w:bookmarkEnd w:id="1101"/>
    <w:bookmarkStart w:name="z195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(бөлінеді, бөлінбейді)</w:t>
      </w:r>
    </w:p>
    <w:bookmarkEnd w:id="1102"/>
    <w:bookmarkStart w:name="z195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________________________________________</w:t>
      </w:r>
    </w:p>
    <w:bookmarkEnd w:id="1103"/>
    <w:bookmarkStart w:name="z195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безвозмездного землепользования на земельный участок сроком на</w:t>
      </w:r>
    </w:p>
    <w:bookmarkEnd w:id="1104"/>
    <w:bookmarkStart w:name="z195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________________лет_______________________________________________________</w:t>
      </w:r>
    </w:p>
    <w:bookmarkEnd w:id="1105"/>
    <w:bookmarkStart w:name="z196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(общее совместное, общее долевое)</w:t>
      </w:r>
    </w:p>
    <w:bookmarkEnd w:id="1106"/>
    <w:bookmarkStart w:name="z196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гектар.</w:t>
      </w:r>
    </w:p>
    <w:bookmarkEnd w:id="1107"/>
    <w:bookmarkStart w:name="z196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___________________________________________________________</w:t>
      </w:r>
    </w:p>
    <w:bookmarkEnd w:id="1108"/>
    <w:bookmarkStart w:name="z196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________________________________________</w:t>
      </w:r>
    </w:p>
    <w:bookmarkEnd w:id="1109"/>
    <w:bookmarkStart w:name="z196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__________________</w:t>
      </w:r>
    </w:p>
    <w:bookmarkEnd w:id="1110"/>
    <w:bookmarkStart w:name="z196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_______________________________________________</w:t>
      </w:r>
    </w:p>
    <w:bookmarkEnd w:id="1111"/>
    <w:bookmarkStart w:name="z196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(делимый, неделимый)</w:t>
      </w:r>
    </w:p>
    <w:bookmarkEnd w:id="1112"/>
    <w:bookmarkStart w:name="z196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3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114"/>
    <w:bookmarkStart w:name="z196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115"/>
    <w:bookmarkStart w:name="z197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6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1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</w:t>
      </w:r>
    </w:p>
    <w:bookmarkEnd w:id="1117"/>
    <w:bookmarkStart w:name="z1972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земельного участка</w:t>
      </w:r>
    </w:p>
    <w:bookmarkEnd w:id="1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1"/>
        <w:gridCol w:w="11749"/>
      </w:tblGrid>
      <w:tr>
        <w:trPr>
          <w:trHeight w:val="30" w:hRule="atLeast"/>
        </w:trPr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Учаскенің мекен жайы, мекен жайының тіркеу коды (бар болса)</w:t>
            </w:r>
          </w:p>
          <w:bookmarkEnd w:id="1119"/>
        </w:tc>
        <w:tc>
          <w:tcPr>
            <w:tcW w:w="11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______________________________________________ ______________________________________________</w:t>
            </w:r>
          </w:p>
        </w:tc>
      </w:tr>
      <w:tr>
        <w:trPr>
          <w:trHeight w:val="30" w:hRule="atLeast"/>
        </w:trPr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регистрационный код адреса (при его наличии) участка</w:t>
            </w:r>
          </w:p>
          <w:bookmarkEnd w:id="1120"/>
        </w:tc>
        <w:tc>
          <w:tcPr>
            <w:tcW w:w="11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 ______________________________________________</w:t>
            </w:r>
          </w:p>
        </w:tc>
      </w:tr>
      <w:tr>
        <w:trPr>
          <w:trHeight w:val="30" w:hRule="atLeast"/>
        </w:trPr>
        <w:tc>
          <w:tcPr>
            <w:tcW w:w="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121"/>
          <w:p>
            <w:pPr>
              <w:spacing w:after="20"/>
              <w:ind w:left="20"/>
              <w:jc w:val="both"/>
            </w:pPr>
          </w:p>
          <w:bookmarkEnd w:id="1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0" cy="128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__________________________________</w:t>
      </w:r>
    </w:p>
    <w:bookmarkEnd w:id="1122"/>
    <w:bookmarkStart w:name="z1984" w:id="1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Сызықтардың өлшемін шығару</w:t>
      </w:r>
    </w:p>
    <w:bookmarkEnd w:id="1123"/>
    <w:bookmarkStart w:name="z1985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Выноска мер линий</w:t>
      </w:r>
    </w:p>
    <w:bookmarkEnd w:id="1124"/>
    <w:bookmarkStart w:name="z198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5"/>
    <w:p>
      <w:pPr>
        <w:spacing w:after="0"/>
        <w:ind w:left="0"/>
        <w:jc w:val="both"/>
      </w:pPr>
      <w:r>
        <w:drawing>
          <wp:inline distT="0" distB="0" distL="0" distR="0">
            <wp:extent cx="30226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6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7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128"/>
    <w:bookmarkStart w:name="z199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129"/>
    <w:bookmarkStart w:name="z199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0"/>
    <w:p>
      <w:pPr>
        <w:spacing w:after="0"/>
        <w:ind w:left="0"/>
        <w:jc w:val="both"/>
      </w:pPr>
      <w:r>
        <w:drawing>
          <wp:inline distT="0" distB="0" distL="0" distR="0">
            <wp:extent cx="613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2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бөгде жер учаскелері</w:t>
      </w:r>
    </w:p>
    <w:bookmarkEnd w:id="1131"/>
    <w:bookmarkStart w:name="z1993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bookmarkEnd w:id="1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6696"/>
        <w:gridCol w:w="2803"/>
      </w:tblGrid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  <w:bookmarkEnd w:id="1133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бөгде жер учаскелерінің кадастрлық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  <w:bookmarkEnd w:id="1134"/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  <w:bookmarkEnd w:id="1135"/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36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37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138"/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__________________________________________________________ жасады</w:t>
      </w:r>
    </w:p>
    <w:bookmarkEnd w:id="1139"/>
    <w:bookmarkStart w:name="z201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(жер кадастрын жүргізетін ұйымның атауы)</w:t>
      </w:r>
    </w:p>
    <w:bookmarkEnd w:id="1140"/>
    <w:bookmarkStart w:name="z201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___________________________________________________</w:t>
      </w:r>
    </w:p>
    <w:bookmarkEnd w:id="1141"/>
    <w:bookmarkStart w:name="z201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организации, ведущей земельный кадастр)</w:t>
      </w:r>
    </w:p>
    <w:bookmarkEnd w:id="1142"/>
    <w:bookmarkStart w:name="z201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43"/>
    <w:bookmarkStart w:name="z201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(аты, әкесінің аты (бар болса), тегі, (фамилия, имя, отчество (при его наличии)</w:t>
      </w:r>
    </w:p>
    <w:bookmarkEnd w:id="1144"/>
    <w:bookmarkStart w:name="z201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актінің дайындалғаны туралы жазба жер учаскесіне меншік иесінің құқығына, меншік құқығына арналған актілер жазбалары кітабына № ____ болып жазылды, күні ______</w:t>
      </w:r>
    </w:p>
    <w:bookmarkEnd w:id="1145"/>
    <w:bookmarkStart w:name="z202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bookmarkEnd w:id="1146"/>
    <w:bookmarkStart w:name="z202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об изготовлении настоящего акта произведена в книге записей актов на право собственника на земельный участок, право собственности за № ________, дата ________</w:t>
      </w:r>
    </w:p>
    <w:bookmarkEnd w:id="1147"/>
    <w:bookmarkStart w:name="z202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148"/>
    <w:bookmarkStart w:name="z202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Араласудың сипаттамасы жер учаскесіне сәйкестендіру құжатын дайындау сәтіне жарамды</w:t>
      </w:r>
    </w:p>
    <w:bookmarkEnd w:id="1149"/>
    <w:bookmarkStart w:name="z202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смежеств действительно на момент изготовления идентификационного документа на земельный участок</w:t>
      </w:r>
    </w:p>
    <w:bookmarkEnd w:id="1150"/>
    <w:bookmarkStart w:name="z202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1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152"/>
    <w:bookmarkStart w:name="z202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землепользования</w:t>
            </w:r>
          </w:p>
        </w:tc>
      </w:tr>
    </w:tbl>
    <w:bookmarkStart w:name="z2029" w:id="1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учаскелерінің тізбесі (кадастрлық нөмірі _____________________________)</w:t>
      </w:r>
    </w:p>
    <w:bookmarkEnd w:id="1154"/>
    <w:bookmarkStart w:name="z2030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с особым режимом использования в границах земельного участка (кадастровый номер ____________________)</w:t>
      </w:r>
    </w:p>
    <w:bookmarkEnd w:id="1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48"/>
        <w:gridCol w:w="1017"/>
        <w:gridCol w:w="1239"/>
        <w:gridCol w:w="1460"/>
        <w:gridCol w:w="1019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Сызбадағы учаскенің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  <w:bookmarkEnd w:id="1156"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ерекше режимде пайдаланылатын аумақтардың атауы (санитариялық - қорғау аймақтары, ерекше қорғалатын табиғи аумақтардың жері, су қорғау мақсатындағы және тағы басқа жерлер).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так далее)</w:t>
            </w:r>
          </w:p>
          <w:bookmarkEnd w:id="1157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115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  <w:bookmarkEnd w:id="1159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 Из них пашни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  <w:bookmarkEnd w:id="1160"/>
        </w:tc>
      </w:tr>
    </w:tbl>
    <w:bookmarkStart w:name="z204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басшысы, күні ___________</w:t>
      </w:r>
    </w:p>
    <w:bookmarkEnd w:id="1161"/>
    <w:bookmarkStart w:name="z204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(жер қатынастары жөніндегі уәкілетті органның атауы)</w:t>
      </w:r>
    </w:p>
    <w:bookmarkEnd w:id="1162"/>
    <w:bookmarkStart w:name="z204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_______________________________________________, дата _____________</w:t>
      </w:r>
    </w:p>
    <w:bookmarkEnd w:id="1163"/>
    <w:bookmarkStart w:name="z204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уполномоченного органа по земельным отношениям)</w:t>
      </w:r>
    </w:p>
    <w:bookmarkEnd w:id="1164"/>
    <w:bookmarkStart w:name="z204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басшысы, күні___________</w:t>
      </w:r>
    </w:p>
    <w:bookmarkEnd w:id="1165"/>
    <w:bookmarkStart w:name="z204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(қорғау аймағын белгілеуге мүдделі органның атауы)</w:t>
      </w:r>
    </w:p>
    <w:bookmarkEnd w:id="1166"/>
    <w:bookmarkStart w:name="z204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______________________________________________, дата ______________</w:t>
      </w:r>
    </w:p>
    <w:bookmarkEnd w:id="1167"/>
    <w:bookmarkStart w:name="z205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органа, заинтересованного в установлении охранной зоны)</w:t>
      </w:r>
    </w:p>
    <w:bookmarkEnd w:id="1168"/>
    <w:bookmarkStart w:name="z205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9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МЖК ААЖ-дан алынған және ҚР АШМ ЖРБК-ның электрондық цифрлық қолтаңбасы қойылған деректерді қамтиды</w:t>
      </w:r>
    </w:p>
    <w:bookmarkEnd w:id="1170"/>
    <w:bookmarkStart w:name="z205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 полученные из АИС ГЗК и подписанные электронно-цифровой подписью КУЗР МСХ РК</w:t>
      </w:r>
    </w:p>
    <w:bookmarkEnd w:id="1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2057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акта на право временного безвозмездного землепользования</w:t>
      </w:r>
    </w:p>
    <w:bookmarkEnd w:id="1172"/>
    <w:bookmarkStart w:name="z205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временного безвозмездного землепользования на земельный участок, расположенный по адресу:</w:t>
      </w:r>
    </w:p>
    <w:bookmarkEnd w:id="1173"/>
    <w:bookmarkStart w:name="z205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74"/>
    <w:bookmarkStart w:name="z206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(адрес (местонахождение) земельного участка)</w:t>
      </w:r>
    </w:p>
    <w:bookmarkEnd w:id="1175"/>
    <w:bookmarkStart w:name="z206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___________________________________________________________</w:t>
      </w:r>
    </w:p>
    <w:bookmarkEnd w:id="1176"/>
    <w:bookmarkStart w:name="z206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(целевое назначение земельного участка)</w:t>
      </w:r>
    </w:p>
    <w:bookmarkEnd w:id="1177"/>
    <w:bookmarkStart w:name="z206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информационных системах.</w:t>
      </w:r>
    </w:p>
    <w:bookmarkEnd w:id="1178"/>
    <w:bookmarkStart w:name="z206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Заявитель_____________________________________________________</w:t>
      </w:r>
    </w:p>
    <w:bookmarkEnd w:id="1179"/>
    <w:bookmarkStart w:name="z206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либо уполномоченного представителя юридического лица, подпись)</w:t>
      </w:r>
    </w:p>
    <w:bookmarkEnd w:id="1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"Изготовление и выдача актов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2069" w:id="1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181"/>
    <w:bookmarkStart w:name="z207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"Изготовление и выдача актов на право временного безвозмездного землепользования" ввиду представления Вами неполного пакета документов согласно перечню, предусмотренному Стандартом, а именно:</w:t>
      </w:r>
    </w:p>
    <w:bookmarkEnd w:id="1182"/>
    <w:bookmarkStart w:name="z207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183"/>
    <w:bookmarkStart w:name="z207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1184"/>
    <w:bookmarkStart w:name="z207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1185"/>
    <w:bookmarkStart w:name="z207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1186"/>
    <w:bookmarkStart w:name="z207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7"/>
    <w:bookmarkStart w:name="z207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1188"/>
    <w:bookmarkStart w:name="z207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</w:t>
      </w:r>
    </w:p>
    <w:bookmarkEnd w:id="1189"/>
    <w:bookmarkStart w:name="z207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1190"/>
    <w:bookmarkStart w:name="z207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1191"/>
    <w:bookmarkStart w:name="z208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  <w:r>
        <w:br/>
      </w:r>
    </w:p>
    <w:bookmarkEnd w:id="1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1193"/>
        </w:tc>
      </w:tr>
    </w:tbl>
    <w:bookmarkStart w:name="z366" w:id="1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</w:r>
    </w:p>
    <w:bookmarkEnd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приказом Министра цифрового развития, инноваций и аэрокосмической промышленности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187/НҚ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марта 2015 года № 272</w:t>
            </w:r>
          </w:p>
          <w:bookmarkEnd w:id="1195"/>
        </w:tc>
      </w:tr>
    </w:tbl>
    <w:bookmarkStart w:name="z388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кадастровой (оценочной) стоимости земельного участка"</w:t>
      </w:r>
    </w:p>
    <w:bookmarkEnd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30.01.2019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724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7"/>
    <w:bookmarkStart w:name="z272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кадастровой (оценочной) стоимости земельного участка" (далее государственная услуга).</w:t>
      </w:r>
    </w:p>
    <w:bookmarkEnd w:id="1198"/>
    <w:bookmarkStart w:name="z272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Стандарт) разработан Министерством сельского хозяйства Республики Казахстан (далее – Министерство).</w:t>
      </w:r>
    </w:p>
    <w:bookmarkEnd w:id="1199"/>
    <w:bookmarkStart w:name="z272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Государственной корпорацией "Правительство для граждан" (далее услугодатель).</w:t>
      </w:r>
    </w:p>
    <w:bookmarkEnd w:id="1200"/>
    <w:bookmarkStart w:name="z272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услугодателя.</w:t>
      </w:r>
    </w:p>
    <w:bookmarkEnd w:id="1201"/>
    <w:bookmarkStart w:name="z2729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02"/>
    <w:bookmarkStart w:name="z273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203"/>
    <w:bookmarkStart w:name="z273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земель населенных пунктов 5 (пять) рабочих дней, для земель других категорий – 10 (десять) рабочих дней, при этом день приема документов не входит в срок оказания государственной услуги;</w:t>
      </w:r>
    </w:p>
    <w:bookmarkEnd w:id="1204"/>
    <w:bookmarkStart w:name="z273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205"/>
    <w:bookmarkStart w:name="z273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206"/>
    <w:bookmarkStart w:name="z273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207"/>
    <w:bookmarkStart w:name="z273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акт об определении кадастровой (оценочной) стоимости земельного участка,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208"/>
    <w:bookmarkStart w:name="z273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09"/>
    <w:bookmarkStart w:name="z273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1210"/>
    <w:bookmarkStart w:name="z273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наличным или безналичным способом через банки второго уровня на расчетный счет услугодателя, которыми выдается платежный документ (квитанция), подтверждающий размер и дату оплаты.</w:t>
      </w:r>
    </w:p>
    <w:bookmarkEnd w:id="1211"/>
    <w:bookmarkStart w:name="z273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Казахстан".</w:t>
      </w:r>
    </w:p>
    <w:bookmarkEnd w:id="1212"/>
    <w:bookmarkStart w:name="z274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1213"/>
    <w:bookmarkStart w:name="z274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услугодателю:</w:t>
      </w:r>
    </w:p>
    <w:bookmarkEnd w:id="1214"/>
    <w:bookmarkStart w:name="z274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определение кадастровой (оценочной) стоимости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215"/>
    <w:bookmarkStart w:name="z274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выбора и (или) схему размещения земельного участка (с экспликацией сельскохозяйственных угодий для земель сельскохозяйственного назначения) или копия идентификационного документа;</w:t>
      </w:r>
    </w:p>
    <w:bookmarkEnd w:id="1216"/>
    <w:bookmarkStart w:name="z274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личности);</w:t>
      </w:r>
    </w:p>
    <w:bookmarkEnd w:id="1217"/>
    <w:bookmarkStart w:name="z274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платежный документ (квитанция) об оплате услуги за определение кадастровой (оценочной) стоимости земельного участка.</w:t>
      </w:r>
    </w:p>
    <w:bookmarkEnd w:id="1218"/>
    <w:bookmarkStart w:name="z274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219"/>
    <w:bookmarkStart w:name="z274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платежный шлюз "электронного правительства" (далее – ПШЭП), услугодатель получает из соответствующих государственных информационных систем через ПШЭП.</w:t>
      </w:r>
    </w:p>
    <w:bookmarkEnd w:id="1220"/>
    <w:bookmarkStart w:name="z274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21"/>
    <w:bookmarkStart w:name="z274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услугодателем услугополучателю выдается расписка о приеме заявления.</w:t>
      </w:r>
    </w:p>
    <w:bookmarkEnd w:id="1222"/>
    <w:bookmarkStart w:name="z275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услугополучателю осуществляется на основании расписки, при предъявлении удостоверения личности (либо его представителю по документу подтверждающий полномочия).</w:t>
      </w:r>
    </w:p>
    <w:bookmarkEnd w:id="1223"/>
    <w:bookmarkStart w:name="z275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bookmarkEnd w:id="1224"/>
    <w:bookmarkStart w:name="z275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225"/>
    <w:bookmarkStart w:name="z275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26"/>
    <w:bookmarkStart w:name="z275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227"/>
    <w:bookmarkStart w:name="z275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пунктом 9 настоящего Стандарта работник услугодателя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28"/>
    <w:bookmarkStart w:name="z2756" w:id="1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1229"/>
    <w:bookmarkStart w:name="z275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1230"/>
    <w:bookmarkStart w:name="z275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1231"/>
    <w:bookmarkStart w:name="z275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232"/>
    <w:bookmarkStart w:name="z276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233"/>
    <w:bookmarkStart w:name="z276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1234"/>
    <w:bookmarkStart w:name="z276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1235"/>
    <w:bookmarkStart w:name="z276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236"/>
    <w:bookmarkStart w:name="z276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237"/>
    <w:bookmarkStart w:name="z276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1238"/>
    <w:bookmarkStart w:name="z276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39"/>
    <w:bookmarkStart w:name="z276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40"/>
    <w:bookmarkStart w:name="z276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241"/>
    <w:bookmarkStart w:name="z2769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услугодателя</w:t>
      </w:r>
    </w:p>
    <w:bookmarkEnd w:id="1242"/>
    <w:bookmarkStart w:name="z277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243"/>
    <w:bookmarkStart w:name="z277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244"/>
    <w:bookmarkStart w:name="z277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возможностями.</w:t>
      </w:r>
    </w:p>
    <w:bookmarkEnd w:id="1245"/>
    <w:bookmarkStart w:name="z277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1246"/>
    <w:bookmarkStart w:name="z277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1247"/>
    <w:bookmarkStart w:name="z277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www.gov4c.kz.</w:t>
      </w:r>
    </w:p>
    <w:bookmarkEnd w:id="1248"/>
    <w:bookmarkStart w:name="z277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услуги:1414, 8 800 080 7777.</w:t>
      </w:r>
    </w:p>
    <w:bookmarkEnd w:id="1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9" w:id="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работ по оказанию государственной услуги "Определение кадастровой (оценочной) стоимости земельного участка"</w:t>
      </w:r>
    </w:p>
    <w:bookmarkEnd w:id="1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529"/>
        <w:gridCol w:w="2589"/>
        <w:gridCol w:w="1709"/>
        <w:gridCol w:w="2982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51"/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оценки стоимости земельного участка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 (далее – га), категория сложности природно-экономических 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(без НДС)*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от базовой площади участка и категории сложности природно-экономических зон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повышения стоимости работ в зависимости от площади участка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52"/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53"/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оценочной стоимости земельного участка предоставленного (предоставляемого) гражданам для ведения личного домашнего (подсобного) хозяйства, строительства и обслуживания жилого дома, садоводства и дачного строительства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нормы бесплатного предоставления земельного участка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кодекса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при превышении нормы бесплатного предоставления государством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54"/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оценочной стоимости земельного участка предоставленного (предоставляемого) под застройку или застроенного зданиями и сооружениями их комплексами, включая земли, предназначенные для обслуживания зданий и сооружений в соответствии с их назначением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– до 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– до 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– до 100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 – свыше 100 га</w:t>
            </w:r>
          </w:p>
          <w:bookmarkEnd w:id="1255"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56"/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оценочной стоимости земельного участка, предоставленного (предоставляемого) гражданам и негосударственным юридическим лицам для ведения сельскохозяйственного производства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категория</w:t>
            </w:r>
          </w:p>
          <w:bookmarkEnd w:id="1257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  <w:bookmarkEnd w:id="1258"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– до 500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 – до 1000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– до 5000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 – свыше 5000 га</w:t>
            </w:r>
          </w:p>
          <w:bookmarkEnd w:id="1259"/>
        </w:tc>
      </w:tr>
    </w:tbl>
    <w:bookmarkStart w:name="z283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к стоимости работ могут применяться коэффициенты общей части прейскуранта цен.</w:t>
      </w:r>
    </w:p>
    <w:bookmarkEnd w:id="1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2833" w:id="1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определение кадастровой (оценочной) стоимости земельного участка</w:t>
      </w:r>
    </w:p>
    <w:bookmarkEnd w:id="1261"/>
    <w:bookmarkStart w:name="z283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работы по определению кадастровой (оценочной) стоимости земельного участка, расположенного по адресу:_</w:t>
      </w:r>
    </w:p>
    <w:bookmarkEnd w:id="1262"/>
    <w:bookmarkStart w:name="z283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1263"/>
    <w:bookmarkStart w:name="z283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(адрес (местонахождение) земельного участка)</w:t>
      </w:r>
    </w:p>
    <w:bookmarkEnd w:id="1264"/>
    <w:bookmarkStart w:name="z283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целевым назначением _____________________________________________________,</w:t>
      </w:r>
    </w:p>
    <w:bookmarkEnd w:id="1265"/>
    <w:bookmarkStart w:name="z283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__________________________________________________________,</w:t>
      </w:r>
    </w:p>
    <w:bookmarkEnd w:id="1266"/>
    <w:bookmarkStart w:name="z283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оценки ______________________________________________________________,</w:t>
      </w:r>
    </w:p>
    <w:bookmarkEnd w:id="1267"/>
    <w:bookmarkStart w:name="z284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участка: ______________________________________.</w:t>
      </w:r>
    </w:p>
    <w:bookmarkEnd w:id="1268"/>
    <w:bookmarkStart w:name="z284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использования сведений, составляющих охраняемую законом тайну, содержащихся в информационных системах.</w:t>
      </w:r>
    </w:p>
    <w:bookmarkEnd w:id="1269"/>
    <w:bookmarkStart w:name="z284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Заявитель___________________________________________________</w:t>
      </w:r>
    </w:p>
    <w:bookmarkEnd w:id="1270"/>
    <w:bookmarkStart w:name="z284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bookmarkEnd w:id="1271"/>
    <w:bookmarkStart w:name="z284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72"/>
    <w:bookmarkStart w:name="z284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физического лица либо уполномоченного представителя юридического лица, подпись)</w:t>
      </w:r>
    </w:p>
    <w:bookmarkEnd w:id="1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адрес)</w:t>
            </w:r>
          </w:p>
        </w:tc>
      </w:tr>
    </w:tbl>
    <w:bookmarkStart w:name="z2848" w:id="1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1274"/>
    <w:bookmarkStart w:name="z284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заявления на оказание государственной услуги "Определение кадастровой (оценочной) стоимости земельного участка" ввиду представления Вами неполного пакета документов согласно перечню, предусмотренному Стандартом, а именно:</w:t>
      </w:r>
    </w:p>
    <w:bookmarkEnd w:id="1275"/>
    <w:bookmarkStart w:name="z285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276"/>
    <w:bookmarkStart w:name="z285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__________________________________________________________________;</w:t>
      </w:r>
    </w:p>
    <w:bookmarkEnd w:id="1277"/>
    <w:bookmarkStart w:name="z285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__________________________________________________________________.</w:t>
      </w:r>
    </w:p>
    <w:bookmarkEnd w:id="1278"/>
    <w:bookmarkStart w:name="z285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</w:t>
      </w:r>
    </w:p>
    <w:bookmarkEnd w:id="1279"/>
    <w:bookmarkStart w:name="z285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0"/>
    <w:bookmarkStart w:name="z285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работника услугодателя, подпись)</w:t>
      </w:r>
    </w:p>
    <w:bookmarkEnd w:id="1281"/>
    <w:bookmarkStart w:name="z285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________________________________________________</w:t>
      </w:r>
    </w:p>
    <w:bookmarkEnd w:id="1282"/>
    <w:bookmarkStart w:name="z285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</w:t>
      </w:r>
    </w:p>
    <w:bookmarkEnd w:id="1283"/>
    <w:bookmarkStart w:name="z285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услугополучателя)</w:t>
      </w:r>
    </w:p>
    <w:bookmarkEnd w:id="1284"/>
    <w:bookmarkStart w:name="z285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года.</w:t>
      </w:r>
    </w:p>
    <w:bookmarkEnd w:id="1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bookmarkStart w:name="z413" w:id="1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перевод орошаемой пашни в неорошаемые виды угодий"</w:t>
      </w:r>
    </w:p>
    <w:bookmarkEnd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Министра сельского хозяйства РК от 27.09.2019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header.xml" Type="http://schemas.openxmlformats.org/officeDocument/2006/relationships/header" Id="rId3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