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b1fd6" w14:textId="d0b1f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Департаменте Комитета национальной безопасности Республики Казахстан по Мангистауской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27 апреля 2015 года № 28. Зарегистрирован в Министерстве юстиции Республики Казахстан 12 мая 2015 года № 11022.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00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Мангистауской области.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приказ Председателя Комитета национальной безопасности Республики Казахстан от 16 сентября 1999 года № 114 "Об утверждении Положения о Департаменте Комитета национальной безопасности Республики Казахстан по Мангистауской области".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Комитета национальной безопасности Республики Казахстан по Мангистауской области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государственной регистрации в Министерстве юстиции Республики Казахстан государственную регистрацию настоящего приказа в Департаменте юстиции Мангистауской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Департаменте юстиции Мангистауской области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Абыкаев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апреля 2015 года № 28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Мангистауской области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ff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Мангистауской области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Мангистауской области.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осуществляет свою деятельность в соответствии с Конституцией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Республики Казахстан порядке принимает решения, оформляемые приказами начальника Департамента и другими актами, предусмотренными законодательством Республики Казахстан.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Управление по городу Жанаозену. Зона обслуживания – город Жанаозен;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Каракиянское районное отделение. Зона обслуживания – Каракиянский район Мангистауской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Бейнеуское районное отделение. Зона обслуживания – Бейнеуский район Мангистауской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Тупкараганское районное отделение. Зона обслуживания – Тупкараганский район Мангистауской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Мунайлинский районный отдел. Зона обслуживания – Мунайлинский и Мангистауский районы Мангистауской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130000, Республика Казахстан, Мангистауская область, город Актау, № 24 микрорайон, здание № 4.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Мангистауской области".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8"/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добывание разведывательной информации в интересах Республики Казахстан в соответствии с Законом Республики Казахстан "О внешней разведке";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Мангистауской области;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выявление, пресечение, раскрытие и расследование коррупционных правонарушений;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16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Законом Республики Казахстан "О противодействии терроризму";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 принадлежащие гражданам помещения Департамент уведомляет прокурора в течение двадцати четырех часов;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формирований, и иных организаций, а также помещения, транспортные средства и иное имущество физических и юридических лиц;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Start w:name="z16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64"/>
    <w:bookmarkStart w:name="z16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разведывательную деятельность в интересах Республики Казахстан в соответствии с Законом Республики Казахстан "О внешней разведке";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нарушение целостности и подрыв безопасности Республики Казахстан;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Мангистауской области;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 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в Департаменте;</w:t>
      </w:r>
    </w:p>
    <w:bookmarkStart w:name="z15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88"/>
    <w:bookmarkStart w:name="z16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89"/>
    <w:bookmarkStart w:name="z16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90"/>
    <w:bookmarkStart w:name="z16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91"/>
    <w:bookmarkStart w:name="z16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3"/>
    <w:bookmarkStart w:name="z9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94"/>
    <w:bookmarkStart w:name="z9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с согласия руководства КНБ и в пределах своих полномочий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95"/>
    <w:bookmarkStart w:name="z9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96"/>
    <w:bookmarkStart w:name="z10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Мангистауской области;</w:t>
      </w:r>
    </w:p>
    <w:bookmarkEnd w:id="97"/>
    <w:bookmarkStart w:name="z10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98"/>
    <w:bookmarkStart w:name="z10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99"/>
    <w:bookmarkStart w:name="z10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100"/>
    <w:bookmarkStart w:name="z10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101"/>
    <w:bookmarkStart w:name="z10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102"/>
    <w:bookmarkStart w:name="z10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103"/>
    <w:bookmarkStart w:name="z10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104"/>
    <w:bookmarkStart w:name="z10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105"/>
    <w:bookmarkStart w:name="z10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106"/>
    <w:bookmarkStart w:name="z11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107"/>
    <w:bookmarkStart w:name="z11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108"/>
    <w:bookmarkStart w:name="z11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Мангистауской области;</w:t>
      </w:r>
    </w:p>
    <w:bookmarkEnd w:id="109"/>
    <w:bookmarkStart w:name="z11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Мангистауской области;</w:t>
      </w:r>
    </w:p>
    <w:bookmarkEnd w:id="110"/>
    <w:bookmarkStart w:name="z11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111"/>
    <w:bookmarkStart w:name="z11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112"/>
    <w:bookmarkStart w:name="z11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113"/>
    <w:bookmarkStart w:name="z11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114"/>
    <w:bookmarkStart w:name="z11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115"/>
    <w:bookmarkStart w:name="z11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Мангистауской области;</w:t>
      </w:r>
    </w:p>
    <w:bookmarkEnd w:id="116"/>
    <w:bookmarkStart w:name="z15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Мангистауской области, разрабатываемый местным исполнительным органом;</w:t>
      </w:r>
    </w:p>
    <w:bookmarkEnd w:id="117"/>
    <w:bookmarkStart w:name="z12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питание сотрудников и работников, капитальное строительство и реконструкция, ремонт зданий и сооружений, жилищное и казарменно-жилищное строительство, ремонт;</w:t>
      </w:r>
    </w:p>
    <w:bookmarkEnd w:id="118"/>
    <w:bookmarkStart w:name="z12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119"/>
    <w:bookmarkStart w:name="z12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120"/>
    <w:bookmarkStart w:name="z12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121"/>
    <w:bookmarkStart w:name="z12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122"/>
    <w:bookmarkStart w:name="z12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123"/>
    <w:bookmarkStart w:name="z12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124"/>
    <w:bookmarkStart w:name="z12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125"/>
    <w:bookmarkStart w:name="z12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126"/>
    <w:bookmarkStart w:name="z12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выявление, предупреждение и пресечение чрезвычайных ситуаций социального характера, вызванных массовым переходом Государственной границы Республики Казахстан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Законом Республики Казахстан "О чрезвычайном положении";</w:t>
      </w:r>
    </w:p>
    <w:bookmarkEnd w:id="127"/>
    <w:bookmarkStart w:name="z13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128"/>
    <w:bookmarkStart w:name="z13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употребления государственного языка в Департаменте;</w:t>
      </w:r>
    </w:p>
    <w:bookmarkEnd w:id="129"/>
    <w:bookmarkStart w:name="z13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130"/>
    <w:bookmarkStart w:name="z13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131"/>
    <w:bookmarkStart w:name="z13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132"/>
    <w:bookmarkStart w:name="z13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133"/>
    <w:bookmarkStart w:name="z13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Мангистауской области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134"/>
    <w:bookmarkStart w:name="z13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135"/>
    <w:bookmarkStart w:name="z16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136"/>
    <w:bookmarkStart w:name="z16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37"/>
    <w:bookmarkStart w:name="z16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38"/>
    <w:bookmarkStart w:name="z13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139"/>
    <w:bookmarkStart w:name="z13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140"/>
    <w:bookmarkStart w:name="z14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142"/>
    <w:bookmarkStart w:name="z14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43"/>
    <w:bookmarkStart w:name="z14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44"/>
    <w:bookmarkStart w:name="z14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5"/>
    <w:bookmarkStart w:name="z14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146"/>
    <w:bookmarkStart w:name="z14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полномочия своих заместителей;</w:t>
      </w:r>
    </w:p>
    <w:bookmarkEnd w:id="147"/>
    <w:bookmarkStart w:name="z14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руководителей структурных подразделений, входящих в состав Департамента;</w:t>
      </w:r>
    </w:p>
    <w:bookmarkEnd w:id="148"/>
    <w:bookmarkStart w:name="z14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инструкции сотрудников и работников Департамента;</w:t>
      </w:r>
    </w:p>
    <w:bookmarkEnd w:id="149"/>
    <w:bookmarkStart w:name="z14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 в соответствии с нормативными правовыми и правовыми актами Республики Казахстан.</w:t>
      </w:r>
    </w:p>
    <w:bookmarkEnd w:id="150"/>
    <w:bookmarkStart w:name="z15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замещающим, в соответствии с действующим законодательством.</w:t>
      </w:r>
    </w:p>
    <w:bookmarkEnd w:id="151"/>
    <w:bookmarkStart w:name="z15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представляет руководству КНБ предложения по структуре и штатному расписанию Департамента.</w:t>
      </w:r>
    </w:p>
    <w:bookmarkEnd w:id="152"/>
    <w:bookmarkStart w:name="z152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53"/>
    <w:bookmarkStart w:name="z15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54"/>
    <w:bookmarkStart w:name="z15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55"/>
    <w:bookmarkStart w:name="z15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6"/>
    <w:bookmarkStart w:name="z156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57"/>
    <w:bookmarkStart w:name="z15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5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