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6becb1" w14:textId="36becb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31 марта 2015 года № 240. Зарегистрирован в Министерстве юстиции Республики Казахстан 8 мая 2015 года № 11013. Утратил силу приказом Министра финансов Республики Казахстан от 23 февраля 2018 года № 263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23.02.2018 </w:t>
      </w:r>
      <w:r>
        <w:rPr>
          <w:rFonts w:ascii="Times New Roman"/>
          <w:b w:val="false"/>
          <w:i w:val="false"/>
          <w:color w:val="ff0000"/>
          <w:sz w:val="28"/>
        </w:rPr>
        <w:t>№ 263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282 Кодекса Республики Казахстан от 10 декабря 2008 года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представления обязательства о вывозе (ввозе) продуктов переработки и его исполнения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представления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представления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приказ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национальной экономики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 Е. Досаев  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31 марта 2015 года № 240 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представления обязательства о вывозе (ввозе) продуктов</w:t>
      </w:r>
      <w:r>
        <w:br/>
      </w:r>
      <w:r>
        <w:rPr>
          <w:rFonts w:ascii="Times New Roman"/>
          <w:b/>
          <w:i w:val="false"/>
          <w:color w:val="000000"/>
        </w:rPr>
        <w:t>переработки и его исполнения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представления обязательства о вывозе (ввозе) продуктов переработки и его исполнения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и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282 Кодекса Республики Казахстан от 10 декабря 2008 года "О налогах и других обязательных платежах в бюджет" (Налоговый кодекс) и определяют порядок представления обязательства о вывозе (ввозе) продуктов переработки и его исполнения.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финансов РК от 24.12.2015 </w:t>
      </w:r>
      <w:r>
        <w:rPr>
          <w:rFonts w:ascii="Times New Roman"/>
          <w:b w:val="false"/>
          <w:i w:val="false"/>
          <w:color w:val="00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Порядок представления обязательства о вывозе</w:t>
      </w:r>
      <w:r>
        <w:br/>
      </w:r>
      <w:r>
        <w:rPr>
          <w:rFonts w:ascii="Times New Roman"/>
          <w:b/>
          <w:i w:val="false"/>
          <w:color w:val="000000"/>
        </w:rPr>
        <w:t>продуктов переработки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ввозе давальческого сырья на переработку с территории государств-членов Евразийского экономического союза на территорию Республики Казахстан налогоплательщик Республики Казахстан, осуществляющий переработку давальческого сырья, представляет в орган государственных доходов по месту нахождения обязательство о вывозе продуктов переработки не позднее 20-го числа месяца, следующего за месяцем, в котором принято на учет давальческое сырье.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вывоза продуктов переработки, указанных в обязательстве о вывозе продуктов,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вывозе продуктов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вывозе продуктов переработки, не может превышать два года с даты принятия на учет давальческого сырья.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осуществляющего переработку давальческого сырья, один из которых возвращается налогоплательщику с отметкой органа государственных доходов о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вывозе продуктов переработки не допускаются исправления, подчистки и помарки.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 обязательству о вывозе продуктов переработки прилагаются: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ввоз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заключение соответствующего уполномоченного государственного органа об условиях переработки товаров,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кодекса.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исполнения обязательства о вывозе</w:t>
      </w:r>
      <w:r>
        <w:br/>
      </w:r>
      <w:r>
        <w:rPr>
          <w:rFonts w:ascii="Times New Roman"/>
          <w:b/>
          <w:i w:val="false"/>
          <w:color w:val="000000"/>
        </w:rPr>
        <w:t>продуктов переработки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 результатам исполнения обязательства о вывозе продуктов переработки предоставляется отчет об исполнении обязательства о вывозе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20-го числа месяца, следующего за месяцем вывоза продуктов переработки, указанного в обязательстве о вывозе продуктов переработки.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вывозе продуктов переработки является вывоз и (или) реализация продуктов переработки в сроки, установленные налоговым законодательством.</w:t>
      </w:r>
    </w:p>
    <w:bookmarkStart w:name="z4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4-1. На основании представленных налогоплательщиком Обязательства о вывозе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ввоза товаров в порядке, установленном Правилами ведения лицевых счетов,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29 декабря 2008 года № 622 (зарегистрированный в Реестре государственной регистрации нормативных правовых актов от 29 декабря 2008 года под № 5446).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3 дополнена пунктом 4-1 в соответствии с приказом Министра финансов РК от 24.12.2015 </w:t>
      </w:r>
      <w:r>
        <w:rPr>
          <w:rFonts w:ascii="Times New Roman"/>
          <w:b w:val="false"/>
          <w:i w:val="false"/>
          <w:color w:val="00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5. В отчете об исполнении обязательства о вывозе продуктов переработки отражаются следующие данные: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реализованных на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информация о налогоплательщике Республики Казахстан, который приобрел такие продукты переработки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сведения о продуктах переработки давальческого сырья, не вывезенных с территории Республики Казахстан в установленные сроки.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Отчет об исполнении обязательства о вывозе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Отчет об исполнении обязательства о вывозе продуктов переработки представляется в явочном порядке на бумажном носителе в 2-х экземплярах в орган государственных доходов по месту нахождения налогоплательщика, осуществившего переработку давальческого сырья, один экземпляр возвращается налогоплательщику с отметкой органа государственных доходов о приеме.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 отчету об исполнении обязательства о вывозе продуктов переработки прилагаются: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вывоз продуктов переработки: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продуктов переработки в случае его наличия;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представления обязательства о ввозе</w:t>
      </w:r>
      <w:r>
        <w:br/>
      </w:r>
      <w:r>
        <w:rPr>
          <w:rFonts w:ascii="Times New Roman"/>
          <w:b/>
          <w:i w:val="false"/>
          <w:color w:val="000000"/>
        </w:rPr>
        <w:t>продуктов переработки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вывозе давальческого сырья для переработки с территории Республики Казахстан на территорию другого государства-члена Евразийского экономического союза налогоплательщик Республики Казахстан, осуществивший вывоз такого давальческого сырья, представляет в орган государственных доходов по месту нахождения обязательство о ввозе продуктов переработки не позднее 20-го числа месяца, следующего за месяцем, в котором отгружено давальческое сырье.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до истечения срока ввоза продуктов переработки, указанных в обязательстве о ввозе продуктов переработки,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переработки давальческого сырья, указанный в обязательстве (обязательствах) о ввозе продуктов переработки, не может превышать два года с даты отгрузки давальческого сырья.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осуществившего вывоз давальческого сырья, один из которых возвращается налогоплательщику с отметкой органа государственных доходов о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Обязательство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обязательства о ввозе продуктов переработки не допускаются исправления, подчистки и помарки.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 обязательству о ввозе продуктов переработки прилагаются: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вывоз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вывоз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заключение соответствующего уполномоченного государственного органа об условиях переработки товаров,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Порядок исполнения обязательства о ввозе</w:t>
      </w:r>
      <w:r>
        <w:br/>
      </w:r>
      <w:r>
        <w:rPr>
          <w:rFonts w:ascii="Times New Roman"/>
          <w:b/>
          <w:i w:val="false"/>
          <w:color w:val="000000"/>
        </w:rPr>
        <w:t>продуктов переработки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 результатам исполнения обязательства о ввозе продуктов переработки предоставляется отчет об исполнении обязательства о ввозе продуктов переработки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срок не позднее 20-го числа месяца, следующего за месяцем ввоза продуктов переработки, указанного в обязательстве о ввозе продуктов переработки.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Исполнением обязательства о ввозе продуктов переработки является ввоз продуктов переработки на территорию Республики Казахстан и (или) реализация продуктов переработки в сроки, установленные налоговым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и сроки уплаты акцизов при ввозе продуктов переработки давальческого сырья на территорию Республики Казахстан с территории государств - членов Евразийского экономического союза осуществляется в соответствии с налоговым законодательствам, по ставкам установленным Правительством Республики Казахстан.</w:t>
      </w:r>
    </w:p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11-1. На основании представленных налогоплательщиком Обязательства о ввозе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вывоза товаров в порядке, установленном Правилами ведения лицевых счетов,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29 декабря 2008 года № 622 (зарегистрированный в Реестре государственной регистрации нормативных правовых актов от 29 декабря 2008 года под № 5446).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5 дополнена пунктом 11-1 в соответствии с приказом Министра финансов РК от 24.12.2015 </w:t>
      </w:r>
      <w:r>
        <w:rPr>
          <w:rFonts w:ascii="Times New Roman"/>
          <w:b w:val="false"/>
          <w:i w:val="false"/>
          <w:color w:val="00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12. В отчете об исполнении обязательства о ввозе продуктов переработки отражаются следующие данные: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продуктах переработки давальческого сырья, ввезенных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продуктах переработки давальческого сырья, не ввезенных на территорию Республики Казахстан в установленные сроки.</w:t>
      </w:r>
    </w:p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Отчет об исполнении обязательства о ввозе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Отчет об исполнении обязательства о ввозе продуктов переработки представляется в явочном порядке на бумажном носителях в 2-х экземплярах в орган государственных доходов по месту нахождения налогоплательщика, осуществившего вывоз продуктов переработки давальческого сырья, один экземпляр возвращается налогоплательщику с отметкой органа государственных доходов.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К отчету об исполнении обязательства о ввозе продуктов переработки прилагаются: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документы, подтверждающие факт выполнения работ по переработке давальческого сырья: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акты выполненных работ;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счета-фактуры;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ввоз продуктов переработки: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договор (контракт), на основании которого осуществлен ввоз продуктов переработки в случае его наличия;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товаросопроводительные документы.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обязательства о вывозе (ввозе)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его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финансов РК от 24.12.2015 </w:t>
      </w:r>
      <w:r>
        <w:rPr>
          <w:rFonts w:ascii="Times New Roman"/>
          <w:b w:val="false"/>
          <w:i w:val="false"/>
          <w:color w:val="ff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отчету об исполнении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вывозе продуктов переработки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отчета</w:t>
      </w:r>
      <w:r>
        <w:br/>
      </w:r>
      <w:r>
        <w:rPr>
          <w:rFonts w:ascii="Times New Roman"/>
          <w:b/>
          <w:i w:val="false"/>
          <w:color w:val="000000"/>
        </w:rPr>
        <w:t>об исполнении обязательства о вывозе продуктов переработки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Отчет об исполнении обязательства о вывозе продуктов переработки (далее – Отчет) представляется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Налогоплательщик Республики Казахстан в Отчете отражает следующие данные: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вывоз продуктов переработки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продуктов переработки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(бизнес-идентификационный) номер налогоплательщика Республики Казахстан, осуществившего ввоз давальческого сырья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"К обязательству о вывозе продуктов переработки" указывается номер и дата обязательства о вывозе продуктов переработки, по исполнению которого налогоплательщиком представляется отчет;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на территорию которого произведен вывоз продукта переработки" указывается код государства-члена Евразийского экономического союза, на территорию которого произведен вывоз продукта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ввоза" указывается дата ввоза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принятия на учет и (или) отгрузки давальческого сырья" указывается дата принятия на учет и (или)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(тонн)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 и "Сумма НДС, подлежащая уменьшению в случае исполнения обязательства" указывается сумма НДС, подлежащая уменьшению в случае исполнения обязательства;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"Полученное от (наименование собственника давальческого сырья)"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 – собственник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строке "Заключение уполномоченного органа" указывается заключение соответствующего уполномоченного органа,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давальческого сырья, реализованных на территории Республики Казахстан":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разделе "Сведения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разделе "Сведения о продуктах переработки давальческого сырья, реализованных на территорию другого государства-члена Евразийского экономического союза":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разделе "Сведения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разделе "Сведения о продуктах переработки давальческого сырья, не вывезенных с территории Республики Казахстан в установленные сроки":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"Объем давальческого сырья по продуктам переработки, не вывезенным в установленные сроки" указывается объем давальческого сырья (тонн), приходящийся на не вывезенные продукты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"Стоимость давальческого сырья по продуктам переработки, не вывезенным в установленные сроки" указывается стоимость давальческого сырья, приходящаяся на не вывезенные продукты переработки и "Сумма НДС, подлежащая уплате по продуктам переработки, не вывезенным в установленные сроки" указывается сумма НДС со стоимости давальческого сырья, приходящегося на не вывезенные в установленные сроки продукты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"Стоимость работ по переработке давальческого сырья" указывается стоимость выполненных работ по переработке давальческого сырья, приходящаяся на продукты переработки, вывезенные с территории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"Налогоплательщик" указываются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"Отчет представлен" указывается дата представления налогоплательщиком отчета;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 строке "Должностное лицо государственного органа" указываются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указываются регистрационный номер, присваиваемый органом государственных доходов при принятии обязательство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указываются дата принятия обязательство о вывозе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27) настоящего пункта, заполняются должностным лицом органа государственных доходов, в который представлен отчет об исполнении обязательства о вывозе продуктов переработки.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представления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обязательства о вывозе (ввозе)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его исполнения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финансов РК от 24.12.2015 </w:t>
      </w:r>
      <w:r>
        <w:rPr>
          <w:rFonts w:ascii="Times New Roman"/>
          <w:b w:val="false"/>
          <w:i w:val="false"/>
          <w:color w:val="ff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ff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отчету об исполнении 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ввозе продуктов переработки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отчета</w:t>
      </w:r>
      <w:r>
        <w:br/>
      </w:r>
      <w:r>
        <w:rPr>
          <w:rFonts w:ascii="Times New Roman"/>
          <w:b/>
          <w:i w:val="false"/>
          <w:color w:val="000000"/>
        </w:rPr>
        <w:t>об исполнении обязательства о ввозе продуктов переработки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Отчет об исполнении обязательства о ввозе продуктов переработки (далее – Отчет) представляется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Отчете отражает следующие данные: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ввоз продуктов переработки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ввоз продуктов переработки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"К обязательству о ввозе продуктов переработки" указывается номер и дата обязательства о ввозе продуктов переработки, по исполнению которого налогоплательщиком представляется отчет;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с территории которого произведен ввоз продукта переработки" указывается код государства-члена Евразийского экономического союза, с территории которого произведен ввоз продукта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вывоза" указывается дата вывоза давальческого сырья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отгрузки" указывается дата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(тонн)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сырья, ранее вывезенного для переработки с территории Республики Казахстан на территорию государства-члена Евразийского экономического союза, приходящегося на продукты переработки, по которым исполнено Обязательство о ввозе продуктов переработки и "Сумма НДС, подлежащая уменьшению в случае исполнения обязательства" указывается сумма НДС по давальческому сырью, указанному в настоящем подпункте;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"Отгруженное (наименование лица, осуществляющего переработку давальческого сырья)" указывается наименование лица, осуществляющего переработку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разделе "Сведения о продуктах переработки давальческого сырья, ввезенных на территорию Республики Казахстан":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разделе "Сведения о продуктах переработки давальческого сырья, реализованных на территорию другого государства-члена Евразийского экономического союза":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разделе "Сведения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разделе "Сведения о продуктах переработки давальческого сырья, не ввезенных на территорию Республики Казахстан в установленные сроки":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Республики Казахстан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"Объем давальческого сырья по продуктам переработки, не ввезенным в установленные сроки" указывается объем давальческого сырья, (тонна) приходящийся на не ввезенные в установленные сроки продукты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в строке "Стоимость давальческого сырья по продуктам переработки, не ввезенным в установленные сроки" указывается стоимость давальческого сырья, приходящегося на не ввезенные в установленные сроки продукты переработки и "Сумма НДС, подлежащая уплате по продуктам переработки, не ввезенным в установленные сроки" указывается сумма НДС со стоимости давальческого сырья, приходящегося на не ввезенные в установленные сроки продукты переработки. Данные строки заполняются в случае,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276-14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в строке "Стоимость работ по переработке давальческого сырья" указывается стоимость выполненных работ по переработке давальческого сырья, приходящегося на продукты переработки, ввезенные на территорию Республики Казахстан, и определяемая в соответствии с актом выполненных работ и счетом-фактурой, подтверждающими факт выполнения работ по переработке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"Отчет представлен" указывается дата представления налогоплательщиком отчета;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обязательства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 строке "Должностное лицо государственного органа" указываются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обязательства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26) настоящего пункта, заполняются должностным лицом органа государственных доходов, в который представлен отчет об исполнении обязательства о ввозе продуктов переработки.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2015 года № 240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финансов РК от 24.12.2015 </w:t>
      </w:r>
      <w:r>
        <w:rPr>
          <w:rFonts w:ascii="Times New Roman"/>
          <w:b w:val="false"/>
          <w:i w:val="false"/>
          <w:color w:val="ff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ff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обязательства о вывозе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</w:t>
      </w:r>
      <w:r>
        <w:br/>
      </w:r>
      <w:r>
        <w:rPr>
          <w:rFonts w:ascii="Times New Roman"/>
          <w:b/>
          <w:i w:val="false"/>
          <w:color w:val="000000"/>
        </w:rPr>
        <w:t>обязательства о вывозе продуктов переработки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обязательства о вывозе продуктов переработки (далее – Форма) представляется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Форме отражает следующие данные: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ввоз давальческого сырья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ввоз давальческого сырья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"Наличие производственных мощностей и помещений (местонахождение, адрес)" указывается место нахождения, адрес собственных производственных мощностей и помещений;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"Наименование давальческого сырья"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"Код государства-члена Евразийского экономического союза, с территории которого произведен ввоз давальческого сырья" указывается код государства-члена Евразийского экономического союза, с территории которого произведен ввоз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ввоза" указывается дата ввоза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"Дата принятия на учет и (или) отгрузки давальческого сырья" указывается дата принятия на учет и (или)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"В количестве (объеме)" указывается количество (объем) и в строке "Ед.измерения" указывается единицы измерения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"Стоимость давальческого сырья" указывается стоимость давальческого сырья и "Сумма НДС, подлежащая уплате в случае превышения срока переработки";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"Полученное от (наименование собственника давальческого сырья)"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"Страна резидентства" указывается государство-член Евразийского экономического союза –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строке "По договору"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строке "Заключение уполномоченного органа" указывается заключение соответствующего уполномоченного органа, предусмотренное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кодекса, его номер и дата;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разделе "Сведения о продуктах переработки из давальческого сырья, которые будут вывезены с территории Республики Казахстан и (или) реализованы после переработки в виде следующих продуктов переработки";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РК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"Стоимость работ по переработке давальческого сырья" указывается стоимость работ по переработке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"Дата вывоза продуктов переработки" указывается дата вывоза продуктов переработки согласно условиям договора (контракта) на переработку давальческого сырья, но не более 2-х лет с даты принятия на учет и (или)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об исполнении обязательства о вывозе продуктов переработки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"Обязательство представлено" указывается дата представления налогоплательщиком обязательства;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 строке "Должностное лицо государственного органа" указывается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вывозе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вывозе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Сведения, указанные в подпункте 22) настоящего пункта, заполняется должностным лицом органа государственных доходов, в который представлено обязательство о вывозе продуктов переработки.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2015 года № 240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финансов РК от 24.12.2015 </w:t>
      </w:r>
      <w:r>
        <w:rPr>
          <w:rFonts w:ascii="Times New Roman"/>
          <w:b w:val="false"/>
          <w:i w:val="false"/>
          <w:color w:val="ff0000"/>
          <w:sz w:val="28"/>
        </w:rPr>
        <w:t>№ 683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01.01.2016).     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70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6883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обязательства о ввозе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переработки</w:t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</w:t>
      </w:r>
      <w:r>
        <w:br/>
      </w:r>
      <w:r>
        <w:rPr>
          <w:rFonts w:ascii="Times New Roman"/>
          <w:b/>
          <w:i w:val="false"/>
          <w:color w:val="000000"/>
        </w:rPr>
        <w:t>обязательства о ввозе продуктов переработки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Форма обязательства о ввозе продуктов переработки (далее – Форма) представляется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Налогоплательщик Республики Казахстан в Форме отражает следующие данные: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"Полное наименование юридического лица" указывается наименование юридического лица в соответствии с учредительными документами, осуществившего вывоз давальческого сырья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"Ф.И.О. индивидуального предпринимателя" указывается фамилия, имя, отчество 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давальческого сырья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"ИИН (БИН)" указывается индивидуальный идентификационный (бизнес идентификационный) номер налогоплательщика, осуществившего вывоз давальческого сырья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"Наименование давальческого сырья"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"Код государства-члена Евразийского экономического союза, на территорию которого произведен вывоз давальческого сырья" указывается код государства-члена Евразийского экономического союза, на территорию которого произведен вывоз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вывоза" указывается дата вывоза давальческого сырья с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"Дата отгрузки" указывается дата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"В количестве (объеме)" указывается количество (объем) и в строке "Ед.измерения" указывается единицы измерения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"Стоимость давальческого сырья" указывается стоимость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 и "Сумма НДС, подлежащая уплате в случае превышения срока переработки";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"Отгружено (наименование лица, осуществляющего переработку давальческого сырья)" указывается наименование лица, осуществляющего переработку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строке "Страна резидентства" указывается государство-член Евразийского экономического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строке "По договору"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разделе "Сведения о продуктах переработки давальческого сырья, которые будут ввезены на территорию Республики Казахстан и (или) реализованы за пределами территории Республики Казахстан в виде следующих продуктов переработки":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"Наименование" указывается наименование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"Код ТН ВЭД ЕАЭС" указывается код единой товарной номенклатуры внешнеэкономической деятельности Евразийского экономического союза;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графе "Норма выхода продуктов переработки на территории РК (по заключению УО)"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276-13 Налогового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"Единица измерения" указывается единица измерения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"Количество" указывается количество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в строке "Стоимость работ по переработке давальческого сырья" указывается стоимость работ по переработке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строке "код валюты" указывается код валюты;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в строке "Дата ввоза продуктов переработки" указывается дата ввоза продуктов переработки согласно условиям договора (контракта) на переработку давальческого сырья, но не более 2-х лет с даты отгрузки давальческого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в строке "Налогоплательщик" указывается фамилия, имя, отчество (если оно указано в документе, удостоверяющем личность)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"Обязательство представлено" указывается дата представления налогоплательщиком обязательства;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"Код органа государственных доходов" указывается код органа государственных доходов, в который представляется обязательство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в строке "Должностное лицо государственного органа" указывается фамилия, имя, отчество (если оно указано в документе, удостоверяющем личность) должностного лица органа государственных доходов, принявшего обязательство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"Входящий номер документа"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"Дата" указывается дата принятия обязательства о ввозе продуктов переработки.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подпункте 20) настоящего пункта, заполняется должностным лицом органа государственных доходов, в который представлено обязательство о ввозе продуктов переработки.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