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ecb1" w14:textId="36be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обязательства о вывозе (ввозе) продуктов переработки и его исполнения, формы представления обязательства о вывозе (ввозе) продуктов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240. Зарегистрирован в Министерстве юстиции Республики Казахстан 8 мая 2015 года № 11013. Утратил силу приказом Министра финансов Республики Казахстан от 23 февраля 2018 года № 263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обязательства о вывозе (ввозе) продуктов переработки и его исполнения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представления обязательства о вывозе продуктов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представления обязательства о ввозе продуктов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240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обязательства о вывозе (ввозе) продуктов</w:t>
      </w:r>
      <w:r>
        <w:br/>
      </w:r>
      <w:r>
        <w:rPr>
          <w:rFonts w:ascii="Times New Roman"/>
          <w:b/>
          <w:i w:val="false"/>
          <w:color w:val="000000"/>
        </w:rPr>
        <w:t>переработки и его исполнения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обязательства о вывозе (ввозе) продуктов переработки и его исполнения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обязательства о вывозе (ввозе) продуктов переработки и его исполнения.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представления обязательства о вывозе</w:t>
      </w:r>
      <w:r>
        <w:br/>
      </w:r>
      <w:r>
        <w:rPr>
          <w:rFonts w:ascii="Times New Roman"/>
          <w:b/>
          <w:i w:val="false"/>
          <w:color w:val="000000"/>
        </w:rPr>
        <w:t>продуктов переработки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ввозе давальческого сырья на переработку с территории государств-членов Евразийского экономического союза на территорию Республики Казахстан налогоплательщик Республики Казахстан, осуществляющий переработку давальческого сырья, представляет в орган государственных доходов по месту нахождения обязательство о вывозе продуктов переработки не позднее 20-го числа месяца, следующего за месяцем, в котором принято на учет давальческое сырье.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вывоза продуктов переработки, указанных в обязательстве о вывозе продуктов, дополнительным соглашением внесены изменения в договор (контракт) о продлении срока переработки давальческого сырья, то по таким изменениям налогоплательщик путем отзыва ранее представленного обязательства о вывозе продуктов переработки одновременно представляет новое обязательство о вывозе продуктов переработки до истечения срока, указанного в предыдущем обязательстве о вывозе продуктов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переработки давальческого сырья, указанный в обязательстве (обязательствах) о вывозе продуктов переработки, не может превышать два года с даты принятия на учет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представляется в явочном порядке на бумажном носителе,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на бумажном носителе представляется в 2-х экземплярах в орган государственных доходов по месту нахождения налогоплательщика, осуществляющего переработку давальческого сырья, один из которых возвращается налогоплательщику с отметкой органа государственных доходов о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о вывозе продуктов переработки не допускаются исправления, подчистки и помарки.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обязательству о вывозе продуктов переработки прилагаются: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ввоз давальческого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соответствующего уполномоченного государственного органа об условиях переработки товаров,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исполнения обязательства о вывозе</w:t>
      </w:r>
      <w:r>
        <w:br/>
      </w:r>
      <w:r>
        <w:rPr>
          <w:rFonts w:ascii="Times New Roman"/>
          <w:b/>
          <w:i w:val="false"/>
          <w:color w:val="000000"/>
        </w:rPr>
        <w:t>продуктов переработки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исполнения обязательства о вывозе продуктов переработки предоставляется отчет об исполнении обязательства о вывозе продуктов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не позднее 20-го числа месяца, следующего за месяцем вывоза продуктов переработки, указанного в обязательстве о вывозе продуктов переработки.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обязательства о вывозе продуктов переработки является вывоз и (или) реализация продуктов переработки в сроки, установленные налоговым законодательством.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На основании представленных налогоплательщиком Обязательства о вывозе продуктов переработки органом государственных доходов производится начисление НДС на соответствующие лицевые счета налогоплательщика по кодам бюджетной классификации по сроку уплаты на дату ввоза товаров в порядке, установленном Правилами ведения лицевых счетов,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(зарегистрированный в Реестре государственной регистрации нормативных правовых актов от 29 декабря 2008 года под № 5446).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4-1 в соответствии с приказом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В отчете об исполнении обязательства о вывозе продуктов переработки отражаются следующие данные: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продуктах переработки давальческого сырья, реализованных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налогоплательщике Республики Казахстан, который приобрел такие продукты переработки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продуктах переработки давальческого сырья, вывезенных на территорию государства-члена Евразийского экономического союза, с территории которого ранее был осуществлен ввоз такого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продуктах переработки давальческого сырья, реализованных на территорию другого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продуктах переработки давальческого сырья, реализованных на территорию государства, не являющегося членом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продуктах переработки давальческого сырья, не вывезенных с территории Республики Казахстан в установленные сроки.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об исполнении обязательства о вывозе продуктов переработки составляется на бумажном носителе,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вывозе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об исполнении обязательства о вывозе продуктов переработки представляется в явочном порядке на бумажном носителе в 2-х экземплярах в орган государственных доходов по месту нахождения налогоплательщика, осуществившего переработку давальческого сырья, один экземпляр возвращается налогоплательщику с отметкой органа государственных доходов о приеме.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отчету об исполнении обязательства о вывозе продуктов переработки прилагаются: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факт выполнения работ по переработке давальческого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счета-фактуры;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вывоз продуктов переработки: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вывоз продуктов переработки в случае его наличия;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представления обязательства о ввозе</w:t>
      </w:r>
      <w:r>
        <w:br/>
      </w:r>
      <w:r>
        <w:rPr>
          <w:rFonts w:ascii="Times New Roman"/>
          <w:b/>
          <w:i w:val="false"/>
          <w:color w:val="000000"/>
        </w:rPr>
        <w:t>продуктов переработки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вывозе давальческого сырья для переработки с территории Республики Казахстан на территорию другого государства-члена Евразийского экономического союза налогоплательщик Республики Казахстан, осуществивший вывоз такого давальческого сырья, представляет в орган государственных доходов по месту нахождения обязательство о ввозе продуктов переработки не позднее 20-го числа месяца, следующего за месяцем, в котором отгружено давальческое сырье.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ввоза продуктов переработки, указанных в обязательстве о ввозе продуктов переработки, дополнительным соглашением внесены изменения в договор (контракт) о продлении срока переработки давальческого сырья, то по таким изменениям налогоплательщик путем отзыва ранее представленного обязательства о ввозе продуктов переработки одновременно представляет новое обязательство о ввозе продуктов переработки до истечения срока, указанного в предыдущем обязательстве о ввозе продуктов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переработки давальческого сырья, указанный в обязательстве (обязательствах) о ввозе продуктов переработки, не может превышать два года с даты отгрузки давальческого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представляется в явочном порядке на бумажном носителе,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на бумажном носителе представляется в 2-х экземплярах в орган государственных доходов по месту нахождения налогоплательщика, осуществившего вывоз давальческого сырья, один из которых возвращается налогоплательщику с отметкой органа государственных доходов о приеме.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о ввозе продуктов переработки не допускаются исправления, подчистки и помарки.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обязательству о ввозе продуктов переработки прилагаются: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вывоз давальческого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вывоз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соответствующего уполномоченного государственного органа об условиях переработки товаров,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исполнения обязательства о ввозе</w:t>
      </w:r>
      <w:r>
        <w:br/>
      </w:r>
      <w:r>
        <w:rPr>
          <w:rFonts w:ascii="Times New Roman"/>
          <w:b/>
          <w:i w:val="false"/>
          <w:color w:val="000000"/>
        </w:rPr>
        <w:t>продуктов переработки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исполнения обязательства о ввозе продуктов переработки предоставляется отчет об исполнении обязательства о ввозе продуктов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не позднее 20-го числа месяца, следующего за месяцем ввоза продуктов переработки, указанного в обязательстве о ввозе продуктов переработки.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обязательства о ввозе продуктов переработки является ввоз продуктов переработки на территорию Республики Казахстан и (или) реализация продуктов переработки в сроки, установленные налоговым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уплаты акцизов при ввозе продуктов переработки давальческого сырья на территорию Республики Казахстан с территории государств - членов Евразийского экономического союза осуществляется в соответствии с налоговым законодательствам, по ставкам установленным Правительством Республики Казахстан.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На основании представленных налогоплательщиком Обязательства о ввозе продуктов переработки органом государственных доходов производится начисление НДС на соответствующие лицевые счета налогоплательщика по кодам бюджетной классификации по сроку уплаты на дату вывоза товаров в порядке, установленном Правилами ведения лицевых счетов,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(зарегистрированный в Реестре государственной регистрации нормативных правовых актов от 29 декабря 2008 года под № 5446).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11-1 в соответствии с приказом Министра финансов РК от 24.12.2015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отчете об исполнении обязательства о ввозе продуктов переработки отражаются следующие данные: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продуктах переработки давальческого сырья, ввезенных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продуктах переработки давальческого сырья, реализованных на территории государства-члена Евразийского экономического союза, на территории которого осуществлена переработка;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продуктах переработки давальческого сырья, реализованных на территорию другого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продуктах переработки давальческого сырья, реализованных на территорию государства, не являющегося членом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продуктах переработки давальческого сырья, не ввезенных на территорию Республики Казахстан в установленные сроки.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об исполнении обязательства о ввозе продуктов переработки составляется на бумажном носителе,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ее наличии).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об исполнении обязательства о ввозе продуктов переработки представляется в явочном порядке на бумажном носителях в 2-х экземплярах в орган государственных доходов по месту нахождения налогоплательщика, осуществившего вывоз продуктов переработки давальческого сырья, один экземпляр возвращается налогоплательщику с отметкой органа государственных доходов.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отчету об исполнении обязательства о ввозе продуктов переработки прилагаются: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факт выполнения работ по переработке давальческого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счета-фактуры;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ввоз продуктов переработки: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продуктов переработки в случае его наличия;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о вывозе (ввозе)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исполнения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24.12.2015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об исполнении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вывозе продуктов переработки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отчета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обязательства о вывозе продуктов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об исполнении обязательства о вывозе продуктов переработки (далее – Отчет)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Налогоплательщик Республики Казахстан в Отчете отражает следующие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вывоз продуктов переработки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вывоз продуктов переработки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(бизнес-идентификационный) номер налогоплательщика Республики Казахстан, осуществившего ввоз давальческого сырья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"К обязательству о вывозе продуктов переработки" указывается номер и дата обязательства о вывозе продуктов переработки, по исполнению которого налогоплательщиком представляется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"Наименование давальческого сырья" указывается наименование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"Код государства-члена Евразийского экономического союза, на территорию которого произведен вывоз продукта переработки" указывается код государства-члена Евразийского экономического союза, на территорию которого произведен вывоз продукта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ввоза" указывается дата ввоза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"Дата принятия на учет и (или) отгрузки давальческого сырья" указывается дата принятия на учет и (или) отгрузки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"В количестве (объеме)" указывается количество (объем) и в строке "Ед.измерения" указывается единицы измерения (тонн)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"Стоимость давальческого сырья" указывается стоимость давальческого сырья и "Сумма НДС, подлежащая уменьшению в случае исполнения обязательства" указывается сумма НДС, подлежащая уменьшению в случае исполнения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"Полученное от (наименование собственника давальческого сырья)"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"Страна резидентства" указывается государство-член Евразийского экономического союза – собственник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"По договору"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"Заключение уполномоченного органа" указывается заключение соответствующего уполномоченного органа,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"Сведения о продуктах переработки давальческого сырья, реализованных на территории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"Сведения о продуктах переработки давальческого сырья, вывезенных на территорию государства-члена Евразийского экономического союза, с территории которого ранее был осуществлен ввоз такого давальческого сырья":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разделе "Сведения о продуктах переработки давальческого сырья, реализованных на территорию другого государства-члена Евразийского экономического союза":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разделе "Сведения о продуктах переработки давальческого сырья, реализованных на территорию государства, не являющегося членом Евразийского экономического союза":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разделе "Сведения о продуктах переработки давальческого сырья, не вывезенных с территории Республики Казахстан в установленные сроки":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"Объем давальческого сырья по продуктам переработки, не вывезенным в установленные сроки" указывается объем давальческого сырья (тонн), приходящийся на не вывезенные продукты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"Стоимость давальческого сырья по продуктам переработки, не вывезенным в установленные сроки" указывается стоимость давальческого сырья, приходящаяся на не вывезенные продукты переработки и "Сумма НДС, подлежащая уплате по продуктам переработки, не вывезенным в установленные сроки" указывается сумма НДС со стоимости давальческого сырья, приходящегося на не вывезенные в установленные сроки продукты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"Стоимость работ по переработке давальческого сырья" указывается стоимость выполненных работ по переработке давальческого сырья, приходящаяся на продукты переработки, вывезенные с территории Республики Казахстан, и определяемая в соответствии с актом выполненных работ и счетом-фактурой, подтверждающими факт выполнения работ по переработке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"Налогоплательщик" указываются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"Отчет представлен" указывается дата представления налогоплательщиком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обязательство о вывозе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"Должностное лицо государственного органа" указываются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обязательство о вывозе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указываются регистрационный номер, присваиваемый органом государственных доходов при принятии обязательство о вывозе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указываются дата принятия обязательство о вывозе продуктов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27) настоящего пункта, заполняются должностным лицом органа государственных доходов, в который представлен отчет об исполнении обязательства о вывозе продуктов переработки.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о вывозе (ввозе)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исполнения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24.12.2015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834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об исполнении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продуктов переработки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отчета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обязательства о ввозе продуктов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 об исполнении обязательства о ввозе продуктов переработки (далее – Отчет)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Налогоплательщик Республики Казахстан в Отчете отражает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ввоз продуктов переработки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ввоз продуктов переработки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"К обязательству о ввозе продуктов переработки" указывается номер и дата обязательства о ввозе продуктов переработки, по исполнению которого налогоплательщиком представляется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"Наименование давальческого сырья" указывается наименование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"Код государства-члена Евразийского экономического союза, с территории которого произведен ввоз продукта переработки" указывается код государства-члена Евразийского экономического союза, с территории которого произведен ввоз продукта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вывоза" указывается дата вывоза давальческого сырья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"Дата отгрузки" указывается дата отгрузки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"В количестве (объеме)" указывается количество (объем) и в строке "Ед.измерения" указывается единицы измерения (тонн)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"Стоимость давальческого сырья" указывается стоимость давальческого сырья, ранее вывезенного для переработки с территории Республики Казахстан на территорию государства-члена Евразийского экономического союза, приходящегося на продукты переработки, по которым исполнено Обязательство о ввозе продуктов переработки и "Сумма НДС, подлежащая уменьшению в случае исполнения обязательства" указывается сумма НДС по давальческому сырью, указанному в настоящем подпункте;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"Отгруженное (наименование лица, осуществляющего переработку давальческого сырья)" указывается наименование лица, осуществляющего переработку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"Страна резидентства" указывается государство-член Евразийского экономического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"По договору"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разделе "Сведения о продуктах переработки давальческого сырья, ввезенных на территорию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"Сведения о продуктах переработки давальческого сырья, реализованных на территории государства-члена Евразийского экономического союза, на территории которого осуществлена переработка":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"Сведения о продуктах переработки давальческого сырья, реализованных на территорию другого государства-члена Евразийского экономического союза":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разделе "Сведения о продуктах переработки давальческого сырья, реализованных на территорию государства, не являющегося членом Евразийского экономического союза":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разделе "Сведения о продуктах переработки давальческого сырья, не ввезенных на территорию Республики Казахстан в установленные сроки":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Республики Казахстан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"Объем давальческого сырья по продуктам переработки, не ввезенным в установленные сроки" указывается объем давальческого сырья, (тонна) приходящийся на не ввезенные в установленные сроки продукты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строке "Стоимость давальческого сырья по продуктам переработки, не ввезенным в установленные сроки" указывается стоимость давальческого сырья, приходящегося на не ввезенные в установленные сроки продукты переработки и "Сумма НДС, подлежащая уплате по продуктам переработки, не ввезенным в установленные сроки" указывается сумма НДС со стоимости давальческого сырья, приходящегося на не ввезенные в установленные сроки продукты переработки. Данные строки заполняются в случае,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276-14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"Стоимость работ по переработке давальческого сырья" указывается стоимость выполненных работ по переработке давальческого сырья, приходящегося на продукты переработки, ввезенные на территорию Республики Казахстан, и определяемая в соответствии с актом выполненных работ и счетом-фактурой, подтверждающими факт выполнения работ по переработке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"Налогоплательщик" указывается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"Отчет представлен" указывается дата представления налогоплательщиком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обязательства о ввозе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"Должностное лицо государственного органа" указываются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обязательства о ввозе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указывается регистрационный номер, присваиваемый органом государственных доходов при принятии обязательства о ввозе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указывается дата принятия обязательства о ввозе продуктов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26) настоящего пункта, заполняются должностным лицом органа государственных доходов, в который представлен отчет об исполнении обязательства о ввозе продуктов переработки.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24.12.2015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834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обязательства о вывозе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обязательства о вывозе продуктов переработки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обязательства о вывозе продуктов переработки (далее – Форма) представляется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Налогоплательщик Республики Казахстан в Форме отражает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ввоз давальческого сырья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ввоз давальческого сырья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"Наличие производственных мощностей и помещений (местонахождение, адрес)" указывается место нахождения, адрес собственных производственных мощностей 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"Наименование давальческого сырья" указывается наименование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"Код государства-члена Евразийского экономического союза, с территории которого произведен ввоз давальческого сырья" указывается код государства-члена Евразийского экономического союза, с территории которого произведен ввоз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ввоза" указывается дата ввоза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"Дата принятия на учет и (или) отгрузки давальческого сырья" указывается дата принятия на учет и (или) отгрузки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"В количестве (объеме)" указывается количество (объем) и в строке "Ед.измерения" указывается единицы измерения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"Стоимость давальческого сырья" указывается стоимость давальческого сырья и "Сумма НДС, подлежащая уплате в случае превышения срока переработки";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"Полученное от (наименование собственника давальческого сырья)"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"Страна резидентства" указывается государство-член Евразийского экономического союза – собственника давальческого сырья, ввезенного для переработки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"По договору"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строке "Заключение уполномоченного органа" указывается заключение соответствующего уполномоченного органа,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"Сведения о продуктах переработки из давальческого сырья, которые будут вывезены с территории Республики Казахстан и (или) реализованы после переработки в виде следующих продуктов переработки";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РК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"Стоимость работ по переработке давальческого сырья" указывается стоимость работ по переработке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"Дата вывоза продуктов переработки" указывается дата вывоза продуктов переработки согласно условиям договора (контракта) на переработку давальческого сырья, но не более 2-х лет с даты принятия на учет и (или) отгрузки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"Налогоплательщик" указывается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об исполнении обязательства о вывозе продуктов переработки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"Обязательство представлено" указывается дата представления налогоплательщиком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обязательство о вывозе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"Должностное лицо государственного органа" указывается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обязательство о вывозе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указывается регистрационный номер, присваиваемый органом государственных доходов при принятии обязательства о вывозе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указывается дата принятия обязательства о вывозе продуктов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подпункте 22) настоящего пункта, заполняется должностным лицом органа государственных доходов, в который представлено обязательство о вывозе продуктов переработки.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24.12.2015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707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68834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обязательства о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переработки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обязательства о ввозе продуктов переработки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обязательства о ввозе продуктов переработки (далее – Форма) представляется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Налогоплательщик Республики Казахстан в Форме отражает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"Полное наименование юридического лица" указывается наименование юридического лица в соответствии с учредительными документами, осуществившего вывоз давальческого сырья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"Ф.И.О. индивидуального предпринимателя" указывается фамилия, имя, отчество индивидуального предпринимателя и наименование в соответствии со свидетельством о государственной регистрации индивидуального предпринимателя, осуществившего вывоз давальческого сырья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"ИИН (БИН)" указывается индивидуальный идентификационный (бизнес идентификационный) номер налогоплательщика, осуществившего вывоз давальческого сырья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"Наименование давальческого сырья" указывается наименование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"Код государства-члена Евразийского экономического союза, на территорию которого произведен вывоз давальческого сырья" указывается код государства-члена Евразийского экономического союза, на территорию которого произведен вывоз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"Дата вывоза" указывается дата вывоза давальческого сырья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"Дата отгрузки" указывается дата отгрузки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"В количестве (объеме)" указывается количество (объем) и в строке "Ед.измерения" указывается единицы измерения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"Стоимость давальческого сырья" указывается стоимость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 и "Сумма НДС, подлежащая уплате в случае превышения срока переработки";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"Отгружено (наименование лица, осуществляющего переработку давальческого сырья)" указывается наименование лица, осуществляющего переработку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"Страна резидентства" указывается государство-член Евразийского экономического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"По договору"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государства-члена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разделе "Сведения о продуктах переработки давальческого сырья, которые будут ввезены на территорию Республики Казахстан и (или) реализованы за пределами территории Республики Казахстан в виде следующих продуктов переработки":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указывается наименование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ЕАЭС" указывается код единой товарной номенклатуры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"Норма выхода продуктов переработки на территории РК (по заключению УО)"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"Единица измерения" указывается единица измерения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"Количество" указывается количество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"Стоимость работ по переработке давальческого сырья" указывается стоимость работ по переработке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"код валюты" указывается код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"Дата ввоза продуктов переработки" указывается дата ввоза продуктов переработки согласно условиям договора (контракта) на переработку давальческого сырья, но не более 2-х лет с даты отгрузки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"Налогоплательщик" указывается фамилия, имя, отчество (если оно указано в документе, удостоверяющем личность)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"Обязательство представлено" указывается дата представления налогоплательщиком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доходов, в который представляется обязательство о ввозе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"Должностное лицо государственного органа" указывается фамилия, имя, отчество (если оно указано в документе, удостоверяющем личность) должностного лица органа государственных доходов, принявшего обязательство о ввозе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"Входящий номер документа" указывается регистрационный номер, присваиваемый органом государственных доходов при принятии обязательства о ввозе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"Дата" указывается дата принятия обязательства о ввозе продуктов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20) настоящего пункта, заполняется должностным лицом органа государственных доходов, в который представлено обязательство о ввозе продуктов переработки.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